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A8A90">
      <w:pPr>
        <w:wordWrap w:val="0"/>
        <w:spacing w:line="360" w:lineRule="auto"/>
        <w:jc w:val="center"/>
        <w:textAlignment w:val="center"/>
        <w:rPr>
          <w:rFonts w:eastAsia="黑体"/>
          <w:sz w:val="28"/>
          <w:szCs w:val="28"/>
        </w:rPr>
      </w:pPr>
      <w:r>
        <w:rPr>
          <w:rFonts w:eastAsia="黑体"/>
          <w:kern w:val="0"/>
          <w:sz w:val="36"/>
          <w:szCs w:val="36"/>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10731500</wp:posOffset>
            </wp:positionV>
            <wp:extent cx="457200" cy="304800"/>
            <wp:effectExtent l="0" t="0" r="0" b="0"/>
            <wp:wrapNone/>
            <wp:docPr id="100225" name="图片 10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5" name="图片 100225"/>
                    <pic:cNvPicPr>
                      <a:picLocks noChangeAspect="1"/>
                    </pic:cNvPicPr>
                  </pic:nvPicPr>
                  <pic:blipFill>
                    <a:blip r:embed="rId10"/>
                    <a:stretch>
                      <a:fillRect/>
                    </a:stretch>
                  </pic:blipFill>
                  <pic:spPr>
                    <a:xfrm>
                      <a:off x="0" y="0"/>
                      <a:ext cx="457200" cy="304800"/>
                    </a:xfrm>
                    <a:prstGeom prst="rect">
                      <a:avLst/>
                    </a:prstGeom>
                  </pic:spPr>
                </pic:pic>
              </a:graphicData>
            </a:graphic>
          </wp:anchor>
        </w:drawing>
      </w:r>
      <w:r>
        <w:rPr>
          <w:rFonts w:eastAsia="黑体"/>
          <w:sz w:val="28"/>
          <w:szCs w:val="28"/>
        </w:rPr>
        <w:drawing>
          <wp:anchor distT="0" distB="0" distL="114300" distR="114300" simplePos="0" relativeHeight="251660288" behindDoc="0" locked="0" layoutInCell="1" allowOverlap="1">
            <wp:simplePos x="0" y="0"/>
            <wp:positionH relativeFrom="page">
              <wp:posOffset>10591800</wp:posOffset>
            </wp:positionH>
            <wp:positionV relativeFrom="topMargin">
              <wp:posOffset>11061700</wp:posOffset>
            </wp:positionV>
            <wp:extent cx="342900" cy="254000"/>
            <wp:effectExtent l="0" t="0" r="0" b="0"/>
            <wp:wrapNone/>
            <wp:docPr id="1" name="图片 10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761"/>
                    <pic:cNvPicPr>
                      <a:picLocks noChangeAspect="1"/>
                    </pic:cNvPicPr>
                  </pic:nvPicPr>
                  <pic:blipFill>
                    <a:blip r:embed="rId11" cstate="print"/>
                    <a:stretch>
                      <a:fillRect/>
                    </a:stretch>
                  </pic:blipFill>
                  <pic:spPr>
                    <a:xfrm>
                      <a:off x="0" y="0"/>
                      <a:ext cx="342900" cy="254000"/>
                    </a:xfrm>
                    <a:prstGeom prst="rect">
                      <a:avLst/>
                    </a:prstGeom>
                  </pic:spPr>
                </pic:pic>
              </a:graphicData>
            </a:graphic>
          </wp:anchor>
        </w:drawing>
      </w:r>
      <w:r>
        <w:rPr>
          <w:rFonts w:eastAsia="黑体"/>
          <w:sz w:val="28"/>
          <w:szCs w:val="28"/>
        </w:rPr>
        <w:drawing>
          <wp:anchor distT="0" distB="0" distL="114300" distR="114300" simplePos="0" relativeHeight="251661312" behindDoc="0" locked="0" layoutInCell="1" allowOverlap="1">
            <wp:simplePos x="0" y="0"/>
            <wp:positionH relativeFrom="page">
              <wp:posOffset>12331700</wp:posOffset>
            </wp:positionH>
            <wp:positionV relativeFrom="topMargin">
              <wp:posOffset>11264900</wp:posOffset>
            </wp:positionV>
            <wp:extent cx="342900" cy="444500"/>
            <wp:effectExtent l="0" t="0" r="0" b="0"/>
            <wp:wrapNone/>
            <wp:docPr id="3" name="图片 10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573"/>
                    <pic:cNvPicPr>
                      <a:picLocks noChangeAspect="1"/>
                    </pic:cNvPicPr>
                  </pic:nvPicPr>
                  <pic:blipFill>
                    <a:blip r:embed="rId12" cstate="print"/>
                    <a:stretch>
                      <a:fillRect/>
                    </a:stretch>
                  </pic:blipFill>
                  <pic:spPr>
                    <a:xfrm>
                      <a:off x="0" y="0"/>
                      <a:ext cx="342900" cy="444500"/>
                    </a:xfrm>
                    <a:prstGeom prst="rect">
                      <a:avLst/>
                    </a:prstGeom>
                  </pic:spPr>
                </pic:pic>
              </a:graphicData>
            </a:graphic>
          </wp:anchor>
        </w:drawing>
      </w:r>
      <w:r>
        <w:rPr>
          <w:rFonts w:eastAsia="黑体"/>
          <w:kern w:val="0"/>
          <w:sz w:val="36"/>
          <w:szCs w:val="36"/>
        </w:rPr>
        <w:t>2025</w:t>
      </w:r>
      <w:r>
        <w:rPr>
          <w:rFonts w:hint="eastAsia" w:eastAsia="黑体"/>
          <w:kern w:val="0"/>
          <w:sz w:val="36"/>
          <w:szCs w:val="36"/>
        </w:rPr>
        <w:t>年秋季</w:t>
      </w:r>
      <w:r>
        <w:rPr>
          <w:rFonts w:hint="eastAsia" w:eastAsia="黑体"/>
          <w:kern w:val="0"/>
          <w:sz w:val="36"/>
          <w:szCs w:val="36"/>
          <w:lang w:val="en-US" w:eastAsia="zh-CN"/>
        </w:rPr>
        <w:t>八</w:t>
      </w:r>
      <w:r>
        <w:rPr>
          <w:rFonts w:hint="eastAsia" w:eastAsia="黑体"/>
          <w:kern w:val="0"/>
          <w:sz w:val="36"/>
          <w:szCs w:val="36"/>
        </w:rPr>
        <w:t>年级开学摸底考试模拟卷</w:t>
      </w:r>
    </w:p>
    <w:p w14:paraId="0420088F">
      <w:pPr>
        <w:wordWrap w:val="0"/>
        <w:spacing w:line="360" w:lineRule="auto"/>
        <w:jc w:val="center"/>
        <w:textAlignment w:val="center"/>
        <w:rPr>
          <w:rFonts w:hint="eastAsia" w:eastAsia="黑体"/>
          <w:kern w:val="0"/>
          <w:sz w:val="36"/>
          <w:szCs w:val="36"/>
          <w:lang w:val="en-US" w:eastAsia="zh-CN"/>
        </w:rPr>
      </w:pPr>
      <w:bookmarkStart w:id="0" w:name="_Hlk129201391"/>
      <w:r>
        <w:rPr>
          <w:rFonts w:hint="eastAsia" w:eastAsia="黑体"/>
          <w:kern w:val="0"/>
          <w:sz w:val="36"/>
          <w:szCs w:val="36"/>
          <w:lang w:val="en-US" w:eastAsia="zh-CN"/>
        </w:rPr>
        <w:t>数学</w:t>
      </w:r>
    </w:p>
    <w:p w14:paraId="7FC1BC6A">
      <w:pPr>
        <w:wordWrap w:val="0"/>
        <w:spacing w:line="360" w:lineRule="auto"/>
        <w:jc w:val="center"/>
        <w:textAlignment w:val="center"/>
        <w:rPr>
          <w:rFonts w:eastAsia="黑体"/>
          <w:sz w:val="28"/>
          <w:szCs w:val="28"/>
        </w:rPr>
      </w:pPr>
      <w:r>
        <w:rPr>
          <w:rFonts w:ascii="Times New Roman" w:hAnsi="Times New Roman" w:eastAsia="楷体"/>
          <w:kern w:val="0"/>
        </w:rPr>
        <w:t>（考试时间：</w:t>
      </w:r>
      <w:r>
        <w:rPr>
          <w:rFonts w:hint="eastAsia" w:eastAsia="楷体"/>
          <w:kern w:val="0"/>
          <w:lang w:val="en-US" w:eastAsia="zh-CN"/>
        </w:rPr>
        <w:t>9</w:t>
      </w:r>
      <w:r>
        <w:rPr>
          <w:rFonts w:ascii="Times New Roman" w:hAnsi="Times New Roman" w:eastAsia="楷体"/>
          <w:kern w:val="0"/>
        </w:rPr>
        <w:t>0分钟  试卷满分：1</w:t>
      </w:r>
      <w:r>
        <w:rPr>
          <w:rFonts w:hint="eastAsia" w:eastAsia="楷体"/>
          <w:kern w:val="0"/>
          <w:lang w:val="en-US" w:eastAsia="zh-CN"/>
        </w:rPr>
        <w:t>0</w:t>
      </w:r>
      <w:r>
        <w:rPr>
          <w:rFonts w:ascii="Times New Roman" w:hAnsi="Times New Roman" w:eastAsia="楷体"/>
          <w:kern w:val="0"/>
        </w:rPr>
        <w:t>0分）</w:t>
      </w:r>
    </w:p>
    <w:p w14:paraId="7A508EBA">
      <w:pPr>
        <w:tabs>
          <w:tab w:val="left" w:pos="2409"/>
          <w:tab w:val="left" w:pos="4535"/>
          <w:tab w:val="left" w:pos="6661"/>
        </w:tabs>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541FAF97">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2681182">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2．回答选择题时，选出每小题答案后，用铅笔把答题卡上对应题目的答案标号涂黑。如需改动，用橡皮擦干净后，再选涂其他答案标号。回答非选择题时，将答案写在答卡上。写在本试卷上无效。</w:t>
      </w:r>
    </w:p>
    <w:p w14:paraId="67E50C81">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w:t>
      </w:r>
      <w:bookmarkStart w:id="1" w:name="OLE_LINK1"/>
      <w:bookmarkStart w:id="2" w:name="OLE_LINK2"/>
      <w:r>
        <w:rPr>
          <w:rFonts w:ascii="Times New Roman" w:hAnsi="Times New Roman" w:eastAsia="黑体"/>
          <w:spacing w:val="2"/>
          <w:kern w:val="0"/>
          <w:szCs w:val="21"/>
        </w:rPr>
        <w:t>．</w:t>
      </w:r>
      <w:bookmarkEnd w:id="1"/>
      <w:bookmarkEnd w:id="2"/>
      <w:r>
        <w:rPr>
          <w:rFonts w:ascii="Times New Roman" w:hAnsi="Times New Roman" w:eastAsia="黑体"/>
          <w:spacing w:val="2"/>
          <w:kern w:val="0"/>
          <w:szCs w:val="21"/>
        </w:rPr>
        <w:t>考试结束后，将本试卷和答题卡一并交回</w:t>
      </w:r>
      <w:bookmarkEnd w:id="0"/>
      <w:r>
        <w:rPr>
          <w:rFonts w:ascii="Times New Roman" w:hAnsi="Times New Roman" w:eastAsia="黑体"/>
          <w:spacing w:val="2"/>
          <w:kern w:val="0"/>
          <w:szCs w:val="21"/>
        </w:rPr>
        <w:t>。</w:t>
      </w:r>
    </w:p>
    <w:p w14:paraId="53C8E30C">
      <w:pPr>
        <w:tabs>
          <w:tab w:val="left" w:pos="2409"/>
          <w:tab w:val="left" w:pos="4535"/>
          <w:tab w:val="left" w:pos="6661"/>
        </w:tabs>
        <w:overflowPunct w:val="0"/>
        <w:adjustRightInd w:val="0"/>
        <w:spacing w:line="360" w:lineRule="auto"/>
        <w:ind w:left="420" w:leftChars="200"/>
        <w:textAlignment w:val="center"/>
        <w:rPr>
          <w:rFonts w:hint="default" w:eastAsia="黑体"/>
          <w:color w:val="FF0000"/>
          <w:sz w:val="28"/>
          <w:szCs w:val="28"/>
          <w:lang w:val="en-US" w:eastAsia="zh-CN"/>
        </w:rPr>
      </w:pPr>
      <w:r>
        <w:rPr>
          <w:rFonts w:ascii="Times New Roman" w:hAnsi="Times New Roman" w:eastAsia="黑体"/>
          <w:spacing w:val="2"/>
          <w:kern w:val="0"/>
          <w:szCs w:val="21"/>
        </w:rPr>
        <w:t>4．考试范围</w:t>
      </w:r>
      <w:r>
        <w:rPr>
          <w:rFonts w:ascii="Times New Roman" w:hAnsi="Times New Roman" w:eastAsia="黑体"/>
          <w:color w:val="FF0000"/>
          <w:spacing w:val="2"/>
          <w:kern w:val="0"/>
          <w:szCs w:val="21"/>
        </w:rPr>
        <w:t>：</w:t>
      </w:r>
      <w:r>
        <w:rPr>
          <w:rFonts w:hint="eastAsia" w:eastAsia="黑体"/>
          <w:color w:val="FF0000"/>
          <w:spacing w:val="2"/>
          <w:kern w:val="0"/>
          <w:szCs w:val="21"/>
          <w:lang w:val="en-US" w:eastAsia="zh-CN"/>
        </w:rPr>
        <w:t>一元一次不等式、相交线与平行线、三角形、等腰三角形、实数、二次根式、一元二次方程</w:t>
      </w:r>
    </w:p>
    <w:p w14:paraId="35CFB15E">
      <w:pPr>
        <w:spacing w:line="360" w:lineRule="auto"/>
        <w:textAlignment w:val="center"/>
        <w:rPr>
          <w:rFonts w:hint="eastAsia" w:ascii="黑体" w:hAnsi="黑体" w:eastAsia="黑体" w:cs="黑体"/>
          <w:b w:val="0"/>
          <w:bCs/>
          <w:kern w:val="0"/>
          <w:sz w:val="28"/>
          <w:szCs w:val="28"/>
          <w:lang w:val="zh-CN"/>
        </w:rPr>
      </w:pPr>
      <w:r>
        <w:rPr>
          <w:rFonts w:hint="eastAsia" w:ascii="黑体" w:hAnsi="黑体" w:eastAsia="黑体" w:cs="黑体"/>
          <w:b w:val="0"/>
          <w:bCs/>
          <w:color w:val="000000"/>
          <w:kern w:val="0"/>
        </w:rPr>
        <w:t>一、选择题（</w:t>
      </w:r>
      <w:r>
        <w:rPr>
          <w:rFonts w:hint="eastAsia" w:ascii="黑体" w:hAnsi="黑体" w:eastAsia="黑体" w:cs="黑体"/>
          <w:b w:val="0"/>
          <w:bCs/>
          <w:kern w:val="0"/>
          <w:szCs w:val="21"/>
        </w:rPr>
        <w:t>本大题共6小题，</w:t>
      </w:r>
      <w:r>
        <w:rPr>
          <w:rFonts w:hint="eastAsia" w:ascii="黑体" w:hAnsi="黑体" w:eastAsia="黑体" w:cs="黑体"/>
          <w:b w:val="0"/>
          <w:bCs/>
          <w:color w:val="000000"/>
          <w:kern w:val="0"/>
        </w:rPr>
        <w:t>每小题3分，满分18分。</w:t>
      </w:r>
      <w:r>
        <w:rPr>
          <w:rFonts w:hint="eastAsia" w:ascii="黑体" w:hAnsi="黑体" w:eastAsia="黑体" w:cs="黑体"/>
          <w:b w:val="0"/>
          <w:bCs/>
          <w:kern w:val="0"/>
          <w:szCs w:val="21"/>
        </w:rPr>
        <w:t>在每个小题给出的四个选项中，只有一项符合题目要求的</w:t>
      </w:r>
      <w:r>
        <w:rPr>
          <w:rFonts w:hint="eastAsia" w:ascii="黑体" w:hAnsi="黑体" w:eastAsia="黑体" w:cs="黑体"/>
          <w:b w:val="0"/>
          <w:bCs/>
          <w:color w:val="000000"/>
          <w:kern w:val="0"/>
        </w:rPr>
        <w:t>）</w:t>
      </w:r>
    </w:p>
    <w:p w14:paraId="39FDC2F7">
      <w:pPr>
        <w:shd w:val="clear" w:color="auto" w:fill="auto"/>
        <w:spacing w:line="360" w:lineRule="auto"/>
        <w:jc w:val="left"/>
        <w:textAlignment w:val="center"/>
        <w:rPr>
          <w:sz w:val="21"/>
        </w:rPr>
      </w:pPr>
      <w:r>
        <w:rPr>
          <w:sz w:val="21"/>
        </w:rPr>
        <w:t>1．下列各式中，是一元一次不等式的是（</w:t>
      </w:r>
      <w:r>
        <w:rPr>
          <w:rFonts w:ascii="Times New Roman" w:hAnsi="Times New Roman" w:eastAsia="Times New Roman" w:cs="Times New Roman"/>
          <w:kern w:val="0"/>
          <w:sz w:val="24"/>
          <w:szCs w:val="24"/>
        </w:rPr>
        <w:t>   </w:t>
      </w:r>
      <w:r>
        <w:rPr>
          <w:sz w:val="21"/>
        </w:rPr>
        <w:t>）</w:t>
      </w:r>
    </w:p>
    <w:p w14:paraId="3CF2E3B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33cd71ad57b7bd04c3fa74bd963a8c1b" type="#_x0000_t75" style="height:12.65pt;width:26.35pt;" o:ole="t" filled="f" o:preferrelative="t" stroked="f" coordsize="21600,21600">
            <v:path/>
            <v:fill on="f" focussize="0,0"/>
            <v:stroke on="f" joinstyle="miter"/>
            <v:imagedata r:id="rId14" o:title="eqId33cd71ad57b7bd04c3fa74bd963a8c1b"/>
            <o:lock v:ext="edit" aspectratio="t"/>
            <w10:wrap type="none"/>
            <w10:anchorlock/>
          </v:shape>
          <o:OLEObject Type="Embed" ProgID="Equation.DSMT4" ShapeID="_x0000_i1025" DrawAspect="Content" ObjectID="_1468075725" r:id="rId13">
            <o:LockedField>false</o:LockedField>
          </o:OLEObject>
        </w:object>
      </w:r>
      <w:r>
        <w:rPr>
          <w:sz w:val="21"/>
        </w:rPr>
        <w:tab/>
      </w:r>
      <w:r>
        <w:rPr>
          <w:sz w:val="21"/>
        </w:rPr>
        <w:t>B．</w:t>
      </w:r>
      <w:r>
        <w:object>
          <v:shape id="_x0000_i1026" o:spt="75" alt="eqIdc1ceb4683ed038cbd7567a3f4bda26e8" type="#_x0000_t75" style="height:14.05pt;width:29.9pt;" o:ole="t" filled="f" o:preferrelative="t" stroked="f" coordsize="21600,21600">
            <v:path/>
            <v:fill on="f" focussize="0,0"/>
            <v:stroke on="f" joinstyle="miter"/>
            <v:imagedata r:id="rId16" o:title="eqIdc1ceb4683ed038cbd7567a3f4bda26e8"/>
            <o:lock v:ext="edit" aspectratio="t"/>
            <w10:wrap type="none"/>
            <w10:anchorlock/>
          </v:shape>
          <o:OLEObject Type="Embed" ProgID="Equation.DSMT4" ShapeID="_x0000_i1026" DrawAspect="Content" ObjectID="_1468075726" r:id="rId15">
            <o:LockedField>false</o:LockedField>
          </o:OLEObject>
        </w:object>
      </w:r>
      <w:r>
        <w:rPr>
          <w:sz w:val="21"/>
        </w:rPr>
        <w:tab/>
      </w:r>
      <w:r>
        <w:rPr>
          <w:sz w:val="21"/>
        </w:rPr>
        <w:t>C．</w:t>
      </w:r>
      <w:r>
        <w:object>
          <v:shape id="_x0000_i1027" o:spt="75" alt="eqId9fd8b9d884c9750c03534d70fa6c3ce1" type="#_x0000_t75" style="height:27.25pt;width:47.5pt;" o:ole="t" filled="f" o:preferrelative="t" stroked="f" coordsize="21600,21600">
            <v:path/>
            <v:fill on="f" focussize="0,0"/>
            <v:stroke on="f" joinstyle="miter"/>
            <v:imagedata r:id="rId18" o:title="eqId9fd8b9d884c9750c03534d70fa6c3ce1"/>
            <o:lock v:ext="edit" aspectratio="t"/>
            <w10:wrap type="none"/>
            <w10:anchorlock/>
          </v:shape>
          <o:OLEObject Type="Embed" ProgID="Equation.DSMT4" ShapeID="_x0000_i1027" DrawAspect="Content" ObjectID="_1468075727" r:id="rId17">
            <o:LockedField>false</o:LockedField>
          </o:OLEObject>
        </w:object>
      </w:r>
      <w:r>
        <w:rPr>
          <w:sz w:val="21"/>
        </w:rPr>
        <w:tab/>
      </w:r>
      <w:r>
        <w:rPr>
          <w:sz w:val="21"/>
        </w:rPr>
        <w:t>D．</w:t>
      </w:r>
      <w:r>
        <w:object>
          <v:shape id="_x0000_i1028" o:spt="75" alt="eqId23a8d908dac32b9ebb4cbc9fb5173d03" type="#_x0000_t75" style="height:27.35pt;width:45.7pt;" o:ole="t" filled="f" o:preferrelative="t" stroked="f" coordsize="21600,21600">
            <v:path/>
            <v:fill on="f" focussize="0,0"/>
            <v:stroke on="f" joinstyle="miter"/>
            <v:imagedata r:id="rId20" o:title="eqId23a8d908dac32b9ebb4cbc9fb5173d03"/>
            <o:lock v:ext="edit" aspectratio="t"/>
            <w10:wrap type="none"/>
            <w10:anchorlock/>
          </v:shape>
          <o:OLEObject Type="Embed" ProgID="Equation.DSMT4" ShapeID="_x0000_i1028" DrawAspect="Content" ObjectID="_1468075728" r:id="rId19">
            <o:LockedField>false</o:LockedField>
          </o:OLEObject>
        </w:object>
      </w:r>
    </w:p>
    <w:p w14:paraId="22A5BE2A">
      <w:pPr>
        <w:shd w:val="clear" w:color="auto" w:fill="auto"/>
        <w:spacing w:line="360" w:lineRule="auto"/>
        <w:jc w:val="left"/>
        <w:textAlignment w:val="center"/>
        <w:rPr>
          <w:sz w:val="21"/>
        </w:rPr>
      </w:pPr>
      <w:r>
        <w:rPr>
          <w:sz w:val="21"/>
        </w:rPr>
        <w:t>2．在</w:t>
      </w:r>
      <w:r>
        <w:object>
          <v:shape id="_x0000_i1029" o:spt="75" alt="eqIda6b5bdbc37ca2207981e0917368ec5da" type="#_x0000_t75" style="height:13.75pt;width:26.35pt;" o:ole="t" filled="f" o:preferrelative="t" stroked="f" coordsize="21600,21600">
            <v:path/>
            <v:fill on="f" focussize="0,0"/>
            <v:stroke on="f" joinstyle="miter"/>
            <v:imagedata r:id="rId22" o:title="eqIda6b5bdbc37ca2207981e0917368ec5da"/>
            <o:lock v:ext="edit" aspectratio="t"/>
            <w10:wrap type="none"/>
            <w10:anchorlock/>
          </v:shape>
          <o:OLEObject Type="Embed" ProgID="Equation.DSMT4" ShapeID="_x0000_i1029" DrawAspect="Content" ObjectID="_1468075729" r:id="rId21">
            <o:LockedField>false</o:LockedField>
          </o:OLEObject>
        </w:object>
      </w:r>
      <w:r>
        <w:rPr>
          <w:sz w:val="21"/>
        </w:rPr>
        <w:t>，</w:t>
      </w:r>
      <w:r>
        <w:object>
          <v:shape id="_x0000_i1030" o:spt="75" alt="eqId39f3fae1304b36c0aa24d98d4ae0508b" type="#_x0000_t75" style="height:15.95pt;width:20.2pt;" o:ole="t" filled="f" o:preferrelative="t" stroked="f" coordsize="21600,21600">
            <v:path/>
            <v:fill on="f" focussize="0,0"/>
            <v:stroke on="f" joinstyle="miter"/>
            <v:imagedata r:id="rId24" o:title="eqId39f3fae1304b36c0aa24d98d4ae0508b"/>
            <o:lock v:ext="edit" aspectratio="t"/>
            <w10:wrap type="none"/>
            <w10:anchorlock/>
          </v:shape>
          <o:OLEObject Type="Embed" ProgID="Equation.DSMT4" ShapeID="_x0000_i1030" DrawAspect="Content" ObjectID="_1468075730" r:id="rId23">
            <o:LockedField>false</o:LockedField>
          </o:OLEObject>
        </w:object>
      </w:r>
      <w:r>
        <w:rPr>
          <w:sz w:val="21"/>
        </w:rPr>
        <w:t>，</w:t>
      </w:r>
      <w:r>
        <w:object>
          <v:shape id="_x0000_i1031" o:spt="75" alt="eqIdc95b6be4554f03bf496092f1acdfbb89" type="#_x0000_t75" style="height:12.8pt;width:8.75pt;" o:ole="t" filled="f" o:preferrelative="t" stroked="f" coordsize="21600,21600">
            <v:path/>
            <v:fill on="f" focussize="0,0"/>
            <v:stroke on="f" joinstyle="miter"/>
            <v:imagedata r:id="rId26" o:title="eqIdc95b6be4554f03bf496092f1acdfbb89"/>
            <o:lock v:ext="edit" aspectratio="t"/>
            <w10:wrap type="none"/>
            <w10:anchorlock/>
          </v:shape>
          <o:OLEObject Type="Embed" ProgID="Equation.DSMT4" ShapeID="_x0000_i1031" DrawAspect="Content" ObjectID="_1468075731" r:id="rId25">
            <o:LockedField>false</o:LockedField>
          </o:OLEObject>
        </w:object>
      </w:r>
      <w:r>
        <w:rPr>
          <w:sz w:val="21"/>
        </w:rPr>
        <w:t>，</w:t>
      </w:r>
      <w:r>
        <w:object>
          <v:shape id="_x0000_i1032" o:spt="75" alt="eqIdaf9955b5aebb73cd84447e8541f901ac" type="#_x0000_t75" style="height:27.55pt;width:11.4pt;" o:ole="t" filled="f" o:preferrelative="t" stroked="f" coordsize="21600,21600">
            <v:path/>
            <v:fill on="f" focussize="0,0"/>
            <v:stroke on="f" joinstyle="miter"/>
            <v:imagedata r:id="rId28" o:title="eqIdaf9955b5aebb73cd84447e8541f901ac"/>
            <o:lock v:ext="edit" aspectratio="t"/>
            <w10:wrap type="none"/>
            <w10:anchorlock/>
          </v:shape>
          <o:OLEObject Type="Embed" ProgID="Equation.DSMT4" ShapeID="_x0000_i1032" DrawAspect="Content" ObjectID="_1468075732" r:id="rId27">
            <o:LockedField>false</o:LockedField>
          </o:OLEObject>
        </w:object>
      </w:r>
      <w:r>
        <w:rPr>
          <w:sz w:val="21"/>
        </w:rPr>
        <w:t>，</w:t>
      </w:r>
      <w:r>
        <w:object>
          <v:shape id="_x0000_i1033" o:spt="75" alt="eqId084b7e71e4ac6ac1c362bdc4559d9a8b" type="#_x0000_t75" style="height:19.35pt;width:34.3pt;" o:ole="t" filled="f" o:preferrelative="t" stroked="f" coordsize="21600,21600">
            <v:path/>
            <v:fill on="f" focussize="0,0"/>
            <v:stroke on="f" joinstyle="miter"/>
            <v:imagedata r:id="rId30" o:title="eqId084b7e71e4ac6ac1c362bdc4559d9a8b"/>
            <o:lock v:ext="edit" aspectratio="t"/>
            <w10:wrap type="none"/>
            <w10:anchorlock/>
          </v:shape>
          <o:OLEObject Type="Embed" ProgID="Equation.DSMT4" ShapeID="_x0000_i1033" DrawAspect="Content" ObjectID="_1468075733" r:id="rId29">
            <o:LockedField>false</o:LockedField>
          </o:OLEObject>
        </w:object>
      </w:r>
      <w:r>
        <w:rPr>
          <w:sz w:val="21"/>
        </w:rPr>
        <w:t>，</w:t>
      </w:r>
      <w:r>
        <w:object>
          <v:shape id="_x0000_i1034" o:spt="75" alt="eqId598564aec706dff769c5afc4c378c572" type="#_x0000_t75" style="height:27.05pt;width:15.8pt;" o:ole="t" filled="f" o:preferrelative="t" stroked="f" coordsize="21600,21600">
            <v:path/>
            <v:fill on="f" focussize="0,0"/>
            <v:stroke on="f" joinstyle="miter"/>
            <v:imagedata r:id="rId32" o:title="eqId598564aec706dff769c5afc4c378c572"/>
            <o:lock v:ext="edit" aspectratio="t"/>
            <w10:wrap type="none"/>
            <w10:anchorlock/>
          </v:shape>
          <o:OLEObject Type="Embed" ProgID="Equation.DSMT4" ShapeID="_x0000_i1034" DrawAspect="Content" ObjectID="_1468075734" r:id="rId31">
            <o:LockedField>false</o:LockedField>
          </o:OLEObject>
        </w:object>
      </w:r>
      <w:r>
        <w:rPr>
          <w:sz w:val="21"/>
        </w:rPr>
        <w:t>，</w:t>
      </w:r>
      <w:r>
        <w:object>
          <v:shape id="_x0000_i1035" o:spt="75" alt="eqId0eb5f80e25a0d8d2b85b12ceeec09f84" type="#_x0000_t75" style="height:12.45pt;width:57.15pt;" o:ole="t" filled="f" o:preferrelative="t" stroked="f" coordsize="21600,21600">
            <v:path/>
            <v:fill on="f" focussize="0,0"/>
            <v:stroke on="f" joinstyle="miter"/>
            <v:imagedata r:id="rId34" o:title="eqId0eb5f80e25a0d8d2b85b12ceeec09f84"/>
            <o:lock v:ext="edit" aspectratio="t"/>
            <w10:wrap type="none"/>
            <w10:anchorlock/>
          </v:shape>
          <o:OLEObject Type="Embed" ProgID="Equation.DSMT4" ShapeID="_x0000_i1035" DrawAspect="Content" ObjectID="_1468075735" r:id="rId33">
            <o:LockedField>false</o:LockedField>
          </o:OLEObject>
        </w:object>
      </w:r>
      <w:r>
        <w:rPr>
          <w:sz w:val="21"/>
        </w:rPr>
        <w:t>这</w:t>
      </w:r>
      <w:r>
        <w:object>
          <v:shape id="_x0000_i1036" o:spt="75" alt="eqId8b06e95b57b7a81cd81d05557a11fa92" type="#_x0000_t75" style="height:11.85pt;width:8.75pt;" o:ole="t" filled="f" o:preferrelative="t" stroked="f" coordsize="21600,21600">
            <v:path/>
            <v:fill on="f" focussize="0,0"/>
            <v:stroke on="f" joinstyle="miter"/>
            <v:imagedata r:id="rId36" o:title="eqId8b06e95b57b7a81cd81d05557a11fa92"/>
            <o:lock v:ext="edit" aspectratio="t"/>
            <w10:wrap type="none"/>
            <w10:anchorlock/>
          </v:shape>
          <o:OLEObject Type="Embed" ProgID="Equation.DSMT4" ShapeID="_x0000_i1036" DrawAspect="Content" ObjectID="_1468075736" r:id="rId35">
            <o:LockedField>false</o:LockedField>
          </o:OLEObject>
        </w:object>
      </w:r>
      <w:r>
        <w:rPr>
          <w:sz w:val="21"/>
        </w:rPr>
        <w:t>个数中，无理数的个数是（</w:t>
      </w:r>
      <w:r>
        <w:rPr>
          <w:rFonts w:ascii="Times New Roman" w:hAnsi="Times New Roman" w:eastAsia="Times New Roman" w:cs="Times New Roman"/>
          <w:kern w:val="0"/>
          <w:sz w:val="24"/>
          <w:szCs w:val="24"/>
        </w:rPr>
        <w:t>    </w:t>
      </w:r>
      <w:r>
        <w:rPr>
          <w:sz w:val="21"/>
        </w:rPr>
        <w:t>）</w:t>
      </w:r>
    </w:p>
    <w:p w14:paraId="353AB80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7" o:spt="75" alt="eqIdbdaa19de263700a15fcf213d64a8cd57" type="#_x0000_t75" style="height:11.6pt;width:6.15pt;" o:ole="t" filled="f" o:preferrelative="t" stroked="f" coordsize="21600,21600">
            <v:path/>
            <v:fill on="f" focussize="0,0"/>
            <v:stroke on="f" joinstyle="miter"/>
            <v:imagedata r:id="rId38" o:title="eqIdbdaa19de263700a15fcf213d64a8cd57"/>
            <o:lock v:ext="edit" aspectratio="t"/>
            <w10:wrap type="none"/>
            <w10:anchorlock/>
          </v:shape>
          <o:OLEObject Type="Embed" ProgID="Equation.DSMT4" ShapeID="_x0000_i1037" DrawAspect="Content" ObjectID="_1468075737" r:id="rId37">
            <o:LockedField>false</o:LockedField>
          </o:OLEObject>
        </w:object>
      </w:r>
      <w:r>
        <w:rPr>
          <w:sz w:val="21"/>
        </w:rPr>
        <w:t>个</w:t>
      </w:r>
      <w:r>
        <w:rPr>
          <w:sz w:val="21"/>
        </w:rPr>
        <w:tab/>
      </w:r>
      <w:r>
        <w:rPr>
          <w:sz w:val="21"/>
        </w:rPr>
        <w:t>B．</w:t>
      </w:r>
      <w:r>
        <w:object>
          <v:shape id="_x0000_i1038" o:spt="75" alt="eqId61128ab996360a038e6e64d82fcba004" type="#_x0000_t75" style="height:11.45pt;width:8.75pt;" o:ole="t" filled="f" o:preferrelative="t" stroked="f" coordsize="21600,21600">
            <v:path/>
            <v:fill on="f" focussize="0,0"/>
            <v:stroke on="f" joinstyle="miter"/>
            <v:imagedata r:id="rId40" o:title="eqId61128ab996360a038e6e64d82fcba004"/>
            <o:lock v:ext="edit" aspectratio="t"/>
            <w10:wrap type="none"/>
            <w10:anchorlock/>
          </v:shape>
          <o:OLEObject Type="Embed" ProgID="Equation.DSMT4" ShapeID="_x0000_i1038" DrawAspect="Content" ObjectID="_1468075738" r:id="rId39">
            <o:LockedField>false</o:LockedField>
          </o:OLEObject>
        </w:object>
      </w:r>
      <w:r>
        <w:rPr>
          <w:sz w:val="21"/>
        </w:rPr>
        <w:t>个</w:t>
      </w:r>
      <w:r>
        <w:rPr>
          <w:sz w:val="21"/>
        </w:rPr>
        <w:tab/>
      </w:r>
      <w:r>
        <w:rPr>
          <w:sz w:val="21"/>
        </w:rPr>
        <w:t>C．</w:t>
      </w:r>
      <w:r>
        <w:object>
          <v:shape id="_x0000_i1039" o:spt="75" alt="eqId5ca7d1107389675d32b56ec097464c14" type="#_x0000_t75" style="height:12.5pt;width:7.9pt;" o:ole="t" filled="f" o:preferrelative="t" stroked="f" coordsize="21600,21600">
            <v:path/>
            <v:fill on="f" focussize="0,0"/>
            <v:stroke on="f" joinstyle="miter"/>
            <v:imagedata r:id="rId42" o:title="eqId5ca7d1107389675d32b56ec097464c14"/>
            <o:lock v:ext="edit" aspectratio="t"/>
            <w10:wrap type="none"/>
            <w10:anchorlock/>
          </v:shape>
          <o:OLEObject Type="Embed" ProgID="Equation.DSMT4" ShapeID="_x0000_i1039" DrawAspect="Content" ObjectID="_1468075739" r:id="rId41">
            <o:LockedField>false</o:LockedField>
          </o:OLEObject>
        </w:object>
      </w:r>
      <w:r>
        <w:rPr>
          <w:sz w:val="21"/>
        </w:rPr>
        <w:t>个</w:t>
      </w:r>
      <w:r>
        <w:rPr>
          <w:sz w:val="21"/>
        </w:rPr>
        <w:tab/>
      </w:r>
      <w:r>
        <w:rPr>
          <w:sz w:val="21"/>
        </w:rPr>
        <w:t>D．</w:t>
      </w:r>
      <w:r>
        <w:object>
          <v:shape id="_x0000_i1040" o:spt="75" alt="eqIdb8860d9787671b53b1ab68b3d526f5ca" type="#_x0000_t75" style="height:11.25pt;width:8.75pt;" o:ole="t" filled="f" o:preferrelative="t" stroked="f" coordsize="21600,21600">
            <v:path/>
            <v:fill on="f" focussize="0,0"/>
            <v:stroke on="f" joinstyle="miter"/>
            <v:imagedata r:id="rId44" o:title="eqIdb8860d9787671b53b1ab68b3d526f5ca"/>
            <o:lock v:ext="edit" aspectratio="t"/>
            <w10:wrap type="none"/>
            <w10:anchorlock/>
          </v:shape>
          <o:OLEObject Type="Embed" ProgID="Equation.DSMT4" ShapeID="_x0000_i1040" DrawAspect="Content" ObjectID="_1468075740" r:id="rId43">
            <o:LockedField>false</o:LockedField>
          </o:OLEObject>
        </w:object>
      </w:r>
      <w:r>
        <w:rPr>
          <w:sz w:val="21"/>
        </w:rPr>
        <w:t>个</w:t>
      </w:r>
    </w:p>
    <w:p w14:paraId="6FBA1A34">
      <w:pPr>
        <w:shd w:val="clear" w:color="auto" w:fill="auto"/>
        <w:spacing w:line="360" w:lineRule="auto"/>
        <w:jc w:val="left"/>
        <w:textAlignment w:val="center"/>
        <w:rPr>
          <w:sz w:val="21"/>
        </w:rPr>
      </w:pPr>
      <w:r>
        <w:rPr>
          <w:sz w:val="21"/>
        </w:rPr>
        <w:t>3．下列长度的三条线段，能组成三角形的是（</w:t>
      </w:r>
      <w:r>
        <w:rPr>
          <w:rFonts w:ascii="Times New Roman" w:hAnsi="Times New Roman" w:eastAsia="Times New Roman" w:cs="Times New Roman"/>
          <w:kern w:val="0"/>
          <w:sz w:val="24"/>
          <w:szCs w:val="24"/>
        </w:rPr>
        <w:t>    </w:t>
      </w:r>
      <w:r>
        <w:rPr>
          <w:sz w:val="21"/>
        </w:rPr>
        <w:t>）</w:t>
      </w:r>
    </w:p>
    <w:p w14:paraId="2EE7E3E5">
      <w:pPr>
        <w:shd w:val="clear" w:color="auto" w:fill="auto"/>
        <w:tabs>
          <w:tab w:val="left" w:pos="4156"/>
        </w:tabs>
        <w:spacing w:line="360" w:lineRule="auto"/>
        <w:ind w:left="300"/>
        <w:jc w:val="left"/>
        <w:textAlignment w:val="center"/>
        <w:rPr>
          <w:sz w:val="21"/>
        </w:rPr>
      </w:pPr>
      <w:r>
        <w:rPr>
          <w:sz w:val="21"/>
        </w:rPr>
        <w:t>A．3，4，8</w:t>
      </w:r>
      <w:r>
        <w:rPr>
          <w:sz w:val="21"/>
        </w:rPr>
        <w:tab/>
      </w:r>
      <w:r>
        <w:rPr>
          <w:sz w:val="21"/>
        </w:rPr>
        <w:t>B．5，6，11</w:t>
      </w:r>
    </w:p>
    <w:p w14:paraId="2EBDE4AD">
      <w:pPr>
        <w:shd w:val="clear" w:color="auto" w:fill="auto"/>
        <w:tabs>
          <w:tab w:val="left" w:pos="4156"/>
        </w:tabs>
        <w:spacing w:line="360" w:lineRule="auto"/>
        <w:ind w:left="300"/>
        <w:jc w:val="left"/>
        <w:textAlignment w:val="center"/>
        <w:rPr>
          <w:sz w:val="21"/>
        </w:rPr>
      </w:pPr>
      <w:r>
        <w:rPr>
          <w:sz w:val="21"/>
        </w:rPr>
        <w:t>C．2，2，3</w:t>
      </w:r>
      <w:r>
        <w:rPr>
          <w:sz w:val="21"/>
        </w:rPr>
        <w:tab/>
      </w:r>
      <w:r>
        <w:rPr>
          <w:sz w:val="21"/>
        </w:rPr>
        <w:t>D．10，5，5</w:t>
      </w:r>
    </w:p>
    <w:p w14:paraId="51DDEDF7">
      <w:pPr>
        <w:shd w:val="clear" w:color="auto" w:fill="auto"/>
        <w:spacing w:line="360" w:lineRule="auto"/>
        <w:jc w:val="left"/>
        <w:textAlignment w:val="center"/>
        <w:rPr>
          <w:sz w:val="21"/>
        </w:rPr>
      </w:pPr>
      <w:r>
        <w:rPr>
          <w:rFonts w:hint="eastAsia"/>
          <w:sz w:val="21"/>
          <w:lang w:val="en-US" w:eastAsia="zh-CN"/>
        </w:rPr>
        <w:t>4</w:t>
      </w:r>
      <w:r>
        <w:rPr>
          <w:sz w:val="21"/>
        </w:rPr>
        <w:t>．反证法是初中数学中的一种证明方法，在中国古代数学发展的过程中起到了促进作用，比如墨子谈到“学之益也，说在诽者”，是通过证明“学习无益”的命题为假，以此才说明“学习有益”的命题为真，这就是反证法的例子．若我们用反证法证明命题“已知：在</w:t>
      </w:r>
      <w:r>
        <w:object>
          <v:shape id="_x0000_i1041"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041" DrawAspect="Content" ObjectID="_1468075741" r:id="rId45">
            <o:LockedField>false</o:LockedField>
          </o:OLEObject>
        </w:object>
      </w:r>
      <w:r>
        <w:rPr>
          <w:sz w:val="21"/>
        </w:rPr>
        <w:t>中，</w:t>
      </w:r>
      <w:r>
        <w:object>
          <v:shape id="_x0000_i1042" o:spt="75" alt="eqId047dc9795efa99b6fb9fdf9778085dab" type="#_x0000_t75" style="height:12.25pt;width:43.05pt;" o:ole="t" filled="f" o:preferrelative="t" stroked="f" coordsize="21600,21600">
            <v:path/>
            <v:fill on="f" focussize="0,0"/>
            <v:stroke on="f" joinstyle="miter"/>
            <v:imagedata r:id="rId48" o:title="eqId047dc9795efa99b6fb9fdf9778085dab"/>
            <o:lock v:ext="edit" aspectratio="t"/>
            <w10:wrap type="none"/>
            <w10:anchorlock/>
          </v:shape>
          <o:OLEObject Type="Embed" ProgID="Equation.DSMT4" ShapeID="_x0000_i1042" DrawAspect="Content" ObjectID="_1468075742" r:id="rId47">
            <o:LockedField>false</o:LockedField>
          </o:OLEObject>
        </w:object>
      </w:r>
      <w:r>
        <w:rPr>
          <w:sz w:val="21"/>
        </w:rPr>
        <w:t>，求证：</w:t>
      </w:r>
      <w:r>
        <w:object>
          <v:shape id="_x0000_i1043" o:spt="75" alt="eqId02ad4a810a0e043b67f3dfe44a0e9bbf" type="#_x0000_t75" style="height:12.6pt;width:43.1pt;" o:ole="t" filled="f" o:preferrelative="t" stroked="f" coordsize="21600,21600">
            <v:path/>
            <v:fill on="f" focussize="0,0"/>
            <v:stroke on="f" joinstyle="miter"/>
            <v:imagedata r:id="rId50" o:title="eqId02ad4a810a0e043b67f3dfe44a0e9bbf"/>
            <o:lock v:ext="edit" aspectratio="t"/>
            <w10:wrap type="none"/>
            <w10:anchorlock/>
          </v:shape>
          <o:OLEObject Type="Embed" ProgID="Equation.DSMT4" ShapeID="_x0000_i1043" DrawAspect="Content" ObjectID="_1468075743" r:id="rId49">
            <o:LockedField>false</o:LockedField>
          </o:OLEObject>
        </w:object>
      </w:r>
      <w:r>
        <w:rPr>
          <w:sz w:val="21"/>
        </w:rPr>
        <w:t>”时，应假设（</w:t>
      </w:r>
      <w:r>
        <w:rPr>
          <w:rFonts w:ascii="Times New Roman" w:hAnsi="Times New Roman" w:eastAsia="Times New Roman" w:cs="Times New Roman"/>
          <w:kern w:val="0"/>
          <w:sz w:val="24"/>
          <w:szCs w:val="24"/>
        </w:rPr>
        <w:t>   </w:t>
      </w:r>
      <w:r>
        <w:rPr>
          <w:sz w:val="21"/>
        </w:rPr>
        <w:t>）</w:t>
      </w:r>
    </w:p>
    <w:p w14:paraId="0FE2C13B">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4" o:spt="75" alt="eqIdab07a214b7b35e4f70d2922fa0f040d8" type="#_x0000_t75" style="height:11.25pt;width:37.8pt;" o:ole="t" filled="f" o:preferrelative="t" stroked="f" coordsize="21600,21600">
            <v:path/>
            <v:fill on="f" focussize="0,0"/>
            <v:stroke on="f" joinstyle="miter"/>
            <v:imagedata r:id="rId52" o:title="eqIdab07a214b7b35e4f70d2922fa0f040d8"/>
            <o:lock v:ext="edit" aspectratio="t"/>
            <w10:wrap type="none"/>
            <w10:anchorlock/>
          </v:shape>
          <o:OLEObject Type="Embed" ProgID="Equation.DSMT4" ShapeID="_x0000_i1044" DrawAspect="Content" ObjectID="_1468075744" r:id="rId51">
            <o:LockedField>false</o:LockedField>
          </o:OLEObject>
        </w:object>
      </w:r>
      <w:r>
        <w:rPr>
          <w:sz w:val="21"/>
        </w:rPr>
        <w:tab/>
      </w:r>
      <w:r>
        <w:rPr>
          <w:sz w:val="21"/>
        </w:rPr>
        <w:t>B．</w:t>
      </w:r>
      <w:r>
        <w:object>
          <v:shape id="_x0000_i1045" o:spt="75" alt="eqId2cbc459858ac8f3992a901f67dbfb8f3" type="#_x0000_t75" style="height:12.6pt;width:43.1pt;" o:ole="t" filled="f" o:preferrelative="t" stroked="f" coordsize="21600,21600">
            <v:path/>
            <v:fill on="f" focussize="0,0"/>
            <v:stroke on="f" joinstyle="miter"/>
            <v:imagedata r:id="rId54" o:title="eqId2cbc459858ac8f3992a901f67dbfb8f3"/>
            <o:lock v:ext="edit" aspectratio="t"/>
            <w10:wrap type="none"/>
            <w10:anchorlock/>
          </v:shape>
          <o:OLEObject Type="Embed" ProgID="Equation.DSMT4" ShapeID="_x0000_i1045" DrawAspect="Content" ObjectID="_1468075745" r:id="rId53">
            <o:LockedField>false</o:LockedField>
          </o:OLEObject>
        </w:object>
      </w:r>
      <w:r>
        <w:rPr>
          <w:sz w:val="21"/>
        </w:rPr>
        <w:tab/>
      </w:r>
      <w:r>
        <w:rPr>
          <w:sz w:val="21"/>
        </w:rPr>
        <w:t>C．</w:t>
      </w:r>
      <w:r>
        <w:object>
          <v:shape id="_x0000_i1046" o:spt="75" alt="eqIda794b4b4327d975a6f8a0061060e2200" type="#_x0000_t75" style="height:12.25pt;width:43.05pt;" o:ole="t" filled="f" o:preferrelative="t" stroked="f" coordsize="21600,21600">
            <v:path/>
            <v:fill on="f" focussize="0,0"/>
            <v:stroke on="f" joinstyle="miter"/>
            <v:imagedata r:id="rId56" o:title="eqIda794b4b4327d975a6f8a0061060e2200"/>
            <o:lock v:ext="edit" aspectratio="t"/>
            <w10:wrap type="none"/>
            <w10:anchorlock/>
          </v:shape>
          <o:OLEObject Type="Embed" ProgID="Equation.DSMT4" ShapeID="_x0000_i1046" DrawAspect="Content" ObjectID="_1468075746" r:id="rId55">
            <o:LockedField>false</o:LockedField>
          </o:OLEObject>
        </w:object>
      </w:r>
      <w:r>
        <w:rPr>
          <w:sz w:val="21"/>
        </w:rPr>
        <w:tab/>
      </w:r>
      <w:r>
        <w:rPr>
          <w:sz w:val="21"/>
        </w:rPr>
        <w:t>D．</w:t>
      </w:r>
      <w:r>
        <w:object>
          <v:shape id="_x0000_i1047" o:spt="75" alt="eqId9b0159a2b5118bef6307cbccf9e0608c" type="#_x0000_t75" style="height:12.55pt;width:43.05pt;" o:ole="t" filled="f" o:preferrelative="t" stroked="f" coordsize="21600,21600">
            <v:path/>
            <v:fill on="f" focussize="0,0"/>
            <v:stroke on="f" joinstyle="miter"/>
            <v:imagedata r:id="rId58" o:title="eqId9b0159a2b5118bef6307cbccf9e0608c"/>
            <o:lock v:ext="edit" aspectratio="t"/>
            <w10:wrap type="none"/>
            <w10:anchorlock/>
          </v:shape>
          <o:OLEObject Type="Embed" ProgID="Equation.DSMT4" ShapeID="_x0000_i1047" DrawAspect="Content" ObjectID="_1468075747" r:id="rId57">
            <o:LockedField>false</o:LockedField>
          </o:OLEObject>
        </w:object>
      </w:r>
    </w:p>
    <w:p w14:paraId="35F10FB6">
      <w:pPr>
        <w:shd w:val="clear" w:color="auto" w:fill="auto"/>
        <w:spacing w:line="360" w:lineRule="auto"/>
        <w:jc w:val="left"/>
        <w:textAlignment w:val="center"/>
        <w:rPr>
          <w:sz w:val="21"/>
        </w:rPr>
      </w:pPr>
      <w:r>
        <w:rPr>
          <w:rFonts w:hint="eastAsia"/>
          <w:sz w:val="21"/>
          <w:lang w:val="en-US" w:eastAsia="zh-CN"/>
        </w:rPr>
        <w:t>5</w:t>
      </w:r>
      <w:r>
        <w:rPr>
          <w:sz w:val="21"/>
        </w:rPr>
        <w:t>．如图，</w:t>
      </w:r>
      <w:r>
        <w:object>
          <v:shape id="_x0000_i1048" o:spt="75" alt="eqId1dde8112e8eb968fd042418dd632759e" type="#_x0000_t75" style="height:12.8pt;width:10.55pt;" o:ole="t" filled="f" o:preferrelative="t" stroked="f" coordsize="21600,21600">
            <v:path/>
            <v:fill on="f" focussize="0,0"/>
            <v:stroke on="f" joinstyle="miter"/>
            <v:imagedata r:id="rId60" o:title="eqId1dde8112e8eb968fd042418dd632759e"/>
            <o:lock v:ext="edit" aspectratio="t"/>
            <w10:wrap type="none"/>
            <w10:anchorlock/>
          </v:shape>
          <o:OLEObject Type="Embed" ProgID="Equation.DSMT4" ShapeID="_x0000_i1048" DrawAspect="Content" ObjectID="_1468075748" r:id="rId59">
            <o:LockedField>false</o:LockedField>
          </o:OLEObject>
        </w:object>
      </w:r>
      <w:r>
        <w:rPr>
          <w:sz w:val="21"/>
        </w:rPr>
        <w:t>是直线</w:t>
      </w:r>
      <w:r>
        <w:object>
          <v:shape id="_x0000_i1049" o:spt="75" alt="eqIdf52a58fbaf4fea03567e88a9f0f6e37e" type="#_x0000_t75" style="height:11.45pt;width:17.55pt;" o:ole="t" filled="f" o:preferrelative="t" stroked="f" coordsize="21600,21600">
            <v:path/>
            <v:fill on="f" focussize="0,0"/>
            <v:stroke on="f" joinstyle="miter"/>
            <v:imagedata r:id="rId62" o:title="eqIdf52a58fbaf4fea03567e88a9f0f6e37e"/>
            <o:lock v:ext="edit" aspectratio="t"/>
            <w10:wrap type="none"/>
            <w10:anchorlock/>
          </v:shape>
          <o:OLEObject Type="Embed" ProgID="Equation.DSMT4" ShapeID="_x0000_i1049" DrawAspect="Content" ObjectID="_1468075749" r:id="rId61">
            <o:LockedField>false</o:LockedField>
          </o:OLEObject>
        </w:object>
      </w:r>
      <w:r>
        <w:rPr>
          <w:sz w:val="21"/>
        </w:rPr>
        <w:t>上一点，</w:t>
      </w:r>
      <w:r>
        <w:object>
          <v:shape id="_x0000_i1050" o:spt="75" alt="eqIda299d2b999568e80be8005565ba209a4" type="#_x0000_t75" style="height:12.25pt;width:17.55pt;" o:ole="t" filled="f" o:preferrelative="t" stroked="f" coordsize="21600,21600">
            <v:path/>
            <v:fill on="f" focussize="0,0"/>
            <v:stroke on="f" joinstyle="miter"/>
            <v:imagedata r:id="rId64" o:title="eqIda299d2b999568e80be8005565ba209a4"/>
            <o:lock v:ext="edit" aspectratio="t"/>
            <w10:wrap type="none"/>
            <w10:anchorlock/>
          </v:shape>
          <o:OLEObject Type="Embed" ProgID="Equation.DSMT4" ShapeID="_x0000_i1050" DrawAspect="Content" ObjectID="_1468075750" r:id="rId63">
            <o:LockedField>false</o:LockedField>
          </o:OLEObject>
        </w:object>
      </w:r>
      <w:r>
        <w:rPr>
          <w:sz w:val="21"/>
        </w:rPr>
        <w:t>平分</w:t>
      </w:r>
      <w:r>
        <w:object>
          <v:shape id="_x0000_i1051" o:spt="75" alt="eqIddc9f91270ddbe1cf3c1362e1b95aee14" type="#_x0000_t75" style="height:12.45pt;width:33.4pt;" o:ole="t" filled="f" o:preferrelative="t" stroked="f" coordsize="21600,21600">
            <v:path/>
            <v:fill on="f" focussize="0,0"/>
            <v:stroke on="f" joinstyle="miter"/>
            <v:imagedata r:id="rId66" o:title="eqIddc9f91270ddbe1cf3c1362e1b95aee14"/>
            <o:lock v:ext="edit" aspectratio="t"/>
            <w10:wrap type="none"/>
            <w10:anchorlock/>
          </v:shape>
          <o:OLEObject Type="Embed" ProgID="Equation.DSMT4" ShapeID="_x0000_i1051" DrawAspect="Content" ObjectID="_1468075751" r:id="rId65">
            <o:LockedField>false</o:LockedField>
          </o:OLEObject>
        </w:object>
      </w:r>
      <w:r>
        <w:rPr>
          <w:sz w:val="21"/>
        </w:rPr>
        <w:t>，</w:t>
      </w:r>
      <w:r>
        <w:object>
          <v:shape id="_x0000_i1052" o:spt="75" alt="eqIddc2eaf2acb7e954cc0c4aacdc1f29f34" type="#_x0000_t75" style="height:12.3pt;width:43.95pt;" o:ole="t" filled="f" o:preferrelative="t" stroked="f" coordsize="21600,21600">
            <v:path/>
            <v:fill on="f" focussize="0,0"/>
            <v:stroke on="f" joinstyle="miter"/>
            <v:imagedata r:id="rId68" o:title="eqIddc2eaf2acb7e954cc0c4aacdc1f29f34"/>
            <o:lock v:ext="edit" aspectratio="t"/>
            <w10:wrap type="none"/>
            <w10:anchorlock/>
          </v:shape>
          <o:OLEObject Type="Embed" ProgID="Equation.DSMT4" ShapeID="_x0000_i1052" DrawAspect="Content" ObjectID="_1468075752" r:id="rId67">
            <o:LockedField>false</o:LockedField>
          </o:OLEObject>
        </w:object>
      </w:r>
      <w:r>
        <w:rPr>
          <w:sz w:val="21"/>
        </w:rPr>
        <w:t>，</w:t>
      </w:r>
      <w:r>
        <w:object>
          <v:shape id="_x0000_i1053" o:spt="75" alt="eqId615be61cdec9235a52d7779ea95e2b83" type="#_x0000_t75" style="height:11.25pt;width:43.1pt;" o:ole="t" filled="f" o:preferrelative="t" stroked="f" coordsize="21600,21600">
            <v:path/>
            <v:fill on="f" focussize="0,0"/>
            <v:stroke on="f" joinstyle="miter"/>
            <v:imagedata r:id="rId70" o:title="eqId615be61cdec9235a52d7779ea95e2b83"/>
            <o:lock v:ext="edit" aspectratio="t"/>
            <w10:wrap type="none"/>
            <w10:anchorlock/>
          </v:shape>
          <o:OLEObject Type="Embed" ProgID="Equation.DSMT4" ShapeID="_x0000_i1053" DrawAspect="Content" ObjectID="_1468075753" r:id="rId69">
            <o:LockedField>false</o:LockedField>
          </o:OLEObject>
        </w:object>
      </w:r>
      <w:r>
        <w:rPr>
          <w:sz w:val="21"/>
        </w:rPr>
        <w:t>，李军同学添加了一个条件后，仍不能判定</w:t>
      </w:r>
      <w:r>
        <w:object>
          <v:shape id="_x0000_i1054" o:spt="75" alt="eqId8a11029ca6b4b9e7f777af0280cf163c" type="#_x0000_t75" style="height:12.45pt;width:41.3pt;" o:ole="t" filled="f" o:preferrelative="t" stroked="f" coordsize="21600,21600">
            <v:path/>
            <v:fill on="f" focussize="0,0"/>
            <v:stroke on="f" joinstyle="miter"/>
            <v:imagedata r:id="rId72" o:title="eqId8a11029ca6b4b9e7f777af0280cf163c"/>
            <o:lock v:ext="edit" aspectratio="t"/>
            <w10:wrap type="none"/>
            <w10:anchorlock/>
          </v:shape>
          <o:OLEObject Type="Embed" ProgID="Equation.DSMT4" ShapeID="_x0000_i1054" DrawAspect="Content" ObjectID="_1468075754" r:id="rId71">
            <o:LockedField>false</o:LockedField>
          </o:OLEObject>
        </w:object>
      </w:r>
      <w:r>
        <w:rPr>
          <w:sz w:val="21"/>
        </w:rPr>
        <w:t>，他添加的条件可能是（    ）</w:t>
      </w:r>
    </w:p>
    <w:p w14:paraId="62E8CF75">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43025" cy="895350"/>
            <wp:effectExtent l="0" t="0" r="3175" b="6350"/>
            <wp:docPr id="100003" name="图片 100003" descr="@@@9d7111f6-1faa-46a0-8e71-f583706c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9d7111f6-1faa-46a0-8e71-f583706c20da"/>
                    <pic:cNvPicPr>
                      <a:picLocks noChangeAspect="1"/>
                    </pic:cNvPicPr>
                  </pic:nvPicPr>
                  <pic:blipFill>
                    <a:blip r:embed="rId73"/>
                    <a:stretch>
                      <a:fillRect/>
                    </a:stretch>
                  </pic:blipFill>
                  <pic:spPr>
                    <a:xfrm>
                      <a:off x="0" y="0"/>
                      <a:ext cx="1343025" cy="895350"/>
                    </a:xfrm>
                    <a:prstGeom prst="rect">
                      <a:avLst/>
                    </a:prstGeom>
                  </pic:spPr>
                </pic:pic>
              </a:graphicData>
            </a:graphic>
          </wp:inline>
        </w:drawing>
      </w:r>
    </w:p>
    <w:p w14:paraId="15BCB040">
      <w:pPr>
        <w:shd w:val="clear" w:color="auto" w:fill="auto"/>
        <w:tabs>
          <w:tab w:val="left" w:pos="4156"/>
        </w:tabs>
        <w:spacing w:line="360" w:lineRule="auto"/>
        <w:ind w:left="300"/>
        <w:jc w:val="left"/>
        <w:textAlignment w:val="center"/>
        <w:rPr>
          <w:sz w:val="21"/>
        </w:rPr>
      </w:pPr>
      <w:r>
        <w:rPr>
          <w:sz w:val="21"/>
        </w:rPr>
        <w:t>A．</w:t>
      </w:r>
      <w:r>
        <w:object>
          <v:shape id="_x0000_i1055" o:spt="75" alt="eqId7639c9377144ace567c2d0808647aa77" type="#_x0000_t75" style="height:12.45pt;width:57.15pt;" o:ole="t" filled="f" o:preferrelative="t" stroked="f" coordsize="21600,21600">
            <v:path/>
            <v:fill on="f" focussize="0,0"/>
            <v:stroke on="f" joinstyle="miter"/>
            <v:imagedata r:id="rId75" o:title="eqId7639c9377144ace567c2d0808647aa77"/>
            <o:lock v:ext="edit" aspectratio="t"/>
            <w10:wrap type="none"/>
            <w10:anchorlock/>
          </v:shape>
          <o:OLEObject Type="Embed" ProgID="Equation.DSMT4" ShapeID="_x0000_i1055" DrawAspect="Content" ObjectID="_1468075755" r:id="rId74">
            <o:LockedField>false</o:LockedField>
          </o:OLEObject>
        </w:object>
      </w:r>
      <w:r>
        <w:rPr>
          <w:sz w:val="21"/>
        </w:rPr>
        <w:tab/>
      </w:r>
      <w:r>
        <w:rPr>
          <w:sz w:val="21"/>
        </w:rPr>
        <w:t>B．</w:t>
      </w:r>
      <w:r>
        <w:object>
          <v:shape id="_x0000_i1056" o:spt="75" alt="eqId9354d393b1562b31d6a54ba84e868049" type="#_x0000_t75" style="height:12.65pt;width:95.85pt;" o:ole="t" filled="f" o:preferrelative="t" stroked="f" coordsize="21600,21600">
            <v:path/>
            <v:fill on="f" focussize="0,0"/>
            <v:stroke on="f" joinstyle="miter"/>
            <v:imagedata r:id="rId77" o:title="eqId9354d393b1562b31d6a54ba84e868049"/>
            <o:lock v:ext="edit" aspectratio="t"/>
            <w10:wrap type="none"/>
            <w10:anchorlock/>
          </v:shape>
          <o:OLEObject Type="Embed" ProgID="Equation.DSMT4" ShapeID="_x0000_i1056" DrawAspect="Content" ObjectID="_1468075756" r:id="rId76">
            <o:LockedField>false</o:LockedField>
          </o:OLEObject>
        </w:object>
      </w:r>
    </w:p>
    <w:p w14:paraId="252A5C0E">
      <w:pPr>
        <w:shd w:val="clear" w:color="auto" w:fill="auto"/>
        <w:tabs>
          <w:tab w:val="left" w:pos="4156"/>
        </w:tabs>
        <w:spacing w:line="360" w:lineRule="auto"/>
        <w:ind w:left="300"/>
        <w:jc w:val="left"/>
        <w:textAlignment w:val="center"/>
        <w:rPr>
          <w:sz w:val="21"/>
        </w:rPr>
      </w:pPr>
      <w:r>
        <w:rPr>
          <w:sz w:val="21"/>
        </w:rPr>
        <w:t>C．</w:t>
      </w:r>
      <w:r>
        <w:object>
          <v:shape id="_x0000_i1057" o:spt="75" alt="eqIdf4b6f4b1a7bd197fae773afbb3f2e85b" type="#_x0000_t75" style="height:11.95pt;width:58.05pt;" o:ole="t" filled="f" o:preferrelative="t" stroked="f" coordsize="21600,21600">
            <v:path/>
            <v:fill on="f" focussize="0,0"/>
            <v:stroke on="f" joinstyle="miter"/>
            <v:imagedata r:id="rId79" o:title="eqIdf4b6f4b1a7bd197fae773afbb3f2e85b"/>
            <o:lock v:ext="edit" aspectratio="t"/>
            <w10:wrap type="none"/>
            <w10:anchorlock/>
          </v:shape>
          <o:OLEObject Type="Embed" ProgID="Equation.DSMT4" ShapeID="_x0000_i1057" DrawAspect="Content" ObjectID="_1468075757" r:id="rId78">
            <o:LockedField>false</o:LockedField>
          </o:OLEObject>
        </w:object>
      </w:r>
      <w:r>
        <w:rPr>
          <w:sz w:val="21"/>
        </w:rPr>
        <w:tab/>
      </w:r>
      <w:r>
        <w:rPr>
          <w:sz w:val="21"/>
        </w:rPr>
        <w:t>D．</w:t>
      </w:r>
      <w:r>
        <w:object>
          <v:shape id="_x0000_i1058" o:spt="75" alt="eqIda90594de32b568e81a5d909b095f1ee7" type="#_x0000_t75" style="height:12.45pt;width:86.2pt;" o:ole="t" filled="f" o:preferrelative="t" stroked="f" coordsize="21600,21600">
            <v:path/>
            <v:fill on="f" focussize="0,0"/>
            <v:stroke on="f" joinstyle="miter"/>
            <v:imagedata r:id="rId81" o:title="eqIda90594de32b568e81a5d909b095f1ee7"/>
            <o:lock v:ext="edit" aspectratio="t"/>
            <w10:wrap type="none"/>
            <w10:anchorlock/>
          </v:shape>
          <o:OLEObject Type="Embed" ProgID="Equation.DSMT4" ShapeID="_x0000_i1058" DrawAspect="Content" ObjectID="_1468075758" r:id="rId80">
            <o:LockedField>false</o:LockedField>
          </o:OLEObject>
        </w:object>
      </w:r>
    </w:p>
    <w:p w14:paraId="368BDBEB">
      <w:pPr>
        <w:shd w:val="clear" w:color="auto" w:fill="auto"/>
        <w:spacing w:line="360" w:lineRule="auto"/>
        <w:jc w:val="left"/>
        <w:textAlignment w:val="center"/>
        <w:rPr>
          <w:sz w:val="21"/>
        </w:rPr>
      </w:pPr>
      <w:r>
        <w:rPr>
          <w:sz w:val="21"/>
        </w:rPr>
        <w:t>6．如图，</w:t>
      </w:r>
      <w:r>
        <w:rPr>
          <w:rFonts w:ascii="Times New Roman" w:hAnsi="Times New Roman" w:eastAsia="Times New Roman" w:cs="Times New Roman"/>
          <w:i/>
          <w:sz w:val="21"/>
        </w:rPr>
        <w:t>C</w:t>
      </w:r>
      <w:r>
        <w:rPr>
          <w:sz w:val="21"/>
        </w:rPr>
        <w:t>为线段</w:t>
      </w:r>
      <w:r>
        <w:object>
          <v:shape id="_x0000_i1059" o:spt="75" alt="eqIdb9f79d7939c88e9702962e5917cad290" type="#_x0000_t75" style="height:11.05pt;width:17.55pt;" o:ole="t" filled="f" o:preferrelative="t" stroked="f" coordsize="21600,21600">
            <v:path/>
            <v:fill on="f" focussize="0,0"/>
            <v:stroke on="f" joinstyle="miter"/>
            <v:imagedata r:id="rId83" o:title="eqIdb9f79d7939c88e9702962e5917cad290"/>
            <o:lock v:ext="edit" aspectratio="t"/>
            <w10:wrap type="none"/>
            <w10:anchorlock/>
          </v:shape>
          <o:OLEObject Type="Embed" ProgID="Equation.DSMT4" ShapeID="_x0000_i1059" DrawAspect="Content" ObjectID="_1468075759" r:id="rId82">
            <o:LockedField>false</o:LockedField>
          </o:OLEObject>
        </w:object>
      </w:r>
      <w:r>
        <w:rPr>
          <w:sz w:val="21"/>
        </w:rPr>
        <w:t>上一动点（不与点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E</w:t>
      </w:r>
      <w:r>
        <w:rPr>
          <w:sz w:val="21"/>
        </w:rPr>
        <w:t>重合），在</w:t>
      </w:r>
      <w:r>
        <w:object>
          <v:shape id="_x0000_i1060" o:spt="75" alt="eqIdb9f79d7939c88e9702962e5917cad290" type="#_x0000_t75" style="height:11.05pt;width:17.55pt;" o:ole="t" filled="f" o:preferrelative="t" stroked="f" coordsize="21600,21600">
            <v:path/>
            <v:fill on="f" focussize="0,0"/>
            <v:stroke on="f" joinstyle="miter"/>
            <v:imagedata r:id="rId83" o:title="eqIdb9f79d7939c88e9702962e5917cad290"/>
            <o:lock v:ext="edit" aspectratio="t"/>
            <w10:wrap type="none"/>
            <w10:anchorlock/>
          </v:shape>
          <o:OLEObject Type="Embed" ProgID="Equation.DSMT4" ShapeID="_x0000_i1060" DrawAspect="Content" ObjectID="_1468075760" r:id="rId84">
            <o:LockedField>false</o:LockedField>
          </o:OLEObject>
        </w:object>
      </w:r>
      <w:r>
        <w:rPr>
          <w:sz w:val="21"/>
        </w:rPr>
        <w:t>同侧分别作等边</w:t>
      </w:r>
      <w:r>
        <w:object>
          <v:shape id="_x0000_i1061" o:spt="75" alt="eqIde428e7a09732be85c1224e9c8f6a71c5" type="#_x0000_t75" style="height:12.6pt;width:29.85pt;" o:ole="t" filled="f" o:preferrelative="t" stroked="f" coordsize="21600,21600">
            <v:path/>
            <v:fill on="f" focussize="0,0"/>
            <v:stroke on="f" joinstyle="miter"/>
            <v:imagedata r:id="rId86" o:title="eqIde428e7a09732be85c1224e9c8f6a71c5"/>
            <o:lock v:ext="edit" aspectratio="t"/>
            <w10:wrap type="none"/>
            <w10:anchorlock/>
          </v:shape>
          <o:OLEObject Type="Embed" ProgID="Equation.DSMT4" ShapeID="_x0000_i1061" DrawAspect="Content" ObjectID="_1468075761" r:id="rId85">
            <o:LockedField>false</o:LockedField>
          </o:OLEObject>
        </w:object>
      </w:r>
      <w:r>
        <w:rPr>
          <w:sz w:val="21"/>
        </w:rPr>
        <w:t>和等边</w:t>
      </w:r>
      <w:r>
        <w:object>
          <v:shape id="_x0000_i1062" o:spt="75" alt="eqId73892892025e13b6d45f88a266b1fe6f" type="#_x0000_t75" style="height:12.4pt;width:30.75pt;" o:ole="t" filled="f" o:preferrelative="t" stroked="f" coordsize="21600,21600">
            <v:path/>
            <v:fill on="f" focussize="0,0"/>
            <v:stroke on="f" joinstyle="miter"/>
            <v:imagedata r:id="rId88" o:title="eqId73892892025e13b6d45f88a266b1fe6f"/>
            <o:lock v:ext="edit" aspectratio="t"/>
            <w10:wrap type="none"/>
            <w10:anchorlock/>
          </v:shape>
          <o:OLEObject Type="Embed" ProgID="Equation.DSMT4" ShapeID="_x0000_i1062" DrawAspect="Content" ObjectID="_1468075762" r:id="rId87">
            <o:LockedField>false</o:LockedField>
          </o:OLEObject>
        </w:object>
      </w:r>
      <w:r>
        <w:rPr>
          <w:sz w:val="21"/>
        </w:rPr>
        <w:t>，</w:t>
      </w:r>
      <w:r>
        <w:object>
          <v:shape id="_x0000_i1063" o:spt="75" alt="eqId88929f4ba0851730d5f941d426b87548" type="#_x0000_t75" style="height:11.2pt;width:18.45pt;" o:ole="t" filled="f" o:preferrelative="t" stroked="f" coordsize="21600,21600">
            <v:path/>
            <v:fill on="f" focussize="0,0"/>
            <v:stroke on="f" joinstyle="miter"/>
            <v:imagedata r:id="rId90" o:title="eqId88929f4ba0851730d5f941d426b87548"/>
            <o:lock v:ext="edit" aspectratio="t"/>
            <w10:wrap type="none"/>
            <w10:anchorlock/>
          </v:shape>
          <o:OLEObject Type="Embed" ProgID="Equation.DSMT4" ShapeID="_x0000_i1063" DrawAspect="Content" ObjectID="_1468075763" r:id="rId89">
            <o:LockedField>false</o:LockedField>
          </o:OLEObject>
        </w:object>
      </w:r>
      <w:r>
        <w:rPr>
          <w:sz w:val="21"/>
        </w:rPr>
        <w:t>与</w:t>
      </w:r>
      <w:r>
        <w:object>
          <v:shape id="_x0000_i1064" o:spt="75" alt="eqIdd0213c5787a5a6b38d11bceca5567f67" type="#_x0000_t75" style="height:11.35pt;width:16.7pt;" o:ole="t" filled="f" o:preferrelative="t" stroked="f" coordsize="21600,21600">
            <v:path/>
            <v:fill on="f" focussize="0,0"/>
            <v:stroke on="f" joinstyle="miter"/>
            <v:imagedata r:id="rId92" o:title="eqIdd0213c5787a5a6b38d11bceca5567f67"/>
            <o:lock v:ext="edit" aspectratio="t"/>
            <w10:wrap type="none"/>
            <w10:anchorlock/>
          </v:shape>
          <o:OLEObject Type="Embed" ProgID="Equation.DSMT4" ShapeID="_x0000_i1064" DrawAspect="Content" ObjectID="_1468075764" r:id="rId91">
            <o:LockedField>false</o:LockedField>
          </o:OLEObject>
        </w:object>
      </w:r>
      <w:r>
        <w:rPr>
          <w:sz w:val="21"/>
        </w:rPr>
        <w:t>交于点</w:t>
      </w:r>
      <w:r>
        <w:rPr>
          <w:rFonts w:ascii="Times New Roman" w:hAnsi="Times New Roman" w:eastAsia="Times New Roman" w:cs="Times New Roman"/>
          <w:i/>
          <w:sz w:val="21"/>
        </w:rPr>
        <w:t>O</w:t>
      </w:r>
      <w:r>
        <w:rPr>
          <w:sz w:val="21"/>
        </w:rPr>
        <w:t>，</w:t>
      </w:r>
      <w:r>
        <w:object>
          <v:shape id="_x0000_i1065" o:spt="75" alt="eqId88929f4ba0851730d5f941d426b87548" type="#_x0000_t75" style="height:11.2pt;width:18.45pt;" o:ole="t" filled="f" o:preferrelative="t" stroked="f" coordsize="21600,21600">
            <v:path/>
            <v:fill on="f" focussize="0,0"/>
            <v:stroke on="f" joinstyle="miter"/>
            <v:imagedata r:id="rId90" o:title="eqId88929f4ba0851730d5f941d426b87548"/>
            <o:lock v:ext="edit" aspectratio="t"/>
            <w10:wrap type="none"/>
            <w10:anchorlock/>
          </v:shape>
          <o:OLEObject Type="Embed" ProgID="Equation.DSMT4" ShapeID="_x0000_i1065" DrawAspect="Content" ObjectID="_1468075765" r:id="rId93">
            <o:LockedField>false</o:LockedField>
          </o:OLEObject>
        </w:object>
      </w:r>
      <w:r>
        <w:rPr>
          <w:sz w:val="21"/>
        </w:rPr>
        <w:t>与</w:t>
      </w:r>
      <w:r>
        <w:object>
          <v:shape id="_x0000_i1066" o:spt="75" alt="eqId764509115979e9958101808383672ec0" type="#_x0000_t75" style="height:12.35pt;width:17.55pt;" o:ole="t" filled="f" o:preferrelative="t" stroked="f" coordsize="21600,21600">
            <v:path/>
            <v:fill on="f" focussize="0,0"/>
            <v:stroke on="f" joinstyle="miter"/>
            <v:imagedata r:id="rId95" o:title="eqId764509115979e9958101808383672ec0"/>
            <o:lock v:ext="edit" aspectratio="t"/>
            <w10:wrap type="none"/>
            <w10:anchorlock/>
          </v:shape>
          <o:OLEObject Type="Embed" ProgID="Equation.DSMT4" ShapeID="_x0000_i1066" DrawAspect="Content" ObjectID="_1468075766" r:id="rId94">
            <o:LockedField>false</o:LockedField>
          </o:OLEObject>
        </w:object>
      </w:r>
      <w:r>
        <w:rPr>
          <w:sz w:val="21"/>
        </w:rPr>
        <w:t>交于点</w:t>
      </w:r>
      <w:r>
        <w:rPr>
          <w:rFonts w:ascii="Times New Roman" w:hAnsi="Times New Roman" w:eastAsia="Times New Roman" w:cs="Times New Roman"/>
          <w:i/>
          <w:sz w:val="21"/>
        </w:rPr>
        <w:t>P</w:t>
      </w:r>
      <w:r>
        <w:rPr>
          <w:sz w:val="21"/>
        </w:rPr>
        <w:t>，</w:t>
      </w:r>
      <w:r>
        <w:object>
          <v:shape id="_x0000_i1067" o:spt="75" alt="eqIdd0213c5787a5a6b38d11bceca5567f67" type="#_x0000_t75" style="height:11.35pt;width:16.7pt;" o:ole="t" filled="f" o:preferrelative="t" stroked="f" coordsize="21600,21600">
            <v:path/>
            <v:fill on="f" focussize="0,0"/>
            <v:stroke on="f" joinstyle="miter"/>
            <v:imagedata r:id="rId92" o:title="eqIdd0213c5787a5a6b38d11bceca5567f67"/>
            <o:lock v:ext="edit" aspectratio="t"/>
            <w10:wrap type="none"/>
            <w10:anchorlock/>
          </v:shape>
          <o:OLEObject Type="Embed" ProgID="Equation.DSMT4" ShapeID="_x0000_i1067" DrawAspect="Content" ObjectID="_1468075767" r:id="rId96">
            <o:LockedField>false</o:LockedField>
          </o:OLEObject>
        </w:object>
      </w:r>
      <w:r>
        <w:rPr>
          <w:sz w:val="21"/>
        </w:rPr>
        <w:t>与</w:t>
      </w:r>
      <w:r>
        <w:object>
          <v:shape id="_x0000_i1068" o:spt="75" alt="eqIde1ffb98f1e3c1317c0db403d3af04bdc" type="#_x0000_t75" style="height:12.35pt;width:17.55pt;" o:ole="t" filled="f" o:preferrelative="t" stroked="f" coordsize="21600,21600">
            <v:path/>
            <v:fill on="f" focussize="0,0"/>
            <v:stroke on="f" joinstyle="miter"/>
            <v:imagedata r:id="rId98" o:title="eqIde1ffb98f1e3c1317c0db403d3af04bdc"/>
            <o:lock v:ext="edit" aspectratio="t"/>
            <w10:wrap type="none"/>
            <w10:anchorlock/>
          </v:shape>
          <o:OLEObject Type="Embed" ProgID="Equation.DSMT4" ShapeID="_x0000_i1068" DrawAspect="Content" ObjectID="_1468075768" r:id="rId97">
            <o:LockedField>false</o:LockedField>
          </o:OLEObject>
        </w:object>
      </w:r>
      <w:r>
        <w:rPr>
          <w:sz w:val="21"/>
        </w:rPr>
        <w:t>交于点</w:t>
      </w:r>
      <w:r>
        <w:rPr>
          <w:rFonts w:ascii="Times New Roman" w:hAnsi="Times New Roman" w:eastAsia="Times New Roman" w:cs="Times New Roman"/>
          <w:i/>
          <w:sz w:val="21"/>
        </w:rPr>
        <w:t>Q</w:t>
      </w:r>
      <w:r>
        <w:rPr>
          <w:sz w:val="21"/>
        </w:rPr>
        <w:t>，连接</w:t>
      </w:r>
      <w:r>
        <w:object>
          <v:shape id="_x0000_i1069" o:spt="75" alt="eqIde430f13f42cf2d44aa0f0e20b959684f" type="#_x0000_t75" style="height:13.65pt;width:17.55pt;" o:ole="t" filled="f" o:preferrelative="t" stroked="f" coordsize="21600,21600">
            <v:path/>
            <v:fill on="f" focussize="0,0"/>
            <v:stroke on="f" joinstyle="miter"/>
            <v:imagedata r:id="rId100" o:title="eqIde430f13f42cf2d44aa0f0e20b959684f"/>
            <o:lock v:ext="edit" aspectratio="t"/>
            <w10:wrap type="none"/>
            <w10:anchorlock/>
          </v:shape>
          <o:OLEObject Type="Embed" ProgID="Equation.DSMT4" ShapeID="_x0000_i1069" DrawAspect="Content" ObjectID="_1468075769" r:id="rId99">
            <o:LockedField>false</o:LockedField>
          </o:OLEObject>
        </w:object>
      </w:r>
      <w:r>
        <w:rPr>
          <w:sz w:val="21"/>
        </w:rPr>
        <w:t>．以下结论不正确的是（</w:t>
      </w:r>
      <w:r>
        <w:rPr>
          <w:rFonts w:ascii="Times New Roman" w:hAnsi="Times New Roman" w:eastAsia="Times New Roman" w:cs="Times New Roman"/>
          <w:kern w:val="0"/>
          <w:sz w:val="24"/>
          <w:szCs w:val="24"/>
        </w:rPr>
        <w:t>    </w:t>
      </w:r>
      <w:r>
        <w:rPr>
          <w:sz w:val="21"/>
        </w:rPr>
        <w:t>）</w:t>
      </w:r>
    </w:p>
    <w:p w14:paraId="585ABD3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85975" cy="1266825"/>
            <wp:effectExtent l="0" t="0" r="9525" b="3175"/>
            <wp:docPr id="100005" name="图片 100005" descr="@@@7eeb6110-7639-4702-85a9-8b68c9ad34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7eeb6110-7639-4702-85a9-8b68c9ad348e"/>
                    <pic:cNvPicPr>
                      <a:picLocks noChangeAspect="1"/>
                    </pic:cNvPicPr>
                  </pic:nvPicPr>
                  <pic:blipFill>
                    <a:blip r:embed="rId101"/>
                    <a:stretch>
                      <a:fillRect/>
                    </a:stretch>
                  </pic:blipFill>
                  <pic:spPr>
                    <a:xfrm>
                      <a:off x="0" y="0"/>
                      <a:ext cx="2085975" cy="1266825"/>
                    </a:xfrm>
                    <a:prstGeom prst="rect">
                      <a:avLst/>
                    </a:prstGeom>
                  </pic:spPr>
                </pic:pic>
              </a:graphicData>
            </a:graphic>
          </wp:inline>
        </w:drawing>
      </w:r>
      <w:r>
        <w:rPr>
          <w:rFonts w:ascii="Times New Roman" w:hAnsi="Times New Roman" w:eastAsia="Times New Roman" w:cs="Times New Roman"/>
          <w:kern w:val="0"/>
          <w:sz w:val="24"/>
          <w:szCs w:val="24"/>
        </w:rPr>
        <w:t>  </w:t>
      </w:r>
    </w:p>
    <w:p w14:paraId="38358DB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70" o:spt="75" alt="eqId21931f9252ef7e731b7fba5afc0978ac" type="#_x0000_t75" style="height:11.25pt;width:43.1pt;" o:ole="t" filled="f" o:preferrelative="t" stroked="f" coordsize="21600,21600">
            <v:path/>
            <v:fill on="f" focussize="0,0"/>
            <v:stroke on="f" joinstyle="miter"/>
            <v:imagedata r:id="rId103" o:title="eqId21931f9252ef7e731b7fba5afc0978ac"/>
            <o:lock v:ext="edit" aspectratio="t"/>
            <w10:wrap type="none"/>
            <w10:anchorlock/>
          </v:shape>
          <o:OLEObject Type="Embed" ProgID="Equation.DSMT4" ShapeID="_x0000_i1070" DrawAspect="Content" ObjectID="_1468075770" r:id="rId102">
            <o:LockedField>false</o:LockedField>
          </o:OLEObject>
        </w:object>
      </w:r>
      <w:r>
        <w:rPr>
          <w:sz w:val="21"/>
        </w:rPr>
        <w:tab/>
      </w:r>
      <w:r>
        <w:rPr>
          <w:sz w:val="21"/>
        </w:rPr>
        <w:t>B．</w:t>
      </w:r>
      <w:r>
        <w:object>
          <v:shape id="_x0000_i1071" o:spt="75" alt="eqId048f11af74f9b6b0ff83b59c596c23ff" type="#_x0000_t75" style="height:11.25pt;width:43.1pt;" o:ole="t" filled="f" o:preferrelative="t" stroked="f" coordsize="21600,21600">
            <v:path/>
            <v:fill on="f" focussize="0,0"/>
            <v:stroke on="f" joinstyle="miter"/>
            <v:imagedata r:id="rId105" o:title="eqId048f11af74f9b6b0ff83b59c596c23ff"/>
            <o:lock v:ext="edit" aspectratio="t"/>
            <w10:wrap type="none"/>
            <w10:anchorlock/>
          </v:shape>
          <o:OLEObject Type="Embed" ProgID="Equation.DSMT4" ShapeID="_x0000_i1071" DrawAspect="Content" ObjectID="_1468075771" r:id="rId104">
            <o:LockedField>false</o:LockedField>
          </o:OLEObject>
        </w:object>
      </w:r>
      <w:r>
        <w:rPr>
          <w:sz w:val="21"/>
        </w:rPr>
        <w:tab/>
      </w:r>
      <w:r>
        <w:rPr>
          <w:sz w:val="21"/>
        </w:rPr>
        <w:t>C．</w:t>
      </w:r>
      <w:r>
        <w:object>
          <v:shape id="_x0000_i1072" o:spt="75" alt="eqId3dfc11d7222679b9a9c8c58bfee6aa32" type="#_x0000_t75" style="height:13.85pt;width:42.2pt;" o:ole="t" filled="f" o:preferrelative="t" stroked="f" coordsize="21600,21600">
            <v:path/>
            <v:fill on="f" focussize="0,0"/>
            <v:stroke on="f" joinstyle="miter"/>
            <v:imagedata r:id="rId107" o:title="eqId3dfc11d7222679b9a9c8c58bfee6aa32"/>
            <o:lock v:ext="edit" aspectratio="t"/>
            <w10:wrap type="none"/>
            <w10:anchorlock/>
          </v:shape>
          <o:OLEObject Type="Embed" ProgID="Equation.DSMT4" ShapeID="_x0000_i1072" DrawAspect="Content" ObjectID="_1468075772" r:id="rId106">
            <o:LockedField>false</o:LockedField>
          </o:OLEObject>
        </w:object>
      </w:r>
      <w:r>
        <w:rPr>
          <w:sz w:val="21"/>
        </w:rPr>
        <w:tab/>
      </w:r>
      <w:r>
        <w:rPr>
          <w:sz w:val="21"/>
        </w:rPr>
        <w:t>D．</w:t>
      </w:r>
      <w:r>
        <w:object>
          <v:shape id="_x0000_i1073" o:spt="75" alt="eqIde2fd5c1d1d85ea3eca8ebe99ad1610d6" type="#_x0000_t75" style="height:12.45pt;width:57.15pt;" o:ole="t" filled="f" o:preferrelative="t" stroked="f" coordsize="21600,21600">
            <v:path/>
            <v:fill on="f" focussize="0,0"/>
            <v:stroke on="f" joinstyle="miter"/>
            <v:imagedata r:id="rId109" o:title="eqIde2fd5c1d1d85ea3eca8ebe99ad1610d6"/>
            <o:lock v:ext="edit" aspectratio="t"/>
            <w10:wrap type="none"/>
            <w10:anchorlock/>
          </v:shape>
          <o:OLEObject Type="Embed" ProgID="Equation.DSMT4" ShapeID="_x0000_i1073" DrawAspect="Content" ObjectID="_1468075773" r:id="rId108">
            <o:LockedField>false</o:LockedField>
          </o:OLEObject>
        </w:object>
      </w:r>
    </w:p>
    <w:p w14:paraId="60A37E5B">
      <w:pPr>
        <w:spacing w:line="360" w:lineRule="auto"/>
        <w:jc w:val="left"/>
        <w:textAlignment w:val="center"/>
        <w:rPr>
          <w:rFonts w:hint="eastAsia" w:ascii="黑体" w:hAnsi="黑体" w:eastAsia="黑体" w:cs="黑体"/>
          <w:b w:val="0"/>
          <w:bCs/>
          <w:color w:val="000000"/>
          <w:kern w:val="0"/>
          <w:szCs w:val="21"/>
        </w:rPr>
      </w:pPr>
      <w:r>
        <w:rPr>
          <w:rFonts w:hint="eastAsia" w:ascii="黑体" w:hAnsi="黑体" w:eastAsia="黑体" w:cs="黑体"/>
          <w:b w:val="0"/>
          <w:bCs/>
          <w:color w:val="000000"/>
          <w:kern w:val="0"/>
          <w:szCs w:val="21"/>
        </w:rPr>
        <w:t>二、填空题（本大题共12小题，每小题2分，满分24分）</w:t>
      </w:r>
    </w:p>
    <w:p w14:paraId="7BEA2B4E">
      <w:pPr>
        <w:shd w:val="clear" w:color="auto" w:fill="auto"/>
        <w:spacing w:line="360" w:lineRule="auto"/>
        <w:jc w:val="left"/>
        <w:textAlignment w:val="center"/>
        <w:rPr>
          <w:sz w:val="21"/>
        </w:rPr>
      </w:pPr>
      <w:r>
        <w:rPr>
          <w:sz w:val="21"/>
        </w:rPr>
        <w:t>7．已知关于</w:t>
      </w:r>
      <w:r>
        <w:object>
          <v:shape id="_x0000_i1074" o:spt="75" alt="eqId81dea63b8ce3e51adf66cf7b9982a248" type="#_x0000_t75" style="height:9.5pt;width:8.75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074" DrawAspect="Content" ObjectID="_1468075774" r:id="rId110">
            <o:LockedField>false</o:LockedField>
          </o:OLEObject>
        </w:object>
      </w:r>
      <w:r>
        <w:rPr>
          <w:sz w:val="21"/>
        </w:rPr>
        <w:t>的不等式</w:t>
      </w:r>
      <w:r>
        <w:object>
          <v:shape id="_x0000_i1075" o:spt="75" alt="eqId30961aefb78d07b122b28729c5301438" type="#_x0000_t75" style="height:11.85pt;width:27.25pt;" o:ole="t" filled="f" o:preferrelative="t" stroked="f" coordsize="21600,21600">
            <v:path/>
            <v:fill on="f" focussize="0,0"/>
            <v:stroke on="f" joinstyle="miter"/>
            <v:imagedata r:id="rId113" o:title="eqId30961aefb78d07b122b28729c5301438"/>
            <o:lock v:ext="edit" aspectratio="t"/>
            <w10:wrap type="none"/>
            <w10:anchorlock/>
          </v:shape>
          <o:OLEObject Type="Embed" ProgID="Equation.DSMT4" ShapeID="_x0000_i1075" DrawAspect="Content" ObjectID="_1468075775" r:id="rId112">
            <o:LockedField>false</o:LockedField>
          </o:OLEObject>
        </w:object>
      </w:r>
      <w:r>
        <w:rPr>
          <w:sz w:val="21"/>
        </w:rPr>
        <w:t>的解集为</w:t>
      </w:r>
      <w:r>
        <w:object>
          <v:shape id="_x0000_i1076" o:spt="75" alt="eqIda186ecd00974ed0beb73c6027214d2c7" type="#_x0000_t75" style="height:27.05pt;width:26.35pt;" o:ole="t" filled="f" o:preferrelative="t" stroked="f" coordsize="21600,21600">
            <v:path/>
            <v:fill on="f" focussize="0,0"/>
            <v:stroke on="f" joinstyle="miter"/>
            <v:imagedata r:id="rId115" o:title="eqIda186ecd00974ed0beb73c6027214d2c7"/>
            <o:lock v:ext="edit" aspectratio="t"/>
            <w10:wrap type="none"/>
            <w10:anchorlock/>
          </v:shape>
          <o:OLEObject Type="Embed" ProgID="Equation.DSMT4" ShapeID="_x0000_i1076" DrawAspect="Content" ObjectID="_1468075776" r:id="rId114">
            <o:LockedField>false</o:LockedField>
          </o:OLEObject>
        </w:object>
      </w:r>
      <w:r>
        <w:rPr>
          <w:sz w:val="21"/>
        </w:rPr>
        <w:t>，则</w:t>
      </w:r>
      <w:r>
        <w:object>
          <v:shape id="_x0000_i1077" o:spt="75" alt="eqId0a6936d370d6a238a608ca56f87198de" type="#_x0000_t75" style="height:9.65pt;width:8.75pt;" o:ole="t" filled="f" o:preferrelative="t" stroked="f" coordsize="21600,21600">
            <v:path/>
            <v:fill on="f" focussize="0,0"/>
            <v:stroke on="f" joinstyle="miter"/>
            <v:imagedata r:id="rId117" o:title="eqId0a6936d370d6a238a608ca56f87198de"/>
            <o:lock v:ext="edit" aspectratio="t"/>
            <w10:wrap type="none"/>
            <w10:anchorlock/>
          </v:shape>
          <o:OLEObject Type="Embed" ProgID="Equation.DSMT4" ShapeID="_x0000_i1077" DrawAspect="Content" ObjectID="_1468075777" r:id="rId116">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1FEE469D">
      <w:pPr>
        <w:shd w:val="clear" w:color="auto" w:fill="auto"/>
        <w:spacing w:line="360" w:lineRule="auto"/>
        <w:jc w:val="left"/>
        <w:textAlignment w:val="center"/>
        <w:rPr>
          <w:sz w:val="21"/>
        </w:rPr>
      </w:pPr>
      <w:r>
        <w:rPr>
          <w:sz w:val="21"/>
        </w:rPr>
        <w:t>8．</w:t>
      </w:r>
      <w:r>
        <w:rPr>
          <w:color w:val="0070C0"/>
          <w:sz w:val="21"/>
        </w:rPr>
        <w:t>（22-23八年级上·上海·开学考试）</w:t>
      </w:r>
      <w:r>
        <w:rPr>
          <w:sz w:val="21"/>
        </w:rPr>
        <w:t>已知在</w:t>
      </w:r>
      <w:r>
        <w:rPr>
          <w:rFonts w:ascii="Cambria Math" w:hAnsi="Cambria Math" w:eastAsia="Cambria Math" w:cs="Cambria Math"/>
          <w:sz w:val="21"/>
        </w:rPr>
        <w:t>△</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=2：3：4，那么∠</w:t>
      </w:r>
      <w:r>
        <w:rPr>
          <w:rFonts w:ascii="Times New Roman" w:hAnsi="Times New Roman" w:eastAsia="Times New Roman" w:cs="Times New Roman"/>
          <w:i/>
          <w:sz w:val="21"/>
        </w:rPr>
        <w:t>A</w:t>
      </w:r>
      <w:r>
        <w:rPr>
          <w:sz w:val="21"/>
        </w:rPr>
        <w:t>=</w:t>
      </w:r>
      <w:r>
        <w:rPr>
          <w:rFonts w:ascii="Times New Roman" w:hAnsi="Times New Roman" w:eastAsia="Times New Roman" w:cs="Times New Roman"/>
          <w:b w:val="0"/>
          <w:sz w:val="21"/>
          <w:u w:val="single"/>
        </w:rPr>
        <w:t xml:space="preserve">  </w:t>
      </w:r>
      <w:r>
        <w:rPr>
          <w:sz w:val="21"/>
        </w:rPr>
        <w:t>度．</w:t>
      </w:r>
    </w:p>
    <w:p w14:paraId="1890BFF1">
      <w:pPr>
        <w:shd w:val="clear" w:color="auto" w:fill="auto"/>
        <w:spacing w:line="360" w:lineRule="auto"/>
        <w:jc w:val="left"/>
        <w:textAlignment w:val="center"/>
        <w:rPr>
          <w:sz w:val="21"/>
        </w:rPr>
      </w:pPr>
      <w:r>
        <w:rPr>
          <w:sz w:val="21"/>
        </w:rPr>
        <w:t>9．计算</w:t>
      </w:r>
      <w:r>
        <w:object>
          <v:shape id="_x0000_i1078" o:spt="75" alt="eqId8f182979c67139dbbefa3321d1077f45" type="#_x0000_t75" style="height:30.85pt;width:43.95pt;" o:ole="t" filled="f" o:preferrelative="t" stroked="f" coordsize="21600,21600">
            <v:path/>
            <v:fill on="f" focussize="0,0"/>
            <v:stroke on="f" joinstyle="miter"/>
            <v:imagedata r:id="rId119" o:title="eqId8f182979c67139dbbefa3321d1077f45"/>
            <o:lock v:ext="edit" aspectratio="t"/>
            <w10:wrap type="none"/>
            <w10:anchorlock/>
          </v:shape>
          <o:OLEObject Type="Embed" ProgID="Equation.DSMT4" ShapeID="_x0000_i1078" DrawAspect="Content" ObjectID="_1468075778" r:id="rId118">
            <o:LockedField>false</o:LockedField>
          </o:OLEObject>
        </w:object>
      </w:r>
      <w:r>
        <w:rPr>
          <w:sz w:val="21"/>
        </w:rPr>
        <w:t>的结果是</w:t>
      </w:r>
      <w:r>
        <w:rPr>
          <w:rFonts w:ascii="Times New Roman" w:hAnsi="Times New Roman" w:eastAsia="Times New Roman" w:cs="Times New Roman"/>
          <w:b w:val="0"/>
          <w:sz w:val="21"/>
          <w:u w:val="single"/>
        </w:rPr>
        <w:t xml:space="preserve">      </w:t>
      </w:r>
      <w:r>
        <w:rPr>
          <w:sz w:val="21"/>
        </w:rPr>
        <w:t>．</w:t>
      </w:r>
    </w:p>
    <w:p w14:paraId="46951D46">
      <w:pPr>
        <w:shd w:val="clear" w:color="auto" w:fill="auto"/>
        <w:spacing w:line="360" w:lineRule="auto"/>
        <w:jc w:val="left"/>
        <w:textAlignment w:val="center"/>
        <w:rPr>
          <w:sz w:val="21"/>
        </w:rPr>
      </w:pPr>
      <w:r>
        <w:rPr>
          <w:sz w:val="21"/>
        </w:rPr>
        <w:t>10．若</w:t>
      </w:r>
      <w:r>
        <w:object>
          <v:shape id="_x0000_i1079" o:spt="75" alt="eqId1d33da711e50e96568facb18cef27165" type="#_x0000_t75" style="height:12.35pt;width:22.85pt;" o:ole="t" filled="f" o:preferrelative="t" stroked="f" coordsize="21600,21600">
            <v:path/>
            <v:fill on="f" focussize="0,0"/>
            <v:stroke on="f" joinstyle="miter"/>
            <v:imagedata r:id="rId121" o:title="eqId1d33da711e50e96568facb18cef27165"/>
            <o:lock v:ext="edit" aspectratio="t"/>
            <w10:wrap type="none"/>
            <w10:anchorlock/>
          </v:shape>
          <o:OLEObject Type="Embed" ProgID="Equation.DSMT4" ShapeID="_x0000_i1079" DrawAspect="Content" ObjectID="_1468075779" r:id="rId120">
            <o:LockedField>false</o:LockedField>
          </o:OLEObject>
        </w:object>
      </w:r>
      <w:r>
        <w:rPr>
          <w:sz w:val="21"/>
        </w:rPr>
        <w:t>，则</w:t>
      </w:r>
      <w:r>
        <w:object>
          <v:shape id="_x0000_i1080" o:spt="75" alt="eqId8bca993a854897a13eb0cfed251f0f29" type="#_x0000_t75" style="height:23.3pt;width:50.1pt;" o:ole="t" filled="f" o:preferrelative="t" stroked="f" coordsize="21600,21600">
            <v:path/>
            <v:fill on="f" focussize="0,0"/>
            <v:stroke on="f" joinstyle="miter"/>
            <v:imagedata r:id="rId123" o:title="eqId8bca993a854897a13eb0cfed251f0f29"/>
            <o:lock v:ext="edit" aspectratio="t"/>
            <w10:wrap type="none"/>
            <w10:anchorlock/>
          </v:shape>
          <o:OLEObject Type="Embed" ProgID="Equation.DSMT4" ShapeID="_x0000_i1080" DrawAspect="Content" ObjectID="_1468075780" r:id="rId122">
            <o:LockedField>false</o:LockedField>
          </o:OLEObject>
        </w:object>
      </w:r>
      <w:r>
        <w:rPr>
          <w:rFonts w:ascii="Times New Roman" w:hAnsi="Times New Roman" w:eastAsia="Times New Roman" w:cs="Times New Roman"/>
          <w:b w:val="0"/>
          <w:sz w:val="21"/>
          <w:u w:val="single"/>
        </w:rPr>
        <w:t xml:space="preserve">             </w:t>
      </w:r>
      <w:r>
        <w:rPr>
          <w:sz w:val="21"/>
        </w:rPr>
        <w:t>．</w:t>
      </w:r>
    </w:p>
    <w:p w14:paraId="05A1B1BA">
      <w:pPr>
        <w:shd w:val="clear" w:color="auto" w:fill="auto"/>
        <w:spacing w:line="360" w:lineRule="auto"/>
        <w:jc w:val="left"/>
        <w:textAlignment w:val="center"/>
        <w:rPr>
          <w:sz w:val="21"/>
        </w:rPr>
      </w:pPr>
      <w:r>
        <w:rPr>
          <w:sz w:val="21"/>
        </w:rPr>
        <w:t>11．某小区车库门口需要用到曲臂直杆道闸，模型如图所示．如果</w:t>
      </w:r>
      <w:r>
        <w:object>
          <v:shape id="_x0000_i1081" o:spt="75" alt="eqId82e82882356fb2a70b427650adb156c3" type="#_x0000_t75" style="height:11.4pt;width:42.2pt;" o:ole="t" filled="f" o:preferrelative="t" stroked="f" coordsize="21600,21600">
            <v:path/>
            <v:fill on="f" focussize="0,0"/>
            <v:stroke on="f" joinstyle="miter"/>
            <v:imagedata r:id="rId125" o:title="eqId82e82882356fb2a70b427650adb156c3"/>
            <o:lock v:ext="edit" aspectratio="t"/>
            <w10:wrap type="none"/>
            <w10:anchorlock/>
          </v:shape>
          <o:OLEObject Type="Embed" ProgID="Equation.DSMT4" ShapeID="_x0000_i1081" DrawAspect="Content" ObjectID="_1468075781" r:id="rId124">
            <o:LockedField>false</o:LockedField>
          </o:OLEObject>
        </w:object>
      </w:r>
      <w:r>
        <w:rPr>
          <w:sz w:val="21"/>
        </w:rPr>
        <w:t>，</w:t>
      </w:r>
      <w:r>
        <w:object>
          <v:shape id="_x0000_i1082" o:spt="75" alt="eqId116e8b88e8eb346a3c457be8ab932764" type="#_x0000_t75" style="height:12.15pt;width:40.4pt;" o:ole="t" filled="f" o:preferrelative="t" stroked="f" coordsize="21600,21600">
            <v:path/>
            <v:fill on="f" focussize="0,0"/>
            <v:stroke on="f" joinstyle="miter"/>
            <v:imagedata r:id="rId127" o:title="eqId116e8b88e8eb346a3c457be8ab932764"/>
            <o:lock v:ext="edit" aspectratio="t"/>
            <w10:wrap type="none"/>
            <w10:anchorlock/>
          </v:shape>
          <o:OLEObject Type="Embed" ProgID="Equation.DSMT4" ShapeID="_x0000_i1082" DrawAspect="Content" ObjectID="_1468075782" r:id="rId126">
            <o:LockedField>false</o:LockedField>
          </o:OLEObject>
        </w:object>
      </w:r>
      <w:r>
        <w:rPr>
          <w:sz w:val="21"/>
        </w:rPr>
        <w:t>，</w:t>
      </w:r>
      <w:r>
        <w:object>
          <v:shape id="_x0000_i1083" o:spt="75" alt="eqId76f34269920d413f3a36871d5fccca08" type="#_x0000_t75" style="height:12.3pt;width:61.55pt;" o:ole="t" filled="f" o:preferrelative="t" stroked="f" coordsize="21600,21600">
            <v:path/>
            <v:fill on="f" focussize="0,0"/>
            <v:stroke on="f" joinstyle="miter"/>
            <v:imagedata r:id="rId129" o:title="eqId76f34269920d413f3a36871d5fccca08"/>
            <o:lock v:ext="edit" aspectratio="t"/>
            <w10:wrap type="none"/>
            <w10:anchorlock/>
          </v:shape>
          <o:OLEObject Type="Embed" ProgID="Equation.DSMT4" ShapeID="_x0000_i1083" DrawAspect="Content" ObjectID="_1468075783" r:id="rId128">
            <o:LockedField>false</o:LockedField>
          </o:OLEObject>
        </w:object>
      </w:r>
      <w:r>
        <w:rPr>
          <w:sz w:val="21"/>
        </w:rPr>
        <w:t>，那么</w:t>
      </w:r>
      <w:r>
        <w:object>
          <v:shape id="_x0000_i1084" o:spt="75" alt="eqId967a1c427bfb4d6aa27c331c84d88ef1" type="#_x0000_t75" style="height:12.25pt;width:40.45pt;" o:ole="t" filled="f" o:preferrelative="t" stroked="f" coordsize="21600,21600">
            <v:path/>
            <v:fill on="f" focussize="0,0"/>
            <v:stroke on="f" joinstyle="miter"/>
            <v:imagedata r:id="rId131" o:title="eqId967a1c427bfb4d6aa27c331c84d88ef1"/>
            <o:lock v:ext="edit" aspectratio="t"/>
            <w10:wrap type="none"/>
            <w10:anchorlock/>
          </v:shape>
          <o:OLEObject Type="Embed" ProgID="Equation.DSMT4" ShapeID="_x0000_i1084" DrawAspect="Content" ObjectID="_1468075784" r:id="rId130">
            <o:LockedField>false</o:LockedField>
          </o:OLEObject>
        </w:object>
      </w:r>
      <w:r>
        <w:rPr>
          <w:rFonts w:ascii="Times New Roman" w:hAnsi="Times New Roman" w:eastAsia="Times New Roman" w:cs="Times New Roman"/>
          <w:b w:val="0"/>
          <w:sz w:val="21"/>
          <w:u w:val="single"/>
        </w:rPr>
        <w:t xml:space="preserve">      </w:t>
      </w:r>
      <w:r>
        <w:rPr>
          <w:sz w:val="21"/>
        </w:rPr>
        <w:t>°．</w:t>
      </w:r>
    </w:p>
    <w:p w14:paraId="76B73B6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99285" cy="1008380"/>
            <wp:effectExtent l="0" t="0" r="5715" b="7620"/>
            <wp:docPr id="100007" name="图片 100007" descr="@@@bcc82930-3a50-49eb-96f2-f749948d5d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bcc82930-3a50-49eb-96f2-f749948d5d90"/>
                    <pic:cNvPicPr>
                      <a:picLocks noChangeAspect="1"/>
                    </pic:cNvPicPr>
                  </pic:nvPicPr>
                  <pic:blipFill>
                    <a:blip r:embed="rId132"/>
                    <a:stretch>
                      <a:fillRect/>
                    </a:stretch>
                  </pic:blipFill>
                  <pic:spPr>
                    <a:xfrm>
                      <a:off x="0" y="0"/>
                      <a:ext cx="1899285" cy="1008380"/>
                    </a:xfrm>
                    <a:prstGeom prst="rect">
                      <a:avLst/>
                    </a:prstGeom>
                  </pic:spPr>
                </pic:pic>
              </a:graphicData>
            </a:graphic>
          </wp:inline>
        </w:drawing>
      </w:r>
    </w:p>
    <w:p w14:paraId="262868C9">
      <w:pPr>
        <w:shd w:val="clear" w:color="auto" w:fill="auto"/>
        <w:spacing w:line="360" w:lineRule="auto"/>
        <w:jc w:val="left"/>
        <w:textAlignment w:val="center"/>
        <w:rPr>
          <w:sz w:val="21"/>
        </w:rPr>
      </w:pPr>
      <w:r>
        <w:rPr>
          <w:sz w:val="21"/>
        </w:rPr>
        <w:t>12．如图，已知</w:t>
      </w:r>
      <w:r>
        <w:object>
          <v:shape id="_x0000_i1085" o:spt="75" alt="eqIdb0fff774b4b0087a6f304ce930d359be" type="#_x0000_t75" style="height:12.55pt;width:44.85pt;" o:ole="t" filled="f" o:preferrelative="t" stroked="f" coordsize="21600,21600">
            <v:path/>
            <v:fill on="f" focussize="0,0"/>
            <v:stroke on="f" joinstyle="miter"/>
            <v:imagedata r:id="rId134" o:title="eqIdb0fff774b4b0087a6f304ce930d359be"/>
            <o:lock v:ext="edit" aspectratio="t"/>
            <w10:wrap type="none"/>
            <w10:anchorlock/>
          </v:shape>
          <o:OLEObject Type="Embed" ProgID="Equation.DSMT4" ShapeID="_x0000_i1085" DrawAspect="Content" ObjectID="_1468075785" r:id="rId133">
            <o:LockedField>false</o:LockedField>
          </o:OLEObject>
        </w:object>
      </w:r>
      <w:r>
        <w:rPr>
          <w:sz w:val="21"/>
        </w:rPr>
        <w:t>，</w:t>
      </w:r>
      <w:r>
        <w:object>
          <v:shape id="_x0000_i1086" o:spt="75" alt="eqId7c9c14d7ac0501707e8d6eb48a956faa" type="#_x0000_t75" style="height:12.3pt;width:39.55pt;" o:ole="t" filled="f" o:preferrelative="t" stroked="f" coordsize="21600,21600">
            <v:path/>
            <v:fill on="f" focussize="0,0"/>
            <v:stroke on="f" joinstyle="miter"/>
            <v:imagedata r:id="rId136" o:title="eqId7c9c14d7ac0501707e8d6eb48a956faa"/>
            <o:lock v:ext="edit" aspectratio="t"/>
            <w10:wrap type="none"/>
            <w10:anchorlock/>
          </v:shape>
          <o:OLEObject Type="Embed" ProgID="Equation.DSMT4" ShapeID="_x0000_i1086" DrawAspect="Content" ObjectID="_1468075786" r:id="rId135">
            <o:LockedField>false</o:LockedField>
          </o:OLEObject>
        </w:object>
      </w:r>
      <w:r>
        <w:rPr>
          <w:sz w:val="21"/>
        </w:rPr>
        <w:t>，</w:t>
      </w:r>
      <w:r>
        <w:object>
          <v:shape id="_x0000_i1087" o:spt="75" alt="eqIdea9a3b8dc17cd0f4ca5a45b7e301edec" type="#_x0000_t75" style="height:12.3pt;width:41.3pt;" o:ole="t" filled="f" o:preferrelative="t" stroked="f" coordsize="21600,21600">
            <v:path/>
            <v:fill on="f" focussize="0,0"/>
            <v:stroke on="f" joinstyle="miter"/>
            <v:imagedata r:id="rId138" o:title="eqIdea9a3b8dc17cd0f4ca5a45b7e301edec"/>
            <o:lock v:ext="edit" aspectratio="t"/>
            <w10:wrap type="none"/>
            <w10:anchorlock/>
          </v:shape>
          <o:OLEObject Type="Embed" ProgID="Equation.DSMT4" ShapeID="_x0000_i1087" DrawAspect="Content" ObjectID="_1468075787" r:id="rId137">
            <o:LockedField>false</o:LockedField>
          </o:OLEObject>
        </w:object>
      </w:r>
      <w:r>
        <w:rPr>
          <w:sz w:val="21"/>
        </w:rPr>
        <w:t>，那么</w:t>
      </w:r>
      <w:r>
        <w:object>
          <v:shape id="_x0000_i1088" o:spt="75" alt="eqIdd5324ce5fd43c5b05e8fad764880f7b3" type="#_x0000_t75" style="height:12.25pt;width:24.6pt;" o:ole="t" filled="f" o:preferrelative="t" stroked="f" coordsize="21600,21600">
            <v:path/>
            <v:fill on="f" focussize="0,0"/>
            <v:stroke on="f" joinstyle="miter"/>
            <v:imagedata r:id="rId140" o:title="eqIdd5324ce5fd43c5b05e8fad764880f7b3"/>
            <o:lock v:ext="edit" aspectratio="t"/>
            <w10:wrap type="none"/>
            <w10:anchorlock/>
          </v:shape>
          <o:OLEObject Type="Embed" ProgID="Equation.DSMT4" ShapeID="_x0000_i1088" DrawAspect="Content" ObjectID="_1468075788" r:id="rId139">
            <o:LockedField>false</o:LockedField>
          </o:OLEObject>
        </w:object>
      </w:r>
      <w:r>
        <w:rPr>
          <w:rFonts w:ascii="Times New Roman" w:hAnsi="Times New Roman" w:eastAsia="Times New Roman" w:cs="Times New Roman"/>
          <w:b w:val="0"/>
          <w:sz w:val="21"/>
          <w:u w:val="single"/>
        </w:rPr>
        <w:t xml:space="preserve">      </w:t>
      </w:r>
      <w:r>
        <w:rPr>
          <w:sz w:val="21"/>
        </w:rPr>
        <w:t>．</w:t>
      </w:r>
    </w:p>
    <w:p w14:paraId="5D81D41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02665" cy="1028700"/>
            <wp:effectExtent l="0" t="0" r="635" b="0"/>
            <wp:docPr id="100011" name="图片 100011" descr="@@@7510abc4-af35-408b-a25c-de17ec8067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7510abc4-af35-408b-a25c-de17ec80672d"/>
                    <pic:cNvPicPr>
                      <a:picLocks noChangeAspect="1"/>
                    </pic:cNvPicPr>
                  </pic:nvPicPr>
                  <pic:blipFill>
                    <a:blip r:embed="rId141"/>
                    <a:stretch>
                      <a:fillRect/>
                    </a:stretch>
                  </pic:blipFill>
                  <pic:spPr>
                    <a:xfrm>
                      <a:off x="0" y="0"/>
                      <a:ext cx="1002665" cy="1028700"/>
                    </a:xfrm>
                    <a:prstGeom prst="rect">
                      <a:avLst/>
                    </a:prstGeom>
                  </pic:spPr>
                </pic:pic>
              </a:graphicData>
            </a:graphic>
          </wp:inline>
        </w:drawing>
      </w:r>
    </w:p>
    <w:p w14:paraId="61C775A5">
      <w:pPr>
        <w:shd w:val="clear" w:color="auto" w:fill="auto"/>
        <w:spacing w:line="360" w:lineRule="auto"/>
        <w:jc w:val="left"/>
        <w:textAlignment w:val="center"/>
        <w:rPr>
          <w:sz w:val="21"/>
        </w:rPr>
      </w:pPr>
      <w:r>
        <w:rPr>
          <w:sz w:val="21"/>
        </w:rPr>
        <w:t>13．在实数范围内因式分解：</w:t>
      </w:r>
      <w:r>
        <w:object>
          <v:shape id="_x0000_i1089" o:spt="75" alt="eqId4008839ca144b0fea012eee036050b04" type="#_x0000_t75" style="height:16.45pt;width:70.4pt;" o:ole="t" filled="f" o:preferrelative="t" stroked="f" coordsize="21600,21600">
            <v:path/>
            <v:fill on="f" focussize="0,0"/>
            <v:stroke on="f" joinstyle="miter"/>
            <v:imagedata r:id="rId143" o:title="eqId4008839ca144b0fea012eee036050b04"/>
            <o:lock v:ext="edit" aspectratio="t"/>
            <w10:wrap type="none"/>
            <w10:anchorlock/>
          </v:shape>
          <o:OLEObject Type="Embed" ProgID="Equation.DSMT4" ShapeID="_x0000_i1089" DrawAspect="Content" ObjectID="_1468075789" r:id="rId142">
            <o:LockedField>false</o:LockedField>
          </o:OLEObject>
        </w:object>
      </w:r>
      <w:r>
        <w:rPr>
          <w:rFonts w:ascii="Times New Roman" w:hAnsi="Times New Roman" w:eastAsia="Times New Roman" w:cs="Times New Roman"/>
          <w:b w:val="0"/>
          <w:sz w:val="21"/>
          <w:u w:val="single"/>
        </w:rPr>
        <w:t xml:space="preserve">          </w:t>
      </w:r>
      <w:r>
        <w:rPr>
          <w:sz w:val="21"/>
        </w:rPr>
        <w:t>．</w:t>
      </w:r>
    </w:p>
    <w:p w14:paraId="7676F8F9">
      <w:pPr>
        <w:shd w:val="clear" w:color="auto" w:fill="auto"/>
        <w:spacing w:line="360" w:lineRule="auto"/>
        <w:jc w:val="left"/>
        <w:textAlignment w:val="center"/>
        <w:rPr>
          <w:sz w:val="21"/>
        </w:rPr>
      </w:pPr>
      <w:r>
        <w:rPr>
          <w:sz w:val="21"/>
        </w:rPr>
        <w:t>14．不等式</w:t>
      </w:r>
      <w:r>
        <w:object>
          <v:shape id="_x0000_i1090" o:spt="75" alt="eqId86cc092604884c1e52f34520d4d10c4b" type="#_x0000_t75" style="height:15.15pt;width:50.1pt;" o:ole="t" filled="f" o:preferrelative="t" stroked="f" coordsize="21600,21600">
            <v:path/>
            <v:fill on="f" focussize="0,0"/>
            <v:stroke on="f" joinstyle="miter"/>
            <v:imagedata r:id="rId145" o:title="eqId86cc092604884c1e52f34520d4d10c4b"/>
            <o:lock v:ext="edit" aspectratio="t"/>
            <w10:wrap type="none"/>
            <w10:anchorlock/>
          </v:shape>
          <o:OLEObject Type="Embed" ProgID="Equation.DSMT4" ShapeID="_x0000_i1090" DrawAspect="Content" ObjectID="_1468075790" r:id="rId144">
            <o:LockedField>false</o:LockedField>
          </o:OLEObject>
        </w:object>
      </w:r>
      <w:r>
        <w:rPr>
          <w:sz w:val="21"/>
        </w:rPr>
        <w:t>的解集是</w:t>
      </w:r>
      <w:r>
        <w:rPr>
          <w:rFonts w:ascii="Times New Roman" w:hAnsi="Times New Roman" w:eastAsia="Times New Roman" w:cs="Times New Roman"/>
          <w:b w:val="0"/>
          <w:sz w:val="21"/>
          <w:u w:val="single"/>
        </w:rPr>
        <w:t xml:space="preserve">        </w:t>
      </w:r>
    </w:p>
    <w:p w14:paraId="0B7DBADC">
      <w:pPr>
        <w:shd w:val="clear" w:color="auto" w:fill="auto"/>
        <w:spacing w:line="360" w:lineRule="auto"/>
        <w:jc w:val="left"/>
        <w:textAlignment w:val="center"/>
        <w:rPr>
          <w:sz w:val="21"/>
        </w:rPr>
      </w:pPr>
    </w:p>
    <w:p w14:paraId="2B8EE313">
      <w:pPr>
        <w:shd w:val="clear" w:color="auto" w:fill="auto"/>
        <w:spacing w:line="360" w:lineRule="auto"/>
        <w:jc w:val="left"/>
        <w:textAlignment w:val="center"/>
        <w:rPr>
          <w:sz w:val="21"/>
        </w:rPr>
      </w:pPr>
    </w:p>
    <w:p w14:paraId="51FE16F2">
      <w:pPr>
        <w:shd w:val="clear" w:color="auto" w:fill="auto"/>
        <w:spacing w:line="360" w:lineRule="auto"/>
        <w:jc w:val="left"/>
        <w:textAlignment w:val="center"/>
        <w:rPr>
          <w:sz w:val="21"/>
        </w:rPr>
      </w:pPr>
    </w:p>
    <w:p w14:paraId="2E75456B">
      <w:pPr>
        <w:shd w:val="clear" w:color="auto" w:fill="auto"/>
        <w:spacing w:line="360" w:lineRule="auto"/>
        <w:jc w:val="left"/>
        <w:textAlignment w:val="center"/>
        <w:rPr>
          <w:sz w:val="21"/>
        </w:rPr>
      </w:pPr>
      <w:r>
        <w:rPr>
          <w:sz w:val="21"/>
        </w:rPr>
        <w:t>15．如图，点</w:t>
      </w:r>
      <w:r>
        <w:object>
          <v:shape id="_x0000_i1091" o:spt="75" alt="eqIddad2a36927223bd70f426ba06aea4b45" type="#_x0000_t75" style="height:10.4pt;width:9.65pt;" o:ole="t" filled="f" o:preferrelative="t" stroked="f" coordsize="21600,21600">
            <v:path/>
            <v:fill on="f" focussize="0,0"/>
            <v:stroke on="f" joinstyle="miter"/>
            <v:imagedata r:id="rId147" o:title="eqIddad2a36927223bd70f426ba06aea4b45"/>
            <o:lock v:ext="edit" aspectratio="t"/>
            <w10:wrap type="none"/>
            <w10:anchorlock/>
          </v:shape>
          <o:OLEObject Type="Embed" ProgID="Equation.DSMT4" ShapeID="_x0000_i1091" DrawAspect="Content" ObjectID="_1468075791" r:id="rId146">
            <o:LockedField>false</o:LockedField>
          </o:OLEObject>
        </w:object>
      </w:r>
      <w:r>
        <w:rPr>
          <w:sz w:val="21"/>
        </w:rPr>
        <w:t>为</w:t>
      </w:r>
      <w:r>
        <w:object>
          <v:shape id="_x0000_i1092"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092" DrawAspect="Content" ObjectID="_1468075792" r:id="rId148">
            <o:LockedField>false</o:LockedField>
          </o:OLEObject>
        </w:object>
      </w:r>
      <w:r>
        <w:rPr>
          <w:sz w:val="21"/>
        </w:rPr>
        <w:t>的外心，若</w:t>
      </w:r>
      <w:r>
        <w:object>
          <v:shape id="_x0000_i1093" o:spt="75" alt="eqId4370392911466a4551211b8334e968ac" type="#_x0000_t75" style="height:12.25pt;width:57.15pt;" o:ole="t" filled="f" o:preferrelative="t" stroked="f" coordsize="21600,21600">
            <v:path/>
            <v:fill on="f" focussize="0,0"/>
            <v:stroke on="f" joinstyle="miter"/>
            <v:imagedata r:id="rId150" o:title="eqId4370392911466a4551211b8334e968ac"/>
            <o:lock v:ext="edit" aspectratio="t"/>
            <w10:wrap type="none"/>
            <w10:anchorlock/>
          </v:shape>
          <o:OLEObject Type="Embed" ProgID="Equation.DSMT4" ShapeID="_x0000_i1093" DrawAspect="Content" ObjectID="_1468075793" r:id="rId149">
            <o:LockedField>false</o:LockedField>
          </o:OLEObject>
        </w:object>
      </w:r>
      <w:r>
        <w:rPr>
          <w:sz w:val="21"/>
        </w:rPr>
        <w:t>，</w:t>
      </w:r>
      <w:r>
        <w:object>
          <v:shape id="_x0000_i1094" o:spt="75" alt="eqIda950de588f2b755cccf3522990f95250" type="#_x0000_t75" style="height:12.55pt;width:56.3pt;" o:ole="t" filled="f" o:preferrelative="t" stroked="f" coordsize="21600,21600">
            <v:path/>
            <v:fill on="f" focussize="0,0"/>
            <v:stroke on="f" joinstyle="miter"/>
            <v:imagedata r:id="rId152" o:title="eqIda950de588f2b755cccf3522990f95250"/>
            <o:lock v:ext="edit" aspectratio="t"/>
            <w10:wrap type="none"/>
            <w10:anchorlock/>
          </v:shape>
          <o:OLEObject Type="Embed" ProgID="Equation.DSMT4" ShapeID="_x0000_i1094" DrawAspect="Content" ObjectID="_1468075794" r:id="rId151">
            <o:LockedField>false</o:LockedField>
          </o:OLEObject>
        </w:object>
      </w:r>
      <w:r>
        <w:rPr>
          <w:sz w:val="21"/>
        </w:rPr>
        <w:t>，则</w:t>
      </w:r>
      <w:r>
        <w:object>
          <v:shape id="_x0000_i1095" o:spt="75" alt="eqId59bafaec1cbb31d644a0df6bbd4fe4f0" type="#_x0000_t75" style="height:11.5pt;width:33.4pt;" o:ole="t" filled="f" o:preferrelative="t" stroked="f" coordsize="21600,21600">
            <v:path/>
            <v:fill on="f" focussize="0,0"/>
            <v:stroke on="f" joinstyle="miter"/>
            <v:imagedata r:id="rId154" o:title="eqId59bafaec1cbb31d644a0df6bbd4fe4f0"/>
            <o:lock v:ext="edit" aspectratio="t"/>
            <w10:wrap type="none"/>
            <w10:anchorlock/>
          </v:shape>
          <o:OLEObject Type="Embed" ProgID="Equation.DSMT4" ShapeID="_x0000_i1095" DrawAspect="Content" ObjectID="_1468075795" r:id="rId153">
            <o:LockedField>false</o:LockedField>
          </o:OLEObject>
        </w:object>
      </w:r>
      <w:r>
        <w:rPr>
          <w:sz w:val="21"/>
        </w:rPr>
        <w:t>的大小为</w:t>
      </w:r>
      <w:r>
        <w:rPr>
          <w:rFonts w:ascii="Times New Roman" w:hAnsi="Times New Roman" w:eastAsia="Times New Roman" w:cs="Times New Roman"/>
          <w:b w:val="0"/>
          <w:sz w:val="21"/>
          <w:u w:val="single"/>
        </w:rPr>
        <w:t xml:space="preserve">           </w:t>
      </w:r>
      <w:r>
        <w:rPr>
          <w:sz w:val="21"/>
        </w:rPr>
        <w:t>．</w:t>
      </w:r>
    </w:p>
    <w:p w14:paraId="7C441F2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65530" cy="1031875"/>
            <wp:effectExtent l="0" t="0" r="1270" b="0"/>
            <wp:docPr id="100015" name="图片 100015" descr="@@@d9abcec9-2ac1-42f3-b79a-dfb52fe1bf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d9abcec9-2ac1-42f3-b79a-dfb52fe1bf58"/>
                    <pic:cNvPicPr>
                      <a:picLocks noChangeAspect="1"/>
                    </pic:cNvPicPr>
                  </pic:nvPicPr>
                  <pic:blipFill>
                    <a:blip r:embed="rId155"/>
                    <a:stretch>
                      <a:fillRect/>
                    </a:stretch>
                  </pic:blipFill>
                  <pic:spPr>
                    <a:xfrm>
                      <a:off x="0" y="0"/>
                      <a:ext cx="1065530" cy="1031875"/>
                    </a:xfrm>
                    <a:prstGeom prst="rect">
                      <a:avLst/>
                    </a:prstGeom>
                  </pic:spPr>
                </pic:pic>
              </a:graphicData>
            </a:graphic>
          </wp:inline>
        </w:drawing>
      </w:r>
    </w:p>
    <w:p w14:paraId="41BE5936">
      <w:pPr>
        <w:shd w:val="clear" w:color="auto" w:fill="auto"/>
        <w:spacing w:line="360" w:lineRule="auto"/>
        <w:jc w:val="left"/>
        <w:textAlignment w:val="center"/>
        <w:rPr>
          <w:sz w:val="21"/>
        </w:rPr>
      </w:pPr>
      <w:r>
        <w:rPr>
          <w:sz w:val="21"/>
        </w:rPr>
        <w:t>16．如图，在</w:t>
      </w:r>
      <w:r>
        <w:object>
          <v:shape id="_x0000_i1096"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096" DrawAspect="Content" ObjectID="_1468075796" r:id="rId156">
            <o:LockedField>false</o:LockedField>
          </o:OLEObject>
        </w:object>
      </w:r>
      <w:r>
        <w:rPr>
          <w:sz w:val="21"/>
        </w:rPr>
        <w:t>中，</w:t>
      </w:r>
      <w:r>
        <w:object>
          <v:shape id="_x0000_i1097" o:spt="75" alt="eqId047dc9795efa99b6fb9fdf9778085dab" type="#_x0000_t75" style="height:12.25pt;width:43.05pt;" o:ole="t" filled="f" o:preferrelative="t" stroked="f" coordsize="21600,21600">
            <v:path/>
            <v:fill on="f" focussize="0,0"/>
            <v:stroke on="f" joinstyle="miter"/>
            <v:imagedata r:id="rId48" o:title="eqId047dc9795efa99b6fb9fdf9778085dab"/>
            <o:lock v:ext="edit" aspectratio="t"/>
            <w10:wrap type="none"/>
            <w10:anchorlock/>
          </v:shape>
          <o:OLEObject Type="Embed" ProgID="Equation.DSMT4" ShapeID="_x0000_i1097" DrawAspect="Content" ObjectID="_1468075797" r:id="rId157">
            <o:LockedField>false</o:LockedField>
          </o:OLEObject>
        </w:object>
      </w:r>
      <w:r>
        <w:rPr>
          <w:sz w:val="21"/>
        </w:rPr>
        <w:t>，</w:t>
      </w:r>
      <w:r>
        <w:object>
          <v:shape id="_x0000_i1098" o:spt="75" alt="eqId8e781a2489271bfd1597cba1bb6f5887" type="#_x0000_t75" style="height:11.3pt;width:29.9pt;" o:ole="t" filled="f" o:preferrelative="t" stroked="f" coordsize="21600,21600">
            <v:path/>
            <v:fill on="f" focussize="0,0"/>
            <v:stroke on="f" joinstyle="miter"/>
            <v:imagedata r:id="rId159" o:title="eqId8e781a2489271bfd1597cba1bb6f5887"/>
            <o:lock v:ext="edit" aspectratio="t"/>
            <w10:wrap type="none"/>
            <w10:anchorlock/>
          </v:shape>
          <o:OLEObject Type="Embed" ProgID="Equation.DSMT4" ShapeID="_x0000_i1098" DrawAspect="Content" ObjectID="_1468075798" r:id="rId158">
            <o:LockedField>false</o:LockedField>
          </o:OLEObject>
        </w:object>
      </w:r>
      <w:r>
        <w:rPr>
          <w:sz w:val="21"/>
        </w:rPr>
        <w:t>，</w:t>
      </w:r>
      <w:r>
        <w:object>
          <v:shape id="_x0000_i1099" o:spt="75" alt="eqIdee54b9b398ce80cd054b56173fe810f0" type="#_x0000_t75" style="height:12.4pt;width:42.2pt;" o:ole="t" filled="f" o:preferrelative="t" stroked="f" coordsize="21600,21600">
            <v:path/>
            <v:fill on="f" focussize="0,0"/>
            <v:stroke on="f" joinstyle="miter"/>
            <v:imagedata r:id="rId161" o:title="eqIdee54b9b398ce80cd054b56173fe810f0"/>
            <o:lock v:ext="edit" aspectratio="t"/>
            <w10:wrap type="none"/>
            <w10:anchorlock/>
          </v:shape>
          <o:OLEObject Type="Embed" ProgID="Equation.DSMT4" ShapeID="_x0000_i1099" DrawAspect="Content" ObjectID="_1468075799" r:id="rId160">
            <o:LockedField>false</o:LockedField>
          </o:OLEObject>
        </w:object>
      </w:r>
      <w:r>
        <w:rPr>
          <w:sz w:val="21"/>
        </w:rPr>
        <w:t>，</w:t>
      </w:r>
      <w:r>
        <w:object>
          <v:shape id="_x0000_i1100" o:spt="75" alt="eqIdf52a58fbaf4fea03567e88a9f0f6e37e" type="#_x0000_t75" style="height:11.45pt;width:17.55pt;" o:ole="t" filled="f" o:preferrelative="t" stroked="f" coordsize="21600,21600">
            <v:path/>
            <v:fill on="f" focussize="0,0"/>
            <v:stroke on="f" joinstyle="miter"/>
            <v:imagedata r:id="rId62" o:title="eqIdf52a58fbaf4fea03567e88a9f0f6e37e"/>
            <o:lock v:ext="edit" aspectratio="t"/>
            <w10:wrap type="none"/>
            <w10:anchorlock/>
          </v:shape>
          <o:OLEObject Type="Embed" ProgID="Equation.DSMT4" ShapeID="_x0000_i1100" DrawAspect="Content" ObjectID="_1468075800" r:id="rId162">
            <o:LockedField>false</o:LockedField>
          </o:OLEObject>
        </w:object>
      </w:r>
      <w:r>
        <w:rPr>
          <w:sz w:val="21"/>
        </w:rPr>
        <w:t>的垂直平分线交</w:t>
      </w:r>
      <w:r>
        <w:object>
          <v:shape id="_x0000_i1101" o:spt="75" alt="eqId60ef95894ceebaf236170e8832dcf7e3" type="#_x0000_t75" style="height:12.25pt;width:18.45pt;" o:ole="t" filled="f" o:preferrelative="t" stroked="f" coordsize="21600,21600">
            <v:path/>
            <v:fill on="f" focussize="0,0"/>
            <v:stroke on="f" joinstyle="miter"/>
            <v:imagedata r:id="rId164" o:title="eqId60ef95894ceebaf236170e8832dcf7e3"/>
            <o:lock v:ext="edit" aspectratio="t"/>
            <w10:wrap type="none"/>
            <w10:anchorlock/>
          </v:shape>
          <o:OLEObject Type="Embed" ProgID="Equation.DSMT4" ShapeID="_x0000_i1101" DrawAspect="Content" ObjectID="_1468075801" r:id="rId163">
            <o:LockedField>false</o:LockedField>
          </o:OLEObject>
        </w:object>
      </w:r>
      <w:r>
        <w:rPr>
          <w:sz w:val="21"/>
        </w:rPr>
        <w:t>边于点</w:t>
      </w:r>
      <w:r>
        <w:object>
          <v:shape id="_x0000_i1102" o:spt="75" alt="eqId8455657dde27aabe6adb7b188e031c11" type="#_x0000_t75" style="height:11.4pt;width:11.4pt;" o:ole="t" filled="f" o:preferrelative="t" stroked="f" coordsize="21600,21600">
            <v:path/>
            <v:fill on="f" focussize="0,0"/>
            <v:stroke on="f" joinstyle="miter"/>
            <v:imagedata r:id="rId166" o:title="eqId8455657dde27aabe6adb7b188e031c11"/>
            <o:lock v:ext="edit" aspectratio="t"/>
            <w10:wrap type="none"/>
            <w10:anchorlock/>
          </v:shape>
          <o:OLEObject Type="Embed" ProgID="Equation.DSMT4" ShapeID="_x0000_i1102" DrawAspect="Content" ObjectID="_1468075802" r:id="rId165">
            <o:LockedField>false</o:LockedField>
          </o:OLEObject>
        </w:object>
      </w:r>
      <w:r>
        <w:rPr>
          <w:sz w:val="21"/>
        </w:rPr>
        <w:t>，交</w:t>
      </w:r>
      <w:r>
        <w:object>
          <v:shape id="_x0000_i1103" o:spt="75" alt="eqIdf52a58fbaf4fea03567e88a9f0f6e37e" type="#_x0000_t75" style="height:11.45pt;width:17.55pt;" o:ole="t" filled="f" o:preferrelative="t" stroked="f" coordsize="21600,21600">
            <v:path/>
            <v:fill on="f" focussize="0,0"/>
            <v:stroke on="f" joinstyle="miter"/>
            <v:imagedata r:id="rId62" o:title="eqIdf52a58fbaf4fea03567e88a9f0f6e37e"/>
            <o:lock v:ext="edit" aspectratio="t"/>
            <w10:wrap type="none"/>
            <w10:anchorlock/>
          </v:shape>
          <o:OLEObject Type="Embed" ProgID="Equation.DSMT4" ShapeID="_x0000_i1103" DrawAspect="Content" ObjectID="_1468075803" r:id="rId167">
            <o:LockedField>false</o:LockedField>
          </o:OLEObject>
        </w:object>
      </w:r>
      <w:r>
        <w:rPr>
          <w:sz w:val="21"/>
        </w:rPr>
        <w:t>边于点</w:t>
      </w:r>
      <w:r>
        <w:object>
          <v:shape id="_x0000_i1104" o:spt="75" alt="eqId135f29a8efa7151ff973baec2c1cf3a8" type="#_x0000_t75" style="height:12.3pt;width:45.7pt;" o:ole="t" filled="f" o:preferrelative="t" stroked="f" coordsize="21600,21600">
            <v:path/>
            <v:fill on="f" focussize="0,0"/>
            <v:stroke on="f" joinstyle="miter"/>
            <v:imagedata r:id="rId169" o:title="eqId135f29a8efa7151ff973baec2c1cf3a8"/>
            <o:lock v:ext="edit" aspectratio="t"/>
            <w10:wrap type="none"/>
            <w10:anchorlock/>
          </v:shape>
          <o:OLEObject Type="Embed" ProgID="Equation.DSMT4" ShapeID="_x0000_i1104" DrawAspect="Content" ObjectID="_1468075804" r:id="rId168">
            <o:LockedField>false</o:LockedField>
          </o:OLEObject>
        </w:object>
      </w:r>
      <w:r>
        <w:rPr>
          <w:sz w:val="21"/>
        </w:rPr>
        <w:t>，则</w:t>
      </w:r>
      <w:r>
        <w:object>
          <v:shape id="_x0000_i1105"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105" DrawAspect="Content" ObjectID="_1468075805" r:id="rId170">
            <o:LockedField>false</o:LockedField>
          </o:OLEObject>
        </w:object>
      </w:r>
      <w:r>
        <w:rPr>
          <w:sz w:val="21"/>
        </w:rPr>
        <w:t>的周长为</w:t>
      </w:r>
      <w:r>
        <w:rPr>
          <w:rFonts w:ascii="Times New Roman" w:hAnsi="Times New Roman" w:eastAsia="Times New Roman" w:cs="Times New Roman"/>
          <w:b w:val="0"/>
          <w:sz w:val="21"/>
          <w:u w:val="single"/>
        </w:rPr>
        <w:t xml:space="preserve">           </w:t>
      </w:r>
      <w:r>
        <w:rPr>
          <w:sz w:val="21"/>
        </w:rPr>
        <w:t>（用</w:t>
      </w:r>
      <w:r>
        <w:object>
          <v:shape id="_x0000_i1106" o:spt="75" alt="eqId0a6936d370d6a238a608ca56f87198de" type="#_x0000_t75" style="height:9.65pt;width:8.75pt;" o:ole="t" filled="f" o:preferrelative="t" stroked="f" coordsize="21600,21600">
            <v:path/>
            <v:fill on="f" focussize="0,0"/>
            <v:stroke on="f" joinstyle="miter"/>
            <v:imagedata r:id="rId117" o:title="eqId0a6936d370d6a238a608ca56f87198de"/>
            <o:lock v:ext="edit" aspectratio="t"/>
            <w10:wrap type="none"/>
            <w10:anchorlock/>
          </v:shape>
          <o:OLEObject Type="Embed" ProgID="Equation.DSMT4" ShapeID="_x0000_i1106" DrawAspect="Content" ObjectID="_1468075806" r:id="rId171">
            <o:LockedField>false</o:LockedField>
          </o:OLEObject>
        </w:object>
      </w:r>
      <w:r>
        <w:rPr>
          <w:sz w:val="21"/>
        </w:rPr>
        <w:t>、</w:t>
      </w:r>
      <w:r>
        <w:object>
          <v:shape id="_x0000_i1107" o:spt="75" alt="eqId2c94bb12cee76221e13f9ef955b0aab1" type="#_x0000_t75" style="height:12.35pt;width:8.75pt;" o:ole="t" filled="f" o:preferrelative="t" stroked="f" coordsize="21600,21600">
            <v:path/>
            <v:fill on="f" focussize="0,0"/>
            <v:stroke on="f" joinstyle="miter"/>
            <v:imagedata r:id="rId173" o:title="eqId2c94bb12cee76221e13f9ef955b0aab1"/>
            <o:lock v:ext="edit" aspectratio="t"/>
            <w10:wrap type="none"/>
            <w10:anchorlock/>
          </v:shape>
          <o:OLEObject Type="Embed" ProgID="Equation.DSMT4" ShapeID="_x0000_i1107" DrawAspect="Content" ObjectID="_1468075807" r:id="rId172">
            <o:LockedField>false</o:LockedField>
          </o:OLEObject>
        </w:object>
      </w:r>
      <w:r>
        <w:rPr>
          <w:sz w:val="21"/>
        </w:rPr>
        <w:t>表示）．</w:t>
      </w:r>
    </w:p>
    <w:p w14:paraId="5C55260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685800" cy="1238250"/>
            <wp:effectExtent l="0" t="0" r="0" b="6350"/>
            <wp:docPr id="100017" name="图片 100017" descr="@@@6d933271-8655-4948-be4f-7f62a79dc8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6d933271-8655-4948-be4f-7f62a79dc8bf"/>
                    <pic:cNvPicPr>
                      <a:picLocks noChangeAspect="1"/>
                    </pic:cNvPicPr>
                  </pic:nvPicPr>
                  <pic:blipFill>
                    <a:blip r:embed="rId174"/>
                    <a:stretch>
                      <a:fillRect/>
                    </a:stretch>
                  </pic:blipFill>
                  <pic:spPr>
                    <a:xfrm>
                      <a:off x="0" y="0"/>
                      <a:ext cx="685800" cy="1238250"/>
                    </a:xfrm>
                    <a:prstGeom prst="rect">
                      <a:avLst/>
                    </a:prstGeom>
                  </pic:spPr>
                </pic:pic>
              </a:graphicData>
            </a:graphic>
          </wp:inline>
        </w:drawing>
      </w:r>
    </w:p>
    <w:p w14:paraId="2AAB6C81">
      <w:pPr>
        <w:shd w:val="clear" w:color="auto" w:fill="auto"/>
        <w:spacing w:line="360" w:lineRule="auto"/>
        <w:jc w:val="left"/>
        <w:textAlignment w:val="center"/>
        <w:rPr>
          <w:sz w:val="21"/>
        </w:rPr>
      </w:pPr>
      <w:r>
        <w:rPr>
          <w:sz w:val="21"/>
        </w:rPr>
        <w:t>17．如图，已知在</w:t>
      </w:r>
      <w:r>
        <w:object>
          <v:shape id="_x0000_i1108" o:spt="75" alt="eqIddd967903ed5a6f640a5b801ec8be0070" type="#_x0000_t75" style="height:12.5pt;width:44.85pt;" o:ole="t" filled="f" o:preferrelative="t" stroked="f" coordsize="21600,21600">
            <v:path/>
            <v:fill on="f" focussize="0,0"/>
            <v:stroke on="f" joinstyle="miter"/>
            <v:imagedata r:id="rId176" o:title="eqIddd967903ed5a6f640a5b801ec8be0070"/>
            <o:lock v:ext="edit" aspectratio="t"/>
            <w10:wrap type="none"/>
            <w10:anchorlock/>
          </v:shape>
          <o:OLEObject Type="Embed" ProgID="Equation.DSMT4" ShapeID="_x0000_i1108" DrawAspect="Content" ObjectID="_1468075808" r:id="rId175">
            <o:LockedField>false</o:LockedField>
          </o:OLEObject>
        </w:object>
      </w:r>
      <w:r>
        <w:rPr>
          <w:sz w:val="21"/>
        </w:rPr>
        <w:t>中，</w:t>
      </w:r>
      <w:r>
        <w:object>
          <v:shape id="_x0000_i1109" o:spt="75" alt="eqId60d9142db4dd2ef151bf3d4a63afb61e" type="#_x0000_t75" style="height:12.1pt;width:42.2pt;" o:ole="t" filled="f" o:preferrelative="t" stroked="f" coordsize="21600,21600">
            <v:path/>
            <v:fill on="f" focussize="0,0"/>
            <v:stroke on="f" joinstyle="miter"/>
            <v:imagedata r:id="rId178" o:title="eqId60d9142db4dd2ef151bf3d4a63afb61e"/>
            <o:lock v:ext="edit" aspectratio="t"/>
            <w10:wrap type="none"/>
            <w10:anchorlock/>
          </v:shape>
          <o:OLEObject Type="Embed" ProgID="Equation.DSMT4" ShapeID="_x0000_i1109" DrawAspect="Content" ObjectID="_1468075809" r:id="rId177">
            <o:LockedField>false</o:LockedField>
          </o:OLEObject>
        </w:object>
      </w:r>
      <w:r>
        <w:rPr>
          <w:sz w:val="21"/>
        </w:rPr>
        <w:t>，</w:t>
      </w:r>
      <w:r>
        <w:object>
          <v:shape id="_x0000_i1110" o:spt="75" alt="eqId54275b7e571660d0a9e0370fbfe5050b" type="#_x0000_t75" style="height:12.6pt;width:32.55pt;" o:ole="t" filled="f" o:preferrelative="t" stroked="f" coordsize="21600,21600">
            <v:path/>
            <v:fill on="f" focussize="0,0"/>
            <v:stroke on="f" joinstyle="miter"/>
            <v:imagedata r:id="rId180" o:title="eqId54275b7e571660d0a9e0370fbfe5050b"/>
            <o:lock v:ext="edit" aspectratio="t"/>
            <w10:wrap type="none"/>
            <w10:anchorlock/>
          </v:shape>
          <o:OLEObject Type="Embed" ProgID="Equation.DSMT4" ShapeID="_x0000_i1110" DrawAspect="Content" ObjectID="_1468075810" r:id="rId179">
            <o:LockedField>false</o:LockedField>
          </o:OLEObject>
        </w:object>
      </w:r>
      <w:r>
        <w:rPr>
          <w:sz w:val="21"/>
        </w:rPr>
        <w:t>，</w:t>
      </w:r>
      <w:r>
        <w:object>
          <v:shape id="_x0000_i1111" o:spt="75" alt="eqId07160f14b3b453bebb64cb2bf96dc85a" type="#_x0000_t75" style="height:12.2pt;width:33.4pt;" o:ole="t" filled="f" o:preferrelative="t" stroked="f" coordsize="21600,21600">
            <v:path/>
            <v:fill on="f" focussize="0,0"/>
            <v:stroke on="f" joinstyle="miter"/>
            <v:imagedata r:id="rId182" o:title="eqId07160f14b3b453bebb64cb2bf96dc85a"/>
            <o:lock v:ext="edit" aspectratio="t"/>
            <w10:wrap type="none"/>
            <w10:anchorlock/>
          </v:shape>
          <o:OLEObject Type="Embed" ProgID="Equation.DSMT4" ShapeID="_x0000_i1111" DrawAspect="Content" ObjectID="_1468075811" r:id="rId181">
            <o:LockedField>false</o:LockedField>
          </o:OLEObject>
        </w:object>
      </w:r>
      <w:r>
        <w:rPr>
          <w:sz w:val="21"/>
        </w:rPr>
        <w:t>，点</w:t>
      </w:r>
      <w:r>
        <w:rPr>
          <w:rFonts w:ascii="Times New Roman" w:hAnsi="Times New Roman" w:eastAsia="Times New Roman" w:cs="Times New Roman"/>
          <w:i/>
          <w:sz w:val="21"/>
        </w:rPr>
        <w:t>D</w:t>
      </w:r>
      <w:r>
        <w:rPr>
          <w:sz w:val="21"/>
        </w:rPr>
        <w:t>是</w:t>
      </w:r>
      <w:r>
        <w:object>
          <v:shape id="_x0000_i1112" o:spt="75" alt="eqId0dc5c9827dfd0be5a9c85962d6ccbfb1" type="#_x0000_t75" style="height:12.05pt;width:17.55pt;" o:ole="t" filled="f" o:preferrelative="t" stroked="f" coordsize="21600,21600">
            <v:path/>
            <v:fill on="f" focussize="0,0"/>
            <v:stroke on="f" joinstyle="miter"/>
            <v:imagedata r:id="rId184" o:title="eqId0dc5c9827dfd0be5a9c85962d6ccbfb1"/>
            <o:lock v:ext="edit" aspectratio="t"/>
            <w10:wrap type="none"/>
            <w10:anchorlock/>
          </v:shape>
          <o:OLEObject Type="Embed" ProgID="Equation.DSMT4" ShapeID="_x0000_i1112" DrawAspect="Content" ObjectID="_1468075812" r:id="rId183">
            <o:LockedField>false</o:LockedField>
          </o:OLEObject>
        </w:object>
      </w:r>
      <w:r>
        <w:rPr>
          <w:sz w:val="21"/>
        </w:rPr>
        <w:t>边上的一点，</w:t>
      </w:r>
      <w:r>
        <w:object>
          <v:shape id="_x0000_i1113" o:spt="75" alt="eqId714cc3707bba3bfdb56e251999be8592" type="#_x0000_t75" style="height:10.6pt;width:29.9pt;" o:ole="t" filled="f" o:preferrelative="t" stroked="f" coordsize="21600,21600">
            <v:path/>
            <v:fill on="f" focussize="0,0"/>
            <v:stroke on="f" joinstyle="miter"/>
            <v:imagedata r:id="rId186" o:title="eqId714cc3707bba3bfdb56e251999be8592"/>
            <o:lock v:ext="edit" aspectratio="t"/>
            <w10:wrap type="none"/>
            <w10:anchorlock/>
          </v:shape>
          <o:OLEObject Type="Embed" ProgID="Equation.DSMT4" ShapeID="_x0000_i1113" DrawAspect="Content" ObjectID="_1468075813" r:id="rId185">
            <o:LockedField>false</o:LockedField>
          </o:OLEObject>
        </w:object>
      </w:r>
      <w:r>
        <w:rPr>
          <w:sz w:val="21"/>
        </w:rPr>
        <w:t>，点</w:t>
      </w:r>
      <w:r>
        <w:rPr>
          <w:rFonts w:ascii="Times New Roman" w:hAnsi="Times New Roman" w:eastAsia="Times New Roman" w:cs="Times New Roman"/>
          <w:i/>
          <w:sz w:val="21"/>
        </w:rPr>
        <w:t>E</w:t>
      </w:r>
      <w:r>
        <w:rPr>
          <w:sz w:val="21"/>
        </w:rPr>
        <w:t>是</w:t>
      </w:r>
      <w:r>
        <w:object>
          <v:shape id="_x0000_i1114" o:spt="75" alt="eqIdf52a58fbaf4fea03567e88a9f0f6e37e" type="#_x0000_t75" style="height:11.45pt;width:17.55pt;" o:ole="t" filled="f" o:preferrelative="t" stroked="f" coordsize="21600,21600">
            <v:path/>
            <v:fill on="f" focussize="0,0"/>
            <v:stroke on="f" joinstyle="miter"/>
            <v:imagedata r:id="rId62" o:title="eqIdf52a58fbaf4fea03567e88a9f0f6e37e"/>
            <o:lock v:ext="edit" aspectratio="t"/>
            <w10:wrap type="none"/>
            <w10:anchorlock/>
          </v:shape>
          <o:OLEObject Type="Embed" ProgID="Equation.DSMT4" ShapeID="_x0000_i1114" DrawAspect="Content" ObjectID="_1468075814" r:id="rId187">
            <o:LockedField>false</o:LockedField>
          </o:OLEObject>
        </w:object>
      </w:r>
      <w:r>
        <w:rPr>
          <w:sz w:val="21"/>
        </w:rPr>
        <w:t>边上一个动点，连接</w:t>
      </w:r>
      <w:r>
        <w:object>
          <v:shape id="_x0000_i1115" o:spt="75" alt="eqIde6e490f703eb6c9bb1278c78ebc2d661" type="#_x0000_t75" style="height:11.4pt;width:18.45pt;" o:ole="t" filled="f" o:preferrelative="t" stroked="f" coordsize="21600,21600">
            <v:path/>
            <v:fill on="f" focussize="0,0"/>
            <v:stroke on="f" joinstyle="miter"/>
            <v:imagedata r:id="rId189" o:title="eqIde6e490f703eb6c9bb1278c78ebc2d661"/>
            <o:lock v:ext="edit" aspectratio="t"/>
            <w10:wrap type="none"/>
            <w10:anchorlock/>
          </v:shape>
          <o:OLEObject Type="Embed" ProgID="Equation.DSMT4" ShapeID="_x0000_i1115" DrawAspect="Content" ObjectID="_1468075815" r:id="rId188">
            <o:LockedField>false</o:LockedField>
          </o:OLEObject>
        </w:object>
      </w:r>
      <w:r>
        <w:rPr>
          <w:sz w:val="21"/>
        </w:rPr>
        <w:t>，以</w:t>
      </w:r>
      <w:r>
        <w:object>
          <v:shape id="_x0000_i1116" o:spt="75" alt="eqIde6e490f703eb6c9bb1278c78ebc2d661" type="#_x0000_t75" style="height:11.4pt;width:18.45pt;" o:ole="t" filled="f" o:preferrelative="t" stroked="f" coordsize="21600,21600">
            <v:path/>
            <v:fill on="f" focussize="0,0"/>
            <v:stroke on="f" joinstyle="miter"/>
            <v:imagedata r:id="rId189" o:title="eqIde6e490f703eb6c9bb1278c78ebc2d661"/>
            <o:lock v:ext="edit" aspectratio="t"/>
            <w10:wrap type="none"/>
            <w10:anchorlock/>
          </v:shape>
          <o:OLEObject Type="Embed" ProgID="Equation.DSMT4" ShapeID="_x0000_i1116" DrawAspect="Content" ObjectID="_1468075816" r:id="rId190">
            <o:LockedField>false</o:LockedField>
          </o:OLEObject>
        </w:object>
      </w:r>
      <w:r>
        <w:rPr>
          <w:sz w:val="21"/>
        </w:rPr>
        <w:t>为一边在右侧作等边</w:t>
      </w:r>
      <w:r>
        <w:object>
          <v:shape id="_x0000_i1117" o:spt="75" alt="eqIde67da1bf51e5f87750a63dc9e856ee87" type="#_x0000_t75" style="height:11.25pt;width:29.9pt;" o:ole="t" filled="f" o:preferrelative="t" stroked="f" coordsize="21600,21600">
            <v:path/>
            <v:fill on="f" focussize="0,0"/>
            <v:stroke on="f" joinstyle="miter"/>
            <v:imagedata r:id="rId192" o:title="eqIde67da1bf51e5f87750a63dc9e856ee87"/>
            <o:lock v:ext="edit" aspectratio="t"/>
            <w10:wrap type="none"/>
            <w10:anchorlock/>
          </v:shape>
          <o:OLEObject Type="Embed" ProgID="Equation.DSMT4" ShapeID="_x0000_i1117" DrawAspect="Content" ObjectID="_1468075817" r:id="rId191">
            <o:LockedField>false</o:LockedField>
          </o:OLEObject>
        </w:object>
      </w:r>
      <w:r>
        <w:rPr>
          <w:sz w:val="21"/>
        </w:rPr>
        <w:t>，连接</w:t>
      </w:r>
      <w:r>
        <w:object>
          <v:shape id="_x0000_i1118" o:spt="75" alt="eqId4cae70b8a9d2d2e96dea62c00ced04b9" type="#_x0000_t75" style="height:12.45pt;width:17.55pt;" o:ole="t" filled="f" o:preferrelative="t" stroked="f" coordsize="21600,21600">
            <v:path/>
            <v:fill on="f" focussize="0,0"/>
            <v:stroke on="f" joinstyle="miter"/>
            <v:imagedata r:id="rId194" o:title="eqId4cae70b8a9d2d2e96dea62c00ced04b9"/>
            <o:lock v:ext="edit" aspectratio="t"/>
            <w10:wrap type="none"/>
            <w10:anchorlock/>
          </v:shape>
          <o:OLEObject Type="Embed" ProgID="Equation.DSMT4" ShapeID="_x0000_i1118" DrawAspect="Content" ObjectID="_1468075818" r:id="rId193">
            <o:LockedField>false</o:LockedField>
          </o:OLEObject>
        </w:object>
      </w:r>
      <w:r>
        <w:rPr>
          <w:sz w:val="21"/>
        </w:rPr>
        <w:t>，在点</w:t>
      </w:r>
      <w:r>
        <w:rPr>
          <w:rFonts w:ascii="Times New Roman" w:hAnsi="Times New Roman" w:eastAsia="Times New Roman" w:cs="Times New Roman"/>
          <w:i/>
          <w:sz w:val="21"/>
        </w:rPr>
        <w:t>E</w:t>
      </w:r>
      <w:r>
        <w:rPr>
          <w:sz w:val="21"/>
        </w:rPr>
        <w:t>运动过程中，线段</w:t>
      </w:r>
      <w:r>
        <w:object>
          <v:shape id="_x0000_i1119" o:spt="75" alt="eqId4cae70b8a9d2d2e96dea62c00ced04b9" type="#_x0000_t75" style="height:12.45pt;width:17.55pt;" o:ole="t" filled="f" o:preferrelative="t" stroked="f" coordsize="21600,21600">
            <v:path/>
            <v:fill on="f" focussize="0,0"/>
            <v:stroke on="f" joinstyle="miter"/>
            <v:imagedata r:id="rId194" o:title="eqId4cae70b8a9d2d2e96dea62c00ced04b9"/>
            <o:lock v:ext="edit" aspectratio="t"/>
            <w10:wrap type="none"/>
            <w10:anchorlock/>
          </v:shape>
          <o:OLEObject Type="Embed" ProgID="Equation.DSMT4" ShapeID="_x0000_i1119" DrawAspect="Content" ObjectID="_1468075819" r:id="rId195">
            <o:LockedField>false</o:LockedField>
          </o:OLEObject>
        </w:object>
      </w:r>
      <w:r>
        <w:rPr>
          <w:sz w:val="21"/>
        </w:rPr>
        <w:t>的最小值为</w:t>
      </w:r>
      <w:r>
        <w:rPr>
          <w:rFonts w:ascii="Times New Roman" w:hAnsi="Times New Roman" w:eastAsia="Times New Roman" w:cs="Times New Roman"/>
          <w:b w:val="0"/>
          <w:sz w:val="21"/>
          <w:u w:val="single"/>
        </w:rPr>
        <w:t xml:space="preserve">      </w:t>
      </w:r>
      <w:r>
        <w:rPr>
          <w:sz w:val="21"/>
        </w:rPr>
        <w:t>．</w:t>
      </w:r>
    </w:p>
    <w:p w14:paraId="352EDA2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43000" cy="1619250"/>
            <wp:effectExtent l="0" t="0" r="0" b="6350"/>
            <wp:docPr id="100019" name="图片 100019" descr="@@@999c2ceb-5037-42fe-ae0b-6b02a589e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999c2ceb-5037-42fe-ae0b-6b02a589e765"/>
                    <pic:cNvPicPr>
                      <a:picLocks noChangeAspect="1"/>
                    </pic:cNvPicPr>
                  </pic:nvPicPr>
                  <pic:blipFill>
                    <a:blip r:embed="rId196"/>
                    <a:stretch>
                      <a:fillRect/>
                    </a:stretch>
                  </pic:blipFill>
                  <pic:spPr>
                    <a:xfrm>
                      <a:off x="0" y="0"/>
                      <a:ext cx="1143000" cy="1619250"/>
                    </a:xfrm>
                    <a:prstGeom prst="rect">
                      <a:avLst/>
                    </a:prstGeom>
                  </pic:spPr>
                </pic:pic>
              </a:graphicData>
            </a:graphic>
          </wp:inline>
        </w:drawing>
      </w:r>
    </w:p>
    <w:p w14:paraId="4E27972C">
      <w:pPr>
        <w:shd w:val="clear" w:color="auto" w:fill="auto"/>
        <w:spacing w:line="360" w:lineRule="auto"/>
        <w:jc w:val="left"/>
        <w:textAlignment w:val="center"/>
        <w:rPr>
          <w:sz w:val="21"/>
        </w:rPr>
      </w:pPr>
      <w:r>
        <w:rPr>
          <w:sz w:val="21"/>
        </w:rPr>
        <w:t>18．定义：在一个三角形中，若一个内角的度数是另一个内角的度数的3倍，则这样的三角形称为“优美三角形”．例如：三个内角分别为</w:t>
      </w:r>
      <w:r>
        <w:object>
          <v:shape id="_x0000_i1120" o:spt="75" alt="eqId587a0e1be603718ad15b09f1db85b5ea" type="#_x0000_t75" style="height:13.2pt;width:56.3pt;" o:ole="t" filled="f" o:preferrelative="t" stroked="f" coordsize="21600,21600">
            <v:path/>
            <v:fill on="f" focussize="0,0"/>
            <v:stroke on="f" joinstyle="miter"/>
            <v:imagedata r:id="rId198" o:title="eqId587a0e1be603718ad15b09f1db85b5ea"/>
            <o:lock v:ext="edit" aspectratio="t"/>
            <w10:wrap type="none"/>
            <w10:anchorlock/>
          </v:shape>
          <o:OLEObject Type="Embed" ProgID="Equation.DSMT4" ShapeID="_x0000_i1120" DrawAspect="Content" ObjectID="_1468075820" r:id="rId197">
            <o:LockedField>false</o:LockedField>
          </o:OLEObject>
        </w:object>
      </w:r>
      <w:r>
        <w:rPr>
          <w:sz w:val="21"/>
        </w:rPr>
        <w:t>的三角形是“优美三角形”．如图，点</w:t>
      </w:r>
      <w:r>
        <w:object>
          <v:shape id="_x0000_i1121" o:spt="75" alt="eqId8455657dde27aabe6adb7b188e031c11" type="#_x0000_t75" style="height:11.4pt;width:11.4pt;" o:ole="t" filled="f" o:preferrelative="t" stroked="f" coordsize="21600,21600">
            <v:path/>
            <v:fill on="f" focussize="0,0"/>
            <v:stroke on="f" joinstyle="miter"/>
            <v:imagedata r:id="rId166" o:title="eqId8455657dde27aabe6adb7b188e031c11"/>
            <o:lock v:ext="edit" aspectratio="t"/>
            <w10:wrap type="none"/>
            <w10:anchorlock/>
          </v:shape>
          <o:OLEObject Type="Embed" ProgID="Equation.DSMT4" ShapeID="_x0000_i1121" DrawAspect="Content" ObjectID="_1468075821" r:id="rId199">
            <o:LockedField>false</o:LockedField>
          </o:OLEObject>
        </w:object>
      </w:r>
      <w:r>
        <w:rPr>
          <w:sz w:val="21"/>
        </w:rPr>
        <w:t>在</w:t>
      </w:r>
      <w:r>
        <w:object>
          <v:shape id="_x0000_i1122"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122" DrawAspect="Content" ObjectID="_1468075822" r:id="rId200">
            <o:LockedField>false</o:LockedField>
          </o:OLEObject>
        </w:object>
      </w:r>
      <w:r>
        <w:rPr>
          <w:sz w:val="21"/>
        </w:rPr>
        <w:t>的边</w:t>
      </w:r>
      <w:r>
        <w:object>
          <v:shape id="_x0000_i1123" o:spt="75" alt="eqIdf52a58fbaf4fea03567e88a9f0f6e37e" type="#_x0000_t75" style="height:11.45pt;width:17.55pt;" o:ole="t" filled="f" o:preferrelative="t" stroked="f" coordsize="21600,21600">
            <v:path/>
            <v:fill on="f" focussize="0,0"/>
            <v:stroke on="f" joinstyle="miter"/>
            <v:imagedata r:id="rId62" o:title="eqIdf52a58fbaf4fea03567e88a9f0f6e37e"/>
            <o:lock v:ext="edit" aspectratio="t"/>
            <w10:wrap type="none"/>
            <w10:anchorlock/>
          </v:shape>
          <o:OLEObject Type="Embed" ProgID="Equation.DSMT4" ShapeID="_x0000_i1123" DrawAspect="Content" ObjectID="_1468075823" r:id="rId201">
            <o:LockedField>false</o:LockedField>
          </o:OLEObject>
        </w:object>
      </w:r>
      <w:r>
        <w:rPr>
          <w:sz w:val="21"/>
        </w:rPr>
        <w:t>上，连接</w:t>
      </w:r>
      <w:r>
        <w:object>
          <v:shape id="_x0000_i1124" o:spt="75" alt="eqId9e52a8f07834cbbbe4224962672fbbb2" type="#_x0000_t75" style="height:12.65pt;width:19.3pt;" o:ole="t" filled="f" o:preferrelative="t" stroked="f" coordsize="21600,21600">
            <v:path/>
            <v:fill on="f" focussize="0,0"/>
            <v:stroke on="f" joinstyle="miter"/>
            <v:imagedata r:id="rId203" o:title="eqId9e52a8f07834cbbbe4224962672fbbb2"/>
            <o:lock v:ext="edit" aspectratio="t"/>
            <w10:wrap type="none"/>
            <w10:anchorlock/>
          </v:shape>
          <o:OLEObject Type="Embed" ProgID="Equation.DSMT4" ShapeID="_x0000_i1124" DrawAspect="Content" ObjectID="_1468075824" r:id="rId202">
            <o:LockedField>false</o:LockedField>
          </o:OLEObject>
        </w:object>
      </w:r>
      <w:r>
        <w:rPr>
          <w:sz w:val="21"/>
        </w:rPr>
        <w:t>，</w:t>
      </w:r>
      <w:r>
        <w:object>
          <v:shape id="_x0000_i1125" o:spt="75" alt="eqId199b077f2e8351d1e0938f710bf20ea5" type="#_x0000_t75" style="height:12.5pt;width:58.05pt;" o:ole="t" filled="f" o:preferrelative="t" stroked="f" coordsize="21600,21600">
            <v:path/>
            <v:fill on="f" focussize="0,0"/>
            <v:stroke on="f" joinstyle="miter"/>
            <v:imagedata r:id="rId205" o:title="eqId199b077f2e8351d1e0938f710bf20ea5"/>
            <o:lock v:ext="edit" aspectratio="t"/>
            <w10:wrap type="none"/>
            <w10:anchorlock/>
          </v:shape>
          <o:OLEObject Type="Embed" ProgID="Equation.DSMT4" ShapeID="_x0000_i1125" DrawAspect="Content" ObjectID="_1468075825" r:id="rId204">
            <o:LockedField>false</o:LockedField>
          </o:OLEObject>
        </w:object>
      </w:r>
      <w:r>
        <w:rPr>
          <w:sz w:val="21"/>
        </w:rPr>
        <w:t>，作</w:t>
      </w:r>
      <w:r>
        <w:object>
          <v:shape id="_x0000_i1126" o:spt="75" alt="eqId3981e7286d41960daf4e110c1c84e03a" type="#_x0000_t75" style="height:12.15pt;width:36.05pt;" o:ole="t" filled="f" o:preferrelative="t" stroked="f" coordsize="21600,21600">
            <v:path/>
            <v:fill on="f" focussize="0,0"/>
            <v:stroke on="f" joinstyle="miter"/>
            <v:imagedata r:id="rId207" o:title="eqId3981e7286d41960daf4e110c1c84e03a"/>
            <o:lock v:ext="edit" aspectratio="t"/>
            <w10:wrap type="none"/>
            <w10:anchorlock/>
          </v:shape>
          <o:OLEObject Type="Embed" ProgID="Equation.DSMT4" ShapeID="_x0000_i1126" DrawAspect="Content" ObjectID="_1468075826" r:id="rId206">
            <o:LockedField>false</o:LockedField>
          </o:OLEObject>
        </w:object>
      </w:r>
      <w:r>
        <w:rPr>
          <w:sz w:val="21"/>
        </w:rPr>
        <w:t>的平分线，交</w:t>
      </w:r>
      <w:r>
        <w:object>
          <v:shape id="_x0000_i1127" o:spt="75" alt="eqId60ef95894ceebaf236170e8832dcf7e3" type="#_x0000_t75" style="height:12.25pt;width:18.45pt;" o:ole="t" filled="f" o:preferrelative="t" stroked="f" coordsize="21600,21600">
            <v:path/>
            <v:fill on="f" focussize="0,0"/>
            <v:stroke on="f" joinstyle="miter"/>
            <v:imagedata r:id="rId164" o:title="eqId60ef95894ceebaf236170e8832dcf7e3"/>
            <o:lock v:ext="edit" aspectratio="t"/>
            <w10:wrap type="none"/>
            <w10:anchorlock/>
          </v:shape>
          <o:OLEObject Type="Embed" ProgID="Equation.DSMT4" ShapeID="_x0000_i1127" DrawAspect="Content" ObjectID="_1468075827" r:id="rId208">
            <o:LockedField>false</o:LockedField>
          </o:OLEObject>
        </w:object>
      </w:r>
      <w:r>
        <w:rPr>
          <w:sz w:val="21"/>
        </w:rPr>
        <w:t>于点</w:t>
      </w:r>
      <w:r>
        <w:object>
          <v:shape id="_x0000_i1128" o:spt="75" alt="eqId2a30f3a8b673cc28bd90c50cf1a35281" type="#_x0000_t75" style="height:11.4pt;width:10.55pt;" o:ole="t" filled="f" o:preferrelative="t" stroked="f" coordsize="21600,21600">
            <v:path/>
            <v:fill on="f" focussize="0,0"/>
            <v:stroke on="f" joinstyle="miter"/>
            <v:imagedata r:id="rId210" o:title="eqId2a30f3a8b673cc28bd90c50cf1a35281"/>
            <o:lock v:ext="edit" aspectratio="t"/>
            <w10:wrap type="none"/>
            <w10:anchorlock/>
          </v:shape>
          <o:OLEObject Type="Embed" ProgID="Equation.DSMT4" ShapeID="_x0000_i1128" DrawAspect="Content" ObjectID="_1468075828" r:id="rId209">
            <o:LockedField>false</o:LockedField>
          </o:OLEObject>
        </w:object>
      </w:r>
      <w:r>
        <w:rPr>
          <w:sz w:val="21"/>
        </w:rPr>
        <w:t>，在</w:t>
      </w:r>
      <w:r>
        <w:object>
          <v:shape id="_x0000_i1129" o:spt="75" alt="eqId9e52a8f07834cbbbe4224962672fbbb2" type="#_x0000_t75" style="height:12.65pt;width:19.3pt;" o:ole="t" filled="f" o:preferrelative="t" stroked="f" coordsize="21600,21600">
            <v:path/>
            <v:fill on="f" focussize="0,0"/>
            <v:stroke on="f" joinstyle="miter"/>
            <v:imagedata r:id="rId203" o:title="eqId9e52a8f07834cbbbe4224962672fbbb2"/>
            <o:lock v:ext="edit" aspectratio="t"/>
            <w10:wrap type="none"/>
            <w10:anchorlock/>
          </v:shape>
          <o:OLEObject Type="Embed" ProgID="Equation.DSMT4" ShapeID="_x0000_i1129" DrawAspect="Content" ObjectID="_1468075829" r:id="rId211">
            <o:LockedField>false</o:LockedField>
          </o:OLEObject>
        </w:object>
      </w:r>
      <w:r>
        <w:rPr>
          <w:sz w:val="21"/>
        </w:rPr>
        <w:t>上取一点</w:t>
      </w:r>
      <w:r>
        <w:object>
          <v:shape id="_x0000_i1130" o:spt="75" alt="eqIda0ed1ec316bc54c37c4286c208f55667" type="#_x0000_t75" style="height:11.4pt;width:11.4pt;" o:ole="t" filled="f" o:preferrelative="t" stroked="f" coordsize="21600,21600">
            <v:path/>
            <v:fill on="f" focussize="0,0"/>
            <v:stroke on="f" joinstyle="miter"/>
            <v:imagedata r:id="rId213" o:title="eqIda0ed1ec316bc54c37c4286c208f55667"/>
            <o:lock v:ext="edit" aspectratio="t"/>
            <w10:wrap type="none"/>
            <w10:anchorlock/>
          </v:shape>
          <o:OLEObject Type="Embed" ProgID="Equation.DSMT4" ShapeID="_x0000_i1130" DrawAspect="Content" ObjectID="_1468075830" r:id="rId212">
            <o:LockedField>false</o:LockedField>
          </o:OLEObject>
        </w:object>
      </w:r>
      <w:r>
        <w:rPr>
          <w:sz w:val="21"/>
        </w:rPr>
        <w:t>，使</w:t>
      </w:r>
      <w:r>
        <w:object>
          <v:shape id="_x0000_i1131" o:spt="75" alt="eqId399468538671e0ed7b02ff020a190ffd" type="#_x0000_t75" style="height:11pt;width:88.85pt;" o:ole="t" filled="f" o:preferrelative="t" stroked="f" coordsize="21600,21600">
            <v:path/>
            <v:fill on="f" focussize="0,0"/>
            <v:stroke on="f" joinstyle="miter"/>
            <v:imagedata r:id="rId215" o:title="eqId399468538671e0ed7b02ff020a190ffd"/>
            <o:lock v:ext="edit" aspectratio="t"/>
            <w10:wrap type="none"/>
            <w10:anchorlock/>
          </v:shape>
          <o:OLEObject Type="Embed" ProgID="Equation.DSMT4" ShapeID="_x0000_i1131" DrawAspect="Content" ObjectID="_1468075831" r:id="rId214">
            <o:LockedField>false</o:LockedField>
          </o:OLEObject>
        </w:object>
      </w:r>
      <w:r>
        <w:rPr>
          <w:sz w:val="21"/>
        </w:rPr>
        <w:t>，</w:t>
      </w:r>
      <w:r>
        <w:object>
          <v:shape id="_x0000_i1132" o:spt="75" alt="eqId3e779b4dbad5032b99a2df3b7dd46d3c" type="#_x0000_t75" style="height:11.4pt;width:58.05pt;" o:ole="t" filled="f" o:preferrelative="t" stroked="f" coordsize="21600,21600">
            <v:path/>
            <v:fill on="f" focussize="0,0"/>
            <v:stroke on="f" joinstyle="miter"/>
            <v:imagedata r:id="rId217" o:title="eqId3e779b4dbad5032b99a2df3b7dd46d3c"/>
            <o:lock v:ext="edit" aspectratio="t"/>
            <w10:wrap type="none"/>
            <w10:anchorlock/>
          </v:shape>
          <o:OLEObject Type="Embed" ProgID="Equation.DSMT4" ShapeID="_x0000_i1132" DrawAspect="Content" ObjectID="_1468075832" r:id="rId216">
            <o:LockedField>false</o:LockedField>
          </o:OLEObject>
        </w:object>
      </w:r>
      <w:r>
        <w:rPr>
          <w:sz w:val="21"/>
        </w:rPr>
        <w:t>．若</w:t>
      </w:r>
      <w:r>
        <w:object>
          <v:shape id="_x0000_i1133" o:spt="75" alt="eqId661ff55b5ebbadfb600989af3cfce2fd" type="#_x0000_t75" style="height:12.25pt;width:34.25pt;" o:ole="t" filled="f" o:preferrelative="t" stroked="f" coordsize="21600,21600">
            <v:path/>
            <v:fill on="f" focussize="0,0"/>
            <v:stroke on="f" joinstyle="miter"/>
            <v:imagedata r:id="rId219" o:title="eqId661ff55b5ebbadfb600989af3cfce2fd"/>
            <o:lock v:ext="edit" aspectratio="t"/>
            <w10:wrap type="none"/>
            <w10:anchorlock/>
          </v:shape>
          <o:OLEObject Type="Embed" ProgID="Equation.DSMT4" ShapeID="_x0000_i1133" DrawAspect="Content" ObjectID="_1468075833" r:id="rId218">
            <o:LockedField>false</o:LockedField>
          </o:OLEObject>
        </w:object>
      </w:r>
      <w:r>
        <w:rPr>
          <w:sz w:val="21"/>
        </w:rPr>
        <w:t>是“优美三角形”，则</w:t>
      </w:r>
      <w:r>
        <w:object>
          <v:shape id="_x0000_i1134" o:spt="75" alt="eqIdfebc9a89d0d1c97b88c0f4acd32b4e67" type="#_x0000_t75" style="height:11.4pt;width:20.2pt;" o:ole="t" filled="f" o:preferrelative="t" stroked="f" coordsize="21600,21600">
            <v:path/>
            <v:fill on="f" focussize="0,0"/>
            <v:stroke on="f" joinstyle="miter"/>
            <v:imagedata r:id="rId221" o:title="eqIdfebc9a89d0d1c97b88c0f4acd32b4e67"/>
            <o:lock v:ext="edit" aspectratio="t"/>
            <w10:wrap type="none"/>
            <w10:anchorlock/>
          </v:shape>
          <o:OLEObject Type="Embed" ProgID="Equation.DSMT4" ShapeID="_x0000_i1134" DrawAspect="Content" ObjectID="_1468075834" r:id="rId220">
            <o:LockedField>false</o:LockedField>
          </o:OLEObject>
        </w:object>
      </w:r>
      <w:r>
        <w:rPr>
          <w:sz w:val="21"/>
        </w:rPr>
        <w:t>等于</w:t>
      </w:r>
      <w:r>
        <w:rPr>
          <w:rFonts w:ascii="Times New Roman" w:hAnsi="Times New Roman" w:eastAsia="Times New Roman" w:cs="Times New Roman"/>
          <w:b w:val="0"/>
          <w:sz w:val="21"/>
          <w:u w:val="single"/>
        </w:rPr>
        <w:t xml:space="preserve">        </w:t>
      </w:r>
      <w:r>
        <w:rPr>
          <w:sz w:val="21"/>
        </w:rPr>
        <w:t>．</w:t>
      </w:r>
    </w:p>
    <w:p w14:paraId="7FFD718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52550" cy="1085850"/>
            <wp:effectExtent l="0" t="0" r="6350" b="6350"/>
            <wp:docPr id="100023" name="图片 100023" descr="@@@fbd97a4b-3200-451b-bed6-ac32b631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bd97a4b-3200-451b-bed6-ac32b6310566"/>
                    <pic:cNvPicPr>
                      <a:picLocks noChangeAspect="1"/>
                    </pic:cNvPicPr>
                  </pic:nvPicPr>
                  <pic:blipFill>
                    <a:blip r:embed="rId222"/>
                    <a:stretch>
                      <a:fillRect/>
                    </a:stretch>
                  </pic:blipFill>
                  <pic:spPr>
                    <a:xfrm>
                      <a:off x="0" y="0"/>
                      <a:ext cx="1352550" cy="1085850"/>
                    </a:xfrm>
                    <a:prstGeom prst="rect">
                      <a:avLst/>
                    </a:prstGeom>
                  </pic:spPr>
                </pic:pic>
              </a:graphicData>
            </a:graphic>
          </wp:inline>
        </w:drawing>
      </w:r>
    </w:p>
    <w:p w14:paraId="577C5734">
      <w:pPr>
        <w:spacing w:line="360" w:lineRule="auto"/>
        <w:jc w:val="left"/>
        <w:textAlignment w:val="center"/>
        <w:rPr>
          <w:rFonts w:hint="eastAsia" w:ascii="黑体" w:hAnsi="黑体" w:eastAsia="黑体" w:cs="黑体"/>
          <w:b w:val="0"/>
          <w:bCs/>
          <w:color w:val="000000"/>
          <w:kern w:val="0"/>
        </w:rPr>
      </w:pPr>
    </w:p>
    <w:p w14:paraId="68E22CEF">
      <w:pPr>
        <w:spacing w:line="360" w:lineRule="auto"/>
        <w:jc w:val="left"/>
        <w:textAlignment w:val="center"/>
        <w:rPr>
          <w:rFonts w:hint="eastAsia" w:ascii="黑体" w:hAnsi="黑体" w:eastAsia="黑体" w:cs="黑体"/>
          <w:b w:val="0"/>
          <w:bCs/>
          <w:color w:val="000000"/>
          <w:kern w:val="0"/>
        </w:rPr>
      </w:pPr>
    </w:p>
    <w:p w14:paraId="018A75E6">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三</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rPr>
        <w:t>解答题（本大题共8小题，58分。解答应写出文字说明，证明过程或演算步骤）</w:t>
      </w:r>
    </w:p>
    <w:p w14:paraId="59225135">
      <w:pPr>
        <w:shd w:val="clear" w:color="auto" w:fill="auto"/>
        <w:spacing w:line="360" w:lineRule="auto"/>
        <w:jc w:val="left"/>
        <w:textAlignment w:val="center"/>
        <w:rPr>
          <w:sz w:val="21"/>
        </w:rPr>
      </w:pPr>
      <w:r>
        <w:rPr>
          <w:sz w:val="21"/>
        </w:rPr>
        <w:t>19．（本题4分）解方程：</w:t>
      </w:r>
      <w:r>
        <w:object>
          <v:shape id="_x0000_i1135" o:spt="75" alt="eqIdba52e0b4524475b81e1a82a4601e7871" type="#_x0000_t75" style="height:19.45pt;width:97.65pt;" o:ole="t" filled="f" o:preferrelative="t" stroked="f" coordsize="21600,21600">
            <v:path/>
            <v:fill on="f" focussize="0,0"/>
            <v:stroke on="f" joinstyle="miter"/>
            <v:imagedata r:id="rId224" o:title="eqIdba52e0b4524475b81e1a82a4601e7871"/>
            <o:lock v:ext="edit" aspectratio="t"/>
            <w10:wrap type="none"/>
            <w10:anchorlock/>
          </v:shape>
          <o:OLEObject Type="Embed" ProgID="Equation.DSMT4" ShapeID="_x0000_i1135" DrawAspect="Content" ObjectID="_1468075835" r:id="rId223">
            <o:LockedField>false</o:LockedField>
          </o:OLEObject>
        </w:object>
      </w:r>
    </w:p>
    <w:p w14:paraId="55FFEC5F">
      <w:pPr>
        <w:shd w:val="clear" w:color="auto" w:fill="auto"/>
        <w:spacing w:line="360" w:lineRule="auto"/>
        <w:jc w:val="left"/>
        <w:textAlignment w:val="center"/>
        <w:rPr>
          <w:sz w:val="21"/>
        </w:rPr>
      </w:pPr>
    </w:p>
    <w:p w14:paraId="7E1D826B">
      <w:pPr>
        <w:shd w:val="clear" w:color="auto" w:fill="auto"/>
        <w:spacing w:line="360" w:lineRule="auto"/>
        <w:jc w:val="left"/>
        <w:textAlignment w:val="center"/>
        <w:rPr>
          <w:sz w:val="21"/>
        </w:rPr>
      </w:pPr>
    </w:p>
    <w:p w14:paraId="7CCC64A3">
      <w:pPr>
        <w:shd w:val="clear" w:color="auto" w:fill="auto"/>
        <w:spacing w:line="360" w:lineRule="auto"/>
        <w:jc w:val="left"/>
        <w:textAlignment w:val="center"/>
        <w:rPr>
          <w:sz w:val="21"/>
        </w:rPr>
      </w:pPr>
      <w:r>
        <w:rPr>
          <w:sz w:val="21"/>
        </w:rPr>
        <w:t>20．（本题4分）计算：</w:t>
      </w:r>
      <w:r>
        <w:object>
          <v:shape id="_x0000_i1136" o:spt="75" alt="eqIdb1944feadf3be43f24754e23d21caaa1" type="#_x0000_t75" style="height:23.8pt;width:122.3pt;" o:ole="t" filled="f" o:preferrelative="t" stroked="f" coordsize="21600,21600">
            <v:path/>
            <v:fill on="f" focussize="0,0"/>
            <v:stroke on="f" joinstyle="miter"/>
            <v:imagedata r:id="rId226" o:title="eqIdb1944feadf3be43f24754e23d21caaa1"/>
            <o:lock v:ext="edit" aspectratio="t"/>
            <w10:wrap type="none"/>
            <w10:anchorlock/>
          </v:shape>
          <o:OLEObject Type="Embed" ProgID="Equation.DSMT4" ShapeID="_x0000_i1136" DrawAspect="Content" ObjectID="_1468075836" r:id="rId225">
            <o:LockedField>false</o:LockedField>
          </o:OLEObject>
        </w:object>
      </w:r>
    </w:p>
    <w:p w14:paraId="58E2E672">
      <w:pPr>
        <w:shd w:val="clear" w:color="auto" w:fill="auto"/>
        <w:spacing w:line="360" w:lineRule="auto"/>
        <w:jc w:val="left"/>
        <w:textAlignment w:val="center"/>
        <w:rPr>
          <w:sz w:val="21"/>
        </w:rPr>
      </w:pPr>
    </w:p>
    <w:p w14:paraId="1A24F57A">
      <w:pPr>
        <w:shd w:val="clear" w:color="auto" w:fill="auto"/>
        <w:spacing w:line="360" w:lineRule="auto"/>
        <w:jc w:val="left"/>
        <w:textAlignment w:val="center"/>
        <w:rPr>
          <w:sz w:val="21"/>
        </w:rPr>
      </w:pPr>
    </w:p>
    <w:p w14:paraId="6B22788C">
      <w:pPr>
        <w:shd w:val="clear" w:color="auto" w:fill="auto"/>
        <w:spacing w:line="360" w:lineRule="auto"/>
        <w:jc w:val="left"/>
        <w:textAlignment w:val="center"/>
        <w:rPr>
          <w:sz w:val="21"/>
        </w:rPr>
      </w:pPr>
      <w:r>
        <w:rPr>
          <w:sz w:val="21"/>
        </w:rPr>
        <w:t>21．（本题6分）（24-25七年级下·上海嘉定·期中）解不等式组：</w:t>
      </w:r>
      <w:r>
        <w:object>
          <v:shape id="_x0000_i1137" o:spt="75" alt="eqIdaf1f673c25246e51ab251422fddba5ef" type="#_x0000_t75" style="height:45.5pt;width:100.3pt;" o:ole="t" filled="f" o:preferrelative="t" stroked="f" coordsize="21600,21600">
            <v:path/>
            <v:fill on="f" focussize="0,0"/>
            <v:stroke on="f" joinstyle="miter"/>
            <v:imagedata r:id="rId228" o:title="eqIdaf1f673c25246e51ab251422fddba5ef"/>
            <o:lock v:ext="edit" aspectratio="t"/>
            <w10:wrap type="none"/>
            <w10:anchorlock/>
          </v:shape>
          <o:OLEObject Type="Embed" ProgID="Equation.DSMT4" ShapeID="_x0000_i1137" DrawAspect="Content" ObjectID="_1468075837" r:id="rId227">
            <o:LockedField>false</o:LockedField>
          </o:OLEObject>
        </w:object>
      </w:r>
      <w:r>
        <w:rPr>
          <w:sz w:val="21"/>
        </w:rPr>
        <w:t>，并把解集在数轴上表示出来．</w:t>
      </w:r>
    </w:p>
    <w:p w14:paraId="34F627A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52725" cy="266700"/>
            <wp:effectExtent l="0" t="0" r="3175" b="0"/>
            <wp:docPr id="100025" name="图片 100025" descr="@@@e38e1236-5ef3-4665-a405-4a8d66a79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e38e1236-5ef3-4665-a405-4a8d66a79698"/>
                    <pic:cNvPicPr>
                      <a:picLocks noChangeAspect="1"/>
                    </pic:cNvPicPr>
                  </pic:nvPicPr>
                  <pic:blipFill>
                    <a:blip r:embed="rId229"/>
                    <a:stretch>
                      <a:fillRect/>
                    </a:stretch>
                  </pic:blipFill>
                  <pic:spPr>
                    <a:xfrm>
                      <a:off x="0" y="0"/>
                      <a:ext cx="2752725" cy="266700"/>
                    </a:xfrm>
                    <a:prstGeom prst="rect">
                      <a:avLst/>
                    </a:prstGeom>
                  </pic:spPr>
                </pic:pic>
              </a:graphicData>
            </a:graphic>
          </wp:inline>
        </w:drawing>
      </w:r>
    </w:p>
    <w:p w14:paraId="5517F234">
      <w:pPr>
        <w:shd w:val="clear" w:color="auto" w:fill="auto"/>
        <w:spacing w:line="360" w:lineRule="auto"/>
        <w:jc w:val="left"/>
        <w:textAlignment w:val="center"/>
        <w:rPr>
          <w:sz w:val="21"/>
        </w:rPr>
      </w:pPr>
    </w:p>
    <w:p w14:paraId="132E93DB">
      <w:pPr>
        <w:shd w:val="clear" w:color="auto" w:fill="auto"/>
        <w:spacing w:line="360" w:lineRule="auto"/>
        <w:jc w:val="left"/>
        <w:textAlignment w:val="center"/>
        <w:rPr>
          <w:sz w:val="21"/>
        </w:rPr>
      </w:pPr>
    </w:p>
    <w:p w14:paraId="3C508F22">
      <w:pPr>
        <w:shd w:val="clear" w:color="auto" w:fill="auto"/>
        <w:spacing w:line="360" w:lineRule="auto"/>
        <w:jc w:val="left"/>
        <w:textAlignment w:val="center"/>
        <w:rPr>
          <w:sz w:val="21"/>
        </w:rPr>
      </w:pPr>
      <w:r>
        <w:rPr>
          <w:sz w:val="21"/>
        </w:rPr>
        <w:t>22．（本题5分）（24-25七年级下·上海·期中）补全下列推理过程：</w:t>
      </w:r>
    </w:p>
    <w:p w14:paraId="74FB41F4">
      <w:pPr>
        <w:shd w:val="clear" w:color="auto" w:fill="auto"/>
        <w:spacing w:line="360" w:lineRule="auto"/>
        <w:jc w:val="left"/>
        <w:textAlignment w:val="center"/>
        <w:rPr>
          <w:sz w:val="21"/>
        </w:rPr>
      </w:pPr>
      <w:r>
        <w:rPr>
          <w:sz w:val="21"/>
        </w:rPr>
        <w:t>如图，</w:t>
      </w:r>
      <w:r>
        <w:object>
          <v:shape id="_x0000_i1138" o:spt="75" alt="eqId58cc90fee532e50d319081d571410421" type="#_x0000_t75" style="height:12.45pt;width:43.95pt;" o:ole="t" filled="f" o:preferrelative="t" stroked="f" coordsize="21600,21600">
            <v:path/>
            <v:fill on="f" focussize="0,0"/>
            <v:stroke on="f" joinstyle="miter"/>
            <v:imagedata r:id="rId231" o:title="eqId58cc90fee532e50d319081d571410421"/>
            <o:lock v:ext="edit" aspectratio="t"/>
            <w10:wrap type="none"/>
            <w10:anchorlock/>
          </v:shape>
          <o:OLEObject Type="Embed" ProgID="Equation.DSMT4" ShapeID="_x0000_i1138" DrawAspect="Content" ObjectID="_1468075838" r:id="rId230">
            <o:LockedField>false</o:LockedField>
          </o:OLEObject>
        </w:object>
      </w:r>
      <w:r>
        <w:rPr>
          <w:sz w:val="21"/>
        </w:rPr>
        <w:t>，</w:t>
      </w:r>
      <w:r>
        <w:object>
          <v:shape id="_x0000_i1139" o:spt="75" alt="eqId8b5f215a42c4b7078d8d65923eb9980e" type="#_x0000_t75" style="height:12.25pt;width:44.85pt;" o:ole="t" filled="f" o:preferrelative="t" stroked="f" coordsize="21600,21600">
            <v:path/>
            <v:fill on="f" focussize="0,0"/>
            <v:stroke on="f" joinstyle="miter"/>
            <v:imagedata r:id="rId233" o:title="eqId8b5f215a42c4b7078d8d65923eb9980e"/>
            <o:lock v:ext="edit" aspectratio="t"/>
            <w10:wrap type="none"/>
            <w10:anchorlock/>
          </v:shape>
          <o:OLEObject Type="Embed" ProgID="Equation.DSMT4" ShapeID="_x0000_i1139" DrawAspect="Content" ObjectID="_1468075839" r:id="rId232">
            <o:LockedField>false</o:LockedField>
          </o:OLEObject>
        </w:object>
      </w:r>
      <w:r>
        <w:rPr>
          <w:sz w:val="21"/>
        </w:rPr>
        <w:t>，</w:t>
      </w:r>
      <w:r>
        <w:object>
          <v:shape id="_x0000_i1140" o:spt="75" alt="eqId0e53497af8899cb299d762f1a4f46a55" type="#_x0000_t75" style="height:11.15pt;width:38.7pt;" o:ole="t" filled="f" o:preferrelative="t" stroked="f" coordsize="21600,21600">
            <v:path/>
            <v:fill on="f" focussize="0,0"/>
            <v:stroke on="f" joinstyle="miter"/>
            <v:imagedata r:id="rId235" o:title="eqId0e53497af8899cb299d762f1a4f46a55"/>
            <o:lock v:ext="edit" aspectratio="t"/>
            <w10:wrap type="none"/>
            <w10:anchorlock/>
          </v:shape>
          <o:OLEObject Type="Embed" ProgID="Equation.DSMT4" ShapeID="_x0000_i1140" DrawAspect="Content" ObjectID="_1468075840" r:id="rId234">
            <o:LockedField>false</o:LockedField>
          </o:OLEObject>
        </w:object>
      </w:r>
      <w:r>
        <w:rPr>
          <w:sz w:val="21"/>
        </w:rPr>
        <w:t>，试说明</w:t>
      </w:r>
      <w:r>
        <w:object>
          <v:shape id="_x0000_i1141" o:spt="75" alt="eqIde0d2b4784ca73e0478d3ae08fd494a8f" type="#_x0000_t75" style="height:12.25pt;width:44.85pt;" o:ole="t" filled="f" o:preferrelative="t" stroked="f" coordsize="21600,21600">
            <v:path/>
            <v:fill on="f" focussize="0,0"/>
            <v:stroke on="f" joinstyle="miter"/>
            <v:imagedata r:id="rId237" o:title="eqIde0d2b4784ca73e0478d3ae08fd494a8f"/>
            <o:lock v:ext="edit" aspectratio="t"/>
            <w10:wrap type="none"/>
            <w10:anchorlock/>
          </v:shape>
          <o:OLEObject Type="Embed" ProgID="Equation.DSMT4" ShapeID="_x0000_i1141" DrawAspect="Content" ObjectID="_1468075841" r:id="rId236">
            <o:LockedField>false</o:LockedField>
          </o:OLEObject>
        </w:object>
      </w:r>
    </w:p>
    <w:p w14:paraId="29BBE62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81150" cy="1371600"/>
            <wp:effectExtent l="0" t="0" r="6350" b="0"/>
            <wp:docPr id="100029" name="图片 100029" descr="@@@5fd6be30-984e-48d7-a431-7060ece738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5fd6be30-984e-48d7-a431-7060ece738a5"/>
                    <pic:cNvPicPr>
                      <a:picLocks noChangeAspect="1"/>
                    </pic:cNvPicPr>
                  </pic:nvPicPr>
                  <pic:blipFill>
                    <a:blip r:embed="rId238"/>
                    <a:stretch>
                      <a:fillRect/>
                    </a:stretch>
                  </pic:blipFill>
                  <pic:spPr>
                    <a:xfrm>
                      <a:off x="0" y="0"/>
                      <a:ext cx="1581150" cy="1371600"/>
                    </a:xfrm>
                    <a:prstGeom prst="rect">
                      <a:avLst/>
                    </a:prstGeom>
                  </pic:spPr>
                </pic:pic>
              </a:graphicData>
            </a:graphic>
          </wp:inline>
        </w:drawing>
      </w:r>
    </w:p>
    <w:p w14:paraId="315FFC68">
      <w:pPr>
        <w:shd w:val="clear" w:color="auto" w:fill="auto"/>
        <w:spacing w:line="360" w:lineRule="auto"/>
        <w:jc w:val="left"/>
        <w:textAlignment w:val="center"/>
        <w:rPr>
          <w:sz w:val="21"/>
        </w:rPr>
      </w:pPr>
      <w:r>
        <w:rPr>
          <w:sz w:val="21"/>
        </w:rPr>
        <w:t>解：</w:t>
      </w:r>
      <w:r>
        <w:object>
          <v:shape id="_x0000_i1142" o:spt="75" alt="eqIdc6c81ada0ef5d7735bdd513fb3b19ffd" type="#_x0000_t75" style="height:12.5pt;width:52.8pt;" o:ole="t" filled="f" o:preferrelative="t" stroked="f" coordsize="21600,21600">
            <v:path/>
            <v:fill on="f" focussize="0,0"/>
            <v:stroke on="f" joinstyle="miter"/>
            <v:imagedata r:id="rId240" o:title="eqIdc6c81ada0ef5d7735bdd513fb3b19ffd"/>
            <o:lock v:ext="edit" aspectratio="t"/>
            <w10:wrap type="none"/>
            <w10:anchorlock/>
          </v:shape>
          <o:OLEObject Type="Embed" ProgID="Equation.DSMT4" ShapeID="_x0000_i1142" DrawAspect="Content" ObjectID="_1468075842" r:id="rId239">
            <o:LockedField>false</o:LockedField>
          </o:OLEObject>
        </w:object>
      </w:r>
      <w:r>
        <w:rPr>
          <w:sz w:val="21"/>
        </w:rPr>
        <w:t>，</w:t>
      </w:r>
      <w:r>
        <w:object>
          <v:shape id="_x0000_i1143" o:spt="75" alt="eqId8b5f215a42c4b7078d8d65923eb9980e" type="#_x0000_t75" style="height:12.25pt;width:44.85pt;" o:ole="t" filled="f" o:preferrelative="t" stroked="f" coordsize="21600,21600">
            <v:path/>
            <v:fill on="f" focussize="0,0"/>
            <v:stroke on="f" joinstyle="miter"/>
            <v:imagedata r:id="rId233" o:title="eqId8b5f215a42c4b7078d8d65923eb9980e"/>
            <o:lock v:ext="edit" aspectratio="t"/>
            <w10:wrap type="none"/>
            <w10:anchorlock/>
          </v:shape>
          <o:OLEObject Type="Embed" ProgID="Equation.DSMT4" ShapeID="_x0000_i1143" DrawAspect="Content" ObjectID="_1468075843" r:id="rId241">
            <o:LockedField>false</o:LockedField>
          </o:OLEObject>
        </w:object>
      </w:r>
      <w:r>
        <w:rPr>
          <w:sz w:val="21"/>
        </w:rPr>
        <w:t>，（已知），</w:t>
      </w:r>
    </w:p>
    <w:p w14:paraId="03C11B04">
      <w:pPr>
        <w:shd w:val="clear" w:color="auto" w:fill="auto"/>
        <w:spacing w:line="360" w:lineRule="auto"/>
        <w:jc w:val="left"/>
        <w:textAlignment w:val="center"/>
        <w:rPr>
          <w:sz w:val="21"/>
        </w:rPr>
      </w:pPr>
      <w:r>
        <w:object>
          <v:shape id="_x0000_i1144" o:spt="75" alt="eqId28aab64e8ec4178aafbfe452afbb679b" type="#_x0000_t75" style="height:12.55pt;width:64.2pt;" o:ole="t" filled="f" o:preferrelative="t" stroked="f" coordsize="21600,21600">
            <v:path/>
            <v:fill on="f" focussize="0,0"/>
            <v:stroke on="f" joinstyle="miter"/>
            <v:imagedata r:id="rId243" o:title="eqId28aab64e8ec4178aafbfe452afbb679b"/>
            <o:lock v:ext="edit" aspectratio="t"/>
            <w10:wrap type="none"/>
            <w10:anchorlock/>
          </v:shape>
          <o:OLEObject Type="Embed" ProgID="Equation.DSMT4" ShapeID="_x0000_i1144" DrawAspect="Content" ObjectID="_1468075844" r:id="rId242">
            <o:LockedField>false</o:LockedField>
          </o:OLEObject>
        </w:object>
      </w:r>
      <w:r>
        <w:rPr>
          <w:sz w:val="21"/>
        </w:rPr>
        <w:t>，</w:t>
      </w:r>
      <w:r>
        <w:object>
          <v:shape id="_x0000_i1145" o:spt="75" alt="eqIdae9ae4ef7714ec7519c75eee5fee7b17" type="#_x0000_t75" style="height:12.1pt;width:56.3pt;" o:ole="t" filled="f" o:preferrelative="t" stroked="f" coordsize="21600,21600">
            <v:path/>
            <v:fill on="f" focussize="0,0"/>
            <v:stroke on="f" joinstyle="miter"/>
            <v:imagedata r:id="rId245" o:title="eqIdae9ae4ef7714ec7519c75eee5fee7b17"/>
            <o:lock v:ext="edit" aspectratio="t"/>
            <w10:wrap type="none"/>
            <w10:anchorlock/>
          </v:shape>
          <o:OLEObject Type="Embed" ProgID="Equation.DSMT4" ShapeID="_x0000_i1145" DrawAspect="Content" ObjectID="_1468075845" r:id="rId244">
            <o:LockedField>false</o:LockedField>
          </o:OLEObject>
        </w:object>
      </w:r>
      <w:r>
        <w:rPr>
          <w:sz w:val="21"/>
        </w:rPr>
        <w:t>（________），</w:t>
      </w:r>
    </w:p>
    <w:p w14:paraId="2D3EA904">
      <w:pPr>
        <w:shd w:val="clear" w:color="auto" w:fill="auto"/>
        <w:spacing w:line="360" w:lineRule="auto"/>
        <w:jc w:val="left"/>
        <w:textAlignment w:val="center"/>
        <w:rPr>
          <w:sz w:val="21"/>
        </w:rPr>
      </w:pPr>
      <w:r>
        <w:object>
          <v:shape id="_x0000_i1146" o:spt="75" alt="eqIdc120dddb69640ad3468fb2ed7620d7cb" type="#_x0000_t75" style="height:11.2pt;width:79.2pt;" o:ole="t" filled="f" o:preferrelative="t" stroked="f" coordsize="21600,21600">
            <v:path/>
            <v:fill on="f" focussize="0,0"/>
            <v:stroke on="f" joinstyle="miter"/>
            <v:imagedata r:id="rId247" o:title="eqIdc120dddb69640ad3468fb2ed7620d7cb"/>
            <o:lock v:ext="edit" aspectratio="t"/>
            <w10:wrap type="none"/>
            <w10:anchorlock/>
          </v:shape>
          <o:OLEObject Type="Embed" ProgID="Equation.DSMT4" ShapeID="_x0000_i1146" DrawAspect="Content" ObjectID="_1468075846" r:id="rId246">
            <o:LockedField>false</o:LockedField>
          </o:OLEObject>
        </w:object>
      </w:r>
    </w:p>
    <w:p w14:paraId="1D667B20">
      <w:pPr>
        <w:shd w:val="clear" w:color="auto" w:fill="auto"/>
        <w:spacing w:line="360" w:lineRule="auto"/>
        <w:jc w:val="left"/>
        <w:textAlignment w:val="center"/>
        <w:rPr>
          <w:sz w:val="21"/>
        </w:rPr>
      </w:pPr>
      <w:r>
        <w:object>
          <v:shape id="_x0000_i1147" o:spt="75" alt="eqId84c662202c8c90566fddd185cb32dc0c" type="#_x0000_t75" style="height:13.2pt;width:53.65pt;" o:ole="t" filled="f" o:preferrelative="t" stroked="f" coordsize="21600,21600">
            <v:path/>
            <v:fill on="f" focussize="0,0"/>
            <v:stroke on="f" joinstyle="miter"/>
            <v:imagedata r:id="rId249" o:title="eqId84c662202c8c90566fddd185cb32dc0c"/>
            <o:lock v:ext="edit" aspectratio="t"/>
            <w10:wrap type="none"/>
            <w10:anchorlock/>
          </v:shape>
          <o:OLEObject Type="Embed" ProgID="Equation.DSMT4" ShapeID="_x0000_i1147" DrawAspect="Content" ObjectID="_1468075847" r:id="rId248">
            <o:LockedField>false</o:LockedField>
          </o:OLEObject>
        </w:object>
      </w:r>
      <w:r>
        <w:rPr>
          <w:sz w:val="21"/>
        </w:rPr>
        <w:t>（________）</w:t>
      </w:r>
    </w:p>
    <w:p w14:paraId="14D635F8">
      <w:pPr>
        <w:shd w:val="clear" w:color="auto" w:fill="auto"/>
        <w:spacing w:line="360" w:lineRule="auto"/>
        <w:jc w:val="left"/>
        <w:textAlignment w:val="center"/>
        <w:rPr>
          <w:sz w:val="21"/>
        </w:rPr>
      </w:pPr>
      <w:r>
        <w:object>
          <v:shape id="_x0000_i1148" o:spt="75" alt="eqId7d98228bd5ecb89ef69c62a71f8e1ae6" type="#_x0000_t75" style="height:12.55pt;width:48.35pt;" o:ole="t" filled="f" o:preferrelative="t" stroked="f" coordsize="21600,21600">
            <v:path/>
            <v:fill on="f" focussize="0,0"/>
            <v:stroke on="f" joinstyle="miter"/>
            <v:imagedata r:id="rId251" o:title="eqId7d98228bd5ecb89ef69c62a71f8e1ae6"/>
            <o:lock v:ext="edit" aspectratio="t"/>
            <w10:wrap type="none"/>
            <w10:anchorlock/>
          </v:shape>
          <o:OLEObject Type="Embed" ProgID="Equation.DSMT4" ShapeID="_x0000_i1148" DrawAspect="Content" ObjectID="_1468075848" r:id="rId250">
            <o:LockedField>false</o:LockedField>
          </o:OLEObject>
        </w:object>
      </w:r>
      <w:r>
        <w:rPr>
          <w:sz w:val="21"/>
        </w:rPr>
        <w:t>（________）</w:t>
      </w:r>
    </w:p>
    <w:p w14:paraId="0B2EF007">
      <w:pPr>
        <w:shd w:val="clear" w:color="auto" w:fill="auto"/>
        <w:spacing w:line="360" w:lineRule="auto"/>
        <w:jc w:val="left"/>
        <w:textAlignment w:val="center"/>
        <w:rPr>
          <w:sz w:val="21"/>
        </w:rPr>
      </w:pPr>
      <w:r>
        <w:object>
          <v:shape id="_x0000_i1149" o:spt="75" alt="eqId7c08980b6afedc04aa04f385791f0163" type="#_x0000_t75" style="height:11.15pt;width:46.6pt;" o:ole="t" filled="f" o:preferrelative="t" stroked="f" coordsize="21600,21600">
            <v:path/>
            <v:fill on="f" focussize="0,0"/>
            <v:stroke on="f" joinstyle="miter"/>
            <v:imagedata r:id="rId253" o:title="eqId7c08980b6afedc04aa04f385791f0163"/>
            <o:lock v:ext="edit" aspectratio="t"/>
            <w10:wrap type="none"/>
            <w10:anchorlock/>
          </v:shape>
          <o:OLEObject Type="Embed" ProgID="Equation.DSMT4" ShapeID="_x0000_i1149" DrawAspect="Content" ObjectID="_1468075849" r:id="rId252">
            <o:LockedField>false</o:LockedField>
          </o:OLEObject>
        </w:object>
      </w:r>
      <w:r>
        <w:rPr>
          <w:sz w:val="21"/>
        </w:rPr>
        <w:t>（已知），</w:t>
      </w:r>
    </w:p>
    <w:p w14:paraId="267029E0">
      <w:pPr>
        <w:shd w:val="clear" w:color="auto" w:fill="auto"/>
        <w:spacing w:line="360" w:lineRule="auto"/>
        <w:jc w:val="left"/>
        <w:textAlignment w:val="center"/>
        <w:rPr>
          <w:sz w:val="21"/>
        </w:rPr>
      </w:pPr>
      <w:r>
        <w:object>
          <v:shape id="_x0000_i1150" o:spt="75" alt="eqId2de0d10ef8b748d4531250c37c5d3f9e" type="#_x0000_t75" style="height:8.75pt;width:9.65pt;" o:ole="t" filled="f" o:preferrelative="t" stroked="f" coordsize="21600,21600">
            <v:path/>
            <v:fill on="f" focussize="0,0"/>
            <v:stroke on="f" joinstyle="miter"/>
            <v:imagedata r:id="rId255" o:title="eqId2de0d10ef8b748d4531250c37c5d3f9e"/>
            <o:lock v:ext="edit" aspectratio="t"/>
            <w10:wrap type="none"/>
            <w10:anchorlock/>
          </v:shape>
          <o:OLEObject Type="Embed" ProgID="Equation.DSMT4" ShapeID="_x0000_i1150" DrawAspect="Content" ObjectID="_1468075850" r:id="rId254">
            <o:LockedField>false</o:LockedField>
          </o:OLEObject>
        </w:object>
      </w:r>
      <w:r>
        <w:rPr>
          <w:sz w:val="21"/>
        </w:rPr>
        <w:t>________________（等量代换）．</w:t>
      </w:r>
    </w:p>
    <w:p w14:paraId="608AB7D3">
      <w:pPr>
        <w:shd w:val="clear" w:color="auto" w:fill="auto"/>
        <w:spacing w:line="360" w:lineRule="auto"/>
        <w:jc w:val="left"/>
        <w:textAlignment w:val="center"/>
        <w:rPr>
          <w:sz w:val="21"/>
        </w:rPr>
      </w:pPr>
      <w:r>
        <w:object>
          <v:shape id="_x0000_i1151" o:spt="75" alt="eqId32affbf663d7364a79815b4af9aa90d2" type="#_x0000_t75" style="height:11.4pt;width:42.2pt;" o:ole="t" filled="f" o:preferrelative="t" stroked="f" coordsize="21600,21600">
            <v:path/>
            <v:fill on="f" focussize="0,0"/>
            <v:stroke on="f" joinstyle="miter"/>
            <v:imagedata r:id="rId257" o:title="eqId32affbf663d7364a79815b4af9aa90d2"/>
            <o:lock v:ext="edit" aspectratio="t"/>
            <w10:wrap type="none"/>
            <w10:anchorlock/>
          </v:shape>
          <o:OLEObject Type="Embed" ProgID="Equation.DSMT4" ShapeID="_x0000_i1151" DrawAspect="Content" ObjectID="_1468075851" r:id="rId256">
            <o:LockedField>false</o:LockedField>
          </o:OLEObject>
        </w:object>
      </w:r>
      <w:r>
        <w:rPr>
          <w:sz w:val="21"/>
        </w:rPr>
        <w:t>（________________）．</w:t>
      </w:r>
    </w:p>
    <w:p w14:paraId="1454416D">
      <w:pPr>
        <w:shd w:val="clear" w:color="auto" w:fill="auto"/>
        <w:spacing w:line="360" w:lineRule="auto"/>
        <w:jc w:val="left"/>
        <w:textAlignment w:val="center"/>
        <w:rPr>
          <w:sz w:val="21"/>
        </w:rPr>
      </w:pPr>
    </w:p>
    <w:p w14:paraId="4543E871">
      <w:pPr>
        <w:shd w:val="clear" w:color="auto" w:fill="auto"/>
        <w:spacing w:line="360" w:lineRule="auto"/>
        <w:jc w:val="left"/>
        <w:textAlignment w:val="center"/>
        <w:rPr>
          <w:sz w:val="21"/>
        </w:rPr>
      </w:pPr>
    </w:p>
    <w:p w14:paraId="6C8FB236">
      <w:pPr>
        <w:shd w:val="clear" w:color="auto" w:fill="auto"/>
        <w:spacing w:line="360" w:lineRule="auto"/>
        <w:jc w:val="left"/>
        <w:textAlignment w:val="center"/>
        <w:rPr>
          <w:sz w:val="21"/>
        </w:rPr>
      </w:pPr>
      <w:r>
        <w:rPr>
          <w:sz w:val="21"/>
        </w:rPr>
        <w:t>23．（本题9分）（24-25七年级下·上海静安·期末）如图，已知</w:t>
      </w:r>
      <w:r>
        <w:object>
          <v:shape id="_x0000_i1152"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152" DrawAspect="Content" ObjectID="_1468075852" r:id="rId258">
            <o:LockedField>false</o:LockedField>
          </o:OLEObject>
        </w:object>
      </w:r>
      <w:r>
        <w:rPr>
          <w:sz w:val="21"/>
        </w:rPr>
        <w:t>是等边三角形，</w:t>
      </w:r>
      <w:r>
        <w:object>
          <v:shape id="_x0000_i1153" o:spt="75" alt="eqId40eee6f84b2af5e06da1cd3d0a1f3a0f" type="#_x0000_t75" style="height:12.25pt;width:46.6pt;" o:ole="t" filled="f" o:preferrelative="t" stroked="f" coordsize="21600,21600">
            <v:path/>
            <v:fill on="f" focussize="0,0"/>
            <v:stroke on="f" joinstyle="miter"/>
            <v:imagedata r:id="rId260" o:title="eqId40eee6f84b2af5e06da1cd3d0a1f3a0f"/>
            <o:lock v:ext="edit" aspectratio="t"/>
            <w10:wrap type="none"/>
            <w10:anchorlock/>
          </v:shape>
          <o:OLEObject Type="Embed" ProgID="Equation.DSMT4" ShapeID="_x0000_i1153" DrawAspect="Content" ObjectID="_1468075853" r:id="rId259">
            <o:LockedField>false</o:LockedField>
          </o:OLEObject>
        </w:object>
      </w:r>
      <w:r>
        <w:rPr>
          <w:sz w:val="21"/>
        </w:rPr>
        <w:t>，点</w:t>
      </w:r>
      <w:r>
        <w:rPr>
          <w:rFonts w:ascii="Times New Roman" w:hAnsi="Times New Roman" w:eastAsia="Times New Roman" w:cs="Times New Roman"/>
          <w:i/>
          <w:sz w:val="21"/>
        </w:rPr>
        <w:t>P</w:t>
      </w:r>
      <w:r>
        <w:rPr>
          <w:sz w:val="21"/>
        </w:rPr>
        <w:t>从点</w:t>
      </w:r>
      <w:r>
        <w:rPr>
          <w:rFonts w:ascii="Times New Roman" w:hAnsi="Times New Roman" w:eastAsia="Times New Roman" w:cs="Times New Roman"/>
          <w:i/>
          <w:sz w:val="21"/>
        </w:rPr>
        <w:t>A</w:t>
      </w:r>
      <w:r>
        <w:rPr>
          <w:sz w:val="21"/>
        </w:rPr>
        <w:t>出发，沿射线</w:t>
      </w:r>
      <w:r>
        <w:object>
          <v:shape id="_x0000_i1154" o:spt="75" alt="eqIdf52a58fbaf4fea03567e88a9f0f6e37e" type="#_x0000_t75" style="height:11.45pt;width:17.55pt;" o:ole="t" filled="f" o:preferrelative="t" stroked="f" coordsize="21600,21600">
            <v:path/>
            <v:fill on="f" focussize="0,0"/>
            <v:stroke on="f" joinstyle="miter"/>
            <v:imagedata r:id="rId62" o:title="eqIdf52a58fbaf4fea03567e88a9f0f6e37e"/>
            <o:lock v:ext="edit" aspectratio="t"/>
            <w10:wrap type="none"/>
            <w10:anchorlock/>
          </v:shape>
          <o:OLEObject Type="Embed" ProgID="Equation.DSMT4" ShapeID="_x0000_i1154" DrawAspect="Content" ObjectID="_1468075854" r:id="rId261">
            <o:LockedField>false</o:LockedField>
          </o:OLEObject>
        </w:object>
      </w:r>
      <w:r>
        <w:rPr>
          <w:sz w:val="21"/>
        </w:rPr>
        <w:t>以</w:t>
      </w:r>
      <w:r>
        <w:object>
          <v:shape id="_x0000_i1155" o:spt="75" alt="eqId654bdcd4d474a9899693db1eec0d71e0" type="#_x0000_t75" style="height:14.95pt;width:29pt;" o:ole="t" filled="f" o:preferrelative="t" stroked="f" coordsize="21600,21600">
            <v:path/>
            <v:fill on="f" focussize="0,0"/>
            <v:stroke on="f" joinstyle="miter"/>
            <v:imagedata r:id="rId263" o:title="eqId654bdcd4d474a9899693db1eec0d71e0"/>
            <o:lock v:ext="edit" aspectratio="t"/>
            <w10:wrap type="none"/>
            <w10:anchorlock/>
          </v:shape>
          <o:OLEObject Type="Embed" ProgID="Equation.DSMT4" ShapeID="_x0000_i1155" DrawAspect="Content" ObjectID="_1468075855" r:id="rId262">
            <o:LockedField>false</o:LockedField>
          </o:OLEObject>
        </w:object>
      </w:r>
      <w:r>
        <w:rPr>
          <w:sz w:val="21"/>
        </w:rPr>
        <w:t>的速度运动，过点</w:t>
      </w:r>
      <w:r>
        <w:rPr>
          <w:rFonts w:ascii="Times New Roman" w:hAnsi="Times New Roman" w:eastAsia="Times New Roman" w:cs="Times New Roman"/>
          <w:i/>
          <w:sz w:val="21"/>
        </w:rPr>
        <w:t>P</w:t>
      </w:r>
      <w:r>
        <w:rPr>
          <w:sz w:val="21"/>
        </w:rPr>
        <w:t>作</w:t>
      </w:r>
      <w:r>
        <w:object>
          <v:shape id="_x0000_i1156" o:spt="75" alt="eqId470b90ad482ce443d5546e662a0c62b5" type="#_x0000_t75" style="height:12.45pt;width:43.95pt;" o:ole="t" filled="f" o:preferrelative="t" stroked="f" coordsize="21600,21600">
            <v:path/>
            <v:fill on="f" focussize="0,0"/>
            <v:stroke on="f" joinstyle="miter"/>
            <v:imagedata r:id="rId265" o:title="eqId470b90ad482ce443d5546e662a0c62b5"/>
            <o:lock v:ext="edit" aspectratio="t"/>
            <w10:wrap type="none"/>
            <w10:anchorlock/>
          </v:shape>
          <o:OLEObject Type="Embed" ProgID="Equation.DSMT4" ShapeID="_x0000_i1156" DrawAspect="Content" ObjectID="_1468075856" r:id="rId264">
            <o:LockedField>false</o:LockedField>
          </o:OLEObject>
        </w:object>
      </w:r>
      <w:r>
        <w:rPr>
          <w:sz w:val="21"/>
        </w:rPr>
        <w:t>交射线</w:t>
      </w:r>
      <w:r>
        <w:object>
          <v:shape id="_x0000_i1157" o:spt="75" alt="eqId60ef95894ceebaf236170e8832dcf7e3" type="#_x0000_t75" style="height:12.25pt;width:18.45pt;" o:ole="t" filled="f" o:preferrelative="t" stroked="f" coordsize="21600,21600">
            <v:path/>
            <v:fill on="f" focussize="0,0"/>
            <v:stroke on="f" joinstyle="miter"/>
            <v:imagedata r:id="rId164" o:title="eqId60ef95894ceebaf236170e8832dcf7e3"/>
            <o:lock v:ext="edit" aspectratio="t"/>
            <w10:wrap type="none"/>
            <w10:anchorlock/>
          </v:shape>
          <o:OLEObject Type="Embed" ProgID="Equation.DSMT4" ShapeID="_x0000_i1157" DrawAspect="Content" ObjectID="_1468075857" r:id="rId266">
            <o:LockedField>false</o:LockedField>
          </o:OLEObject>
        </w:object>
      </w:r>
      <w:r>
        <w:rPr>
          <w:sz w:val="21"/>
        </w:rPr>
        <w:t>于点</w:t>
      </w:r>
      <w:r>
        <w:rPr>
          <w:rFonts w:ascii="Times New Roman" w:hAnsi="Times New Roman" w:eastAsia="Times New Roman" w:cs="Times New Roman"/>
          <w:i/>
          <w:sz w:val="21"/>
        </w:rPr>
        <w:t>E</w:t>
      </w:r>
      <w:r>
        <w:rPr>
          <w:sz w:val="21"/>
        </w:rPr>
        <w:t>，同时点</w:t>
      </w:r>
      <w:r>
        <w:rPr>
          <w:rFonts w:ascii="Times New Roman" w:hAnsi="Times New Roman" w:eastAsia="Times New Roman" w:cs="Times New Roman"/>
          <w:i/>
          <w:sz w:val="21"/>
        </w:rPr>
        <w:t>Q</w:t>
      </w:r>
      <w:r>
        <w:rPr>
          <w:sz w:val="21"/>
        </w:rPr>
        <w:t>从点</w:t>
      </w:r>
      <w:r>
        <w:rPr>
          <w:rFonts w:ascii="Times New Roman" w:hAnsi="Times New Roman" w:eastAsia="Times New Roman" w:cs="Times New Roman"/>
          <w:i/>
          <w:sz w:val="21"/>
        </w:rPr>
        <w:t>C</w:t>
      </w:r>
      <w:r>
        <w:rPr>
          <w:sz w:val="21"/>
        </w:rPr>
        <w:t>出发沿</w:t>
      </w:r>
      <w:r>
        <w:object>
          <v:shape id="_x0000_i1158" o:spt="75" alt="eqId0dc5c9827dfd0be5a9c85962d6ccbfb1" type="#_x0000_t75" style="height:12.05pt;width:17.55pt;" o:ole="t" filled="f" o:preferrelative="t" stroked="f" coordsize="21600,21600">
            <v:path/>
            <v:fill on="f" focussize="0,0"/>
            <v:stroke on="f" joinstyle="miter"/>
            <v:imagedata r:id="rId184" o:title="eqId0dc5c9827dfd0be5a9c85962d6ccbfb1"/>
            <o:lock v:ext="edit" aspectratio="t"/>
            <w10:wrap type="none"/>
            <w10:anchorlock/>
          </v:shape>
          <o:OLEObject Type="Embed" ProgID="Equation.DSMT4" ShapeID="_x0000_i1158" DrawAspect="Content" ObjectID="_1468075858" r:id="rId267">
            <o:LockedField>false</o:LockedField>
          </o:OLEObject>
        </w:object>
      </w:r>
      <w:r>
        <w:rPr>
          <w:sz w:val="21"/>
        </w:rPr>
        <w:t>的延长线以</w:t>
      </w:r>
      <w:r>
        <w:object>
          <v:shape id="_x0000_i1159" o:spt="75" alt="eqId654bdcd4d474a9899693db1eec0d71e0" type="#_x0000_t75" style="height:14.95pt;width:29pt;" o:ole="t" filled="f" o:preferrelative="t" stroked="f" coordsize="21600,21600">
            <v:path/>
            <v:fill on="f" focussize="0,0"/>
            <v:stroke on="f" joinstyle="miter"/>
            <v:imagedata r:id="rId263" o:title="eqId654bdcd4d474a9899693db1eec0d71e0"/>
            <o:lock v:ext="edit" aspectratio="t"/>
            <w10:wrap type="none"/>
            <w10:anchorlock/>
          </v:shape>
          <o:OLEObject Type="Embed" ProgID="Equation.DSMT4" ShapeID="_x0000_i1159" DrawAspect="Content" ObjectID="_1468075859" r:id="rId268">
            <o:LockedField>false</o:LockedField>
          </o:OLEObject>
        </w:object>
      </w:r>
      <w:r>
        <w:rPr>
          <w:sz w:val="21"/>
        </w:rPr>
        <w:t>的速度运动，连接</w:t>
      </w:r>
      <w:r>
        <w:object>
          <v:shape id="_x0000_i1160" o:spt="75" alt="eqId85c4bdfb0db1e31e8459df1d15f9ab55" type="#_x0000_t75" style="height:10.55pt;width:15.8pt;" o:ole="t" filled="f" o:preferrelative="t" stroked="f" coordsize="21600,21600">
            <v:path/>
            <v:fill on="f" focussize="0,0"/>
            <v:stroke on="f" joinstyle="miter"/>
            <v:imagedata r:id="rId270" o:title="eqId85c4bdfb0db1e31e8459df1d15f9ab55"/>
            <o:lock v:ext="edit" aspectratio="t"/>
            <w10:wrap type="none"/>
            <w10:anchorlock/>
          </v:shape>
          <o:OLEObject Type="Embed" ProgID="Equation.DSMT4" ShapeID="_x0000_i1160" DrawAspect="Content" ObjectID="_1468075860" r:id="rId269">
            <o:LockedField>false</o:LockedField>
          </o:OLEObject>
        </w:object>
      </w:r>
      <w:r>
        <w:rPr>
          <w:sz w:val="21"/>
        </w:rPr>
        <w:t>、</w:t>
      </w:r>
      <w:r>
        <w:object>
          <v:shape id="_x0000_i1161" o:spt="75" alt="eqIdb15febfda66e733f14aa7115ed4343a8" type="#_x0000_t75" style="height:14.05pt;width:17.55pt;" o:ole="t" filled="f" o:preferrelative="t" stroked="f" coordsize="21600,21600">
            <v:path/>
            <v:fill on="f" focussize="0,0"/>
            <v:stroke on="f" joinstyle="miter"/>
            <v:imagedata r:id="rId272" o:title="eqIdb15febfda66e733f14aa7115ed4343a8"/>
            <o:lock v:ext="edit" aspectratio="t"/>
            <w10:wrap type="none"/>
            <w10:anchorlock/>
          </v:shape>
          <o:OLEObject Type="Embed" ProgID="Equation.DSMT4" ShapeID="_x0000_i1161" DrawAspect="Content" ObjectID="_1468075861" r:id="rId271">
            <o:LockedField>false</o:LockedField>
          </o:OLEObject>
        </w:object>
      </w:r>
      <w:r>
        <w:rPr>
          <w:sz w:val="21"/>
        </w:rPr>
        <w:t>，设点</w:t>
      </w:r>
      <w:r>
        <w:rPr>
          <w:rFonts w:ascii="Times New Roman" w:hAnsi="Times New Roman" w:eastAsia="Times New Roman" w:cs="Times New Roman"/>
          <w:i/>
          <w:sz w:val="21"/>
        </w:rPr>
        <w:t>P</w:t>
      </w:r>
      <w:r>
        <w:rPr>
          <w:sz w:val="21"/>
        </w:rPr>
        <w:t>的运动时间为</w:t>
      </w:r>
      <w:r>
        <w:object>
          <v:shape id="_x0000_i1162" o:spt="75" alt="eqIdd744165d6aad705f64de41a9d931750a" type="#_x0000_t75" style="height:17.6pt;width:20.2pt;" o:ole="t" filled="f" o:preferrelative="t" stroked="f" coordsize="21600,21600">
            <v:path/>
            <v:fill on="f" focussize="0,0"/>
            <v:stroke on="f" joinstyle="miter"/>
            <v:imagedata r:id="rId274" o:title="eqIdd744165d6aad705f64de41a9d931750a"/>
            <o:lock v:ext="edit" aspectratio="t"/>
            <w10:wrap type="none"/>
            <w10:anchorlock/>
          </v:shape>
          <o:OLEObject Type="Embed" ProgID="Equation.DSMT4" ShapeID="_x0000_i1162" DrawAspect="Content" ObjectID="_1468075862" r:id="rId273">
            <o:LockedField>false</o:LockedField>
          </o:OLEObject>
        </w:object>
      </w:r>
      <w:r>
        <w:rPr>
          <w:sz w:val="21"/>
        </w:rPr>
        <w:t>．</w:t>
      </w:r>
    </w:p>
    <w:p w14:paraId="7FAAD6E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62100" cy="1066800"/>
            <wp:effectExtent l="0" t="0" r="0" b="0"/>
            <wp:docPr id="100031" name="图片 100031" descr="@@@824ada99-2348-42e3-b7ac-dca0a5abb8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824ada99-2348-42e3-b7ac-dca0a5abb88a"/>
                    <pic:cNvPicPr>
                      <a:picLocks noChangeAspect="1"/>
                    </pic:cNvPicPr>
                  </pic:nvPicPr>
                  <pic:blipFill>
                    <a:blip r:embed="rId275"/>
                    <a:stretch>
                      <a:fillRect/>
                    </a:stretch>
                  </pic:blipFill>
                  <pic:spPr>
                    <a:xfrm>
                      <a:off x="0" y="0"/>
                      <a:ext cx="1562100" cy="1066800"/>
                    </a:xfrm>
                    <a:prstGeom prst="rect">
                      <a:avLst/>
                    </a:prstGeom>
                  </pic:spPr>
                </pic:pic>
              </a:graphicData>
            </a:graphic>
          </wp:inline>
        </w:drawing>
      </w:r>
    </w:p>
    <w:p w14:paraId="12D1AE09">
      <w:pPr>
        <w:shd w:val="clear" w:color="auto" w:fill="auto"/>
        <w:spacing w:line="360" w:lineRule="auto"/>
        <w:jc w:val="left"/>
        <w:textAlignment w:val="center"/>
        <w:rPr>
          <w:sz w:val="21"/>
        </w:rPr>
      </w:pPr>
      <w:r>
        <w:rPr>
          <w:sz w:val="21"/>
        </w:rPr>
        <w:t>(1)当点</w:t>
      </w:r>
      <w:r>
        <w:rPr>
          <w:rFonts w:ascii="Times New Roman" w:hAnsi="Times New Roman" w:eastAsia="Times New Roman" w:cs="Times New Roman"/>
          <w:i/>
          <w:sz w:val="21"/>
        </w:rPr>
        <w:t>P</w:t>
      </w:r>
      <w:r>
        <w:rPr>
          <w:sz w:val="21"/>
        </w:rPr>
        <w:t>在边</w:t>
      </w:r>
      <w:r>
        <w:object>
          <v:shape id="_x0000_i1163" o:spt="75" alt="eqIdf52a58fbaf4fea03567e88a9f0f6e37e" type="#_x0000_t75" style="height:11.45pt;width:17.55pt;" o:ole="t" filled="f" o:preferrelative="t" stroked="f" coordsize="21600,21600">
            <v:path/>
            <v:fill on="f" focussize="0,0"/>
            <v:stroke on="f" joinstyle="miter"/>
            <v:imagedata r:id="rId62" o:title="eqIdf52a58fbaf4fea03567e88a9f0f6e37e"/>
            <o:lock v:ext="edit" aspectratio="t"/>
            <w10:wrap type="none"/>
            <w10:anchorlock/>
          </v:shape>
          <o:OLEObject Type="Embed" ProgID="Equation.DSMT4" ShapeID="_x0000_i1163" DrawAspect="Content" ObjectID="_1468075863" r:id="rId276">
            <o:LockedField>false</o:LockedField>
          </o:OLEObject>
        </w:object>
      </w:r>
      <w:r>
        <w:rPr>
          <w:sz w:val="21"/>
        </w:rPr>
        <w:t>上，且不与点</w:t>
      </w:r>
      <w:r>
        <w:object>
          <v:shape id="_x0000_i1164" o:spt="75" alt="eqId5963abe8f421bd99a2aaa94831a951e9" type="#_x0000_t75" style="height:10.55pt;width:10.55pt;" o:ole="t" filled="f" o:preferrelative="t" stroked="f" coordsize="21600,21600">
            <v:path/>
            <v:fill on="f" focussize="0,0"/>
            <v:stroke on="f" joinstyle="miter"/>
            <v:imagedata r:id="rId278" o:title="eqId5963abe8f421bd99a2aaa94831a951e9"/>
            <o:lock v:ext="edit" aspectratio="t"/>
            <w10:wrap type="none"/>
            <w10:anchorlock/>
          </v:shape>
          <o:OLEObject Type="Embed" ProgID="Equation.DSMT4" ShapeID="_x0000_i1164" DrawAspect="Content" ObjectID="_1468075864" r:id="rId277">
            <o:LockedField>false</o:LockedField>
          </o:OLEObject>
        </w:object>
      </w:r>
      <w:r>
        <w:rPr>
          <w:sz w:val="21"/>
        </w:rPr>
        <w:t>、</w:t>
      </w:r>
      <w:r>
        <w:object>
          <v:shape id="_x0000_i1165" o:spt="75" alt="eqId7f9e8449aad35c5d840a3395ea86df6d" type="#_x0000_t75" style="height:10.4pt;width:9.65pt;" o:ole="t" filled="f" o:preferrelative="t" stroked="f" coordsize="21600,21600">
            <v:path/>
            <v:fill on="f" focussize="0,0"/>
            <v:stroke on="f" joinstyle="miter"/>
            <v:imagedata r:id="rId280" o:title="eqId7f9e8449aad35c5d840a3395ea86df6d"/>
            <o:lock v:ext="edit" aspectratio="t"/>
            <w10:wrap type="none"/>
            <w10:anchorlock/>
          </v:shape>
          <o:OLEObject Type="Embed" ProgID="Equation.DSMT4" ShapeID="_x0000_i1165" DrawAspect="Content" ObjectID="_1468075865" r:id="rId279">
            <o:LockedField>false</o:LockedField>
          </o:OLEObject>
        </w:object>
      </w:r>
      <w:r>
        <w:rPr>
          <w:sz w:val="21"/>
        </w:rPr>
        <w:t>重合时，求证：</w:t>
      </w:r>
      <w:r>
        <w:object>
          <v:shape id="_x0000_i1166" o:spt="75" alt="eqId44ca9758cb679a05aef40ed1159ff1e3" type="#_x0000_t75" style="height:13.85pt;width:65.95pt;" o:ole="t" filled="f" o:preferrelative="t" stroked="f" coordsize="21600,21600">
            <v:path/>
            <v:fill on="f" focussize="0,0"/>
            <v:stroke on="f" joinstyle="miter"/>
            <v:imagedata r:id="rId282" o:title="eqId44ca9758cb679a05aef40ed1159ff1e3"/>
            <o:lock v:ext="edit" aspectratio="t"/>
            <w10:wrap type="none"/>
            <w10:anchorlock/>
          </v:shape>
          <o:OLEObject Type="Embed" ProgID="Equation.DSMT4" ShapeID="_x0000_i1166" DrawAspect="Content" ObjectID="_1468075866" r:id="rId281">
            <o:LockedField>false</o:LockedField>
          </o:OLEObject>
        </w:object>
      </w:r>
      <w:r>
        <w:rPr>
          <w:sz w:val="21"/>
        </w:rPr>
        <w:t>；</w:t>
      </w:r>
    </w:p>
    <w:p w14:paraId="44E1F065">
      <w:pPr>
        <w:shd w:val="clear" w:color="auto" w:fill="auto"/>
        <w:spacing w:line="360" w:lineRule="auto"/>
        <w:jc w:val="left"/>
        <w:textAlignment w:val="center"/>
        <w:rPr>
          <w:sz w:val="21"/>
        </w:rPr>
      </w:pPr>
      <w:r>
        <w:rPr>
          <w:sz w:val="21"/>
        </w:rPr>
        <w:t>(2)直接写出</w:t>
      </w:r>
      <w:r>
        <w:object>
          <v:shape id="_x0000_i1167" o:spt="75" alt="eqId4eedae8d316c76e3d0b451256de03fb9" type="#_x0000_t75" style="height:12.25pt;width:16.7pt;" o:ole="t" filled="f" o:preferrelative="t" stroked="f" coordsize="21600,21600">
            <v:path/>
            <v:fill on="f" focussize="0,0"/>
            <v:stroke on="f" joinstyle="miter"/>
            <v:imagedata r:id="rId284" o:title="eqId4eedae8d316c76e3d0b451256de03fb9"/>
            <o:lock v:ext="edit" aspectratio="t"/>
            <w10:wrap type="none"/>
            <w10:anchorlock/>
          </v:shape>
          <o:OLEObject Type="Embed" ProgID="Equation.DSMT4" ShapeID="_x0000_i1167" DrawAspect="Content" ObjectID="_1468075867" r:id="rId283">
            <o:LockedField>false</o:LockedField>
          </o:OLEObject>
        </w:object>
      </w:r>
      <w:r>
        <w:rPr>
          <w:sz w:val="21"/>
        </w:rPr>
        <w:t>的长（用含</w:t>
      </w:r>
      <w:r>
        <w:rPr>
          <w:rFonts w:ascii="Times New Roman" w:hAnsi="Times New Roman" w:eastAsia="Times New Roman" w:cs="Times New Roman"/>
          <w:i/>
          <w:sz w:val="21"/>
        </w:rPr>
        <w:t>t</w:t>
      </w:r>
      <w:r>
        <w:rPr>
          <w:sz w:val="21"/>
        </w:rPr>
        <w:t>的代数式表示）；</w:t>
      </w:r>
    </w:p>
    <w:p w14:paraId="53C210DB">
      <w:pPr>
        <w:shd w:val="clear" w:color="auto" w:fill="auto"/>
        <w:spacing w:line="360" w:lineRule="auto"/>
        <w:jc w:val="left"/>
        <w:textAlignment w:val="center"/>
        <w:rPr>
          <w:sz w:val="21"/>
        </w:rPr>
      </w:pPr>
      <w:r>
        <w:rPr>
          <w:sz w:val="21"/>
        </w:rPr>
        <w:t>(3)在不添加字母和连接其它线段的条件下，当图中等腰三角形的个数大于3时，直接写出</w:t>
      </w:r>
      <w:r>
        <w:rPr>
          <w:rFonts w:ascii="Times New Roman" w:hAnsi="Times New Roman" w:eastAsia="Times New Roman" w:cs="Times New Roman"/>
          <w:i/>
          <w:sz w:val="21"/>
        </w:rPr>
        <w:t>t</w:t>
      </w:r>
      <w:r>
        <w:rPr>
          <w:sz w:val="21"/>
        </w:rPr>
        <w:t>的值和对应的等腰三角形的个数．（请写出所有的可能性）</w:t>
      </w:r>
    </w:p>
    <w:p w14:paraId="4165BE08">
      <w:pPr>
        <w:shd w:val="clear" w:color="auto" w:fill="auto"/>
        <w:spacing w:line="360" w:lineRule="auto"/>
        <w:jc w:val="left"/>
        <w:textAlignment w:val="center"/>
        <w:rPr>
          <w:sz w:val="21"/>
        </w:rPr>
      </w:pPr>
    </w:p>
    <w:p w14:paraId="3AE16C0F">
      <w:pPr>
        <w:shd w:val="clear" w:color="auto" w:fill="auto"/>
        <w:spacing w:line="360" w:lineRule="auto"/>
        <w:jc w:val="left"/>
        <w:textAlignment w:val="center"/>
        <w:rPr>
          <w:sz w:val="21"/>
        </w:rPr>
      </w:pPr>
    </w:p>
    <w:p w14:paraId="17B8CE2B">
      <w:pPr>
        <w:shd w:val="clear" w:color="auto" w:fill="auto"/>
        <w:spacing w:line="360" w:lineRule="auto"/>
        <w:jc w:val="left"/>
        <w:textAlignment w:val="center"/>
        <w:rPr>
          <w:sz w:val="21"/>
        </w:rPr>
      </w:pPr>
    </w:p>
    <w:p w14:paraId="65CF2676">
      <w:pPr>
        <w:shd w:val="clear" w:color="auto" w:fill="auto"/>
        <w:spacing w:line="360" w:lineRule="auto"/>
        <w:jc w:val="left"/>
        <w:textAlignment w:val="center"/>
        <w:rPr>
          <w:sz w:val="21"/>
        </w:rPr>
      </w:pPr>
      <w:r>
        <w:rPr>
          <w:sz w:val="21"/>
        </w:rPr>
        <w:t>24．（本题9分）（24-25七年级下·上海·期中）新定义：若一元一次方程的解在一元一次不等式组解集范围内，则称该一元一次方程为该不等式组的“关联方程”，例如：方程</w:t>
      </w:r>
      <w:r>
        <w:object>
          <v:shape id="_x0000_i1168" o:spt="75" alt="eqIdeb8e4bbc9f6c98374f360c90f4cc8940" type="#_x0000_t75" style="height:12.3pt;width:36.05pt;" o:ole="t" filled="f" o:preferrelative="t" stroked="f" coordsize="21600,21600">
            <v:path/>
            <v:fill on="f" focussize="0,0"/>
            <v:stroke on="f" joinstyle="miter"/>
            <v:imagedata r:id="rId286" o:title="eqIdeb8e4bbc9f6c98374f360c90f4cc8940"/>
            <o:lock v:ext="edit" aspectratio="t"/>
            <w10:wrap type="none"/>
            <w10:anchorlock/>
          </v:shape>
          <o:OLEObject Type="Embed" ProgID="Equation.DSMT4" ShapeID="_x0000_i1168" DrawAspect="Content" ObjectID="_1468075868" r:id="rId285">
            <o:LockedField>false</o:LockedField>
          </o:OLEObject>
        </w:object>
      </w:r>
      <w:r>
        <w:rPr>
          <w:sz w:val="21"/>
        </w:rPr>
        <w:t>的解为</w:t>
      </w:r>
      <w:r>
        <w:object>
          <v:shape id="_x0000_i1169" o:spt="75" alt="eqIdf23d29646155e27b172ecdf263e2d702" type="#_x0000_t75" style="height:11.45pt;width:21.95pt;" o:ole="t" filled="f" o:preferrelative="t" stroked="f" coordsize="21600,21600">
            <v:path/>
            <v:fill on="f" focussize="0,0"/>
            <v:stroke on="f" joinstyle="miter"/>
            <v:imagedata r:id="rId288" o:title="eqIdf23d29646155e27b172ecdf263e2d702"/>
            <o:lock v:ext="edit" aspectratio="t"/>
            <w10:wrap type="none"/>
            <w10:anchorlock/>
          </v:shape>
          <o:OLEObject Type="Embed" ProgID="Equation.DSMT4" ShapeID="_x0000_i1169" DrawAspect="Content" ObjectID="_1468075869" r:id="rId287">
            <o:LockedField>false</o:LockedField>
          </o:OLEObject>
        </w:object>
      </w:r>
      <w:r>
        <w:rPr>
          <w:sz w:val="21"/>
        </w:rPr>
        <w:t>，而不等式组</w:t>
      </w:r>
      <w:r>
        <w:object>
          <v:shape id="_x0000_i1170" o:spt="75" alt="eqIdc3788cfd95beef71f146c508fbc387cc" type="#_x0000_t75" style="height:31.5pt;width:43.95pt;" o:ole="t" filled="f" o:preferrelative="t" stroked="f" coordsize="21600,21600">
            <v:path/>
            <v:fill on="f" focussize="0,0"/>
            <v:stroke on="f" joinstyle="miter"/>
            <v:imagedata r:id="rId290" o:title="eqIdc3788cfd95beef71f146c508fbc387cc"/>
            <o:lock v:ext="edit" aspectratio="t"/>
            <w10:wrap type="none"/>
            <w10:anchorlock/>
          </v:shape>
          <o:OLEObject Type="Embed" ProgID="Equation.DSMT4" ShapeID="_x0000_i1170" DrawAspect="Content" ObjectID="_1468075870" r:id="rId289">
            <o:LockedField>false</o:LockedField>
          </o:OLEObject>
        </w:object>
      </w:r>
      <w:r>
        <w:rPr>
          <w:sz w:val="21"/>
        </w:rPr>
        <w:t>的解集为</w:t>
      </w:r>
      <w:r>
        <w:object>
          <v:shape id="_x0000_i1171" o:spt="75" alt="eqId8ef8634d2d5a531ebffd843f50644b27" type="#_x0000_t75" style="height:12.75pt;width:39.55pt;" o:ole="t" filled="f" o:preferrelative="t" stroked="f" coordsize="21600,21600">
            <v:path/>
            <v:fill on="f" focussize="0,0"/>
            <v:stroke on="f" joinstyle="miter"/>
            <v:imagedata r:id="rId292" o:title="eqId8ef8634d2d5a531ebffd843f50644b27"/>
            <o:lock v:ext="edit" aspectratio="t"/>
            <w10:wrap type="none"/>
            <w10:anchorlock/>
          </v:shape>
          <o:OLEObject Type="Embed" ProgID="Equation.DSMT4" ShapeID="_x0000_i1171" DrawAspect="Content" ObjectID="_1468075871" r:id="rId291">
            <o:LockedField>false</o:LockedField>
          </o:OLEObject>
        </w:object>
      </w:r>
      <w:r>
        <w:rPr>
          <w:sz w:val="21"/>
        </w:rPr>
        <w:t>，不难发现</w:t>
      </w:r>
      <w:r>
        <w:object>
          <v:shape id="_x0000_i1172" o:spt="75" alt="eqIdf23d29646155e27b172ecdf263e2d702" type="#_x0000_t75" style="height:11.45pt;width:21.95pt;" o:ole="t" filled="f" o:preferrelative="t" stroked="f" coordsize="21600,21600">
            <v:path/>
            <v:fill on="f" focussize="0,0"/>
            <v:stroke on="f" joinstyle="miter"/>
            <v:imagedata r:id="rId288" o:title="eqIdf23d29646155e27b172ecdf263e2d702"/>
            <o:lock v:ext="edit" aspectratio="t"/>
            <w10:wrap type="none"/>
            <w10:anchorlock/>
          </v:shape>
          <o:OLEObject Type="Embed" ProgID="Equation.DSMT4" ShapeID="_x0000_i1172" DrawAspect="Content" ObjectID="_1468075872" r:id="rId293">
            <o:LockedField>false</o:LockedField>
          </o:OLEObject>
        </w:object>
      </w:r>
      <w:r>
        <w:rPr>
          <w:sz w:val="21"/>
        </w:rPr>
        <w:t>在</w:t>
      </w:r>
      <w:r>
        <w:object>
          <v:shape id="_x0000_i1173" o:spt="75" alt="eqId8ef8634d2d5a531ebffd843f50644b27" type="#_x0000_t75" style="height:12.75pt;width:39.55pt;" o:ole="t" filled="f" o:preferrelative="t" stroked="f" coordsize="21600,21600">
            <v:path/>
            <v:fill on="f" focussize="0,0"/>
            <v:stroke on="f" joinstyle="miter"/>
            <v:imagedata r:id="rId292" o:title="eqId8ef8634d2d5a531ebffd843f50644b27"/>
            <o:lock v:ext="edit" aspectratio="t"/>
            <w10:wrap type="none"/>
            <w10:anchorlock/>
          </v:shape>
          <o:OLEObject Type="Embed" ProgID="Equation.DSMT4" ShapeID="_x0000_i1173" DrawAspect="Content" ObjectID="_1468075873" r:id="rId294">
            <o:LockedField>false</o:LockedField>
          </o:OLEObject>
        </w:object>
      </w:r>
      <w:r>
        <w:rPr>
          <w:sz w:val="21"/>
        </w:rPr>
        <w:t>的范围内，所以方程</w:t>
      </w:r>
      <w:r>
        <w:object>
          <v:shape id="_x0000_i1174" o:spt="75" alt="eqIdeb8e4bbc9f6c98374f360c90f4cc8940" type="#_x0000_t75" style="height:12.3pt;width:36.05pt;" o:ole="t" filled="f" o:preferrelative="t" stroked="f" coordsize="21600,21600">
            <v:path/>
            <v:fill on="f" focussize="0,0"/>
            <v:stroke on="f" joinstyle="miter"/>
            <v:imagedata r:id="rId286" o:title="eqIdeb8e4bbc9f6c98374f360c90f4cc8940"/>
            <o:lock v:ext="edit" aspectratio="t"/>
            <w10:wrap type="none"/>
            <w10:anchorlock/>
          </v:shape>
          <o:OLEObject Type="Embed" ProgID="Equation.DSMT4" ShapeID="_x0000_i1174" DrawAspect="Content" ObjectID="_1468075874" r:id="rId295">
            <o:LockedField>false</o:LockedField>
          </o:OLEObject>
        </w:object>
      </w:r>
      <w:r>
        <w:rPr>
          <w:sz w:val="21"/>
        </w:rPr>
        <w:t>是不等式组</w:t>
      </w:r>
      <w:r>
        <w:object>
          <v:shape id="_x0000_i1175" o:spt="75" alt="eqIdc3788cfd95beef71f146c508fbc387cc" type="#_x0000_t75" style="height:31.5pt;width:43.95pt;" o:ole="t" filled="f" o:preferrelative="t" stroked="f" coordsize="21600,21600">
            <v:path/>
            <v:fill on="f" focussize="0,0"/>
            <v:stroke on="f" joinstyle="miter"/>
            <v:imagedata r:id="rId290" o:title="eqIdc3788cfd95beef71f146c508fbc387cc"/>
            <o:lock v:ext="edit" aspectratio="t"/>
            <w10:wrap type="none"/>
            <w10:anchorlock/>
          </v:shape>
          <o:OLEObject Type="Embed" ProgID="Equation.DSMT4" ShapeID="_x0000_i1175" DrawAspect="Content" ObjectID="_1468075875" r:id="rId296">
            <o:LockedField>false</o:LockedField>
          </o:OLEObject>
        </w:object>
      </w:r>
      <w:r>
        <w:rPr>
          <w:sz w:val="21"/>
        </w:rPr>
        <w:t>的“关联方程”．</w:t>
      </w:r>
    </w:p>
    <w:p w14:paraId="0786893D">
      <w:pPr>
        <w:shd w:val="clear" w:color="auto" w:fill="auto"/>
        <w:spacing w:line="360" w:lineRule="auto"/>
        <w:jc w:val="left"/>
        <w:textAlignment w:val="center"/>
        <w:rPr>
          <w:sz w:val="21"/>
        </w:rPr>
      </w:pPr>
      <w:r>
        <w:rPr>
          <w:sz w:val="21"/>
        </w:rPr>
        <w:t>(1)在方程①</w:t>
      </w:r>
      <w:r>
        <w:object>
          <v:shape id="_x0000_i1176" o:spt="75" alt="eqIde81406408de98993fcf67fb879b39606" type="#_x0000_t75" style="height:17.65pt;width:65.95pt;" o:ole="t" filled="f" o:preferrelative="t" stroked="f" coordsize="21600,21600">
            <v:path/>
            <v:fill on="f" focussize="0,0"/>
            <v:stroke on="f" joinstyle="miter"/>
            <v:imagedata r:id="rId298" o:title="eqIde81406408de98993fcf67fb879b39606"/>
            <o:lock v:ext="edit" aspectratio="t"/>
            <w10:wrap type="none"/>
            <w10:anchorlock/>
          </v:shape>
          <o:OLEObject Type="Embed" ProgID="Equation.DSMT4" ShapeID="_x0000_i1176" DrawAspect="Content" ObjectID="_1468075876" r:id="rId297">
            <o:LockedField>false</o:LockedField>
          </o:OLEObject>
        </w:object>
      </w:r>
      <w:r>
        <w:rPr>
          <w:sz w:val="21"/>
        </w:rPr>
        <w:t>；②</w:t>
      </w:r>
      <w:r>
        <w:object>
          <v:shape id="_x0000_i1177" o:spt="75" alt="eqId35a09e3b9d5433347f023fc2e412129b" type="#_x0000_t75" style="height:12.25pt;width:43.95pt;" o:ole="t" filled="f" o:preferrelative="t" stroked="f" coordsize="21600,21600">
            <v:path/>
            <v:fill on="f" focussize="0,0"/>
            <v:stroke on="f" joinstyle="miter"/>
            <v:imagedata r:id="rId300" o:title="eqId35a09e3b9d5433347f023fc2e412129b"/>
            <o:lock v:ext="edit" aspectratio="t"/>
            <w10:wrap type="none"/>
            <w10:anchorlock/>
          </v:shape>
          <o:OLEObject Type="Embed" ProgID="Equation.DSMT4" ShapeID="_x0000_i1177" DrawAspect="Content" ObjectID="_1468075877" r:id="rId299">
            <o:LockedField>false</o:LockedField>
          </o:OLEObject>
        </w:object>
      </w:r>
      <w:r>
        <w:rPr>
          <w:sz w:val="21"/>
        </w:rPr>
        <w:t>；③</w:t>
      </w:r>
      <w:r>
        <w:object>
          <v:shape id="_x0000_i1178" o:spt="75" alt="eqId30e26e0110b8c84d1e02f4284f6a4de2" type="#_x0000_t75" style="height:27.15pt;width:51.9pt;" o:ole="t" filled="f" o:preferrelative="t" stroked="f" coordsize="21600,21600">
            <v:path/>
            <v:fill on="f" focussize="0,0"/>
            <v:stroke on="f" joinstyle="miter"/>
            <v:imagedata r:id="rId302" o:title="eqId30e26e0110b8c84d1e02f4284f6a4de2"/>
            <o:lock v:ext="edit" aspectratio="t"/>
            <w10:wrap type="none"/>
            <w10:anchorlock/>
          </v:shape>
          <o:OLEObject Type="Embed" ProgID="Equation.DSMT4" ShapeID="_x0000_i1178" DrawAspect="Content" ObjectID="_1468075878" r:id="rId301">
            <o:LockedField>false</o:LockedField>
          </o:OLEObject>
        </w:object>
      </w:r>
      <w:r>
        <w:rPr>
          <w:sz w:val="21"/>
        </w:rPr>
        <w:t>中，不等式组</w:t>
      </w:r>
      <w:r>
        <w:object>
          <v:shape id="_x0000_i1179" o:spt="75" alt="eqId4b2590070e31613db43fa1eefdb89d47" type="#_x0000_t75" style="height:33.55pt;width:73pt;" o:ole="t" filled="f" o:preferrelative="t" stroked="f" coordsize="21600,21600">
            <v:path/>
            <v:fill on="f" focussize="0,0"/>
            <v:stroke on="f" joinstyle="miter"/>
            <v:imagedata r:id="rId304" o:title="eqId4b2590070e31613db43fa1eefdb89d47"/>
            <o:lock v:ext="edit" aspectratio="t"/>
            <w10:wrap type="none"/>
            <w10:anchorlock/>
          </v:shape>
          <o:OLEObject Type="Embed" ProgID="Equation.DSMT4" ShapeID="_x0000_i1179" DrawAspect="Content" ObjectID="_1468075879" r:id="rId303">
            <o:LockedField>false</o:LockedField>
          </o:OLEObject>
        </w:object>
      </w:r>
      <w:r>
        <w:rPr>
          <w:sz w:val="21"/>
        </w:rPr>
        <w:t>的“关联方程”是</w:t>
      </w:r>
      <w:r>
        <w:rPr>
          <w:sz w:val="21"/>
          <w:u w:val="single"/>
        </w:rPr>
        <w:t xml:space="preserve"> </w:t>
      </w:r>
      <w:r>
        <w:rPr>
          <w:sz w:val="21"/>
        </w:rPr>
        <w:t>；（填序号）</w:t>
      </w:r>
    </w:p>
    <w:p w14:paraId="7E34320D">
      <w:pPr>
        <w:shd w:val="clear" w:color="auto" w:fill="auto"/>
        <w:spacing w:line="360" w:lineRule="auto"/>
        <w:jc w:val="left"/>
        <w:textAlignment w:val="center"/>
        <w:rPr>
          <w:sz w:val="21"/>
        </w:rPr>
      </w:pPr>
      <w:r>
        <w:rPr>
          <w:sz w:val="21"/>
        </w:rPr>
        <w:t>(2)若关于</w:t>
      </w:r>
      <w:r>
        <w:object>
          <v:shape id="_x0000_i1180" o:spt="75" alt="eqId81dea63b8ce3e51adf66cf7b9982a248" type="#_x0000_t75" style="height:9.5pt;width:8.75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180" DrawAspect="Content" ObjectID="_1468075880" r:id="rId305">
            <o:LockedField>false</o:LockedField>
          </o:OLEObject>
        </w:object>
      </w:r>
      <w:r>
        <w:rPr>
          <w:sz w:val="21"/>
        </w:rPr>
        <w:t>的方程</w:t>
      </w:r>
      <w:r>
        <w:object>
          <v:shape id="_x0000_i1181" o:spt="75" alt="eqId9b570bf9cb393fb6152a885e39f5b9d0" type="#_x0000_t75" style="height:12.15pt;width:44.85pt;" o:ole="t" filled="f" o:preferrelative="t" stroked="f" coordsize="21600,21600">
            <v:path/>
            <v:fill on="f" focussize="0,0"/>
            <v:stroke on="f" joinstyle="miter"/>
            <v:imagedata r:id="rId307" o:title="eqId9b570bf9cb393fb6152a885e39f5b9d0"/>
            <o:lock v:ext="edit" aspectratio="t"/>
            <w10:wrap type="none"/>
            <w10:anchorlock/>
          </v:shape>
          <o:OLEObject Type="Embed" ProgID="Equation.DSMT4" ShapeID="_x0000_i1181" DrawAspect="Content" ObjectID="_1468075881" r:id="rId306">
            <o:LockedField>false</o:LockedField>
          </o:OLEObject>
        </w:object>
      </w:r>
      <w:r>
        <w:rPr>
          <w:sz w:val="21"/>
        </w:rPr>
        <w:t>是不等式组</w:t>
      </w:r>
      <w:r>
        <w:object>
          <v:shape id="_x0000_i1182" o:spt="75" alt="eqId7950c36a0342375bc90d172392ef6532" type="#_x0000_t75" style="height:58.05pt;width:79.2pt;" o:ole="t" filled="f" o:preferrelative="t" stroked="f" coordsize="21600,21600">
            <v:path/>
            <v:fill on="f" focussize="0,0"/>
            <v:stroke on="f" joinstyle="miter"/>
            <v:imagedata r:id="rId309" o:title="eqId7950c36a0342375bc90d172392ef6532"/>
            <o:lock v:ext="edit" aspectratio="t"/>
            <w10:wrap type="none"/>
            <w10:anchorlock/>
          </v:shape>
          <o:OLEObject Type="Embed" ProgID="Equation.DSMT4" ShapeID="_x0000_i1182" DrawAspect="Content" ObjectID="_1468075882" r:id="rId308">
            <o:LockedField>false</o:LockedField>
          </o:OLEObject>
        </w:object>
      </w:r>
      <w:r>
        <w:rPr>
          <w:sz w:val="21"/>
        </w:rPr>
        <w:t>的“关联方程”，求</w:t>
      </w:r>
      <w:r>
        <w:object>
          <v:shape id="_x0000_i1183" o:spt="75" alt="eqIdf0a532e15e232cb4b99a8d4d07c89575" type="#_x0000_t75" style="height:12.5pt;width:8.75pt;" o:ole="t" filled="f" o:preferrelative="t" stroked="f" coordsize="21600,21600">
            <v:path/>
            <v:fill on="f" focussize="0,0"/>
            <v:stroke on="f" joinstyle="miter"/>
            <v:imagedata r:id="rId311" o:title="eqIdf0a532e15e232cb4b99a8d4d07c89575"/>
            <o:lock v:ext="edit" aspectratio="t"/>
            <w10:wrap type="none"/>
            <w10:anchorlock/>
          </v:shape>
          <o:OLEObject Type="Embed" ProgID="Equation.DSMT4" ShapeID="_x0000_i1183" DrawAspect="Content" ObjectID="_1468075883" r:id="rId310">
            <o:LockedField>false</o:LockedField>
          </o:OLEObject>
        </w:object>
      </w:r>
      <w:r>
        <w:rPr>
          <w:sz w:val="21"/>
        </w:rPr>
        <w:t>的取值范围．</w:t>
      </w:r>
    </w:p>
    <w:p w14:paraId="0D3AFA6A">
      <w:pPr>
        <w:shd w:val="clear" w:color="auto" w:fill="auto"/>
        <w:spacing w:line="360" w:lineRule="auto"/>
        <w:jc w:val="left"/>
        <w:textAlignment w:val="center"/>
        <w:rPr>
          <w:sz w:val="21"/>
        </w:rPr>
      </w:pPr>
    </w:p>
    <w:p w14:paraId="2C13ADF4">
      <w:pPr>
        <w:shd w:val="clear" w:color="auto" w:fill="auto"/>
        <w:spacing w:line="360" w:lineRule="auto"/>
        <w:jc w:val="left"/>
        <w:textAlignment w:val="center"/>
        <w:rPr>
          <w:sz w:val="21"/>
        </w:rPr>
      </w:pPr>
    </w:p>
    <w:p w14:paraId="2BC2A020">
      <w:pPr>
        <w:shd w:val="clear" w:color="auto" w:fill="auto"/>
        <w:spacing w:line="360" w:lineRule="auto"/>
        <w:jc w:val="left"/>
        <w:textAlignment w:val="center"/>
        <w:rPr>
          <w:sz w:val="21"/>
        </w:rPr>
      </w:pPr>
    </w:p>
    <w:p w14:paraId="086D6A5B">
      <w:pPr>
        <w:shd w:val="clear" w:color="auto" w:fill="auto"/>
        <w:spacing w:line="360" w:lineRule="auto"/>
        <w:jc w:val="left"/>
        <w:textAlignment w:val="center"/>
        <w:rPr>
          <w:sz w:val="21"/>
        </w:rPr>
      </w:pPr>
    </w:p>
    <w:p w14:paraId="12CA449F">
      <w:pPr>
        <w:shd w:val="clear" w:color="auto" w:fill="auto"/>
        <w:spacing w:line="360" w:lineRule="auto"/>
        <w:jc w:val="left"/>
        <w:textAlignment w:val="center"/>
        <w:rPr>
          <w:sz w:val="21"/>
        </w:rPr>
      </w:pPr>
    </w:p>
    <w:p w14:paraId="717F8829">
      <w:pPr>
        <w:shd w:val="clear" w:color="auto" w:fill="auto"/>
        <w:spacing w:line="360" w:lineRule="auto"/>
        <w:jc w:val="left"/>
        <w:textAlignment w:val="center"/>
        <w:rPr>
          <w:sz w:val="21"/>
        </w:rPr>
      </w:pPr>
      <w:r>
        <w:rPr>
          <w:sz w:val="21"/>
        </w:rPr>
        <w:t>25．（本题9分）</w:t>
      </w:r>
      <w:r>
        <w:rPr>
          <w:color w:val="0070C0"/>
          <w:sz w:val="21"/>
        </w:rPr>
        <w:t>（22-23八年级上·上海·开学考试）</w:t>
      </w:r>
      <w:r>
        <w:rPr>
          <w:sz w:val="21"/>
        </w:rPr>
        <w:t>（1）如图1，在△</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BD</w:t>
      </w:r>
      <w:r>
        <w:rPr>
          <w:sz w:val="21"/>
        </w:rPr>
        <w:t>平分∠</w:t>
      </w:r>
      <w:r>
        <w:rPr>
          <w:rFonts w:ascii="Times New Roman" w:hAnsi="Times New Roman" w:eastAsia="Times New Roman" w:cs="Times New Roman"/>
          <w:i/>
          <w:sz w:val="21"/>
        </w:rPr>
        <w:t>ABC</w:t>
      </w:r>
      <w:r>
        <w:rPr>
          <w:sz w:val="21"/>
        </w:rPr>
        <w:t>，</w:t>
      </w:r>
      <w:r>
        <w:rPr>
          <w:rFonts w:ascii="Times New Roman" w:hAnsi="Times New Roman" w:eastAsia="Times New Roman" w:cs="Times New Roman"/>
          <w:i/>
          <w:sz w:val="21"/>
        </w:rPr>
        <w:t>CD</w:t>
      </w:r>
      <w:r>
        <w:rPr>
          <w:sz w:val="21"/>
        </w:rPr>
        <w:t>平分∠</w:t>
      </w:r>
      <w:r>
        <w:rPr>
          <w:rFonts w:ascii="Times New Roman" w:hAnsi="Times New Roman" w:eastAsia="Times New Roman" w:cs="Times New Roman"/>
          <w:i/>
          <w:sz w:val="21"/>
        </w:rPr>
        <w:t>ACB</w:t>
      </w:r>
      <w:r>
        <w:rPr>
          <w:sz w:val="21"/>
        </w:rPr>
        <w:t>．过</w:t>
      </w:r>
      <w:r>
        <w:rPr>
          <w:rFonts w:ascii="Times New Roman" w:hAnsi="Times New Roman" w:eastAsia="Times New Roman" w:cs="Times New Roman"/>
          <w:i/>
          <w:sz w:val="21"/>
        </w:rPr>
        <w:t>D</w:t>
      </w:r>
      <w:r>
        <w:rPr>
          <w:sz w:val="21"/>
        </w:rPr>
        <w:t>作</w:t>
      </w:r>
      <w:r>
        <w:rPr>
          <w:rFonts w:ascii="Times New Roman" w:hAnsi="Times New Roman" w:eastAsia="Times New Roman" w:cs="Times New Roman"/>
          <w:i/>
          <w:sz w:val="21"/>
        </w:rPr>
        <w:t>EF</w:t>
      </w:r>
      <w:r>
        <w:object>
          <v:shape id="_x0000_i1184" o:spt="75" alt="eqId638537c0a30676c73fea76c80e0f8bd0" type="#_x0000_t75" style="height:11.4pt;width:11.4pt;" o:ole="t" filled="f" o:preferrelative="t" stroked="f" coordsize="21600,21600">
            <v:path/>
            <v:fill on="f" focussize="0,0"/>
            <v:stroke on="f" joinstyle="miter"/>
            <v:imagedata r:id="rId313" o:title="eqId638537c0a30676c73fea76c80e0f8bd0"/>
            <o:lock v:ext="edit" aspectratio="t"/>
            <w10:wrap type="none"/>
            <w10:anchorlock/>
          </v:shape>
          <o:OLEObject Type="Embed" ProgID="Equation.DSMT4" ShapeID="_x0000_i1184" DrawAspect="Content" ObjectID="_1468075884" r:id="rId312">
            <o:LockedField>false</o:LockedField>
          </o:OLEObject>
        </w:object>
      </w:r>
      <w:r>
        <w:rPr>
          <w:rFonts w:ascii="Times New Roman" w:hAnsi="Times New Roman" w:eastAsia="Times New Roman" w:cs="Times New Roman"/>
          <w:i/>
          <w:sz w:val="21"/>
        </w:rPr>
        <w:t>BC</w:t>
      </w:r>
      <w:r>
        <w:rPr>
          <w:sz w:val="21"/>
        </w:rPr>
        <w:t>交</w:t>
      </w:r>
      <w:r>
        <w:rPr>
          <w:rFonts w:ascii="Times New Roman" w:hAnsi="Times New Roman" w:eastAsia="Times New Roman" w:cs="Times New Roman"/>
          <w:i/>
          <w:sz w:val="21"/>
        </w:rPr>
        <w:t>AB</w:t>
      </w:r>
      <w:r>
        <w:rPr>
          <w:sz w:val="21"/>
        </w:rPr>
        <w:t>于</w:t>
      </w:r>
      <w:r>
        <w:rPr>
          <w:rFonts w:ascii="Times New Roman" w:hAnsi="Times New Roman" w:eastAsia="Times New Roman" w:cs="Times New Roman"/>
          <w:i/>
          <w:sz w:val="21"/>
        </w:rPr>
        <w:t>E</w:t>
      </w:r>
      <w:r>
        <w:rPr>
          <w:sz w:val="21"/>
        </w:rPr>
        <w:t>，交</w:t>
      </w:r>
      <w:r>
        <w:rPr>
          <w:rFonts w:ascii="Times New Roman" w:hAnsi="Times New Roman" w:eastAsia="Times New Roman" w:cs="Times New Roman"/>
          <w:i/>
          <w:sz w:val="21"/>
        </w:rPr>
        <w:t>AC</w:t>
      </w:r>
      <w:r>
        <w:rPr>
          <w:sz w:val="21"/>
        </w:rPr>
        <w:t>于</w:t>
      </w:r>
      <w:r>
        <w:rPr>
          <w:rFonts w:ascii="Times New Roman" w:hAnsi="Times New Roman" w:eastAsia="Times New Roman" w:cs="Times New Roman"/>
          <w:i/>
          <w:sz w:val="21"/>
        </w:rPr>
        <w:t>F</w:t>
      </w:r>
      <w:r>
        <w:rPr>
          <w:sz w:val="21"/>
        </w:rPr>
        <w:t>，请说明</w:t>
      </w:r>
      <w:r>
        <w:rPr>
          <w:rFonts w:ascii="Times New Roman" w:hAnsi="Times New Roman" w:eastAsia="Times New Roman" w:cs="Times New Roman"/>
          <w:i/>
          <w:sz w:val="21"/>
        </w:rPr>
        <w:t>EF</w:t>
      </w:r>
      <w:r>
        <w:rPr>
          <w:sz w:val="21"/>
        </w:rPr>
        <w:t>＝</w:t>
      </w:r>
      <w:r>
        <w:rPr>
          <w:rFonts w:ascii="Times New Roman" w:hAnsi="Times New Roman" w:eastAsia="Times New Roman" w:cs="Times New Roman"/>
          <w:i/>
          <w:sz w:val="21"/>
        </w:rPr>
        <w:t>BE</w:t>
      </w:r>
      <w:r>
        <w:rPr>
          <w:sz w:val="21"/>
        </w:rPr>
        <w:t>＋</w:t>
      </w:r>
      <w:r>
        <w:rPr>
          <w:rFonts w:ascii="Times New Roman" w:hAnsi="Times New Roman" w:eastAsia="Times New Roman" w:cs="Times New Roman"/>
          <w:i/>
          <w:sz w:val="21"/>
        </w:rPr>
        <w:t>CF</w:t>
      </w:r>
      <w:r>
        <w:rPr>
          <w:sz w:val="21"/>
        </w:rPr>
        <w:t>的理由．</w:t>
      </w:r>
    </w:p>
    <w:p w14:paraId="5F425A92">
      <w:pPr>
        <w:shd w:val="clear" w:color="auto" w:fill="auto"/>
        <w:spacing w:line="360" w:lineRule="auto"/>
        <w:jc w:val="left"/>
        <w:textAlignment w:val="center"/>
        <w:rPr>
          <w:sz w:val="21"/>
        </w:rPr>
      </w:pPr>
      <w:r>
        <w:rPr>
          <w:sz w:val="21"/>
        </w:rPr>
        <w:t>（2）如图2，</w:t>
      </w:r>
      <w:r>
        <w:rPr>
          <w:rFonts w:ascii="Times New Roman" w:hAnsi="Times New Roman" w:eastAsia="Times New Roman" w:cs="Times New Roman"/>
          <w:i/>
          <w:sz w:val="21"/>
        </w:rPr>
        <w:t>BD</w:t>
      </w:r>
      <w:r>
        <w:rPr>
          <w:sz w:val="21"/>
        </w:rPr>
        <w:t>平分∠</w:t>
      </w:r>
      <w:r>
        <w:rPr>
          <w:rFonts w:ascii="Times New Roman" w:hAnsi="Times New Roman" w:eastAsia="Times New Roman" w:cs="Times New Roman"/>
          <w:i/>
          <w:sz w:val="21"/>
        </w:rPr>
        <w:t>ABC</w:t>
      </w:r>
      <w:r>
        <w:rPr>
          <w:sz w:val="21"/>
        </w:rPr>
        <w:t>，</w:t>
      </w:r>
      <w:r>
        <w:rPr>
          <w:rFonts w:ascii="Times New Roman" w:hAnsi="Times New Roman" w:eastAsia="Times New Roman" w:cs="Times New Roman"/>
          <w:i/>
          <w:sz w:val="21"/>
        </w:rPr>
        <w:t>CD</w:t>
      </w:r>
      <w:r>
        <w:rPr>
          <w:sz w:val="21"/>
        </w:rPr>
        <w:t>是△</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ACB</w:t>
      </w:r>
      <w:r>
        <w:rPr>
          <w:sz w:val="21"/>
        </w:rPr>
        <w:t>的外角平分线，若仍然过点</w:t>
      </w:r>
      <w:r>
        <w:rPr>
          <w:rFonts w:ascii="Times New Roman" w:hAnsi="Times New Roman" w:eastAsia="Times New Roman" w:cs="Times New Roman"/>
          <w:i/>
          <w:sz w:val="21"/>
        </w:rPr>
        <w:t>D</w:t>
      </w:r>
      <w:r>
        <w:rPr>
          <w:sz w:val="21"/>
        </w:rPr>
        <w:t>作</w:t>
      </w:r>
      <w:r>
        <w:rPr>
          <w:rFonts w:ascii="Times New Roman" w:hAnsi="Times New Roman" w:eastAsia="Times New Roman" w:cs="Times New Roman"/>
          <w:i/>
          <w:sz w:val="21"/>
        </w:rPr>
        <w:t>EF</w:t>
      </w:r>
      <w:r>
        <w:object>
          <v:shape id="_x0000_i1185" o:spt="75" alt="eqId638537c0a30676c73fea76c80e0f8bd0" type="#_x0000_t75" style="height:11.4pt;width:11.4pt;" o:ole="t" filled="f" o:preferrelative="t" stroked="f" coordsize="21600,21600">
            <v:path/>
            <v:fill on="f" focussize="0,0"/>
            <v:stroke on="f" joinstyle="miter"/>
            <v:imagedata r:id="rId313" o:title="eqId638537c0a30676c73fea76c80e0f8bd0"/>
            <o:lock v:ext="edit" aspectratio="t"/>
            <w10:wrap type="none"/>
            <w10:anchorlock/>
          </v:shape>
          <o:OLEObject Type="Embed" ProgID="Equation.DSMT4" ShapeID="_x0000_i1185" DrawAspect="Content" ObjectID="_1468075885" r:id="rId314">
            <o:LockedField>false</o:LockedField>
          </o:OLEObject>
        </w:object>
      </w:r>
      <w:r>
        <w:rPr>
          <w:rFonts w:ascii="Times New Roman" w:hAnsi="Times New Roman" w:eastAsia="Times New Roman" w:cs="Times New Roman"/>
          <w:i/>
          <w:sz w:val="21"/>
        </w:rPr>
        <w:t>BC</w:t>
      </w:r>
      <w:r>
        <w:rPr>
          <w:sz w:val="21"/>
        </w:rPr>
        <w:t>交</w:t>
      </w:r>
      <w:r>
        <w:rPr>
          <w:rFonts w:ascii="Times New Roman" w:hAnsi="Times New Roman" w:eastAsia="Times New Roman" w:cs="Times New Roman"/>
          <w:i/>
          <w:sz w:val="21"/>
        </w:rPr>
        <w:t>AB</w:t>
      </w:r>
      <w:r>
        <w:rPr>
          <w:sz w:val="21"/>
        </w:rPr>
        <w:t>于</w:t>
      </w:r>
      <w:r>
        <w:rPr>
          <w:rFonts w:ascii="Times New Roman" w:hAnsi="Times New Roman" w:eastAsia="Times New Roman" w:cs="Times New Roman"/>
          <w:i/>
          <w:sz w:val="21"/>
        </w:rPr>
        <w:t>E</w:t>
      </w:r>
      <w:r>
        <w:rPr>
          <w:sz w:val="21"/>
        </w:rPr>
        <w:t>，交</w:t>
      </w:r>
      <w:r>
        <w:rPr>
          <w:rFonts w:ascii="Times New Roman" w:hAnsi="Times New Roman" w:eastAsia="Times New Roman" w:cs="Times New Roman"/>
          <w:i/>
          <w:sz w:val="21"/>
        </w:rPr>
        <w:t>AC</w:t>
      </w:r>
      <w:r>
        <w:rPr>
          <w:sz w:val="21"/>
        </w:rPr>
        <w:t>于</w:t>
      </w:r>
      <w:r>
        <w:rPr>
          <w:rFonts w:ascii="Times New Roman" w:hAnsi="Times New Roman" w:eastAsia="Times New Roman" w:cs="Times New Roman"/>
          <w:i/>
          <w:sz w:val="21"/>
        </w:rPr>
        <w:t>F</w:t>
      </w:r>
      <w:r>
        <w:rPr>
          <w:sz w:val="21"/>
        </w:rPr>
        <w:t>，第（1）题的结论还成立吗？如果成立，请说明理由；如果不成立，你能否找到</w:t>
      </w:r>
      <w:r>
        <w:rPr>
          <w:rFonts w:ascii="Times New Roman" w:hAnsi="Times New Roman" w:eastAsia="Times New Roman" w:cs="Times New Roman"/>
          <w:i/>
          <w:sz w:val="21"/>
        </w:rPr>
        <w:t>EF</w:t>
      </w:r>
      <w:r>
        <w:rPr>
          <w:sz w:val="21"/>
        </w:rPr>
        <w:t>与</w:t>
      </w:r>
      <w:r>
        <w:rPr>
          <w:rFonts w:ascii="Times New Roman" w:hAnsi="Times New Roman" w:eastAsia="Times New Roman" w:cs="Times New Roman"/>
          <w:i/>
          <w:sz w:val="21"/>
        </w:rPr>
        <w:t>BE</w:t>
      </w:r>
      <w:r>
        <w:rPr>
          <w:sz w:val="21"/>
        </w:rPr>
        <w:t>、</w:t>
      </w:r>
      <w:r>
        <w:rPr>
          <w:rFonts w:ascii="Times New Roman" w:hAnsi="Times New Roman" w:eastAsia="Times New Roman" w:cs="Times New Roman"/>
          <w:i/>
          <w:sz w:val="21"/>
        </w:rPr>
        <w:t>CF</w:t>
      </w:r>
      <w:r>
        <w:rPr>
          <w:sz w:val="21"/>
        </w:rPr>
        <w:t>之间类似的数量关系？</w:t>
      </w:r>
    </w:p>
    <w:p w14:paraId="33EB6D6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829560" cy="897255"/>
            <wp:effectExtent l="0" t="0" r="2540" b="4445"/>
            <wp:docPr id="100035" name="图片 100035" descr="@@@b24a152189d84e2da046c4afe3e232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b24a152189d84e2da046c4afe3e2327d"/>
                    <pic:cNvPicPr>
                      <a:picLocks noChangeAspect="1"/>
                    </pic:cNvPicPr>
                  </pic:nvPicPr>
                  <pic:blipFill>
                    <a:blip r:embed="rId315"/>
                    <a:stretch>
                      <a:fillRect/>
                    </a:stretch>
                  </pic:blipFill>
                  <pic:spPr>
                    <a:xfrm>
                      <a:off x="0" y="0"/>
                      <a:ext cx="2829560" cy="897255"/>
                    </a:xfrm>
                    <a:prstGeom prst="rect">
                      <a:avLst/>
                    </a:prstGeom>
                  </pic:spPr>
                </pic:pic>
              </a:graphicData>
            </a:graphic>
          </wp:inline>
        </w:drawing>
      </w:r>
    </w:p>
    <w:p w14:paraId="71212805">
      <w:pPr>
        <w:shd w:val="clear" w:color="auto" w:fill="auto"/>
        <w:spacing w:line="360" w:lineRule="auto"/>
        <w:jc w:val="left"/>
        <w:textAlignment w:val="center"/>
        <w:rPr>
          <w:sz w:val="21"/>
        </w:rPr>
      </w:pPr>
      <w:r>
        <w:rPr>
          <w:sz w:val="21"/>
        </w:rPr>
        <w:t>26．（本题12分）</w:t>
      </w:r>
      <w:r>
        <w:rPr>
          <w:color w:val="0070C0"/>
          <w:sz w:val="21"/>
        </w:rPr>
        <w:t>（22-23八年级上·上海·开学考试）</w:t>
      </w:r>
      <w:r>
        <w:rPr>
          <w:sz w:val="21"/>
        </w:rPr>
        <w:t>（1）观察理解：如图1，△</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ACB</w:t>
      </w:r>
      <w:r>
        <w:rPr>
          <w:sz w:val="21"/>
        </w:rPr>
        <w:t>＝90°，</w:t>
      </w:r>
      <w:r>
        <w:rPr>
          <w:rFonts w:ascii="Times New Roman" w:hAnsi="Times New Roman" w:eastAsia="Times New Roman" w:cs="Times New Roman"/>
          <w:i/>
          <w:sz w:val="21"/>
        </w:rPr>
        <w:t>AC</w:t>
      </w:r>
      <w:r>
        <w:rPr>
          <w:sz w:val="21"/>
        </w:rPr>
        <w:t>＝</w:t>
      </w:r>
      <w:r>
        <w:rPr>
          <w:rFonts w:ascii="Times New Roman" w:hAnsi="Times New Roman" w:eastAsia="Times New Roman" w:cs="Times New Roman"/>
          <w:i/>
          <w:sz w:val="21"/>
        </w:rPr>
        <w:t>BC</w:t>
      </w:r>
      <w:r>
        <w:rPr>
          <w:sz w:val="21"/>
        </w:rPr>
        <w:t>，直线</w:t>
      </w:r>
      <w:r>
        <w:rPr>
          <w:rFonts w:ascii="Times New Roman" w:hAnsi="Times New Roman" w:eastAsia="Times New Roman" w:cs="Times New Roman"/>
          <w:i/>
          <w:sz w:val="21"/>
        </w:rPr>
        <w:t>l</w:t>
      </w:r>
      <w:r>
        <w:rPr>
          <w:sz w:val="21"/>
        </w:rPr>
        <w:t>过点</w:t>
      </w:r>
      <w:r>
        <w:rPr>
          <w:rFonts w:ascii="Times New Roman" w:hAnsi="Times New Roman" w:eastAsia="Times New Roman" w:cs="Times New Roman"/>
          <w:i/>
          <w:sz w:val="21"/>
        </w:rPr>
        <w:t>C</w:t>
      </w:r>
      <w:r>
        <w:rPr>
          <w:sz w:val="21"/>
        </w:rPr>
        <w:t>，点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在直线</w:t>
      </w:r>
      <w:r>
        <w:rPr>
          <w:rFonts w:ascii="Times New Roman" w:hAnsi="Times New Roman" w:eastAsia="Times New Roman" w:cs="Times New Roman"/>
          <w:i/>
          <w:sz w:val="21"/>
        </w:rPr>
        <w:t>l</w:t>
      </w:r>
      <w:r>
        <w:rPr>
          <w:sz w:val="21"/>
        </w:rPr>
        <w:t>同侧，</w:t>
      </w:r>
      <w:r>
        <w:rPr>
          <w:rFonts w:ascii="Times New Roman" w:hAnsi="Times New Roman" w:eastAsia="Times New Roman" w:cs="Times New Roman"/>
          <w:i/>
          <w:sz w:val="21"/>
        </w:rPr>
        <w:t>BD</w:t>
      </w:r>
      <w:r>
        <w:rPr>
          <w:sz w:val="21"/>
        </w:rPr>
        <w:t>⊥</w:t>
      </w:r>
      <w:r>
        <w:rPr>
          <w:rFonts w:ascii="Times New Roman" w:hAnsi="Times New Roman" w:eastAsia="Times New Roman" w:cs="Times New Roman"/>
          <w:i/>
          <w:sz w:val="21"/>
        </w:rPr>
        <w:t>l</w:t>
      </w:r>
      <w:r>
        <w:rPr>
          <w:sz w:val="21"/>
        </w:rPr>
        <w:t>，</w:t>
      </w:r>
      <w:r>
        <w:rPr>
          <w:rFonts w:ascii="Times New Roman" w:hAnsi="Times New Roman" w:eastAsia="Times New Roman" w:cs="Times New Roman"/>
          <w:i/>
          <w:sz w:val="21"/>
        </w:rPr>
        <w:t>AE</w:t>
      </w:r>
      <w:r>
        <w:rPr>
          <w:sz w:val="21"/>
        </w:rPr>
        <w:t>⊥</w:t>
      </w:r>
      <w:r>
        <w:rPr>
          <w:rFonts w:ascii="Times New Roman" w:hAnsi="Times New Roman" w:eastAsia="Times New Roman" w:cs="Times New Roman"/>
          <w:i/>
          <w:sz w:val="21"/>
        </w:rPr>
        <w:t>l</w:t>
      </w:r>
      <w:r>
        <w:rPr>
          <w:sz w:val="21"/>
        </w:rPr>
        <w:t>，垂足分别为</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E</w:t>
      </w:r>
      <w:r>
        <w:rPr>
          <w:sz w:val="21"/>
        </w:rPr>
        <w:t>，由此可得：∠</w:t>
      </w:r>
      <w:r>
        <w:rPr>
          <w:rFonts w:ascii="Times New Roman" w:hAnsi="Times New Roman" w:eastAsia="Times New Roman" w:cs="Times New Roman"/>
          <w:i/>
          <w:sz w:val="21"/>
        </w:rPr>
        <w:t>AEC</w:t>
      </w:r>
      <w:r>
        <w:rPr>
          <w:sz w:val="21"/>
        </w:rPr>
        <w:t>＝∠</w:t>
      </w:r>
      <w:r>
        <w:rPr>
          <w:rFonts w:ascii="Times New Roman" w:hAnsi="Times New Roman" w:eastAsia="Times New Roman" w:cs="Times New Roman"/>
          <w:i/>
          <w:sz w:val="21"/>
        </w:rPr>
        <w:t>CDB</w:t>
      </w:r>
      <w:r>
        <w:rPr>
          <w:sz w:val="21"/>
        </w:rPr>
        <w:t>＝90°，所以∠</w:t>
      </w:r>
      <w:r>
        <w:rPr>
          <w:rFonts w:ascii="Times New Roman" w:hAnsi="Times New Roman" w:eastAsia="Times New Roman" w:cs="Times New Roman"/>
          <w:i/>
          <w:sz w:val="21"/>
        </w:rPr>
        <w:t>CAE</w:t>
      </w:r>
      <w:r>
        <w:rPr>
          <w:sz w:val="21"/>
        </w:rPr>
        <w:t>＋∠</w:t>
      </w:r>
      <w:r>
        <w:rPr>
          <w:rFonts w:ascii="Times New Roman" w:hAnsi="Times New Roman" w:eastAsia="Times New Roman" w:cs="Times New Roman"/>
          <w:i/>
          <w:sz w:val="21"/>
        </w:rPr>
        <w:t>ACE</w:t>
      </w:r>
      <w:r>
        <w:rPr>
          <w:sz w:val="21"/>
        </w:rPr>
        <w:t>＝90°，又因为∠</w:t>
      </w:r>
      <w:r>
        <w:rPr>
          <w:rFonts w:ascii="Times New Roman" w:hAnsi="Times New Roman" w:eastAsia="Times New Roman" w:cs="Times New Roman"/>
          <w:i/>
          <w:sz w:val="21"/>
        </w:rPr>
        <w:t>ACB</w:t>
      </w:r>
      <w:r>
        <w:rPr>
          <w:sz w:val="21"/>
        </w:rPr>
        <w:t>＝90°，所以∠</w:t>
      </w:r>
      <w:r>
        <w:rPr>
          <w:rFonts w:ascii="Times New Roman" w:hAnsi="Times New Roman" w:eastAsia="Times New Roman" w:cs="Times New Roman"/>
          <w:i/>
          <w:sz w:val="21"/>
        </w:rPr>
        <w:t>BCD</w:t>
      </w:r>
      <w:r>
        <w:rPr>
          <w:sz w:val="21"/>
        </w:rPr>
        <w:t>＋∠</w:t>
      </w:r>
      <w:r>
        <w:rPr>
          <w:rFonts w:ascii="Times New Roman" w:hAnsi="Times New Roman" w:eastAsia="Times New Roman" w:cs="Times New Roman"/>
          <w:i/>
          <w:sz w:val="21"/>
        </w:rPr>
        <w:t>ACE</w:t>
      </w:r>
      <w:r>
        <w:rPr>
          <w:sz w:val="21"/>
        </w:rPr>
        <w:t>＝90°，所以∠</w:t>
      </w:r>
      <w:r>
        <w:rPr>
          <w:rFonts w:ascii="Times New Roman" w:hAnsi="Times New Roman" w:eastAsia="Times New Roman" w:cs="Times New Roman"/>
          <w:i/>
          <w:sz w:val="21"/>
        </w:rPr>
        <w:t>CAE</w:t>
      </w:r>
      <w:r>
        <w:rPr>
          <w:sz w:val="21"/>
        </w:rPr>
        <w:t>＝∠</w:t>
      </w:r>
      <w:r>
        <w:rPr>
          <w:rFonts w:ascii="Times New Roman" w:hAnsi="Times New Roman" w:eastAsia="Times New Roman" w:cs="Times New Roman"/>
          <w:i/>
          <w:sz w:val="21"/>
        </w:rPr>
        <w:t>BCD</w:t>
      </w:r>
      <w:r>
        <w:rPr>
          <w:sz w:val="21"/>
        </w:rPr>
        <w:t>，又因为</w:t>
      </w:r>
      <w:r>
        <w:rPr>
          <w:rFonts w:ascii="Times New Roman" w:hAnsi="Times New Roman" w:eastAsia="Times New Roman" w:cs="Times New Roman"/>
          <w:i/>
          <w:sz w:val="21"/>
        </w:rPr>
        <w:t>AC</w:t>
      </w:r>
      <w:r>
        <w:rPr>
          <w:sz w:val="21"/>
        </w:rPr>
        <w:t>＝</w:t>
      </w:r>
      <w:r>
        <w:rPr>
          <w:rFonts w:ascii="Times New Roman" w:hAnsi="Times New Roman" w:eastAsia="Times New Roman" w:cs="Times New Roman"/>
          <w:i/>
          <w:sz w:val="21"/>
        </w:rPr>
        <w:t>BC</w:t>
      </w:r>
      <w:r>
        <w:rPr>
          <w:sz w:val="21"/>
        </w:rPr>
        <w:t>，所以△</w:t>
      </w:r>
      <w:r>
        <w:rPr>
          <w:rFonts w:ascii="Times New Roman" w:hAnsi="Times New Roman" w:eastAsia="Times New Roman" w:cs="Times New Roman"/>
          <w:i/>
          <w:sz w:val="21"/>
        </w:rPr>
        <w:t>AEC</w:t>
      </w:r>
      <w:r>
        <w:rPr>
          <w:sz w:val="21"/>
        </w:rPr>
        <w:t>≌△</w:t>
      </w:r>
      <w:r>
        <w:rPr>
          <w:rFonts w:ascii="Times New Roman" w:hAnsi="Times New Roman" w:eastAsia="Times New Roman" w:cs="Times New Roman"/>
          <w:i/>
          <w:sz w:val="21"/>
        </w:rPr>
        <w:t>CDB</w:t>
      </w:r>
      <w:r>
        <w:rPr>
          <w:sz w:val="21"/>
        </w:rPr>
        <w:t>（</w:t>
      </w:r>
      <w:r>
        <w:rPr>
          <w:rFonts w:ascii="Times New Roman" w:hAnsi="Times New Roman" w:eastAsia="Times New Roman" w:cs="Times New Roman"/>
          <w:kern w:val="0"/>
          <w:sz w:val="24"/>
          <w:szCs w:val="24"/>
        </w:rPr>
        <w:t>    </w:t>
      </w:r>
      <w:r>
        <w:rPr>
          <w:sz w:val="21"/>
        </w:rPr>
        <w:t>）；（请填写全等判定的方法）</w:t>
      </w:r>
    </w:p>
    <w:p w14:paraId="715C79B3">
      <w:pPr>
        <w:shd w:val="clear" w:color="auto" w:fill="auto"/>
        <w:spacing w:line="360" w:lineRule="auto"/>
        <w:jc w:val="left"/>
        <w:textAlignment w:val="center"/>
        <w:rPr>
          <w:sz w:val="21"/>
        </w:rPr>
      </w:pPr>
      <w:r>
        <w:rPr>
          <w:sz w:val="21"/>
        </w:rPr>
        <w:t>（2）理解应用：如图2，</w:t>
      </w:r>
      <w:r>
        <w:rPr>
          <w:rFonts w:ascii="Times New Roman" w:hAnsi="Times New Roman" w:eastAsia="Times New Roman" w:cs="Times New Roman"/>
          <w:i/>
          <w:sz w:val="21"/>
        </w:rPr>
        <w:t>AE</w:t>
      </w:r>
      <w:r>
        <w:rPr>
          <w:sz w:val="21"/>
        </w:rPr>
        <w:t>⊥</w:t>
      </w:r>
      <w:r>
        <w:rPr>
          <w:rFonts w:ascii="Times New Roman" w:hAnsi="Times New Roman" w:eastAsia="Times New Roman" w:cs="Times New Roman"/>
          <w:i/>
          <w:sz w:val="21"/>
        </w:rPr>
        <w:t>AB</w:t>
      </w:r>
      <w:r>
        <w:rPr>
          <w:sz w:val="21"/>
        </w:rPr>
        <w:t>，且</w:t>
      </w:r>
      <w:r>
        <w:rPr>
          <w:rFonts w:ascii="Times New Roman" w:hAnsi="Times New Roman" w:eastAsia="Times New Roman" w:cs="Times New Roman"/>
          <w:i/>
          <w:sz w:val="21"/>
        </w:rPr>
        <w:t>AE</w:t>
      </w:r>
      <w:r>
        <w:rPr>
          <w:sz w:val="21"/>
        </w:rPr>
        <w:t>＝</w:t>
      </w:r>
      <w:r>
        <w:rPr>
          <w:rFonts w:ascii="Times New Roman" w:hAnsi="Times New Roman" w:eastAsia="Times New Roman" w:cs="Times New Roman"/>
          <w:i/>
          <w:sz w:val="21"/>
        </w:rPr>
        <w:t>AB</w:t>
      </w:r>
      <w:r>
        <w:rPr>
          <w:sz w:val="21"/>
        </w:rPr>
        <w:t>，</w:t>
      </w:r>
      <w:r>
        <w:rPr>
          <w:rFonts w:ascii="Times New Roman" w:hAnsi="Times New Roman" w:eastAsia="Times New Roman" w:cs="Times New Roman"/>
          <w:i/>
          <w:sz w:val="21"/>
        </w:rPr>
        <w:t>BC</w:t>
      </w:r>
      <w:r>
        <w:rPr>
          <w:sz w:val="21"/>
        </w:rPr>
        <w:t>⊥</w:t>
      </w:r>
      <w:r>
        <w:rPr>
          <w:rFonts w:ascii="Times New Roman" w:hAnsi="Times New Roman" w:eastAsia="Times New Roman" w:cs="Times New Roman"/>
          <w:i/>
          <w:sz w:val="21"/>
        </w:rPr>
        <w:t>CD</w:t>
      </w:r>
      <w:r>
        <w:rPr>
          <w:sz w:val="21"/>
        </w:rPr>
        <w:t>，且</w:t>
      </w:r>
      <w:r>
        <w:rPr>
          <w:rFonts w:ascii="Times New Roman" w:hAnsi="Times New Roman" w:eastAsia="Times New Roman" w:cs="Times New Roman"/>
          <w:i/>
          <w:sz w:val="21"/>
        </w:rPr>
        <w:t>BC</w:t>
      </w:r>
      <w:r>
        <w:rPr>
          <w:sz w:val="21"/>
        </w:rPr>
        <w:t>＝</w:t>
      </w:r>
      <w:r>
        <w:rPr>
          <w:rFonts w:ascii="Times New Roman" w:hAnsi="Times New Roman" w:eastAsia="Times New Roman" w:cs="Times New Roman"/>
          <w:i/>
          <w:sz w:val="21"/>
        </w:rPr>
        <w:t>CD</w:t>
      </w:r>
      <w:r>
        <w:rPr>
          <w:sz w:val="21"/>
        </w:rPr>
        <w:t>，利用（1）中的结论，请按照图中所标注的数据计算图中实线所围成的图形的面积</w:t>
      </w:r>
      <w:r>
        <w:rPr>
          <w:rFonts w:ascii="Times New Roman" w:hAnsi="Times New Roman" w:eastAsia="Times New Roman" w:cs="Times New Roman"/>
          <w:i/>
          <w:sz w:val="21"/>
        </w:rPr>
        <w:t>S</w:t>
      </w:r>
      <w:r>
        <w:rPr>
          <w:sz w:val="21"/>
        </w:rPr>
        <w:t>＝</w:t>
      </w:r>
      <w:r>
        <w:rPr>
          <w:sz w:val="21"/>
          <w:u w:val="single"/>
        </w:rPr>
        <w:t>　　</w:t>
      </w:r>
      <w:r>
        <w:rPr>
          <w:sz w:val="21"/>
        </w:rPr>
        <w:t>；</w:t>
      </w:r>
    </w:p>
    <w:p w14:paraId="6FEC401F">
      <w:pPr>
        <w:shd w:val="clear" w:color="auto" w:fill="auto"/>
        <w:spacing w:line="360" w:lineRule="auto"/>
        <w:jc w:val="left"/>
        <w:textAlignment w:val="center"/>
        <w:rPr>
          <w:sz w:val="21"/>
        </w:rPr>
      </w:pPr>
      <w:r>
        <w:rPr>
          <w:sz w:val="21"/>
        </w:rPr>
        <w:t>（3）类比探究：如图3，</w:t>
      </w:r>
      <w:r>
        <w:rPr>
          <w:rFonts w:ascii="Times New Roman" w:hAnsi="Times New Roman" w:eastAsia="Times New Roman" w:cs="Times New Roman"/>
          <w:i/>
          <w:sz w:val="21"/>
        </w:rPr>
        <w:t>Rt</w:t>
      </w:r>
      <w:r>
        <w:rPr>
          <w:sz w:val="21"/>
        </w:rPr>
        <w:t>△</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ACB</w:t>
      </w:r>
      <w:r>
        <w:rPr>
          <w:sz w:val="21"/>
        </w:rPr>
        <w:t>＝90°，</w:t>
      </w:r>
      <w:r>
        <w:rPr>
          <w:rFonts w:ascii="Times New Roman" w:hAnsi="Times New Roman" w:eastAsia="Times New Roman" w:cs="Times New Roman"/>
          <w:i/>
          <w:sz w:val="21"/>
        </w:rPr>
        <w:t>AC</w:t>
      </w:r>
      <w:r>
        <w:rPr>
          <w:sz w:val="21"/>
        </w:rPr>
        <w:t>＝4，将斜边</w:t>
      </w:r>
      <w:r>
        <w:rPr>
          <w:rFonts w:ascii="Times New Roman" w:hAnsi="Times New Roman" w:eastAsia="Times New Roman" w:cs="Times New Roman"/>
          <w:i/>
          <w:sz w:val="21"/>
        </w:rPr>
        <w:t>AB</w:t>
      </w:r>
      <w:r>
        <w:rPr>
          <w:sz w:val="21"/>
        </w:rPr>
        <w:t>绕点</w:t>
      </w:r>
      <w:r>
        <w:rPr>
          <w:rFonts w:ascii="Times New Roman" w:hAnsi="Times New Roman" w:eastAsia="Times New Roman" w:cs="Times New Roman"/>
          <w:i/>
          <w:sz w:val="21"/>
        </w:rPr>
        <w:t>A</w:t>
      </w:r>
      <w:r>
        <w:rPr>
          <w:sz w:val="21"/>
        </w:rPr>
        <w:t>逆时针旋转90°至</w:t>
      </w:r>
      <w:r>
        <w:object>
          <v:shape id="_x0000_i1186" o:spt="75" alt="eqId943712a5e96b16cc15d775cc4687237e" type="#_x0000_t75" style="height:11.05pt;width:19.05pt;" o:ole="t" filled="f" o:preferrelative="t" stroked="f" coordsize="21600,21600">
            <v:path/>
            <v:fill on="f" focussize="0,0"/>
            <v:stroke on="f" joinstyle="miter"/>
            <v:imagedata r:id="rId317" o:title="eqId943712a5e96b16cc15d775cc4687237e"/>
            <o:lock v:ext="edit" aspectratio="t"/>
            <w10:wrap type="none"/>
            <w10:anchorlock/>
          </v:shape>
          <o:OLEObject Type="Embed" ProgID="Equation.DSMT4" ShapeID="_x0000_i1186" DrawAspect="Content" ObjectID="_1468075886" r:id="rId316">
            <o:LockedField>false</o:LockedField>
          </o:OLEObject>
        </w:object>
      </w:r>
      <w:r>
        <w:rPr>
          <w:sz w:val="21"/>
        </w:rPr>
        <w:t>，连接</w:t>
      </w:r>
      <w:r>
        <w:object>
          <v:shape id="_x0000_i1187" o:spt="75" alt="eqId020ebe1219437129358b986eb9e70bbf" type="#_x0000_t75" style="height:13.15pt;width:21.1pt;" o:ole="t" filled="f" o:preferrelative="t" stroked="f" coordsize="21600,21600">
            <v:path/>
            <v:fill on="f" focussize="0,0"/>
            <v:stroke on="f" joinstyle="miter"/>
            <v:imagedata r:id="rId319" o:title="eqId020ebe1219437129358b986eb9e70bbf"/>
            <o:lock v:ext="edit" aspectratio="t"/>
            <w10:wrap type="none"/>
            <w10:anchorlock/>
          </v:shape>
          <o:OLEObject Type="Embed" ProgID="Equation.DSMT4" ShapeID="_x0000_i1187" DrawAspect="Content" ObjectID="_1468075887" r:id="rId318">
            <o:LockedField>false</o:LockedField>
          </o:OLEObject>
        </w:object>
      </w:r>
      <w:r>
        <w:rPr>
          <w:sz w:val="21"/>
        </w:rPr>
        <w:t>，求</w:t>
      </w:r>
      <w:r>
        <w:object>
          <v:shape id="_x0000_i1188" o:spt="75" alt="eqIdc3f6bf45ecba77a2581e1142bd16bf8a" type="#_x0000_t75" style="height:13.75pt;width:33.4pt;" o:ole="t" filled="f" o:preferrelative="t" stroked="f" coordsize="21600,21600">
            <v:path/>
            <v:fill on="f" focussize="0,0"/>
            <v:stroke on="f" joinstyle="miter"/>
            <v:imagedata r:id="rId321" o:title="eqIdc3f6bf45ecba77a2581e1142bd16bf8a"/>
            <o:lock v:ext="edit" aspectratio="t"/>
            <w10:wrap type="none"/>
            <w10:anchorlock/>
          </v:shape>
          <o:OLEObject Type="Embed" ProgID="Equation.DSMT4" ShapeID="_x0000_i1188" DrawAspect="Content" ObjectID="_1468075888" r:id="rId320">
            <o:LockedField>false</o:LockedField>
          </o:OLEObject>
        </w:object>
      </w:r>
      <w:r>
        <w:rPr>
          <w:sz w:val="21"/>
        </w:rPr>
        <w:t>的面积．</w:t>
      </w:r>
    </w:p>
    <w:p w14:paraId="591D6CEB">
      <w:pPr>
        <w:shd w:val="clear" w:color="auto" w:fill="auto"/>
        <w:spacing w:line="360" w:lineRule="auto"/>
        <w:jc w:val="left"/>
        <w:textAlignment w:val="center"/>
        <w:rPr>
          <w:sz w:val="21"/>
        </w:rPr>
      </w:pPr>
      <w:r>
        <w:rPr>
          <w:sz w:val="21"/>
        </w:rPr>
        <w:t>（4）拓展提升：如图4，等边△</w:t>
      </w:r>
      <w:r>
        <w:rPr>
          <w:rFonts w:ascii="Times New Roman" w:hAnsi="Times New Roman" w:eastAsia="Times New Roman" w:cs="Times New Roman"/>
          <w:i/>
          <w:sz w:val="21"/>
        </w:rPr>
        <w:t>EBC</w:t>
      </w:r>
      <w:r>
        <w:rPr>
          <w:sz w:val="21"/>
        </w:rPr>
        <w:t>中，</w:t>
      </w:r>
      <w:r>
        <w:rPr>
          <w:rFonts w:ascii="Times New Roman" w:hAnsi="Times New Roman" w:eastAsia="Times New Roman" w:cs="Times New Roman"/>
          <w:i/>
          <w:sz w:val="21"/>
        </w:rPr>
        <w:t>EC</w:t>
      </w:r>
      <w:r>
        <w:rPr>
          <w:sz w:val="21"/>
        </w:rPr>
        <w:t>＝</w:t>
      </w:r>
      <w:r>
        <w:rPr>
          <w:rFonts w:ascii="Times New Roman" w:hAnsi="Times New Roman" w:eastAsia="Times New Roman" w:cs="Times New Roman"/>
          <w:i/>
          <w:sz w:val="21"/>
        </w:rPr>
        <w:t>BC</w:t>
      </w:r>
      <w:r>
        <w:rPr>
          <w:sz w:val="21"/>
        </w:rPr>
        <w:t>＝3cm，点</w:t>
      </w:r>
      <w:r>
        <w:rPr>
          <w:rFonts w:ascii="Times New Roman" w:hAnsi="Times New Roman" w:eastAsia="Times New Roman" w:cs="Times New Roman"/>
          <w:i/>
          <w:sz w:val="21"/>
        </w:rPr>
        <w:t>O</w:t>
      </w:r>
      <w:r>
        <w:rPr>
          <w:sz w:val="21"/>
        </w:rPr>
        <w:t>在</w:t>
      </w:r>
      <w:r>
        <w:rPr>
          <w:rFonts w:ascii="Times New Roman" w:hAnsi="Times New Roman" w:eastAsia="Times New Roman" w:cs="Times New Roman"/>
          <w:i/>
          <w:sz w:val="21"/>
        </w:rPr>
        <w:t>BC</w:t>
      </w:r>
      <w:r>
        <w:rPr>
          <w:sz w:val="21"/>
        </w:rPr>
        <w:t>上，且</w:t>
      </w:r>
      <w:r>
        <w:rPr>
          <w:rFonts w:ascii="Times New Roman" w:hAnsi="Times New Roman" w:eastAsia="Times New Roman" w:cs="Times New Roman"/>
          <w:i/>
          <w:sz w:val="21"/>
        </w:rPr>
        <w:t>OC</w:t>
      </w:r>
      <w:r>
        <w:rPr>
          <w:sz w:val="21"/>
        </w:rPr>
        <w:t>＝2cm，动点</w:t>
      </w:r>
      <w:r>
        <w:rPr>
          <w:rFonts w:ascii="Times New Roman" w:hAnsi="Times New Roman" w:eastAsia="Times New Roman" w:cs="Times New Roman"/>
          <w:i/>
          <w:sz w:val="21"/>
        </w:rPr>
        <w:t>P</w:t>
      </w:r>
      <w:r>
        <w:rPr>
          <w:sz w:val="21"/>
        </w:rPr>
        <w:t>从点</w:t>
      </w:r>
      <w:r>
        <w:rPr>
          <w:rFonts w:ascii="Times New Roman" w:hAnsi="Times New Roman" w:eastAsia="Times New Roman" w:cs="Times New Roman"/>
          <w:i/>
          <w:sz w:val="21"/>
        </w:rPr>
        <w:t>E</w:t>
      </w:r>
      <w:r>
        <w:rPr>
          <w:sz w:val="21"/>
        </w:rPr>
        <w:t>沿射线</w:t>
      </w:r>
      <w:r>
        <w:rPr>
          <w:rFonts w:ascii="Times New Roman" w:hAnsi="Times New Roman" w:eastAsia="Times New Roman" w:cs="Times New Roman"/>
          <w:i/>
          <w:sz w:val="21"/>
        </w:rPr>
        <w:t>EC</w:t>
      </w:r>
      <w:r>
        <w:rPr>
          <w:sz w:val="21"/>
        </w:rPr>
        <w:t>以1cm/</w:t>
      </w:r>
      <w:r>
        <w:rPr>
          <w:rFonts w:ascii="Times New Roman" w:hAnsi="Times New Roman" w:eastAsia="Times New Roman" w:cs="Times New Roman"/>
          <w:i/>
          <w:sz w:val="21"/>
        </w:rPr>
        <w:t>s</w:t>
      </w:r>
      <w:r>
        <w:rPr>
          <w:sz w:val="21"/>
        </w:rPr>
        <w:t>速度运动，连接</w:t>
      </w:r>
      <w:r>
        <w:rPr>
          <w:rFonts w:ascii="Times New Roman" w:hAnsi="Times New Roman" w:eastAsia="Times New Roman" w:cs="Times New Roman"/>
          <w:i/>
          <w:sz w:val="21"/>
        </w:rPr>
        <w:t>OP</w:t>
      </w:r>
      <w:r>
        <w:rPr>
          <w:sz w:val="21"/>
        </w:rPr>
        <w:t>，将线段</w:t>
      </w:r>
      <w:r>
        <w:rPr>
          <w:rFonts w:ascii="Times New Roman" w:hAnsi="Times New Roman" w:eastAsia="Times New Roman" w:cs="Times New Roman"/>
          <w:i/>
          <w:sz w:val="21"/>
        </w:rPr>
        <w:t>OP</w:t>
      </w:r>
      <w:r>
        <w:rPr>
          <w:sz w:val="21"/>
        </w:rPr>
        <w:t>绕点</w:t>
      </w:r>
      <w:r>
        <w:rPr>
          <w:rFonts w:ascii="Times New Roman" w:hAnsi="Times New Roman" w:eastAsia="Times New Roman" w:cs="Times New Roman"/>
          <w:i/>
          <w:sz w:val="21"/>
        </w:rPr>
        <w:t>O</w:t>
      </w:r>
      <w:r>
        <w:rPr>
          <w:sz w:val="21"/>
        </w:rPr>
        <w:t>逆时针旋转120°得到线段</w:t>
      </w:r>
      <w:r>
        <w:rPr>
          <w:rFonts w:ascii="Times New Roman" w:hAnsi="Times New Roman" w:eastAsia="Times New Roman" w:cs="Times New Roman"/>
          <w:i/>
          <w:sz w:val="21"/>
        </w:rPr>
        <w:t>OF</w:t>
      </w:r>
      <w:r>
        <w:rPr>
          <w:sz w:val="21"/>
        </w:rPr>
        <w:t>．设点</w:t>
      </w:r>
      <w:r>
        <w:rPr>
          <w:rFonts w:ascii="Times New Roman" w:hAnsi="Times New Roman" w:eastAsia="Times New Roman" w:cs="Times New Roman"/>
          <w:i/>
          <w:sz w:val="21"/>
        </w:rPr>
        <w:t>P</w:t>
      </w:r>
      <w:r>
        <w:rPr>
          <w:sz w:val="21"/>
        </w:rPr>
        <w:t>运动的时间为</w:t>
      </w:r>
      <w:r>
        <w:rPr>
          <w:rFonts w:ascii="Times New Roman" w:hAnsi="Times New Roman" w:eastAsia="Times New Roman" w:cs="Times New Roman"/>
          <w:i/>
          <w:sz w:val="21"/>
        </w:rPr>
        <w:t>t</w:t>
      </w:r>
      <w:r>
        <w:rPr>
          <w:sz w:val="21"/>
        </w:rPr>
        <w:t>秒．</w:t>
      </w:r>
    </w:p>
    <w:p w14:paraId="1C745C27">
      <w:pPr>
        <w:shd w:val="clear" w:color="auto" w:fill="auto"/>
        <w:spacing w:line="360" w:lineRule="auto"/>
        <w:jc w:val="left"/>
        <w:textAlignment w:val="center"/>
        <w:rPr>
          <w:sz w:val="21"/>
        </w:rPr>
      </w:pPr>
      <w:r>
        <w:rPr>
          <w:sz w:val="21"/>
        </w:rPr>
        <w:t>①当</w:t>
      </w:r>
      <w:r>
        <w:rPr>
          <w:rFonts w:ascii="Times New Roman" w:hAnsi="Times New Roman" w:eastAsia="Times New Roman" w:cs="Times New Roman"/>
          <w:i/>
          <w:sz w:val="21"/>
        </w:rPr>
        <w:t>t</w:t>
      </w:r>
      <w:r>
        <w:rPr>
          <w:sz w:val="21"/>
        </w:rPr>
        <w:t>＝</w:t>
      </w:r>
      <w:r>
        <w:rPr>
          <w:sz w:val="21"/>
          <w:u w:val="single"/>
        </w:rPr>
        <w:t>　　</w:t>
      </w:r>
      <w:r>
        <w:rPr>
          <w:sz w:val="21"/>
        </w:rPr>
        <w:t>秒时，</w:t>
      </w:r>
      <w:r>
        <w:object>
          <v:shape id="_x0000_i1189" o:spt="75" alt="eqIde65f88b977ed6d86682b2aa2be6c24f1" type="#_x0000_t75" style="height:12.1pt;width:45.75pt;" o:ole="t" filled="f" o:preferrelative="t" stroked="f" coordsize="21600,21600">
            <v:path/>
            <v:fill on="f" focussize="0,0"/>
            <v:stroke on="f" joinstyle="miter"/>
            <v:imagedata r:id="rId323" o:title="eqIde65f88b977ed6d86682b2aa2be6c24f1"/>
            <o:lock v:ext="edit" aspectratio="t"/>
            <w10:wrap type="none"/>
            <w10:anchorlock/>
          </v:shape>
          <o:OLEObject Type="Embed" ProgID="Equation.DSMT4" ShapeID="_x0000_i1189" DrawAspect="Content" ObjectID="_1468075889" r:id="rId322">
            <o:LockedField>false</o:LockedField>
          </o:OLEObject>
        </w:object>
      </w:r>
      <w:r>
        <w:rPr>
          <w:sz w:val="21"/>
        </w:rPr>
        <w:t>；</w:t>
      </w:r>
    </w:p>
    <w:p w14:paraId="7D12C346">
      <w:pPr>
        <w:shd w:val="clear" w:color="auto" w:fill="auto"/>
        <w:spacing w:line="360" w:lineRule="auto"/>
        <w:jc w:val="left"/>
        <w:textAlignment w:val="center"/>
        <w:rPr>
          <w:sz w:val="21"/>
        </w:rPr>
      </w:pPr>
      <w:r>
        <w:rPr>
          <w:sz w:val="21"/>
        </w:rPr>
        <w:t>②当</w:t>
      </w:r>
      <w:r>
        <w:rPr>
          <w:rFonts w:ascii="Times New Roman" w:hAnsi="Times New Roman" w:eastAsia="Times New Roman" w:cs="Times New Roman"/>
          <w:i/>
          <w:sz w:val="21"/>
        </w:rPr>
        <w:t>t</w:t>
      </w:r>
      <w:r>
        <w:rPr>
          <w:sz w:val="21"/>
        </w:rPr>
        <w:t>＝</w:t>
      </w:r>
      <w:r>
        <w:rPr>
          <w:sz w:val="21"/>
          <w:u w:val="single"/>
        </w:rPr>
        <w:t>　　</w:t>
      </w:r>
      <w:r>
        <w:rPr>
          <w:sz w:val="21"/>
        </w:rPr>
        <w:t>秒时，</w:t>
      </w:r>
      <w:r>
        <w:rPr>
          <w:rFonts w:ascii="Times New Roman" w:hAnsi="Times New Roman" w:eastAsia="Times New Roman" w:cs="Times New Roman"/>
          <w:i/>
          <w:sz w:val="21"/>
        </w:rPr>
        <w:t>OF</w:t>
      </w:r>
      <w:r>
        <w:rPr>
          <w:sz w:val="21"/>
        </w:rPr>
        <w:t>⊥</w:t>
      </w:r>
      <w:r>
        <w:rPr>
          <w:rFonts w:ascii="Times New Roman" w:hAnsi="Times New Roman" w:eastAsia="Times New Roman" w:cs="Times New Roman"/>
          <w:i/>
          <w:sz w:val="21"/>
        </w:rPr>
        <w:t>BC</w:t>
      </w:r>
      <w:r>
        <w:rPr>
          <w:sz w:val="21"/>
        </w:rPr>
        <w:t>；</w:t>
      </w:r>
    </w:p>
    <w:p w14:paraId="45547FC6">
      <w:pPr>
        <w:shd w:val="clear" w:color="auto" w:fill="auto"/>
        <w:spacing w:line="360" w:lineRule="auto"/>
        <w:jc w:val="left"/>
        <w:textAlignment w:val="center"/>
        <w:rPr>
          <w:sz w:val="21"/>
        </w:rPr>
      </w:pPr>
      <w:r>
        <w:rPr>
          <w:sz w:val="21"/>
        </w:rPr>
        <w:t>③当</w:t>
      </w:r>
      <w:r>
        <w:rPr>
          <w:rFonts w:ascii="Times New Roman" w:hAnsi="Times New Roman" w:eastAsia="Times New Roman" w:cs="Times New Roman"/>
          <w:i/>
          <w:sz w:val="21"/>
        </w:rPr>
        <w:t>t</w:t>
      </w:r>
      <w:r>
        <w:rPr>
          <w:sz w:val="21"/>
        </w:rPr>
        <w:t>＝</w:t>
      </w:r>
      <w:r>
        <w:rPr>
          <w:sz w:val="21"/>
          <w:u w:val="single"/>
        </w:rPr>
        <w:t>　　</w:t>
      </w:r>
      <w:r>
        <w:rPr>
          <w:sz w:val="21"/>
        </w:rPr>
        <w:t>秒时，点</w:t>
      </w:r>
      <w:r>
        <w:rPr>
          <w:rFonts w:ascii="Times New Roman" w:hAnsi="Times New Roman" w:eastAsia="Times New Roman" w:cs="Times New Roman"/>
          <w:i/>
          <w:sz w:val="21"/>
        </w:rPr>
        <w:t>F</w:t>
      </w:r>
      <w:r>
        <w:rPr>
          <w:sz w:val="21"/>
        </w:rPr>
        <w:t>恰好落在射线</w:t>
      </w:r>
      <w:r>
        <w:rPr>
          <w:rFonts w:ascii="Times New Roman" w:hAnsi="Times New Roman" w:eastAsia="Times New Roman" w:cs="Times New Roman"/>
          <w:i/>
          <w:sz w:val="21"/>
        </w:rPr>
        <w:t>EB</w:t>
      </w:r>
      <w:r>
        <w:rPr>
          <w:sz w:val="21"/>
        </w:rPr>
        <w:t>上．</w:t>
      </w:r>
    </w:p>
    <w:p w14:paraId="522AAA6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503295" cy="2307590"/>
            <wp:effectExtent l="0" t="0" r="1905" b="3810"/>
            <wp:docPr id="100037" name="图片 100037" descr="@@@3be65043-079e-495d-aec3-20ddaf2b44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3be65043-079e-495d-aec3-20ddaf2b442b"/>
                    <pic:cNvPicPr>
                      <a:picLocks noChangeAspect="1"/>
                    </pic:cNvPicPr>
                  </pic:nvPicPr>
                  <pic:blipFill>
                    <a:blip r:embed="rId324"/>
                    <a:stretch>
                      <a:fillRect/>
                    </a:stretch>
                  </pic:blipFill>
                  <pic:spPr>
                    <a:xfrm>
                      <a:off x="0" y="0"/>
                      <a:ext cx="3503295" cy="230759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2"/>
        <w:rFonts w:hint="eastAsia"/>
        <w:lang w:eastAsia="zh-CN"/>
      </w:rPr>
      <w:fldChar w:fldCharType="begin"/>
    </w:r>
    <w:r>
      <w:rPr>
        <w:rStyle w:val="92"/>
        <w:rFonts w:hint="eastAsia"/>
        <w:lang w:eastAsia="zh-CN"/>
      </w:rPr>
      <w:instrText xml:space="preserve"> PAGE </w:instrText>
    </w:r>
    <w:r>
      <w:rPr>
        <w:rStyle w:val="92"/>
        <w:rFonts w:hint="eastAsia"/>
        <w:lang w:eastAsia="zh-CN"/>
      </w:rPr>
      <w:fldChar w:fldCharType="separate"/>
    </w:r>
    <w:r>
      <w:rPr>
        <w:rStyle w:val="92"/>
        <w:rFonts w:hint="eastAsia"/>
        <w:lang w:eastAsia="zh-CN"/>
      </w:rPr>
      <w:t>1</w:t>
    </w:r>
    <w:r>
      <w:rPr>
        <w:rStyle w:val="92"/>
        <w:rFonts w:hint="eastAsia"/>
        <w:lang w:eastAsia="zh-CN"/>
      </w:rPr>
      <w:fldChar w:fldCharType="end"/>
    </w:r>
  </w:p>
  <w:p w14:paraId="31EF0AEF">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2"/>
        <w:rFonts w:hint="eastAsia"/>
        <w:lang w:eastAsia="zh-CN"/>
      </w:rPr>
      <w:fldChar w:fldCharType="begin"/>
    </w:r>
    <w:r>
      <w:rPr>
        <w:rStyle w:val="92"/>
        <w:rFonts w:hint="eastAsia"/>
        <w:lang w:eastAsia="zh-CN"/>
      </w:rPr>
      <w:instrText xml:space="preserve"> PAGE </w:instrText>
    </w:r>
    <w:r>
      <w:rPr>
        <w:rStyle w:val="92"/>
        <w:rFonts w:hint="eastAsia"/>
        <w:lang w:eastAsia="zh-CN"/>
      </w:rPr>
      <w:fldChar w:fldCharType="separate"/>
    </w:r>
    <w:r>
      <w:rPr>
        <w:rStyle w:val="92"/>
        <w:rFonts w:hint="eastAsia"/>
        <w:lang w:eastAsia="zh-CN"/>
      </w:rPr>
      <w:t>2</w:t>
    </w:r>
    <w:r>
      <w:rPr>
        <w:rStyle w:val="92"/>
        <w:rFonts w:hint="eastAsia"/>
        <w:lang w:eastAsia="zh-CN"/>
      </w:rPr>
      <w:fldChar w:fldCharType="end"/>
    </w:r>
    <w:bookmarkStart w:id="3" w:name="_GoBack"/>
    <w:bookmarkEnd w:id="3"/>
  </w:p>
  <w:p w14:paraId="7D0B630E">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AD327">
    <w:pPr>
      <w:pStyle w:val="5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DD2C5">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ABC03">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98284">
    <w:pPr>
      <w:pStyle w:val="5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zNjIzMDYzNWM1YjhiNjA2MmQxNmU1NTU2ZDcwM2IifQ=="/>
  </w:docVars>
  <w:rsids>
    <w:rsidRoot w:val="00B85E42"/>
    <w:rsid w:val="00000451"/>
    <w:rsid w:val="0000125F"/>
    <w:rsid w:val="0000154A"/>
    <w:rsid w:val="0000163D"/>
    <w:rsid w:val="00002A1D"/>
    <w:rsid w:val="000042A8"/>
    <w:rsid w:val="00004BD7"/>
    <w:rsid w:val="000058DD"/>
    <w:rsid w:val="000063F2"/>
    <w:rsid w:val="000120CF"/>
    <w:rsid w:val="0001622A"/>
    <w:rsid w:val="000166EE"/>
    <w:rsid w:val="00016873"/>
    <w:rsid w:val="00023220"/>
    <w:rsid w:val="00024155"/>
    <w:rsid w:val="000253FC"/>
    <w:rsid w:val="000254E1"/>
    <w:rsid w:val="00030C5C"/>
    <w:rsid w:val="000315AF"/>
    <w:rsid w:val="00033092"/>
    <w:rsid w:val="000354A0"/>
    <w:rsid w:val="00037045"/>
    <w:rsid w:val="00040A7C"/>
    <w:rsid w:val="00042027"/>
    <w:rsid w:val="00043A89"/>
    <w:rsid w:val="00046A02"/>
    <w:rsid w:val="00050772"/>
    <w:rsid w:val="00050AF3"/>
    <w:rsid w:val="00050F73"/>
    <w:rsid w:val="00052927"/>
    <w:rsid w:val="00053DD1"/>
    <w:rsid w:val="00054690"/>
    <w:rsid w:val="00054798"/>
    <w:rsid w:val="00054F56"/>
    <w:rsid w:val="000552AA"/>
    <w:rsid w:val="00062EC6"/>
    <w:rsid w:val="00063899"/>
    <w:rsid w:val="000638D4"/>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3546"/>
    <w:rsid w:val="002746A4"/>
    <w:rsid w:val="0027546C"/>
    <w:rsid w:val="0027755A"/>
    <w:rsid w:val="002821EF"/>
    <w:rsid w:val="00283E22"/>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473C2"/>
    <w:rsid w:val="0035016A"/>
    <w:rsid w:val="00351054"/>
    <w:rsid w:val="00355495"/>
    <w:rsid w:val="00355D57"/>
    <w:rsid w:val="00357ECE"/>
    <w:rsid w:val="00361682"/>
    <w:rsid w:val="0036392A"/>
    <w:rsid w:val="00365C61"/>
    <w:rsid w:val="00366E9E"/>
    <w:rsid w:val="00370659"/>
    <w:rsid w:val="00375ECF"/>
    <w:rsid w:val="00376B88"/>
    <w:rsid w:val="00383A17"/>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1249"/>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2317"/>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08FA"/>
    <w:rsid w:val="006D208F"/>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47DE"/>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2B28"/>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1E8A"/>
    <w:rsid w:val="00852FC6"/>
    <w:rsid w:val="00855666"/>
    <w:rsid w:val="00855950"/>
    <w:rsid w:val="008559EF"/>
    <w:rsid w:val="008579F6"/>
    <w:rsid w:val="00857F6A"/>
    <w:rsid w:val="008606A7"/>
    <w:rsid w:val="00864A46"/>
    <w:rsid w:val="00867E62"/>
    <w:rsid w:val="00880B11"/>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0BA6"/>
    <w:rsid w:val="00915796"/>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1BD5"/>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C7F82"/>
    <w:rsid w:val="009D0CA1"/>
    <w:rsid w:val="009D3612"/>
    <w:rsid w:val="009D39E5"/>
    <w:rsid w:val="009D6DFD"/>
    <w:rsid w:val="009E55F8"/>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ACC"/>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6542"/>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54DC"/>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6ED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47E"/>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0CEB"/>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E221255"/>
    <w:rsid w:val="13700A5B"/>
    <w:rsid w:val="16565C13"/>
    <w:rsid w:val="170610F8"/>
    <w:rsid w:val="18F92369"/>
    <w:rsid w:val="1A457A36"/>
    <w:rsid w:val="1C062449"/>
    <w:rsid w:val="293F018B"/>
    <w:rsid w:val="456647B8"/>
    <w:rsid w:val="482B5AF4"/>
    <w:rsid w:val="49E1778C"/>
    <w:rsid w:val="4C980104"/>
    <w:rsid w:val="54065CB8"/>
    <w:rsid w:val="5BE47E45"/>
    <w:rsid w:val="698C3631"/>
    <w:rsid w:val="746E3AAE"/>
    <w:rsid w:val="748051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7"/>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8"/>
    <w:qFormat/>
    <w:uiPriority w:val="9"/>
    <w:pPr>
      <w:keepNext/>
      <w:keepLines/>
      <w:spacing w:before="260" w:after="260" w:line="416" w:lineRule="auto"/>
      <w:outlineLvl w:val="2"/>
    </w:pPr>
    <w:rPr>
      <w:b/>
      <w:bCs/>
      <w:sz w:val="32"/>
      <w:szCs w:val="32"/>
    </w:rPr>
  </w:style>
  <w:style w:type="paragraph" w:styleId="6">
    <w:name w:val="heading 4"/>
    <w:basedOn w:val="1"/>
    <w:next w:val="1"/>
    <w:link w:val="99"/>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100"/>
    <w:qFormat/>
    <w:uiPriority w:val="9"/>
    <w:pPr>
      <w:keepNext/>
      <w:keepLines/>
      <w:spacing w:before="280" w:after="290" w:line="376" w:lineRule="auto"/>
      <w:outlineLvl w:val="4"/>
    </w:pPr>
    <w:rPr>
      <w:b/>
      <w:bCs/>
      <w:sz w:val="28"/>
      <w:szCs w:val="28"/>
    </w:rPr>
  </w:style>
  <w:style w:type="paragraph" w:styleId="8">
    <w:name w:val="heading 6"/>
    <w:basedOn w:val="1"/>
    <w:next w:val="1"/>
    <w:link w:val="101"/>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102"/>
    <w:qFormat/>
    <w:uiPriority w:val="9"/>
    <w:pPr>
      <w:keepNext/>
      <w:keepLines/>
      <w:spacing w:before="240" w:after="64" w:line="320" w:lineRule="auto"/>
      <w:outlineLvl w:val="6"/>
    </w:pPr>
    <w:rPr>
      <w:b/>
      <w:bCs/>
      <w:sz w:val="24"/>
      <w:szCs w:val="24"/>
    </w:rPr>
  </w:style>
  <w:style w:type="paragraph" w:styleId="10">
    <w:name w:val="heading 8"/>
    <w:basedOn w:val="1"/>
    <w:next w:val="1"/>
    <w:link w:val="103"/>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4"/>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95"/>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5"/>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6"/>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7"/>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8"/>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9"/>
    <w:unhideWhenUsed/>
    <w:qFormat/>
    <w:uiPriority w:val="99"/>
  </w:style>
  <w:style w:type="paragraph" w:styleId="31">
    <w:name w:val="Body Text 3"/>
    <w:basedOn w:val="1"/>
    <w:link w:val="110"/>
    <w:unhideWhenUsed/>
    <w:qFormat/>
    <w:uiPriority w:val="99"/>
    <w:pPr>
      <w:spacing w:after="120"/>
    </w:pPr>
    <w:rPr>
      <w:sz w:val="16"/>
      <w:szCs w:val="16"/>
    </w:rPr>
  </w:style>
  <w:style w:type="paragraph" w:styleId="32">
    <w:name w:val="Closing"/>
    <w:basedOn w:val="1"/>
    <w:link w:val="111"/>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2"/>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3"/>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4"/>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5"/>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6"/>
    <w:unhideWhenUsed/>
    <w:qFormat/>
    <w:uiPriority w:val="99"/>
    <w:pPr>
      <w:ind w:left="100" w:leftChars="2500"/>
    </w:pPr>
  </w:style>
  <w:style w:type="paragraph" w:styleId="51">
    <w:name w:val="Body Text Indent 2"/>
    <w:basedOn w:val="1"/>
    <w:link w:val="117"/>
    <w:unhideWhenUsed/>
    <w:qFormat/>
    <w:uiPriority w:val="99"/>
    <w:pPr>
      <w:spacing w:after="120" w:line="480" w:lineRule="auto"/>
      <w:ind w:left="420" w:leftChars="200"/>
    </w:pPr>
  </w:style>
  <w:style w:type="paragraph" w:styleId="52">
    <w:name w:val="endnote text"/>
    <w:basedOn w:val="1"/>
    <w:link w:val="118"/>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9"/>
    <w:unhideWhenUsed/>
    <w:qFormat/>
    <w:uiPriority w:val="99"/>
    <w:rPr>
      <w:kern w:val="0"/>
      <w:sz w:val="18"/>
      <w:szCs w:val="18"/>
    </w:rPr>
  </w:style>
  <w:style w:type="paragraph" w:styleId="55">
    <w:name w:val="footer"/>
    <w:basedOn w:val="1"/>
    <w:link w:val="120"/>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2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2"/>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3"/>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4"/>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5"/>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6"/>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7"/>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8"/>
    <w:unhideWhenUsed/>
    <w:qFormat/>
    <w:uiPriority w:val="0"/>
    <w:rPr>
      <w:rFonts w:ascii="Courier New" w:hAnsi="Courier New" w:cs="Courier New"/>
      <w:sz w:val="20"/>
      <w:szCs w:val="20"/>
    </w:rPr>
  </w:style>
  <w:style w:type="paragraph" w:styleId="81">
    <w:name w:val="Normal (Web)"/>
    <w:basedOn w:val="1"/>
    <w:link w:val="129"/>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30"/>
    <w:qFormat/>
    <w:uiPriority w:val="0"/>
    <w:pPr>
      <w:spacing w:before="240" w:after="60"/>
      <w:jc w:val="center"/>
      <w:outlineLvl w:val="0"/>
    </w:pPr>
    <w:rPr>
      <w:rFonts w:ascii="Cambria" w:hAnsi="Cambria"/>
      <w:b/>
      <w:bCs/>
      <w:sz w:val="32"/>
      <w:szCs w:val="32"/>
    </w:rPr>
  </w:style>
  <w:style w:type="paragraph" w:styleId="85">
    <w:name w:val="annotation subject"/>
    <w:basedOn w:val="28"/>
    <w:next w:val="28"/>
    <w:link w:val="131"/>
    <w:unhideWhenUsed/>
    <w:qFormat/>
    <w:uiPriority w:val="0"/>
    <w:rPr>
      <w:b/>
      <w:bCs/>
      <w:kern w:val="2"/>
      <w:sz w:val="21"/>
      <w:szCs w:val="22"/>
    </w:rPr>
  </w:style>
  <w:style w:type="paragraph" w:styleId="86">
    <w:name w:val="Body Text First Indent"/>
    <w:basedOn w:val="34"/>
    <w:link w:val="132"/>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3"/>
    <w:unhideWhenUsed/>
    <w:qFormat/>
    <w:uiPriority w:val="99"/>
    <w:pPr>
      <w:ind w:firstLine="420" w:firstLineChars="200"/>
    </w:pPr>
  </w:style>
  <w:style w:type="table" w:styleId="89">
    <w:name w:val="Table Grid"/>
    <w:basedOn w:val="88"/>
    <w:qFormat/>
    <w:uiPriority w:val="5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Strong"/>
    <w:qFormat/>
    <w:uiPriority w:val="0"/>
    <w:rPr>
      <w:b/>
      <w:bCs/>
    </w:rPr>
  </w:style>
  <w:style w:type="character" w:styleId="92">
    <w:name w:val="page number"/>
    <w:qFormat/>
    <w:uiPriority w:val="0"/>
  </w:style>
  <w:style w:type="character" w:styleId="93">
    <w:name w:val="Hyperlink"/>
    <w:qFormat/>
    <w:uiPriority w:val="0"/>
    <w:rPr>
      <w:color w:val="0000FF"/>
      <w:u w:val="single"/>
    </w:rPr>
  </w:style>
  <w:style w:type="character" w:styleId="94">
    <w:name w:val="annotation reference"/>
    <w:qFormat/>
    <w:uiPriority w:val="0"/>
    <w:rPr>
      <w:sz w:val="21"/>
      <w:szCs w:val="21"/>
    </w:rPr>
  </w:style>
  <w:style w:type="character" w:customStyle="1" w:styleId="95">
    <w:name w:val="宏文本 字符"/>
    <w:link w:val="2"/>
    <w:semiHidden/>
    <w:qFormat/>
    <w:uiPriority w:val="99"/>
    <w:rPr>
      <w:rFonts w:ascii="Courier New" w:hAnsi="Courier New" w:cs="Courier New"/>
      <w:kern w:val="2"/>
      <w:sz w:val="24"/>
      <w:szCs w:val="24"/>
    </w:rPr>
  </w:style>
  <w:style w:type="character" w:customStyle="1" w:styleId="96">
    <w:name w:val="标题 1 字符"/>
    <w:link w:val="3"/>
    <w:qFormat/>
    <w:uiPriority w:val="9"/>
    <w:rPr>
      <w:b/>
      <w:bCs/>
      <w:kern w:val="44"/>
      <w:sz w:val="44"/>
      <w:szCs w:val="44"/>
    </w:rPr>
  </w:style>
  <w:style w:type="character" w:customStyle="1" w:styleId="97">
    <w:name w:val="标题 2 字符"/>
    <w:link w:val="4"/>
    <w:semiHidden/>
    <w:qFormat/>
    <w:uiPriority w:val="9"/>
    <w:rPr>
      <w:rFonts w:ascii="Cambria" w:hAnsi="Cambria" w:eastAsia="宋体" w:cs="Times New Roman"/>
      <w:b/>
      <w:bCs/>
      <w:kern w:val="2"/>
      <w:sz w:val="32"/>
      <w:szCs w:val="32"/>
    </w:rPr>
  </w:style>
  <w:style w:type="character" w:customStyle="1" w:styleId="98">
    <w:name w:val="标题 3 字符"/>
    <w:link w:val="5"/>
    <w:semiHidden/>
    <w:qFormat/>
    <w:uiPriority w:val="9"/>
    <w:rPr>
      <w:b/>
      <w:bCs/>
      <w:kern w:val="2"/>
      <w:sz w:val="32"/>
      <w:szCs w:val="32"/>
    </w:rPr>
  </w:style>
  <w:style w:type="character" w:customStyle="1" w:styleId="99">
    <w:name w:val="标题 4 字符"/>
    <w:link w:val="6"/>
    <w:semiHidden/>
    <w:qFormat/>
    <w:uiPriority w:val="9"/>
    <w:rPr>
      <w:rFonts w:ascii="Cambria" w:hAnsi="Cambria" w:eastAsia="宋体" w:cs="Times New Roman"/>
      <w:b/>
      <w:bCs/>
      <w:kern w:val="2"/>
      <w:sz w:val="28"/>
      <w:szCs w:val="28"/>
    </w:rPr>
  </w:style>
  <w:style w:type="character" w:customStyle="1" w:styleId="100">
    <w:name w:val="标题 5 字符"/>
    <w:link w:val="7"/>
    <w:semiHidden/>
    <w:qFormat/>
    <w:uiPriority w:val="9"/>
    <w:rPr>
      <w:b/>
      <w:bCs/>
      <w:kern w:val="2"/>
      <w:sz w:val="28"/>
      <w:szCs w:val="28"/>
    </w:rPr>
  </w:style>
  <w:style w:type="character" w:customStyle="1" w:styleId="101">
    <w:name w:val="标题 6 字符"/>
    <w:link w:val="8"/>
    <w:semiHidden/>
    <w:qFormat/>
    <w:uiPriority w:val="9"/>
    <w:rPr>
      <w:rFonts w:ascii="Cambria" w:hAnsi="Cambria" w:eastAsia="宋体" w:cs="Times New Roman"/>
      <w:b/>
      <w:bCs/>
      <w:kern w:val="2"/>
      <w:sz w:val="24"/>
      <w:szCs w:val="24"/>
    </w:rPr>
  </w:style>
  <w:style w:type="character" w:customStyle="1" w:styleId="102">
    <w:name w:val="标题 7 字符"/>
    <w:link w:val="9"/>
    <w:semiHidden/>
    <w:qFormat/>
    <w:uiPriority w:val="9"/>
    <w:rPr>
      <w:b/>
      <w:bCs/>
      <w:kern w:val="2"/>
      <w:sz w:val="24"/>
      <w:szCs w:val="24"/>
    </w:rPr>
  </w:style>
  <w:style w:type="character" w:customStyle="1" w:styleId="103">
    <w:name w:val="标题 8 字符"/>
    <w:link w:val="10"/>
    <w:semiHidden/>
    <w:qFormat/>
    <w:uiPriority w:val="9"/>
    <w:rPr>
      <w:rFonts w:ascii="Cambria" w:hAnsi="Cambria" w:eastAsia="宋体" w:cs="Times New Roman"/>
      <w:kern w:val="2"/>
      <w:sz w:val="24"/>
      <w:szCs w:val="24"/>
    </w:rPr>
  </w:style>
  <w:style w:type="character" w:customStyle="1" w:styleId="104">
    <w:name w:val="标题 9 字符"/>
    <w:link w:val="11"/>
    <w:semiHidden/>
    <w:qFormat/>
    <w:uiPriority w:val="9"/>
    <w:rPr>
      <w:rFonts w:ascii="Cambria" w:hAnsi="Cambria" w:eastAsia="宋体" w:cs="Times New Roman"/>
      <w:kern w:val="2"/>
      <w:sz w:val="21"/>
      <w:szCs w:val="21"/>
    </w:rPr>
  </w:style>
  <w:style w:type="character" w:customStyle="1" w:styleId="105">
    <w:name w:val="注释标题 字符"/>
    <w:link w:val="16"/>
    <w:semiHidden/>
    <w:qFormat/>
    <w:uiPriority w:val="99"/>
    <w:rPr>
      <w:kern w:val="2"/>
      <w:sz w:val="21"/>
      <w:szCs w:val="22"/>
    </w:rPr>
  </w:style>
  <w:style w:type="character" w:customStyle="1" w:styleId="106">
    <w:name w:val="电子邮件签名 字符"/>
    <w:link w:val="19"/>
    <w:semiHidden/>
    <w:qFormat/>
    <w:uiPriority w:val="99"/>
    <w:rPr>
      <w:kern w:val="2"/>
      <w:sz w:val="21"/>
      <w:szCs w:val="22"/>
    </w:rPr>
  </w:style>
  <w:style w:type="character" w:customStyle="1" w:styleId="107">
    <w:name w:val="文档结构图 字符"/>
    <w:link w:val="26"/>
    <w:semiHidden/>
    <w:qFormat/>
    <w:uiPriority w:val="99"/>
    <w:rPr>
      <w:rFonts w:ascii="宋体"/>
      <w:kern w:val="2"/>
      <w:sz w:val="18"/>
      <w:szCs w:val="18"/>
    </w:rPr>
  </w:style>
  <w:style w:type="character" w:customStyle="1" w:styleId="108">
    <w:name w:val="批注文字 字符"/>
    <w:link w:val="28"/>
    <w:qFormat/>
    <w:uiPriority w:val="0"/>
    <w:rPr>
      <w:rFonts w:ascii="Times New Roman" w:hAnsi="Times New Roman" w:eastAsia="宋体" w:cs="Times New Roman"/>
      <w:szCs w:val="24"/>
    </w:rPr>
  </w:style>
  <w:style w:type="character" w:customStyle="1" w:styleId="109">
    <w:name w:val="称呼 字符"/>
    <w:link w:val="30"/>
    <w:semiHidden/>
    <w:qFormat/>
    <w:uiPriority w:val="99"/>
    <w:rPr>
      <w:kern w:val="2"/>
      <w:sz w:val="21"/>
      <w:szCs w:val="22"/>
    </w:rPr>
  </w:style>
  <w:style w:type="character" w:customStyle="1" w:styleId="110">
    <w:name w:val="正文文本 3 字符"/>
    <w:link w:val="31"/>
    <w:semiHidden/>
    <w:qFormat/>
    <w:uiPriority w:val="99"/>
    <w:rPr>
      <w:kern w:val="2"/>
      <w:sz w:val="16"/>
      <w:szCs w:val="16"/>
    </w:rPr>
  </w:style>
  <w:style w:type="character" w:customStyle="1" w:styleId="111">
    <w:name w:val="结束语 字符"/>
    <w:link w:val="32"/>
    <w:semiHidden/>
    <w:qFormat/>
    <w:uiPriority w:val="99"/>
    <w:rPr>
      <w:kern w:val="2"/>
      <w:sz w:val="21"/>
      <w:szCs w:val="22"/>
    </w:rPr>
  </w:style>
  <w:style w:type="character" w:customStyle="1" w:styleId="112">
    <w:name w:val="正文文本 字符"/>
    <w:link w:val="34"/>
    <w:qFormat/>
    <w:uiPriority w:val="0"/>
    <w:rPr>
      <w:rFonts w:ascii="宋体" w:hAnsi="Times New Roman"/>
      <w:sz w:val="18"/>
      <w:szCs w:val="18"/>
      <w:shd w:val="clear" w:color="auto" w:fill="FFFFFF"/>
    </w:rPr>
  </w:style>
  <w:style w:type="character" w:customStyle="1" w:styleId="113">
    <w:name w:val="正文文本缩进 字符"/>
    <w:link w:val="35"/>
    <w:semiHidden/>
    <w:qFormat/>
    <w:uiPriority w:val="99"/>
    <w:rPr>
      <w:kern w:val="2"/>
      <w:sz w:val="21"/>
      <w:szCs w:val="22"/>
    </w:rPr>
  </w:style>
  <w:style w:type="character" w:customStyle="1" w:styleId="114">
    <w:name w:val="HTML 地址 字符"/>
    <w:link w:val="41"/>
    <w:semiHidden/>
    <w:qFormat/>
    <w:uiPriority w:val="99"/>
    <w:rPr>
      <w:i/>
      <w:iCs/>
      <w:kern w:val="2"/>
      <w:sz w:val="21"/>
      <w:szCs w:val="22"/>
    </w:rPr>
  </w:style>
  <w:style w:type="character" w:customStyle="1" w:styleId="115">
    <w:name w:val="纯文本 字符"/>
    <w:link w:val="45"/>
    <w:qFormat/>
    <w:uiPriority w:val="0"/>
    <w:rPr>
      <w:rFonts w:ascii="宋体" w:hAnsi="Courier New" w:eastAsia="宋体" w:cs="Courier New"/>
      <w:szCs w:val="21"/>
    </w:rPr>
  </w:style>
  <w:style w:type="character" w:customStyle="1" w:styleId="116">
    <w:name w:val="日期 字符"/>
    <w:link w:val="50"/>
    <w:semiHidden/>
    <w:qFormat/>
    <w:uiPriority w:val="99"/>
    <w:rPr>
      <w:kern w:val="2"/>
      <w:sz w:val="21"/>
      <w:szCs w:val="22"/>
    </w:rPr>
  </w:style>
  <w:style w:type="character" w:customStyle="1" w:styleId="117">
    <w:name w:val="正文文本缩进 2 字符"/>
    <w:link w:val="51"/>
    <w:semiHidden/>
    <w:qFormat/>
    <w:uiPriority w:val="99"/>
    <w:rPr>
      <w:kern w:val="2"/>
      <w:sz w:val="21"/>
      <w:szCs w:val="22"/>
    </w:rPr>
  </w:style>
  <w:style w:type="character" w:customStyle="1" w:styleId="118">
    <w:name w:val="尾注文本 字符"/>
    <w:link w:val="52"/>
    <w:semiHidden/>
    <w:qFormat/>
    <w:uiPriority w:val="99"/>
    <w:rPr>
      <w:kern w:val="2"/>
      <w:sz w:val="21"/>
      <w:szCs w:val="22"/>
    </w:rPr>
  </w:style>
  <w:style w:type="character" w:customStyle="1" w:styleId="119">
    <w:name w:val="批注框文本 字符"/>
    <w:link w:val="54"/>
    <w:qFormat/>
    <w:uiPriority w:val="99"/>
    <w:rPr>
      <w:sz w:val="18"/>
      <w:szCs w:val="18"/>
    </w:rPr>
  </w:style>
  <w:style w:type="character" w:customStyle="1" w:styleId="120">
    <w:name w:val="页脚 字符"/>
    <w:link w:val="55"/>
    <w:qFormat/>
    <w:uiPriority w:val="99"/>
    <w:rPr>
      <w:sz w:val="18"/>
      <w:szCs w:val="18"/>
    </w:rPr>
  </w:style>
  <w:style w:type="character" w:customStyle="1" w:styleId="121">
    <w:name w:val="页眉 字符"/>
    <w:link w:val="57"/>
    <w:qFormat/>
    <w:uiPriority w:val="99"/>
    <w:rPr>
      <w:sz w:val="18"/>
      <w:szCs w:val="18"/>
    </w:rPr>
  </w:style>
  <w:style w:type="character" w:customStyle="1" w:styleId="122">
    <w:name w:val="签名 字符"/>
    <w:link w:val="58"/>
    <w:semiHidden/>
    <w:qFormat/>
    <w:uiPriority w:val="99"/>
    <w:rPr>
      <w:kern w:val="2"/>
      <w:sz w:val="21"/>
      <w:szCs w:val="22"/>
    </w:rPr>
  </w:style>
  <w:style w:type="character" w:customStyle="1" w:styleId="123">
    <w:name w:val="副标题 字符"/>
    <w:link w:val="64"/>
    <w:qFormat/>
    <w:uiPriority w:val="11"/>
    <w:rPr>
      <w:rFonts w:ascii="Cambria" w:hAnsi="Cambria" w:cs="Times New Roman"/>
      <w:b/>
      <w:bCs/>
      <w:kern w:val="28"/>
      <w:sz w:val="32"/>
      <w:szCs w:val="32"/>
    </w:rPr>
  </w:style>
  <w:style w:type="character" w:customStyle="1" w:styleId="124">
    <w:name w:val="脚注文本 字符"/>
    <w:link w:val="67"/>
    <w:semiHidden/>
    <w:qFormat/>
    <w:uiPriority w:val="99"/>
    <w:rPr>
      <w:kern w:val="2"/>
      <w:sz w:val="18"/>
      <w:szCs w:val="18"/>
    </w:rPr>
  </w:style>
  <w:style w:type="character" w:customStyle="1" w:styleId="125">
    <w:name w:val="正文文本缩进 3 字符"/>
    <w:link w:val="70"/>
    <w:semiHidden/>
    <w:qFormat/>
    <w:uiPriority w:val="99"/>
    <w:rPr>
      <w:kern w:val="2"/>
      <w:sz w:val="16"/>
      <w:szCs w:val="16"/>
    </w:rPr>
  </w:style>
  <w:style w:type="character" w:customStyle="1" w:styleId="126">
    <w:name w:val="正文文本 2 字符"/>
    <w:link w:val="76"/>
    <w:semiHidden/>
    <w:qFormat/>
    <w:uiPriority w:val="99"/>
    <w:rPr>
      <w:kern w:val="2"/>
      <w:sz w:val="21"/>
      <w:szCs w:val="22"/>
    </w:rPr>
  </w:style>
  <w:style w:type="character" w:customStyle="1" w:styleId="127">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8">
    <w:name w:val="HTML 预设格式 字符"/>
    <w:link w:val="80"/>
    <w:qFormat/>
    <w:uiPriority w:val="0"/>
    <w:rPr>
      <w:rFonts w:ascii="Courier New" w:hAnsi="Courier New" w:cs="Courier New"/>
      <w:kern w:val="2"/>
    </w:rPr>
  </w:style>
  <w:style w:type="character" w:customStyle="1" w:styleId="129">
    <w:name w:val="普通(网站) 字符"/>
    <w:link w:val="81"/>
    <w:qFormat/>
    <w:uiPriority w:val="0"/>
    <w:rPr>
      <w:rFonts w:ascii="宋体" w:hAnsi="宋体" w:eastAsia="宋体" w:cs="宋体"/>
      <w:kern w:val="0"/>
      <w:sz w:val="24"/>
      <w:szCs w:val="24"/>
    </w:rPr>
  </w:style>
  <w:style w:type="character" w:customStyle="1" w:styleId="130">
    <w:name w:val="标题 字符"/>
    <w:link w:val="84"/>
    <w:qFormat/>
    <w:uiPriority w:val="0"/>
    <w:rPr>
      <w:rFonts w:ascii="Cambria" w:hAnsi="Cambria" w:cs="Times New Roman"/>
      <w:b/>
      <w:bCs/>
      <w:kern w:val="2"/>
      <w:sz w:val="32"/>
      <w:szCs w:val="32"/>
    </w:rPr>
  </w:style>
  <w:style w:type="character" w:customStyle="1" w:styleId="131">
    <w:name w:val="批注主题 字符"/>
    <w:link w:val="85"/>
    <w:semiHidden/>
    <w:qFormat/>
    <w:uiPriority w:val="0"/>
    <w:rPr>
      <w:rFonts w:ascii="Times New Roman" w:hAnsi="Times New Roman" w:eastAsia="宋体" w:cs="Times New Roman"/>
      <w:b/>
      <w:bCs/>
      <w:kern w:val="2"/>
      <w:sz w:val="21"/>
      <w:szCs w:val="22"/>
    </w:rPr>
  </w:style>
  <w:style w:type="character" w:customStyle="1" w:styleId="132">
    <w:name w:val="正文首行缩进 字符"/>
    <w:link w:val="86"/>
    <w:semiHidden/>
    <w:qFormat/>
    <w:uiPriority w:val="99"/>
    <w:rPr>
      <w:rFonts w:ascii="宋体" w:hAnsi="Times New Roman"/>
      <w:kern w:val="2"/>
      <w:sz w:val="21"/>
      <w:szCs w:val="22"/>
      <w:shd w:val="clear" w:color="auto" w:fill="FFFFFF"/>
    </w:rPr>
  </w:style>
  <w:style w:type="character" w:customStyle="1" w:styleId="133">
    <w:name w:val="正文首行缩进 2 字符"/>
    <w:link w:val="87"/>
    <w:semiHidden/>
    <w:qFormat/>
    <w:uiPriority w:val="99"/>
  </w:style>
  <w:style w:type="character" w:customStyle="1" w:styleId="134">
    <w:name w:val="pl*tixk"/>
    <w:qFormat/>
    <w:uiPriority w:val="0"/>
  </w:style>
  <w:style w:type="paragraph" w:customStyle="1" w:styleId="135">
    <w:name w:val="列出段落1"/>
    <w:basedOn w:val="1"/>
    <w:qFormat/>
    <w:uiPriority w:val="0"/>
    <w:pPr>
      <w:ind w:firstLine="420" w:firstLineChars="200"/>
    </w:pPr>
    <w:rPr>
      <w:szCs w:val="21"/>
    </w:rPr>
  </w:style>
  <w:style w:type="paragraph" w:customStyle="1" w:styleId="136">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7">
    <w:name w:val="List Paragraph"/>
    <w:basedOn w:val="1"/>
    <w:qFormat/>
    <w:uiPriority w:val="0"/>
    <w:pPr>
      <w:ind w:firstLine="420" w:firstLineChars="200"/>
    </w:pPr>
  </w:style>
  <w:style w:type="paragraph" w:customStyle="1" w:styleId="138">
    <w:name w:val="DefaultParagraph"/>
    <w:link w:val="139"/>
    <w:qFormat/>
    <w:uiPriority w:val="0"/>
    <w:rPr>
      <w:rFonts w:ascii="Times New Roman" w:hAnsi="Calibri" w:eastAsia="宋体" w:cs="Times New Roman"/>
      <w:kern w:val="2"/>
      <w:sz w:val="21"/>
      <w:szCs w:val="22"/>
      <w:lang w:val="en-US" w:eastAsia="zh-CN" w:bidi="ar-SA"/>
    </w:rPr>
  </w:style>
  <w:style w:type="character" w:customStyle="1" w:styleId="139">
    <w:name w:val="DefaultParagraph Char Char"/>
    <w:link w:val="138"/>
    <w:qFormat/>
    <w:uiPriority w:val="0"/>
    <w:rPr>
      <w:rFonts w:ascii="Times New Roman"/>
      <w:kern w:val="2"/>
      <w:sz w:val="21"/>
      <w:szCs w:val="22"/>
    </w:rPr>
  </w:style>
  <w:style w:type="character" w:customStyle="1" w:styleId="140">
    <w:name w:val="tn+ude"/>
    <w:qFormat/>
    <w:uiPriority w:val="0"/>
  </w:style>
  <w:style w:type="paragraph" w:customStyle="1" w:styleId="141">
    <w:name w:val="纯文本_0"/>
    <w:basedOn w:val="1"/>
    <w:link w:val="142"/>
    <w:qFormat/>
    <w:uiPriority w:val="0"/>
    <w:rPr>
      <w:rFonts w:ascii="宋体" w:hAnsi="Courier New"/>
      <w:kern w:val="0"/>
      <w:sz w:val="20"/>
      <w:szCs w:val="21"/>
    </w:rPr>
  </w:style>
  <w:style w:type="character" w:customStyle="1" w:styleId="142">
    <w:name w:val="标题1 Char1"/>
    <w:link w:val="141"/>
    <w:qFormat/>
    <w:locked/>
    <w:uiPriority w:val="0"/>
    <w:rPr>
      <w:rFonts w:ascii="宋体" w:hAnsi="Courier New" w:eastAsia="宋体" w:cs="Courier New"/>
      <w:szCs w:val="21"/>
    </w:rPr>
  </w:style>
  <w:style w:type="paragraph" w:customStyle="1" w:styleId="143">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4">
    <w:name w:val="普通(网站)_0"/>
    <w:basedOn w:val="136"/>
    <w:link w:val="145"/>
    <w:qFormat/>
    <w:uiPriority w:val="0"/>
    <w:pPr>
      <w:widowControl/>
      <w:spacing w:before="100" w:beforeAutospacing="1" w:after="100" w:afterAutospacing="1"/>
      <w:jc w:val="left"/>
    </w:pPr>
    <w:rPr>
      <w:rFonts w:ascii="宋体" w:hAnsi="宋体"/>
      <w:kern w:val="0"/>
      <w:sz w:val="24"/>
      <w:szCs w:val="24"/>
    </w:rPr>
  </w:style>
  <w:style w:type="character" w:customStyle="1" w:styleId="145">
    <w:name w:val="普通(网站)_0 Char"/>
    <w:link w:val="144"/>
    <w:qFormat/>
    <w:locked/>
    <w:uiPriority w:val="0"/>
    <w:rPr>
      <w:rFonts w:ascii="宋体" w:hAnsi="宋体"/>
      <w:sz w:val="24"/>
      <w:szCs w:val="24"/>
    </w:rPr>
  </w:style>
  <w:style w:type="character" w:customStyle="1" w:styleId="146">
    <w:name w:val="正文_0 Char"/>
    <w:link w:val="147"/>
    <w:qFormat/>
    <w:uiPriority w:val="0"/>
    <w:rPr>
      <w:kern w:val="2"/>
      <w:sz w:val="21"/>
      <w:szCs w:val="22"/>
    </w:rPr>
  </w:style>
  <w:style w:type="paragraph" w:customStyle="1" w:styleId="147">
    <w:name w:val="正文_0_0"/>
    <w:link w:val="146"/>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8">
    <w:name w:val="jye_math_selector"/>
    <w:qFormat/>
    <w:uiPriority w:val="0"/>
    <w:rPr>
      <w:rFonts w:hint="default" w:ascii="Times New Roman" w:hAnsi="Times New Roman" w:cs="Times New Roman"/>
    </w:rPr>
  </w:style>
  <w:style w:type="character" w:customStyle="1" w:styleId="149">
    <w:name w:val="apple-converted-space"/>
    <w:qFormat/>
    <w:uiPriority w:val="0"/>
  </w:style>
  <w:style w:type="paragraph" w:customStyle="1" w:styleId="150">
    <w:name w:val="_Style 149"/>
    <w:basedOn w:val="3"/>
    <w:next w:val="1"/>
    <w:qFormat/>
    <w:uiPriority w:val="39"/>
    <w:pPr>
      <w:outlineLvl w:val="9"/>
    </w:pPr>
  </w:style>
  <w:style w:type="paragraph" w:styleId="151">
    <w:name w:val="Intense Quote"/>
    <w:basedOn w:val="1"/>
    <w:next w:val="1"/>
    <w:link w:val="152"/>
    <w:qFormat/>
    <w:uiPriority w:val="30"/>
    <w:pPr>
      <w:pBdr>
        <w:bottom w:val="single" w:color="4F81BD" w:sz="4" w:space="4"/>
      </w:pBdr>
      <w:spacing w:before="200" w:after="280"/>
      <w:ind w:left="936" w:right="936"/>
    </w:pPr>
    <w:rPr>
      <w:b/>
      <w:bCs/>
      <w:i/>
      <w:iCs/>
      <w:color w:val="4F81BD"/>
    </w:rPr>
  </w:style>
  <w:style w:type="character" w:customStyle="1" w:styleId="152">
    <w:name w:val="明显引用 字符"/>
    <w:link w:val="151"/>
    <w:qFormat/>
    <w:uiPriority w:val="30"/>
    <w:rPr>
      <w:b/>
      <w:bCs/>
      <w:i/>
      <w:iCs/>
      <w:color w:val="4F81BD"/>
      <w:kern w:val="2"/>
      <w:sz w:val="21"/>
      <w:szCs w:val="22"/>
    </w:rPr>
  </w:style>
  <w:style w:type="paragraph" w:customStyle="1" w:styleId="153">
    <w:name w:val="_Style 152"/>
    <w:basedOn w:val="1"/>
    <w:next w:val="1"/>
    <w:unhideWhenUsed/>
    <w:qFormat/>
    <w:uiPriority w:val="37"/>
  </w:style>
  <w:style w:type="paragraph" w:styleId="154">
    <w:name w:val="No Spacing"/>
    <w:link w:val="159"/>
    <w:qFormat/>
    <w:uiPriority w:val="0"/>
    <w:pPr>
      <w:widowControl w:val="0"/>
      <w:jc w:val="both"/>
    </w:pPr>
    <w:rPr>
      <w:rFonts w:ascii="Calibri" w:hAnsi="Calibri" w:eastAsia="宋体" w:cs="Times New Roman"/>
      <w:kern w:val="2"/>
      <w:sz w:val="21"/>
      <w:szCs w:val="22"/>
      <w:lang w:val="en-US" w:eastAsia="zh-CN" w:bidi="ar-SA"/>
    </w:rPr>
  </w:style>
  <w:style w:type="paragraph" w:styleId="155">
    <w:name w:val="Quote"/>
    <w:basedOn w:val="1"/>
    <w:next w:val="1"/>
    <w:link w:val="156"/>
    <w:qFormat/>
    <w:uiPriority w:val="29"/>
    <w:rPr>
      <w:i/>
      <w:iCs/>
      <w:color w:val="000000"/>
    </w:rPr>
  </w:style>
  <w:style w:type="character" w:customStyle="1" w:styleId="156">
    <w:name w:val="引用 字符"/>
    <w:link w:val="155"/>
    <w:qFormat/>
    <w:uiPriority w:val="29"/>
    <w:rPr>
      <w:i/>
      <w:iCs/>
      <w:color w:val="000000"/>
      <w:kern w:val="2"/>
      <w:sz w:val="21"/>
      <w:szCs w:val="22"/>
    </w:rPr>
  </w:style>
  <w:style w:type="character" w:styleId="157">
    <w:name w:val="Placeholder Text"/>
    <w:semiHidden/>
    <w:qFormat/>
    <w:uiPriority w:val="99"/>
    <w:rPr>
      <w:color w:val="808080"/>
    </w:rPr>
  </w:style>
  <w:style w:type="paragraph" w:customStyle="1" w:styleId="158">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159">
    <w:name w:val="无间隔 字符"/>
    <w:link w:val="154"/>
    <w:qFormat/>
    <w:uiPriority w:val="0"/>
    <w:rPr>
      <w:kern w:val="2"/>
      <w:sz w:val="21"/>
      <w:szCs w:val="22"/>
    </w:rPr>
  </w:style>
  <w:style w:type="character" w:customStyle="1" w:styleId="160">
    <w:name w:val="MTConvertedEquation"/>
    <w:qFormat/>
    <w:uiPriority w:val="0"/>
    <w:rPr>
      <w:color w:val="000000"/>
      <w:szCs w:val="21"/>
    </w:rPr>
  </w:style>
  <w:style w:type="character" w:customStyle="1" w:styleId="161">
    <w:name w:val="Char Char4"/>
    <w:qFormat/>
    <w:uiPriority w:val="0"/>
    <w:rPr>
      <w:rFonts w:ascii="宋体" w:hAnsi="Courier New" w:eastAsia="宋体" w:cs="Courier New"/>
      <w:kern w:val="2"/>
      <w:sz w:val="21"/>
      <w:szCs w:val="21"/>
      <w:lang w:val="en-US" w:eastAsia="zh-CN" w:bidi="ar-SA"/>
    </w:rPr>
  </w:style>
  <w:style w:type="character" w:customStyle="1" w:styleId="16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16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164">
    <w:name w:val="页码1"/>
    <w:qFormat/>
    <w:uiPriority w:val="0"/>
  </w:style>
  <w:style w:type="character" w:customStyle="1" w:styleId="16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166">
    <w:name w:val="webkit-html-tag"/>
    <w:qFormat/>
    <w:uiPriority w:val="0"/>
  </w:style>
  <w:style w:type="character" w:customStyle="1" w:styleId="167">
    <w:name w:val="正文文本 (6)_"/>
    <w:link w:val="168"/>
    <w:qFormat/>
    <w:uiPriority w:val="0"/>
    <w:rPr>
      <w:b/>
      <w:bCs/>
      <w:spacing w:val="-20"/>
      <w:sz w:val="18"/>
      <w:szCs w:val="18"/>
      <w:shd w:val="clear" w:color="auto" w:fill="FFFFFF"/>
    </w:rPr>
  </w:style>
  <w:style w:type="paragraph" w:customStyle="1" w:styleId="168">
    <w:name w:val="正文文本 (6)"/>
    <w:basedOn w:val="1"/>
    <w:link w:val="167"/>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169">
    <w:name w:val="sub_title s0"/>
    <w:qFormat/>
    <w:uiPriority w:val="0"/>
  </w:style>
  <w:style w:type="character" w:customStyle="1" w:styleId="170">
    <w:name w:val="正文文本 (10)_"/>
    <w:link w:val="171"/>
    <w:qFormat/>
    <w:uiPriority w:val="0"/>
    <w:rPr>
      <w:spacing w:val="30"/>
      <w:sz w:val="27"/>
      <w:szCs w:val="27"/>
      <w:shd w:val="clear" w:color="auto" w:fill="FFFFFF"/>
    </w:rPr>
  </w:style>
  <w:style w:type="paragraph" w:customStyle="1" w:styleId="171">
    <w:name w:val="正文文本 (10)"/>
    <w:basedOn w:val="1"/>
    <w:link w:val="170"/>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172">
    <w:name w:val="正文文本 (6) + Times New Roman"/>
    <w:qFormat/>
    <w:uiPriority w:val="0"/>
    <w:rPr>
      <w:rFonts w:ascii="Times New Roman" w:hAnsi="Times New Roman" w:cs="Times New Roman"/>
      <w:b/>
      <w:bCs/>
      <w:spacing w:val="0"/>
      <w:sz w:val="21"/>
      <w:szCs w:val="21"/>
      <w:shd w:val="clear" w:color="auto" w:fill="FFFFFF"/>
      <w:lang w:bidi="ar-SA"/>
    </w:rPr>
  </w:style>
  <w:style w:type="paragraph" w:customStyle="1" w:styleId="173">
    <w:name w:val="Char3 Char"/>
    <w:basedOn w:val="1"/>
    <w:qFormat/>
    <w:uiPriority w:val="0"/>
    <w:pPr>
      <w:widowControl/>
      <w:spacing w:line="300" w:lineRule="auto"/>
      <w:ind w:firstLine="200" w:firstLineChars="200"/>
    </w:pPr>
    <w:rPr>
      <w:rFonts w:ascii="Times New Roman" w:hAnsi="Times New Roman"/>
    </w:rPr>
  </w:style>
  <w:style w:type="paragraph" w:customStyle="1" w:styleId="174">
    <w:name w:val="Char Char Char Char Char Char Char Char Char"/>
    <w:basedOn w:val="1"/>
    <w:qFormat/>
    <w:uiPriority w:val="0"/>
    <w:pPr>
      <w:widowControl/>
      <w:spacing w:line="300" w:lineRule="auto"/>
      <w:ind w:firstLine="200" w:firstLineChars="200"/>
    </w:pPr>
    <w:rPr>
      <w:rFonts w:ascii="Times New Roman" w:hAnsi="Times New Roman"/>
      <w:kern w:val="0"/>
      <w:szCs w:val="20"/>
    </w:rPr>
  </w:style>
  <w:style w:type="paragraph" w:customStyle="1" w:styleId="175">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176">
    <w:name w:val="Char Char Char Char Char Char Char Char Char_0"/>
    <w:basedOn w:val="1"/>
    <w:qFormat/>
    <w:uiPriority w:val="0"/>
    <w:pPr>
      <w:widowControl/>
      <w:spacing w:line="300" w:lineRule="auto"/>
      <w:ind w:firstLine="200" w:firstLineChars="200"/>
    </w:pPr>
    <w:rPr>
      <w:rFonts w:ascii="Times New Roman" w:hAnsi="Times New Roman"/>
      <w:kern w:val="0"/>
      <w:szCs w:val="20"/>
    </w:rPr>
  </w:style>
  <w:style w:type="paragraph" w:customStyle="1" w:styleId="177">
    <w:name w:val="正文_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8">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79">
    <w:name w:val="Char4 Char Char Char Char Char Char"/>
    <w:basedOn w:val="1"/>
    <w:qFormat/>
    <w:uiPriority w:val="0"/>
    <w:pPr>
      <w:widowControl/>
      <w:spacing w:line="300" w:lineRule="auto"/>
      <w:ind w:firstLine="200" w:firstLineChars="200"/>
    </w:pPr>
    <w:rPr>
      <w:rFonts w:ascii="Times New Roman" w:hAnsi="Times New Roman"/>
      <w:szCs w:val="24"/>
    </w:rPr>
  </w:style>
  <w:style w:type="paragraph" w:customStyle="1" w:styleId="180">
    <w:name w:val="p0"/>
    <w:basedOn w:val="1"/>
    <w:qFormat/>
    <w:uiPriority w:val="0"/>
    <w:pPr>
      <w:widowControl/>
    </w:pPr>
    <w:rPr>
      <w:kern w:val="0"/>
      <w:szCs w:val="21"/>
    </w:rPr>
  </w:style>
  <w:style w:type="paragraph" w:customStyle="1" w:styleId="181">
    <w:name w:val="Char3 Char Char Char"/>
    <w:basedOn w:val="1"/>
    <w:qFormat/>
    <w:uiPriority w:val="0"/>
    <w:pPr>
      <w:widowControl/>
      <w:spacing w:line="300" w:lineRule="auto"/>
      <w:ind w:firstLine="200" w:firstLineChars="200"/>
    </w:pPr>
    <w:rPr>
      <w:rFonts w:ascii="Times New Roman" w:hAnsi="Times New Roman"/>
    </w:rPr>
  </w:style>
  <w:style w:type="paragraph" w:customStyle="1" w:styleId="182">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3">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rPr>
  </w:style>
  <w:style w:type="paragraph" w:customStyle="1" w:styleId="184">
    <w:name w:val="无间隔1"/>
    <w:qFormat/>
    <w:uiPriority w:val="0"/>
    <w:rPr>
      <w:rFonts w:ascii="Calibri" w:hAnsi="Calibri" w:eastAsia="宋体" w:cs="Times New Roman"/>
      <w:sz w:val="22"/>
      <w:szCs w:val="22"/>
      <w:lang w:val="en-US" w:eastAsia="zh-CN" w:bidi="ar-SA"/>
    </w:rPr>
  </w:style>
  <w:style w:type="paragraph" w:customStyle="1" w:styleId="185">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186">
    <w:name w:val="DefaultParagraph Char"/>
    <w:qFormat/>
    <w:locked/>
    <w:uiPriority w:val="0"/>
    <w:rPr>
      <w:rFonts w:ascii="Calibri" w:hAnsi="Calibri"/>
      <w:kern w:val="2"/>
      <w:sz w:val="21"/>
      <w:szCs w:val="22"/>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5.wmf"/><Relationship Id="rId97" Type="http://schemas.openxmlformats.org/officeDocument/2006/relationships/oleObject" Target="embeddings/oleObject44.bin"/><Relationship Id="rId96" Type="http://schemas.openxmlformats.org/officeDocument/2006/relationships/oleObject" Target="embeddings/oleObject43.bin"/><Relationship Id="rId95" Type="http://schemas.openxmlformats.org/officeDocument/2006/relationships/image" Target="media/image44.wmf"/><Relationship Id="rId94" Type="http://schemas.openxmlformats.org/officeDocument/2006/relationships/oleObject" Target="embeddings/oleObject42.bin"/><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image" Target="media/image41.wmf"/><Relationship Id="rId87" Type="http://schemas.openxmlformats.org/officeDocument/2006/relationships/oleObject" Target="embeddings/oleObject38.bin"/><Relationship Id="rId86" Type="http://schemas.openxmlformats.org/officeDocument/2006/relationships/image" Target="media/image40.wmf"/><Relationship Id="rId85" Type="http://schemas.openxmlformats.org/officeDocument/2006/relationships/oleObject" Target="embeddings/oleObject37.bin"/><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png"/><Relationship Id="rId72" Type="http://schemas.openxmlformats.org/officeDocument/2006/relationships/image" Target="media/image33.wmf"/><Relationship Id="rId71" Type="http://schemas.openxmlformats.org/officeDocument/2006/relationships/oleObject" Target="embeddings/oleObject30.bin"/><Relationship Id="rId70" Type="http://schemas.openxmlformats.org/officeDocument/2006/relationships/image" Target="media/image32.wmf"/><Relationship Id="rId7" Type="http://schemas.openxmlformats.org/officeDocument/2006/relationships/footer" Target="footer2.xml"/><Relationship Id="rId69" Type="http://schemas.openxmlformats.org/officeDocument/2006/relationships/oleObject" Target="embeddings/oleObject29.bin"/><Relationship Id="rId68" Type="http://schemas.openxmlformats.org/officeDocument/2006/relationships/image" Target="media/image31.wmf"/><Relationship Id="rId67" Type="http://schemas.openxmlformats.org/officeDocument/2006/relationships/oleObject" Target="embeddings/oleObject28.bin"/><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6" Type="http://schemas.openxmlformats.org/officeDocument/2006/relationships/fontTable" Target="fontTable.xml"/><Relationship Id="rId325" Type="http://schemas.openxmlformats.org/officeDocument/2006/relationships/numbering" Target="numbering.xml"/><Relationship Id="rId324" Type="http://schemas.openxmlformats.org/officeDocument/2006/relationships/image" Target="media/image150.png"/><Relationship Id="rId323" Type="http://schemas.openxmlformats.org/officeDocument/2006/relationships/image" Target="media/image149.wmf"/><Relationship Id="rId322" Type="http://schemas.openxmlformats.org/officeDocument/2006/relationships/oleObject" Target="embeddings/oleObject165.bin"/><Relationship Id="rId321" Type="http://schemas.openxmlformats.org/officeDocument/2006/relationships/image" Target="media/image148.wmf"/><Relationship Id="rId320" Type="http://schemas.openxmlformats.org/officeDocument/2006/relationships/oleObject" Target="embeddings/oleObject164.bin"/><Relationship Id="rId32" Type="http://schemas.openxmlformats.org/officeDocument/2006/relationships/image" Target="media/image13.wmf"/><Relationship Id="rId319" Type="http://schemas.openxmlformats.org/officeDocument/2006/relationships/image" Target="media/image147.wmf"/><Relationship Id="rId318" Type="http://schemas.openxmlformats.org/officeDocument/2006/relationships/oleObject" Target="embeddings/oleObject163.bin"/><Relationship Id="rId317" Type="http://schemas.openxmlformats.org/officeDocument/2006/relationships/image" Target="media/image146.wmf"/><Relationship Id="rId316" Type="http://schemas.openxmlformats.org/officeDocument/2006/relationships/oleObject" Target="embeddings/oleObject162.bin"/><Relationship Id="rId315" Type="http://schemas.openxmlformats.org/officeDocument/2006/relationships/image" Target="media/image145.png"/><Relationship Id="rId314" Type="http://schemas.openxmlformats.org/officeDocument/2006/relationships/oleObject" Target="embeddings/oleObject161.bin"/><Relationship Id="rId313" Type="http://schemas.openxmlformats.org/officeDocument/2006/relationships/image" Target="media/image144.wmf"/><Relationship Id="rId312" Type="http://schemas.openxmlformats.org/officeDocument/2006/relationships/oleObject" Target="embeddings/oleObject160.bin"/><Relationship Id="rId311" Type="http://schemas.openxmlformats.org/officeDocument/2006/relationships/image" Target="media/image143.wmf"/><Relationship Id="rId310" Type="http://schemas.openxmlformats.org/officeDocument/2006/relationships/oleObject" Target="embeddings/oleObject159.bin"/><Relationship Id="rId31" Type="http://schemas.openxmlformats.org/officeDocument/2006/relationships/oleObject" Target="embeddings/oleObject10.bin"/><Relationship Id="rId309" Type="http://schemas.openxmlformats.org/officeDocument/2006/relationships/image" Target="media/image142.wmf"/><Relationship Id="rId308" Type="http://schemas.openxmlformats.org/officeDocument/2006/relationships/oleObject" Target="embeddings/oleObject158.bin"/><Relationship Id="rId307" Type="http://schemas.openxmlformats.org/officeDocument/2006/relationships/image" Target="media/image141.wmf"/><Relationship Id="rId306" Type="http://schemas.openxmlformats.org/officeDocument/2006/relationships/oleObject" Target="embeddings/oleObject157.bin"/><Relationship Id="rId305" Type="http://schemas.openxmlformats.org/officeDocument/2006/relationships/oleObject" Target="embeddings/oleObject156.bin"/><Relationship Id="rId304" Type="http://schemas.openxmlformats.org/officeDocument/2006/relationships/image" Target="media/image140.wmf"/><Relationship Id="rId303" Type="http://schemas.openxmlformats.org/officeDocument/2006/relationships/oleObject" Target="embeddings/oleObject155.bin"/><Relationship Id="rId302" Type="http://schemas.openxmlformats.org/officeDocument/2006/relationships/image" Target="media/image139.wmf"/><Relationship Id="rId301" Type="http://schemas.openxmlformats.org/officeDocument/2006/relationships/oleObject" Target="embeddings/oleObject154.bin"/><Relationship Id="rId300" Type="http://schemas.openxmlformats.org/officeDocument/2006/relationships/image" Target="media/image138.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53.bin"/><Relationship Id="rId298" Type="http://schemas.openxmlformats.org/officeDocument/2006/relationships/image" Target="media/image137.wmf"/><Relationship Id="rId297" Type="http://schemas.openxmlformats.org/officeDocument/2006/relationships/oleObject" Target="embeddings/oleObject152.bin"/><Relationship Id="rId296" Type="http://schemas.openxmlformats.org/officeDocument/2006/relationships/oleObject" Target="embeddings/oleObject151.bin"/><Relationship Id="rId295" Type="http://schemas.openxmlformats.org/officeDocument/2006/relationships/oleObject" Target="embeddings/oleObject150.bin"/><Relationship Id="rId294" Type="http://schemas.openxmlformats.org/officeDocument/2006/relationships/oleObject" Target="embeddings/oleObject149.bin"/><Relationship Id="rId293" Type="http://schemas.openxmlformats.org/officeDocument/2006/relationships/oleObject" Target="embeddings/oleObject148.bin"/><Relationship Id="rId292" Type="http://schemas.openxmlformats.org/officeDocument/2006/relationships/image" Target="media/image136.wmf"/><Relationship Id="rId291" Type="http://schemas.openxmlformats.org/officeDocument/2006/relationships/oleObject" Target="embeddings/oleObject147.bin"/><Relationship Id="rId290" Type="http://schemas.openxmlformats.org/officeDocument/2006/relationships/image" Target="media/image135.wmf"/><Relationship Id="rId29" Type="http://schemas.openxmlformats.org/officeDocument/2006/relationships/oleObject" Target="embeddings/oleObject9.bin"/><Relationship Id="rId289" Type="http://schemas.openxmlformats.org/officeDocument/2006/relationships/oleObject" Target="embeddings/oleObject146.bin"/><Relationship Id="rId288" Type="http://schemas.openxmlformats.org/officeDocument/2006/relationships/image" Target="media/image134.wmf"/><Relationship Id="rId287" Type="http://schemas.openxmlformats.org/officeDocument/2006/relationships/oleObject" Target="embeddings/oleObject145.bin"/><Relationship Id="rId286" Type="http://schemas.openxmlformats.org/officeDocument/2006/relationships/image" Target="media/image133.wmf"/><Relationship Id="rId285" Type="http://schemas.openxmlformats.org/officeDocument/2006/relationships/oleObject" Target="embeddings/oleObject144.bin"/><Relationship Id="rId284" Type="http://schemas.openxmlformats.org/officeDocument/2006/relationships/image" Target="media/image132.wmf"/><Relationship Id="rId283" Type="http://schemas.openxmlformats.org/officeDocument/2006/relationships/oleObject" Target="embeddings/oleObject143.bin"/><Relationship Id="rId282" Type="http://schemas.openxmlformats.org/officeDocument/2006/relationships/image" Target="media/image131.wmf"/><Relationship Id="rId281" Type="http://schemas.openxmlformats.org/officeDocument/2006/relationships/oleObject" Target="embeddings/oleObject142.bin"/><Relationship Id="rId280" Type="http://schemas.openxmlformats.org/officeDocument/2006/relationships/image" Target="media/image130.wmf"/><Relationship Id="rId28" Type="http://schemas.openxmlformats.org/officeDocument/2006/relationships/image" Target="media/image11.wmf"/><Relationship Id="rId279" Type="http://schemas.openxmlformats.org/officeDocument/2006/relationships/oleObject" Target="embeddings/oleObject141.bin"/><Relationship Id="rId278" Type="http://schemas.openxmlformats.org/officeDocument/2006/relationships/image" Target="media/image129.wmf"/><Relationship Id="rId277" Type="http://schemas.openxmlformats.org/officeDocument/2006/relationships/oleObject" Target="embeddings/oleObject140.bin"/><Relationship Id="rId276" Type="http://schemas.openxmlformats.org/officeDocument/2006/relationships/oleObject" Target="embeddings/oleObject139.bin"/><Relationship Id="rId275" Type="http://schemas.openxmlformats.org/officeDocument/2006/relationships/image" Target="media/image128.png"/><Relationship Id="rId274" Type="http://schemas.openxmlformats.org/officeDocument/2006/relationships/image" Target="media/image127.wmf"/><Relationship Id="rId273" Type="http://schemas.openxmlformats.org/officeDocument/2006/relationships/oleObject" Target="embeddings/oleObject138.bin"/><Relationship Id="rId272" Type="http://schemas.openxmlformats.org/officeDocument/2006/relationships/image" Target="media/image126.wmf"/><Relationship Id="rId271" Type="http://schemas.openxmlformats.org/officeDocument/2006/relationships/oleObject" Target="embeddings/oleObject137.bin"/><Relationship Id="rId270" Type="http://schemas.openxmlformats.org/officeDocument/2006/relationships/image" Target="media/image125.wmf"/><Relationship Id="rId27" Type="http://schemas.openxmlformats.org/officeDocument/2006/relationships/oleObject" Target="embeddings/oleObject8.bin"/><Relationship Id="rId269" Type="http://schemas.openxmlformats.org/officeDocument/2006/relationships/oleObject" Target="embeddings/oleObject136.bin"/><Relationship Id="rId268" Type="http://schemas.openxmlformats.org/officeDocument/2006/relationships/oleObject" Target="embeddings/oleObject135.bin"/><Relationship Id="rId267" Type="http://schemas.openxmlformats.org/officeDocument/2006/relationships/oleObject" Target="embeddings/oleObject134.bin"/><Relationship Id="rId266" Type="http://schemas.openxmlformats.org/officeDocument/2006/relationships/oleObject" Target="embeddings/oleObject133.bin"/><Relationship Id="rId265" Type="http://schemas.openxmlformats.org/officeDocument/2006/relationships/image" Target="media/image124.wmf"/><Relationship Id="rId264" Type="http://schemas.openxmlformats.org/officeDocument/2006/relationships/oleObject" Target="embeddings/oleObject132.bin"/><Relationship Id="rId263" Type="http://schemas.openxmlformats.org/officeDocument/2006/relationships/image" Target="media/image123.wmf"/><Relationship Id="rId262" Type="http://schemas.openxmlformats.org/officeDocument/2006/relationships/oleObject" Target="embeddings/oleObject131.bin"/><Relationship Id="rId261" Type="http://schemas.openxmlformats.org/officeDocument/2006/relationships/oleObject" Target="embeddings/oleObject130.bin"/><Relationship Id="rId260" Type="http://schemas.openxmlformats.org/officeDocument/2006/relationships/image" Target="media/image122.wmf"/><Relationship Id="rId26" Type="http://schemas.openxmlformats.org/officeDocument/2006/relationships/image" Target="media/image10.wmf"/><Relationship Id="rId259" Type="http://schemas.openxmlformats.org/officeDocument/2006/relationships/oleObject" Target="embeddings/oleObject129.bin"/><Relationship Id="rId258" Type="http://schemas.openxmlformats.org/officeDocument/2006/relationships/oleObject" Target="embeddings/oleObject128.bin"/><Relationship Id="rId257" Type="http://schemas.openxmlformats.org/officeDocument/2006/relationships/image" Target="media/image121.wmf"/><Relationship Id="rId256" Type="http://schemas.openxmlformats.org/officeDocument/2006/relationships/oleObject" Target="embeddings/oleObject127.bin"/><Relationship Id="rId255" Type="http://schemas.openxmlformats.org/officeDocument/2006/relationships/image" Target="media/image120.wmf"/><Relationship Id="rId254" Type="http://schemas.openxmlformats.org/officeDocument/2006/relationships/oleObject" Target="embeddings/oleObject126.bin"/><Relationship Id="rId253" Type="http://schemas.openxmlformats.org/officeDocument/2006/relationships/image" Target="media/image119.wmf"/><Relationship Id="rId252" Type="http://schemas.openxmlformats.org/officeDocument/2006/relationships/oleObject" Target="embeddings/oleObject125.bin"/><Relationship Id="rId251" Type="http://schemas.openxmlformats.org/officeDocument/2006/relationships/image" Target="media/image118.wmf"/><Relationship Id="rId250" Type="http://schemas.openxmlformats.org/officeDocument/2006/relationships/oleObject" Target="embeddings/oleObject124.bin"/><Relationship Id="rId25" Type="http://schemas.openxmlformats.org/officeDocument/2006/relationships/oleObject" Target="embeddings/oleObject7.bin"/><Relationship Id="rId249" Type="http://schemas.openxmlformats.org/officeDocument/2006/relationships/image" Target="media/image117.wmf"/><Relationship Id="rId248" Type="http://schemas.openxmlformats.org/officeDocument/2006/relationships/oleObject" Target="embeddings/oleObject123.bin"/><Relationship Id="rId247" Type="http://schemas.openxmlformats.org/officeDocument/2006/relationships/image" Target="media/image116.wmf"/><Relationship Id="rId246" Type="http://schemas.openxmlformats.org/officeDocument/2006/relationships/oleObject" Target="embeddings/oleObject122.bin"/><Relationship Id="rId245" Type="http://schemas.openxmlformats.org/officeDocument/2006/relationships/image" Target="media/image115.wmf"/><Relationship Id="rId244" Type="http://schemas.openxmlformats.org/officeDocument/2006/relationships/oleObject" Target="embeddings/oleObject121.bin"/><Relationship Id="rId243" Type="http://schemas.openxmlformats.org/officeDocument/2006/relationships/image" Target="media/image114.wmf"/><Relationship Id="rId242" Type="http://schemas.openxmlformats.org/officeDocument/2006/relationships/oleObject" Target="embeddings/oleObject120.bin"/><Relationship Id="rId241" Type="http://schemas.openxmlformats.org/officeDocument/2006/relationships/oleObject" Target="embeddings/oleObject119.bin"/><Relationship Id="rId240" Type="http://schemas.openxmlformats.org/officeDocument/2006/relationships/image" Target="media/image113.wmf"/><Relationship Id="rId24" Type="http://schemas.openxmlformats.org/officeDocument/2006/relationships/image" Target="media/image9.wmf"/><Relationship Id="rId239" Type="http://schemas.openxmlformats.org/officeDocument/2006/relationships/oleObject" Target="embeddings/oleObject118.bin"/><Relationship Id="rId238" Type="http://schemas.openxmlformats.org/officeDocument/2006/relationships/image" Target="media/image112.png"/><Relationship Id="rId237" Type="http://schemas.openxmlformats.org/officeDocument/2006/relationships/image" Target="media/image111.wmf"/><Relationship Id="rId236" Type="http://schemas.openxmlformats.org/officeDocument/2006/relationships/oleObject" Target="embeddings/oleObject117.bin"/><Relationship Id="rId235" Type="http://schemas.openxmlformats.org/officeDocument/2006/relationships/image" Target="media/image110.wmf"/><Relationship Id="rId234" Type="http://schemas.openxmlformats.org/officeDocument/2006/relationships/oleObject" Target="embeddings/oleObject116.bin"/><Relationship Id="rId233" Type="http://schemas.openxmlformats.org/officeDocument/2006/relationships/image" Target="media/image109.wmf"/><Relationship Id="rId232" Type="http://schemas.openxmlformats.org/officeDocument/2006/relationships/oleObject" Target="embeddings/oleObject115.bin"/><Relationship Id="rId231" Type="http://schemas.openxmlformats.org/officeDocument/2006/relationships/image" Target="media/image108.wmf"/><Relationship Id="rId230" Type="http://schemas.openxmlformats.org/officeDocument/2006/relationships/oleObject" Target="embeddings/oleObject114.bin"/><Relationship Id="rId23" Type="http://schemas.openxmlformats.org/officeDocument/2006/relationships/oleObject" Target="embeddings/oleObject6.bin"/><Relationship Id="rId229" Type="http://schemas.openxmlformats.org/officeDocument/2006/relationships/image" Target="media/image107.png"/><Relationship Id="rId228" Type="http://schemas.openxmlformats.org/officeDocument/2006/relationships/image" Target="media/image106.wmf"/><Relationship Id="rId227" Type="http://schemas.openxmlformats.org/officeDocument/2006/relationships/oleObject" Target="embeddings/oleObject113.bin"/><Relationship Id="rId226" Type="http://schemas.openxmlformats.org/officeDocument/2006/relationships/image" Target="media/image105.wmf"/><Relationship Id="rId225" Type="http://schemas.openxmlformats.org/officeDocument/2006/relationships/oleObject" Target="embeddings/oleObject112.bin"/><Relationship Id="rId224" Type="http://schemas.openxmlformats.org/officeDocument/2006/relationships/image" Target="media/image104.wmf"/><Relationship Id="rId223" Type="http://schemas.openxmlformats.org/officeDocument/2006/relationships/oleObject" Target="embeddings/oleObject111.bin"/><Relationship Id="rId222" Type="http://schemas.openxmlformats.org/officeDocument/2006/relationships/image" Target="media/image103.png"/><Relationship Id="rId221" Type="http://schemas.openxmlformats.org/officeDocument/2006/relationships/image" Target="media/image102.wmf"/><Relationship Id="rId220" Type="http://schemas.openxmlformats.org/officeDocument/2006/relationships/oleObject" Target="embeddings/oleObject110.bin"/><Relationship Id="rId22" Type="http://schemas.openxmlformats.org/officeDocument/2006/relationships/image" Target="media/image8.wmf"/><Relationship Id="rId219" Type="http://schemas.openxmlformats.org/officeDocument/2006/relationships/image" Target="media/image101.wmf"/><Relationship Id="rId218" Type="http://schemas.openxmlformats.org/officeDocument/2006/relationships/oleObject" Target="embeddings/oleObject109.bin"/><Relationship Id="rId217" Type="http://schemas.openxmlformats.org/officeDocument/2006/relationships/image" Target="media/image100.wmf"/><Relationship Id="rId216" Type="http://schemas.openxmlformats.org/officeDocument/2006/relationships/oleObject" Target="embeddings/oleObject108.bin"/><Relationship Id="rId215" Type="http://schemas.openxmlformats.org/officeDocument/2006/relationships/image" Target="media/image99.wmf"/><Relationship Id="rId214" Type="http://schemas.openxmlformats.org/officeDocument/2006/relationships/oleObject" Target="embeddings/oleObject107.bin"/><Relationship Id="rId213" Type="http://schemas.openxmlformats.org/officeDocument/2006/relationships/image" Target="media/image98.wmf"/><Relationship Id="rId212" Type="http://schemas.openxmlformats.org/officeDocument/2006/relationships/oleObject" Target="embeddings/oleObject106.bin"/><Relationship Id="rId211" Type="http://schemas.openxmlformats.org/officeDocument/2006/relationships/oleObject" Target="embeddings/oleObject105.bin"/><Relationship Id="rId210" Type="http://schemas.openxmlformats.org/officeDocument/2006/relationships/image" Target="media/image97.wmf"/><Relationship Id="rId21" Type="http://schemas.openxmlformats.org/officeDocument/2006/relationships/oleObject" Target="embeddings/oleObject5.bin"/><Relationship Id="rId209" Type="http://schemas.openxmlformats.org/officeDocument/2006/relationships/oleObject" Target="embeddings/oleObject104.bin"/><Relationship Id="rId208" Type="http://schemas.openxmlformats.org/officeDocument/2006/relationships/oleObject" Target="embeddings/oleObject103.bin"/><Relationship Id="rId207" Type="http://schemas.openxmlformats.org/officeDocument/2006/relationships/image" Target="media/image96.wmf"/><Relationship Id="rId206" Type="http://schemas.openxmlformats.org/officeDocument/2006/relationships/oleObject" Target="embeddings/oleObject102.bin"/><Relationship Id="rId205" Type="http://schemas.openxmlformats.org/officeDocument/2006/relationships/image" Target="media/image95.wmf"/><Relationship Id="rId204" Type="http://schemas.openxmlformats.org/officeDocument/2006/relationships/oleObject" Target="embeddings/oleObject101.bin"/><Relationship Id="rId203" Type="http://schemas.openxmlformats.org/officeDocument/2006/relationships/image" Target="media/image94.wmf"/><Relationship Id="rId202" Type="http://schemas.openxmlformats.org/officeDocument/2006/relationships/oleObject" Target="embeddings/oleObject100.bin"/><Relationship Id="rId201" Type="http://schemas.openxmlformats.org/officeDocument/2006/relationships/oleObject" Target="embeddings/oleObject99.bin"/><Relationship Id="rId200" Type="http://schemas.openxmlformats.org/officeDocument/2006/relationships/oleObject" Target="embeddings/oleObject98.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3.wmf"/><Relationship Id="rId197" Type="http://schemas.openxmlformats.org/officeDocument/2006/relationships/oleObject" Target="embeddings/oleObject96.bin"/><Relationship Id="rId196" Type="http://schemas.openxmlformats.org/officeDocument/2006/relationships/image" Target="media/image92.png"/><Relationship Id="rId195" Type="http://schemas.openxmlformats.org/officeDocument/2006/relationships/oleObject" Target="embeddings/oleObject95.bin"/><Relationship Id="rId194" Type="http://schemas.openxmlformats.org/officeDocument/2006/relationships/image" Target="media/image91.wmf"/><Relationship Id="rId193" Type="http://schemas.openxmlformats.org/officeDocument/2006/relationships/oleObject" Target="embeddings/oleObject94.bin"/><Relationship Id="rId192" Type="http://schemas.openxmlformats.org/officeDocument/2006/relationships/image" Target="media/image90.wmf"/><Relationship Id="rId191" Type="http://schemas.openxmlformats.org/officeDocument/2006/relationships/oleObject" Target="embeddings/oleObject93.bin"/><Relationship Id="rId190" Type="http://schemas.openxmlformats.org/officeDocument/2006/relationships/oleObject" Target="embeddings/oleObject92.bin"/><Relationship Id="rId19" Type="http://schemas.openxmlformats.org/officeDocument/2006/relationships/oleObject" Target="embeddings/oleObject4.bin"/><Relationship Id="rId189" Type="http://schemas.openxmlformats.org/officeDocument/2006/relationships/image" Target="media/image89.wmf"/><Relationship Id="rId188" Type="http://schemas.openxmlformats.org/officeDocument/2006/relationships/oleObject" Target="embeddings/oleObject91.bin"/><Relationship Id="rId187" Type="http://schemas.openxmlformats.org/officeDocument/2006/relationships/oleObject" Target="embeddings/oleObject90.bin"/><Relationship Id="rId186" Type="http://schemas.openxmlformats.org/officeDocument/2006/relationships/image" Target="media/image88.wmf"/><Relationship Id="rId185" Type="http://schemas.openxmlformats.org/officeDocument/2006/relationships/oleObject" Target="embeddings/oleObject89.bin"/><Relationship Id="rId184" Type="http://schemas.openxmlformats.org/officeDocument/2006/relationships/image" Target="media/image87.wmf"/><Relationship Id="rId183" Type="http://schemas.openxmlformats.org/officeDocument/2006/relationships/oleObject" Target="embeddings/oleObject88.bin"/><Relationship Id="rId182" Type="http://schemas.openxmlformats.org/officeDocument/2006/relationships/image" Target="media/image86.wmf"/><Relationship Id="rId181" Type="http://schemas.openxmlformats.org/officeDocument/2006/relationships/oleObject" Target="embeddings/oleObject87.bin"/><Relationship Id="rId180" Type="http://schemas.openxmlformats.org/officeDocument/2006/relationships/image" Target="media/image85.wmf"/><Relationship Id="rId18" Type="http://schemas.openxmlformats.org/officeDocument/2006/relationships/image" Target="media/image6.wmf"/><Relationship Id="rId179" Type="http://schemas.openxmlformats.org/officeDocument/2006/relationships/oleObject" Target="embeddings/oleObject86.bin"/><Relationship Id="rId178" Type="http://schemas.openxmlformats.org/officeDocument/2006/relationships/image" Target="media/image84.wmf"/><Relationship Id="rId177" Type="http://schemas.openxmlformats.org/officeDocument/2006/relationships/oleObject" Target="embeddings/oleObject85.bin"/><Relationship Id="rId176" Type="http://schemas.openxmlformats.org/officeDocument/2006/relationships/image" Target="media/image83.wmf"/><Relationship Id="rId175" Type="http://schemas.openxmlformats.org/officeDocument/2006/relationships/oleObject" Target="embeddings/oleObject84.bin"/><Relationship Id="rId174" Type="http://schemas.openxmlformats.org/officeDocument/2006/relationships/image" Target="media/image82.png"/><Relationship Id="rId173" Type="http://schemas.openxmlformats.org/officeDocument/2006/relationships/image" Target="media/image81.wmf"/><Relationship Id="rId172" Type="http://schemas.openxmlformats.org/officeDocument/2006/relationships/oleObject" Target="embeddings/oleObject83.bin"/><Relationship Id="rId171" Type="http://schemas.openxmlformats.org/officeDocument/2006/relationships/oleObject" Target="embeddings/oleObject82.bin"/><Relationship Id="rId170" Type="http://schemas.openxmlformats.org/officeDocument/2006/relationships/oleObject" Target="embeddings/oleObject81.bin"/><Relationship Id="rId17" Type="http://schemas.openxmlformats.org/officeDocument/2006/relationships/oleObject" Target="embeddings/oleObject3.bin"/><Relationship Id="rId169" Type="http://schemas.openxmlformats.org/officeDocument/2006/relationships/image" Target="media/image80.wmf"/><Relationship Id="rId168" Type="http://schemas.openxmlformats.org/officeDocument/2006/relationships/oleObject" Target="embeddings/oleObject80.bin"/><Relationship Id="rId167" Type="http://schemas.openxmlformats.org/officeDocument/2006/relationships/oleObject" Target="embeddings/oleObject79.bin"/><Relationship Id="rId166" Type="http://schemas.openxmlformats.org/officeDocument/2006/relationships/image" Target="media/image79.wmf"/><Relationship Id="rId165" Type="http://schemas.openxmlformats.org/officeDocument/2006/relationships/oleObject" Target="embeddings/oleObject78.bin"/><Relationship Id="rId164" Type="http://schemas.openxmlformats.org/officeDocument/2006/relationships/image" Target="media/image78.wmf"/><Relationship Id="rId163" Type="http://schemas.openxmlformats.org/officeDocument/2006/relationships/oleObject" Target="embeddings/oleObject77.bin"/><Relationship Id="rId162" Type="http://schemas.openxmlformats.org/officeDocument/2006/relationships/oleObject" Target="embeddings/oleObject76.bin"/><Relationship Id="rId161" Type="http://schemas.openxmlformats.org/officeDocument/2006/relationships/image" Target="media/image77.wmf"/><Relationship Id="rId160" Type="http://schemas.openxmlformats.org/officeDocument/2006/relationships/oleObject" Target="embeddings/oleObject75.bin"/><Relationship Id="rId16" Type="http://schemas.openxmlformats.org/officeDocument/2006/relationships/image" Target="media/image5.wmf"/><Relationship Id="rId159" Type="http://schemas.openxmlformats.org/officeDocument/2006/relationships/image" Target="media/image76.wmf"/><Relationship Id="rId158" Type="http://schemas.openxmlformats.org/officeDocument/2006/relationships/oleObject" Target="embeddings/oleObject74.bin"/><Relationship Id="rId157" Type="http://schemas.openxmlformats.org/officeDocument/2006/relationships/oleObject" Target="embeddings/oleObject73.bin"/><Relationship Id="rId156" Type="http://schemas.openxmlformats.org/officeDocument/2006/relationships/oleObject" Target="embeddings/oleObject72.bin"/><Relationship Id="rId155" Type="http://schemas.openxmlformats.org/officeDocument/2006/relationships/image" Target="media/image75.png"/><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image" Target="media/image73.wmf"/><Relationship Id="rId151" Type="http://schemas.openxmlformats.org/officeDocument/2006/relationships/oleObject" Target="embeddings/oleObject70.bin"/><Relationship Id="rId150" Type="http://schemas.openxmlformats.org/officeDocument/2006/relationships/image" Target="media/image72.wmf"/><Relationship Id="rId15" Type="http://schemas.openxmlformats.org/officeDocument/2006/relationships/oleObject" Target="embeddings/oleObject2.bin"/><Relationship Id="rId149" Type="http://schemas.openxmlformats.org/officeDocument/2006/relationships/oleObject" Target="embeddings/oleObject69.bin"/><Relationship Id="rId148" Type="http://schemas.openxmlformats.org/officeDocument/2006/relationships/oleObject" Target="embeddings/oleObject68.bin"/><Relationship Id="rId147" Type="http://schemas.openxmlformats.org/officeDocument/2006/relationships/image" Target="media/image71.wmf"/><Relationship Id="rId146" Type="http://schemas.openxmlformats.org/officeDocument/2006/relationships/oleObject" Target="embeddings/oleObject67.bin"/><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png"/><Relationship Id="rId140" Type="http://schemas.openxmlformats.org/officeDocument/2006/relationships/image" Target="media/image67.wmf"/><Relationship Id="rId14" Type="http://schemas.openxmlformats.org/officeDocument/2006/relationships/image" Target="media/image4.wmf"/><Relationship Id="rId139" Type="http://schemas.openxmlformats.org/officeDocument/2006/relationships/oleObject" Target="embeddings/oleObject64.bin"/><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png"/><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oleObject" Target="embeddings/oleObject1.bin"/><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image" Target="media/image3.png"/><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wmf"/><Relationship Id="rId116" Type="http://schemas.openxmlformats.org/officeDocument/2006/relationships/oleObject" Target="embeddings/oleObject53.bin"/><Relationship Id="rId115" Type="http://schemas.openxmlformats.org/officeDocument/2006/relationships/image" Target="media/image54.wmf"/><Relationship Id="rId114" Type="http://schemas.openxmlformats.org/officeDocument/2006/relationships/oleObject" Target="embeddings/oleObject52.bin"/><Relationship Id="rId113" Type="http://schemas.openxmlformats.org/officeDocument/2006/relationships/image" Target="media/image53.wmf"/><Relationship Id="rId112" Type="http://schemas.openxmlformats.org/officeDocument/2006/relationships/oleObject" Target="embeddings/oleObject51.bin"/><Relationship Id="rId111" Type="http://schemas.openxmlformats.org/officeDocument/2006/relationships/image" Target="media/image52.wmf"/><Relationship Id="rId110" Type="http://schemas.openxmlformats.org/officeDocument/2006/relationships/oleObject" Target="embeddings/oleObject50.bin"/><Relationship Id="rId11" Type="http://schemas.openxmlformats.org/officeDocument/2006/relationships/image" Target="media/image2.png"/><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png"/><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2357</Words>
  <Characters>2584</Characters>
  <Lines>35</Lines>
  <Paragraphs>10</Paragraphs>
  <TotalTime>1</TotalTime>
  <ScaleCrop>false</ScaleCrop>
  <LinksUpToDate>false</LinksUpToDate>
  <CharactersWithSpaces>2745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creator>Lenovo</dc:creator>
  <cp:lastModifiedBy>Administrator</cp:lastModifiedBy>
  <cp:lastPrinted>2025-05-21T01:52:00Z</cp:lastPrinted>
  <dcterms:modified xsi:type="dcterms:W3CDTF">2025-09-09T11:07:24Z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D78657A65A1D40C4BE30F9C398B9CC23_12</vt:lpwstr>
  </property>
</Properties>
</file>