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94760">
      <w:pPr>
        <w:widowControl/>
        <w:snapToGrid w:val="0"/>
        <w:spacing w:line="360" w:lineRule="auto"/>
        <w:jc w:val="center"/>
        <w:textAlignment w:val="center"/>
        <w:rPr>
          <w:rFonts w:ascii="Times New Roman" w:hAnsi="Times New Roman" w:eastAsia="黑体"/>
          <w:kern w:val="0"/>
          <w:sz w:val="32"/>
          <w:szCs w:val="32"/>
        </w:rPr>
      </w:pPr>
      <w:r>
        <w:rPr>
          <w:rFonts w:ascii="Times New Roman" w:hAnsi="Times New Roman" w:eastAsia="MS Mincho"/>
          <w:color w:val="000000"/>
          <w:kern w:val="0"/>
          <w:sz w:val="36"/>
          <w:szCs w:val="36"/>
          <w:lang w:val="zh-CN" w:bidi="ar"/>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10960100</wp:posOffset>
            </wp:positionV>
            <wp:extent cx="292100" cy="279400"/>
            <wp:effectExtent l="0" t="0" r="12700" b="6350"/>
            <wp:wrapNone/>
            <wp:docPr id="100137" name="图片 10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图片 100137"/>
                    <pic:cNvPicPr>
                      <a:picLocks noChangeAspect="1"/>
                    </pic:cNvPicPr>
                  </pic:nvPicPr>
                  <pic:blipFill>
                    <a:blip r:embed="rId8"/>
                    <a:stretch>
                      <a:fillRect/>
                    </a:stretch>
                  </pic:blipFill>
                  <pic:spPr>
                    <a:xfrm>
                      <a:off x="0" y="0"/>
                      <a:ext cx="292100" cy="279400"/>
                    </a:xfrm>
                    <a:prstGeom prst="rect">
                      <a:avLst/>
                    </a:prstGeom>
                  </pic:spPr>
                </pic:pic>
              </a:graphicData>
            </a:graphic>
          </wp:anchor>
        </w:drawing>
      </w:r>
      <w:r>
        <w:rPr>
          <w:rFonts w:ascii="Times New Roman" w:hAnsi="Times New Roman" w:eastAsia="MS Mincho"/>
          <w:color w:val="000000"/>
          <w:kern w:val="0"/>
          <w:sz w:val="36"/>
          <w:szCs w:val="36"/>
        </w:rPr>
        <w:drawing>
          <wp:anchor distT="0" distB="0" distL="114300" distR="114300" simplePos="0" relativeHeight="251660288" behindDoc="0" locked="0" layoutInCell="1" allowOverlap="1">
            <wp:simplePos x="0" y="0"/>
            <wp:positionH relativeFrom="page">
              <wp:posOffset>12268200</wp:posOffset>
            </wp:positionH>
            <wp:positionV relativeFrom="page">
              <wp:posOffset>11214100</wp:posOffset>
            </wp:positionV>
            <wp:extent cx="393700" cy="317500"/>
            <wp:effectExtent l="0" t="0" r="6350" b="6350"/>
            <wp:wrapNone/>
            <wp:docPr id="16"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011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393700" cy="317500"/>
                    </a:xfrm>
                    <a:prstGeom prst="rect">
                      <a:avLst/>
                    </a:prstGeom>
                    <a:noFill/>
                    <a:ln>
                      <a:noFill/>
                    </a:ln>
                  </pic:spPr>
                </pic:pic>
              </a:graphicData>
            </a:graphic>
          </wp:anchor>
        </w:drawing>
      </w:r>
      <w:r>
        <w:rPr>
          <w:rFonts w:ascii="Times New Roman" w:hAnsi="Times New Roman" w:eastAsia="MS Mincho"/>
          <w:color w:val="000000"/>
          <w:kern w:val="0"/>
          <w:sz w:val="36"/>
          <w:szCs w:val="36"/>
          <w:lang w:val="zh-CN" w:bidi="ar"/>
        </w:rPr>
        <w:t>202</w:t>
      </w:r>
      <w:r>
        <w:rPr>
          <w:rFonts w:hint="eastAsia" w:ascii="Times New Roman" w:hAnsi="Times New Roman" w:eastAsiaTheme="minorEastAsia"/>
          <w:color w:val="000000"/>
          <w:kern w:val="0"/>
          <w:sz w:val="36"/>
          <w:szCs w:val="36"/>
          <w:lang w:val="zh-CN" w:bidi="ar"/>
        </w:rPr>
        <w:t>4</w:t>
      </w:r>
      <w:r>
        <w:rPr>
          <w:rFonts w:ascii="Times New Roman" w:hAnsi="Times New Roman" w:eastAsia="MS Mincho"/>
          <w:color w:val="000000"/>
          <w:kern w:val="0"/>
          <w:sz w:val="36"/>
          <w:szCs w:val="36"/>
          <w:lang w:val="zh-CN" w:bidi="ar"/>
        </w:rPr>
        <w:t>-202</w:t>
      </w:r>
      <w:r>
        <w:rPr>
          <w:rFonts w:hint="eastAsia" w:ascii="Times New Roman" w:hAnsi="Times New Roman" w:eastAsiaTheme="minorEastAsia"/>
          <w:color w:val="000000"/>
          <w:kern w:val="0"/>
          <w:sz w:val="36"/>
          <w:szCs w:val="36"/>
          <w:lang w:val="zh-CN" w:bidi="ar"/>
        </w:rPr>
        <w:t>5</w:t>
      </w:r>
      <w:r>
        <w:rPr>
          <w:rFonts w:ascii="Times New Roman" w:hAnsi="Times New Roman" w:eastAsia="黑体"/>
          <w:color w:val="000000"/>
          <w:kern w:val="0"/>
          <w:sz w:val="36"/>
          <w:szCs w:val="36"/>
          <w:lang w:val="zh-CN" w:bidi="ar"/>
        </w:rPr>
        <w:t>学年六年级</w:t>
      </w:r>
      <w:r>
        <w:rPr>
          <w:rFonts w:ascii="Times New Roman" w:hAnsi="Times New Roman" w:eastAsia="黑体"/>
          <w:color w:val="000000"/>
          <w:kern w:val="0"/>
          <w:sz w:val="36"/>
          <w:szCs w:val="36"/>
          <w:lang w:bidi="ar"/>
        </w:rPr>
        <w:t>数学上学期</w:t>
      </w:r>
      <w:r>
        <w:rPr>
          <w:rFonts w:ascii="Times New Roman" w:hAnsi="Times New Roman" w:eastAsia="黑体"/>
          <w:color w:val="000000"/>
          <w:kern w:val="0"/>
          <w:sz w:val="36"/>
          <w:szCs w:val="36"/>
          <w:lang w:val="zh-CN" w:bidi="ar"/>
        </w:rPr>
        <w:t>第</w:t>
      </w:r>
      <w:r>
        <w:rPr>
          <w:rFonts w:ascii="Times New Roman" w:hAnsi="Times New Roman" w:eastAsia="黑体"/>
          <w:color w:val="000000"/>
          <w:kern w:val="0"/>
          <w:sz w:val="36"/>
          <w:szCs w:val="36"/>
          <w:lang w:bidi="ar"/>
        </w:rPr>
        <w:t>三</w:t>
      </w:r>
      <w:r>
        <w:rPr>
          <w:rFonts w:ascii="Times New Roman" w:hAnsi="Times New Roman" w:eastAsia="黑体"/>
          <w:color w:val="000000"/>
          <w:kern w:val="0"/>
          <w:sz w:val="36"/>
          <w:szCs w:val="36"/>
          <w:lang w:val="zh-CN" w:bidi="ar"/>
        </w:rPr>
        <w:t>次月考</w:t>
      </w:r>
      <w:r>
        <w:rPr>
          <w:rFonts w:ascii="Times New Roman" w:hAnsi="Times New Roman" w:eastAsia="黑体"/>
          <w:color w:val="000000"/>
          <w:kern w:val="0"/>
          <w:sz w:val="36"/>
          <w:szCs w:val="36"/>
          <w:lang w:bidi="ar"/>
        </w:rPr>
        <w:t>卷</w:t>
      </w:r>
    </w:p>
    <w:p w14:paraId="209D08D7">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w:t>
      </w:r>
      <w:r>
        <w:rPr>
          <w:rFonts w:ascii="Times New Roman" w:hAnsi="Times New Roman" w:eastAsia="楷体"/>
          <w:kern w:val="0"/>
        </w:rPr>
        <w:t>0分钟  试卷满分：1</w:t>
      </w:r>
      <w:r>
        <w:rPr>
          <w:rFonts w:hint="eastAsia" w:ascii="Times New Roman" w:hAnsi="Times New Roman" w:eastAsia="楷体"/>
          <w:kern w:val="0"/>
        </w:rPr>
        <w:t>0</w:t>
      </w:r>
      <w:r>
        <w:rPr>
          <w:rFonts w:ascii="Times New Roman" w:hAnsi="Times New Roman" w:eastAsia="楷体"/>
          <w:kern w:val="0"/>
        </w:rPr>
        <w:t>0分）</w:t>
      </w:r>
    </w:p>
    <w:p w14:paraId="6D642053">
      <w:pPr>
        <w:widowControl/>
        <w:snapToGrid w:val="0"/>
        <w:spacing w:line="360" w:lineRule="auto"/>
        <w:jc w:val="left"/>
        <w:textAlignment w:val="center"/>
        <w:rPr>
          <w:rFonts w:ascii="Times New Roman" w:hAnsi="Times New Roman" w:eastAsia="黑体"/>
          <w:kern w:val="0"/>
          <w:szCs w:val="21"/>
        </w:rPr>
      </w:pPr>
      <w:r>
        <w:rPr>
          <w:rFonts w:ascii="Times New Roman" w:hAnsi="Times New Roman" w:eastAsia="黑体"/>
          <w:kern w:val="0"/>
          <w:szCs w:val="21"/>
        </w:rPr>
        <w:t>注意事项：</w:t>
      </w:r>
    </w:p>
    <w:p w14:paraId="4550D7F4">
      <w:pPr>
        <w:widowControl/>
        <w:snapToGrid w:val="0"/>
        <w:spacing w:line="360" w:lineRule="auto"/>
        <w:ind w:firstLine="420" w:firstLineChars="200"/>
        <w:jc w:val="left"/>
        <w:textAlignment w:val="center"/>
        <w:rPr>
          <w:rFonts w:ascii="Times New Roman" w:hAnsi="Times New Roman"/>
          <w:kern w:val="0"/>
          <w:szCs w:val="21"/>
        </w:rPr>
      </w:pPr>
      <w:r>
        <w:rPr>
          <w:rFonts w:ascii="Times New Roman" w:hAnsi="Times New Roman"/>
          <w:kern w:val="0"/>
          <w:szCs w:val="21"/>
        </w:rPr>
        <w:t>1．答卷前，考生务必将自己的姓名、准考证号填写在答题卡上。</w:t>
      </w:r>
    </w:p>
    <w:p w14:paraId="467D7984">
      <w:pPr>
        <w:widowControl/>
        <w:snapToGrid w:val="0"/>
        <w:spacing w:line="360" w:lineRule="auto"/>
        <w:ind w:firstLine="420" w:firstLineChars="200"/>
        <w:jc w:val="left"/>
        <w:textAlignment w:val="center"/>
        <w:rPr>
          <w:rFonts w:ascii="Times New Roman" w:hAnsi="Times New Roman"/>
          <w:kern w:val="0"/>
          <w:szCs w:val="21"/>
        </w:rPr>
      </w:pPr>
      <w:r>
        <w:rPr>
          <w:rFonts w:ascii="Times New Roman" w:hAnsi="Times New Roman"/>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0EEB06A2">
      <w:pPr>
        <w:widowControl/>
        <w:snapToGrid w:val="0"/>
        <w:spacing w:line="360" w:lineRule="auto"/>
        <w:ind w:firstLine="420" w:firstLineChars="200"/>
        <w:jc w:val="left"/>
        <w:textAlignment w:val="center"/>
        <w:rPr>
          <w:rFonts w:ascii="Times New Roman" w:hAnsi="Times New Roman"/>
          <w:kern w:val="0"/>
          <w:szCs w:val="21"/>
        </w:rPr>
      </w:pPr>
      <w:r>
        <w:rPr>
          <w:rFonts w:ascii="Times New Roman" w:hAnsi="Times New Roman"/>
          <w:kern w:val="0"/>
          <w:szCs w:val="21"/>
        </w:rPr>
        <w:t>3．考试结束后，将本试卷和答题卡一并交回。</w:t>
      </w:r>
    </w:p>
    <w:p w14:paraId="0D08D460">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4．测试范围：</w:t>
      </w:r>
      <w:r>
        <w:rPr>
          <w:rFonts w:hint="eastAsia" w:ascii="Times New Roman" w:hAnsi="Times New Roman" w:eastAsia="黑体"/>
          <w:color w:val="FF0000"/>
          <w:spacing w:val="2"/>
          <w:kern w:val="0"/>
          <w:szCs w:val="21"/>
        </w:rPr>
        <w:t>沪教版，第1章有理数20%、第2章简单的代数式40%、第3章一元一次方程40%</w:t>
      </w:r>
      <w:r>
        <w:rPr>
          <w:rFonts w:hint="eastAsia" w:ascii="Times New Roman" w:hAnsi="Times New Roman" w:eastAsia="黑体"/>
          <w:spacing w:val="2"/>
          <w:kern w:val="0"/>
          <w:szCs w:val="21"/>
        </w:rPr>
        <w:t>。</w:t>
      </w:r>
    </w:p>
    <w:p w14:paraId="3122B07F">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5．难度系数：0.7。</w:t>
      </w:r>
    </w:p>
    <w:p w14:paraId="14FA93E8">
      <w:pPr>
        <w:spacing w:line="336"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 共</w:t>
      </w:r>
      <w:r>
        <w:rPr>
          <w:rFonts w:hint="eastAsia" w:ascii="Times New Roman" w:hAnsi="Times New Roman"/>
          <w:b/>
          <w:kern w:val="0"/>
          <w:sz w:val="30"/>
          <w:szCs w:val="30"/>
        </w:rPr>
        <w:t>12</w:t>
      </w:r>
      <w:r>
        <w:rPr>
          <w:rFonts w:ascii="Times New Roman" w:hAnsi="Times New Roman"/>
          <w:b/>
          <w:kern w:val="0"/>
          <w:sz w:val="30"/>
          <w:szCs w:val="30"/>
        </w:rPr>
        <w:t>分）</w:t>
      </w:r>
    </w:p>
    <w:p w14:paraId="664EC64D">
      <w:pPr>
        <w:spacing w:line="360" w:lineRule="auto"/>
        <w:jc w:val="left"/>
        <w:rPr>
          <w:rFonts w:ascii="Times New Roman" w:hAnsi="Times New Roman" w:eastAsia="黑体"/>
          <w:bCs/>
          <w:szCs w:val="21"/>
        </w:rPr>
      </w:pPr>
      <w:r>
        <w:rPr>
          <w:rFonts w:ascii="Times New Roman" w:hAnsi="Times New Roman" w:eastAsia="黑体"/>
          <w:bCs/>
          <w:szCs w:val="21"/>
        </w:rPr>
        <w:t>一、选择题（本大题共</w:t>
      </w:r>
      <w:r>
        <w:rPr>
          <w:rFonts w:hint="eastAsia" w:ascii="Times New Roman" w:hAnsi="Times New Roman" w:eastAsia="黑体"/>
          <w:bCs/>
          <w:szCs w:val="21"/>
        </w:rPr>
        <w:t>6</w:t>
      </w:r>
      <w:r>
        <w:rPr>
          <w:rFonts w:ascii="Times New Roman" w:hAnsi="Times New Roman" w:eastAsia="黑体"/>
          <w:bCs/>
          <w:szCs w:val="21"/>
        </w:rPr>
        <w:t>小题，每小题</w:t>
      </w:r>
      <w:r>
        <w:rPr>
          <w:rFonts w:hint="eastAsia" w:ascii="Times New Roman" w:hAnsi="Times New Roman" w:eastAsia="黑体"/>
          <w:bCs/>
          <w:szCs w:val="21"/>
        </w:rPr>
        <w:t>2</w:t>
      </w:r>
      <w:r>
        <w:rPr>
          <w:rFonts w:ascii="Times New Roman" w:hAnsi="Times New Roman" w:eastAsia="黑体"/>
          <w:bCs/>
          <w:szCs w:val="21"/>
        </w:rPr>
        <w:t>分，满分</w:t>
      </w:r>
      <w:r>
        <w:rPr>
          <w:rFonts w:hint="eastAsia" w:ascii="Times New Roman" w:hAnsi="Times New Roman" w:eastAsia="黑体"/>
          <w:bCs/>
          <w:szCs w:val="21"/>
        </w:rPr>
        <w:t>12</w:t>
      </w:r>
      <w:r>
        <w:rPr>
          <w:rFonts w:ascii="Times New Roman" w:hAnsi="Times New Roman" w:eastAsia="黑体"/>
          <w:bCs/>
          <w:szCs w:val="21"/>
        </w:rPr>
        <w:t>分．在每个小题给出的四个选项中，只有一项符合题目要求的）</w:t>
      </w:r>
    </w:p>
    <w:p w14:paraId="3E6F4D37">
      <w:pPr>
        <w:spacing w:line="360" w:lineRule="auto"/>
        <w:jc w:val="left"/>
        <w:textAlignment w:val="center"/>
      </w:pPr>
      <w:r>
        <w:t>1．</w:t>
      </w:r>
      <w:r>
        <w:object>
          <v:shape id="_x0000_i1025" o:spt="75" alt="eqId01317332a203c898536b1d0459f51d23" type="#_x0000_t75" style="height:12pt;width:14.25pt;" o:ole="t" filled="f" o:preferrelative="t" stroked="f" coordsize="21600,21600">
            <v:path/>
            <v:fill on="f" focussize="0,0"/>
            <v:stroke on="f" joinstyle="miter"/>
            <v:imagedata r:id="rId11" o:title="eqId01317332a203c898536b1d0459f51d23"/>
            <o:lock v:ext="edit" aspectratio="t"/>
            <w10:wrap type="none"/>
            <w10:anchorlock/>
          </v:shape>
          <o:OLEObject Type="Embed" ProgID="Equation.DSMT4" ShapeID="_x0000_i1025" DrawAspect="Content" ObjectID="_1468075725" r:id="rId10">
            <o:LockedField>false</o:LockedField>
          </o:OLEObject>
        </w:object>
      </w:r>
      <w:r>
        <w:t>的相反数为（</w:t>
      </w:r>
      <w:r>
        <w:rPr>
          <w:rFonts w:ascii="Times New Roman" w:hAnsi="Times New Roman" w:eastAsia="Times New Roman"/>
          <w:kern w:val="0"/>
          <w:sz w:val="24"/>
          <w:szCs w:val="24"/>
        </w:rPr>
        <w:t>    </w:t>
      </w:r>
      <w:r>
        <w:t>）</w:t>
      </w:r>
    </w:p>
    <w:p w14:paraId="08D3ADA6">
      <w:pPr>
        <w:tabs>
          <w:tab w:val="left" w:pos="2078"/>
          <w:tab w:val="left" w:pos="4156"/>
          <w:tab w:val="left" w:pos="6234"/>
        </w:tabs>
        <w:spacing w:line="360" w:lineRule="auto"/>
        <w:ind w:left="300"/>
        <w:jc w:val="left"/>
        <w:textAlignment w:val="center"/>
      </w:pPr>
      <w:r>
        <w:t>A．</w:t>
      </w:r>
      <w:r>
        <w:object>
          <v:shape id="_x0000_i1026" o:spt="75" alt="eqId5e6486784415f3537c9a13556c05d893" type="#_x0000_t75" style="height:27pt;width:10.5pt;" o:ole="t" filled="f" o:preferrelative="t" stroked="f" coordsize="21600,21600">
            <v:path/>
            <v:fill on="f" focussize="0,0"/>
            <v:stroke on="f" joinstyle="miter"/>
            <v:imagedata r:id="rId13" o:title="eqId5e6486784415f3537c9a13556c05d893"/>
            <o:lock v:ext="edit" aspectratio="t"/>
            <w10:wrap type="none"/>
            <w10:anchorlock/>
          </v:shape>
          <o:OLEObject Type="Embed" ProgID="Equation.DSMT4" ShapeID="_x0000_i1026" DrawAspect="Content" ObjectID="_1468075726" r:id="rId12">
            <o:LockedField>false</o:LockedField>
          </o:OLEObject>
        </w:object>
      </w:r>
      <w:r>
        <w:tab/>
      </w:r>
      <w:r>
        <w:t>B．6</w:t>
      </w:r>
      <w:r>
        <w:tab/>
      </w:r>
      <w:r>
        <w:t>C．</w:t>
      </w:r>
      <w:r>
        <w:object>
          <v:shape id="_x0000_i1027" o:spt="75" alt="eqId39fa8414146b94d4b04cd4ca6f4ef93c" type="#_x0000_t75" style="height:12pt;width:14.25pt;" o:ole="t" filled="f" o:preferrelative="t" stroked="f" coordsize="21600,21600">
            <v:path/>
            <v:fill on="f" focussize="0,0"/>
            <v:stroke on="f" joinstyle="miter"/>
            <v:imagedata r:id="rId15" o:title="eqId39fa8414146b94d4b04cd4ca6f4ef93c"/>
            <o:lock v:ext="edit" aspectratio="t"/>
            <w10:wrap type="none"/>
            <w10:anchorlock/>
          </v:shape>
          <o:OLEObject Type="Embed" ProgID="Equation.DSMT4" ShapeID="_x0000_i1027" DrawAspect="Content" ObjectID="_1468075727" r:id="rId14">
            <o:LockedField>false</o:LockedField>
          </o:OLEObject>
        </w:object>
      </w:r>
      <w:r>
        <w:tab/>
      </w:r>
      <w:r>
        <w:t>D．</w:t>
      </w:r>
      <w:r>
        <w:object>
          <v:shape id="_x0000_i1028" o:spt="75" alt="eqId0cf3f23bfec394769b4670962b219999" type="#_x0000_t75" style="height:27pt;width:17.25pt;" o:ole="t" filled="f" o:preferrelative="t" stroked="f" coordsize="21600,21600">
            <v:path/>
            <v:fill on="f" focussize="0,0"/>
            <v:stroke on="f" joinstyle="miter"/>
            <v:imagedata r:id="rId17" o:title="eqId0cf3f23bfec394769b4670962b219999"/>
            <o:lock v:ext="edit" aspectratio="t"/>
            <w10:wrap type="none"/>
            <w10:anchorlock/>
          </v:shape>
          <o:OLEObject Type="Embed" ProgID="Equation.DSMT4" ShapeID="_x0000_i1028" DrawAspect="Content" ObjectID="_1468075728" r:id="rId16">
            <o:LockedField>false</o:LockedField>
          </o:OLEObject>
        </w:object>
      </w:r>
    </w:p>
    <w:p w14:paraId="1091CAC9">
      <w:pPr>
        <w:spacing w:line="360" w:lineRule="auto"/>
        <w:jc w:val="left"/>
        <w:textAlignment w:val="center"/>
      </w:pPr>
      <w:r>
        <w:t>2．如图，数轴上点</w:t>
      </w:r>
      <w:r>
        <w:object>
          <v:shape id="_x0000_i1029" o:spt="75" alt="eqId5963abe8f421bd99a2aaa94831a951e9" type="#_x0000_t75" style="height:10.5pt;width:10.5pt;" o:ole="t" filled="f" o:preferrelative="t" stroked="f" coordsize="21600,21600">
            <v:path/>
            <v:fill on="f" focussize="0,0"/>
            <v:stroke on="f" joinstyle="miter"/>
            <v:imagedata r:id="rId19" o:title="eqId5963abe8f421bd99a2aaa94831a951e9"/>
            <o:lock v:ext="edit" aspectratio="t"/>
            <w10:wrap type="none"/>
            <w10:anchorlock/>
          </v:shape>
          <o:OLEObject Type="Embed" ProgID="Equation.DSMT4" ShapeID="_x0000_i1029" DrawAspect="Content" ObjectID="_1468075729" r:id="rId18">
            <o:LockedField>false</o:LockedField>
          </o:OLEObject>
        </w:object>
      </w:r>
      <w:r>
        <w:t>表示的数可能是（</w:t>
      </w:r>
      <w:r>
        <w:rPr>
          <w:rFonts w:ascii="Times New Roman" w:hAnsi="Times New Roman" w:eastAsia="Times New Roman"/>
          <w:kern w:val="0"/>
          <w:sz w:val="24"/>
          <w:szCs w:val="24"/>
        </w:rPr>
        <w:t>     </w:t>
      </w:r>
      <w:r>
        <w:t>）</w:t>
      </w:r>
    </w:p>
    <w:p w14:paraId="18B99F39">
      <w:pPr>
        <w:spacing w:line="360" w:lineRule="auto"/>
        <w:textAlignment w:val="center"/>
      </w:pPr>
      <w:r>
        <w:rPr>
          <w:rFonts w:ascii="Times New Roman" w:hAnsi="Times New Roman" w:eastAsia="Times New Roman"/>
          <w:kern w:val="0"/>
          <w:sz w:val="24"/>
          <w:szCs w:val="24"/>
        </w:rPr>
        <w:drawing>
          <wp:inline distT="0" distB="0" distL="114300" distR="114300">
            <wp:extent cx="1828800" cy="371475"/>
            <wp:effectExtent l="0" t="0" r="0" b="9525"/>
            <wp:docPr id="73" name="图片 73" descr="@@@0caf145c-2986-4e9b-be56-8f47cf99b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0caf145c-2986-4e9b-be56-8f47cf99b334"/>
                    <pic:cNvPicPr>
                      <a:picLocks noChangeAspect="1"/>
                    </pic:cNvPicPr>
                  </pic:nvPicPr>
                  <pic:blipFill>
                    <a:blip r:embed="rId20"/>
                    <a:stretch>
                      <a:fillRect/>
                    </a:stretch>
                  </pic:blipFill>
                  <pic:spPr>
                    <a:xfrm>
                      <a:off x="0" y="0"/>
                      <a:ext cx="1828800" cy="371475"/>
                    </a:xfrm>
                    <a:prstGeom prst="rect">
                      <a:avLst/>
                    </a:prstGeom>
                  </pic:spPr>
                </pic:pic>
              </a:graphicData>
            </a:graphic>
          </wp:inline>
        </w:drawing>
      </w:r>
    </w:p>
    <w:p w14:paraId="0603EEE6">
      <w:pPr>
        <w:tabs>
          <w:tab w:val="left" w:pos="2078"/>
          <w:tab w:val="left" w:pos="4156"/>
          <w:tab w:val="left" w:pos="6234"/>
        </w:tabs>
        <w:spacing w:line="360" w:lineRule="auto"/>
        <w:ind w:left="300"/>
        <w:jc w:val="left"/>
        <w:textAlignment w:val="center"/>
      </w:pPr>
      <w:r>
        <w:t>A．1.3</w:t>
      </w:r>
      <w:r>
        <w:tab/>
      </w:r>
      <w:r>
        <w:t>B．</w:t>
      </w:r>
      <w:r>
        <w:object>
          <v:shape id="_x0000_i1030" o:spt="75" alt="eqIde254f7a68dc2bb75d19044d5a6262bf1" type="#_x0000_t75" style="height:12.75pt;width:21.75pt;" o:ole="t" filled="f" o:preferrelative="t" stroked="f" coordsize="21600,21600">
            <v:path/>
            <v:fill on="f" focussize="0,0"/>
            <v:stroke on="f" joinstyle="miter"/>
            <v:imagedata r:id="rId22" o:title="eqIde254f7a68dc2bb75d19044d5a6262bf1"/>
            <o:lock v:ext="edit" aspectratio="t"/>
            <w10:wrap type="none"/>
            <w10:anchorlock/>
          </v:shape>
          <o:OLEObject Type="Embed" ProgID="Equation.DSMT4" ShapeID="_x0000_i1030" DrawAspect="Content" ObjectID="_1468075730" r:id="rId21">
            <o:LockedField>false</o:LockedField>
          </o:OLEObject>
        </w:object>
      </w:r>
      <w:r>
        <w:tab/>
      </w:r>
      <w:r>
        <w:t>C．</w:t>
      </w:r>
      <w:r>
        <w:object>
          <v:shape id="_x0000_i1031" o:spt="75" alt="eqIdd1ff27c3cbe2e7bd75ec28050a350a4b" type="#_x0000_t75" style="height:12.75pt;width:21.75pt;" o:ole="t" filled="f" o:preferrelative="t" stroked="f" coordsize="21600,21600">
            <v:path/>
            <v:fill on="f" focussize="0,0"/>
            <v:stroke on="f" joinstyle="miter"/>
            <v:imagedata r:id="rId24" o:title="eqIdd1ff27c3cbe2e7bd75ec28050a350a4b"/>
            <o:lock v:ext="edit" aspectratio="t"/>
            <w10:wrap type="none"/>
            <w10:anchorlock/>
          </v:shape>
          <o:OLEObject Type="Embed" ProgID="Equation.DSMT4" ShapeID="_x0000_i1031" DrawAspect="Content" ObjectID="_1468075731" r:id="rId23">
            <o:LockedField>false</o:LockedField>
          </o:OLEObject>
        </w:object>
      </w:r>
      <w:r>
        <w:tab/>
      </w:r>
      <w:r>
        <w:t>D．</w:t>
      </w:r>
      <w:r>
        <w:object>
          <v:shape id="_x0000_i1032" o:spt="75" alt="eqIdaa2b8ce4a626863d9f68410967b4a836" type="#_x0000_t75" style="height:12.75pt;width:21pt;" o:ole="t" filled="f" o:preferrelative="t" stroked="f" coordsize="21600,21600">
            <v:path/>
            <v:fill on="f" focussize="0,0"/>
            <v:stroke on="f" joinstyle="miter"/>
            <v:imagedata r:id="rId26" o:title="eqIdaa2b8ce4a626863d9f68410967b4a836"/>
            <o:lock v:ext="edit" aspectratio="t"/>
            <w10:wrap type="none"/>
            <w10:anchorlock/>
          </v:shape>
          <o:OLEObject Type="Embed" ProgID="Equation.DSMT4" ShapeID="_x0000_i1032" DrawAspect="Content" ObjectID="_1468075732" r:id="rId25">
            <o:LockedField>false</o:LockedField>
          </o:OLEObject>
        </w:object>
      </w:r>
    </w:p>
    <w:p w14:paraId="044B6A5C">
      <w:pPr>
        <w:spacing w:line="360" w:lineRule="auto"/>
        <w:jc w:val="left"/>
        <w:textAlignment w:val="center"/>
      </w:pPr>
      <w:r>
        <w:t>3．下列各组数中，相等的一组是（　　）</w:t>
      </w:r>
    </w:p>
    <w:p w14:paraId="3D71AB3D">
      <w:pPr>
        <w:tabs>
          <w:tab w:val="left" w:pos="4156"/>
        </w:tabs>
        <w:spacing w:line="360" w:lineRule="auto"/>
        <w:ind w:left="300"/>
        <w:jc w:val="left"/>
        <w:textAlignment w:val="center"/>
      </w:pPr>
      <w:r>
        <w:t>A．</w:t>
      </w:r>
      <w:r>
        <w:object>
          <v:shape id="_x0000_i1033" o:spt="75" alt="eqId97a2e25691e583a64819323ecd136962" type="#_x0000_t75" style="height:15pt;width:21.75pt;" o:ole="t" filled="f" o:preferrelative="t" stroked="f" coordsize="21600,21600">
            <v:path/>
            <v:fill on="f" focussize="0,0"/>
            <v:stroke on="f" joinstyle="miter"/>
            <v:imagedata r:id="rId28" o:title="eqId97a2e25691e583a64819323ecd136962"/>
            <o:lock v:ext="edit" aspectratio="t"/>
            <w10:wrap type="none"/>
            <w10:anchorlock/>
          </v:shape>
          <o:OLEObject Type="Embed" ProgID="Equation.DSMT4" ShapeID="_x0000_i1033" DrawAspect="Content" ObjectID="_1468075733" r:id="rId27">
            <o:LockedField>false</o:LockedField>
          </o:OLEObject>
        </w:object>
      </w:r>
      <w:r>
        <w:t>与</w:t>
      </w:r>
      <w:r>
        <w:object>
          <v:shape id="_x0000_i1034" o:spt="75" alt="eqId2db60f3d6a6fd64cd7b958bb8b1134d9" type="#_x0000_t75" style="height:17.25pt;width:30pt;" o:ole="t" filled="f" o:preferrelative="t" stroked="f" coordsize="21600,21600">
            <v:path/>
            <v:fill on="f" focussize="0,0"/>
            <v:stroke on="f" joinstyle="miter"/>
            <v:imagedata r:id="rId30" o:title="eqId2db60f3d6a6fd64cd7b958bb8b1134d9"/>
            <o:lock v:ext="edit" aspectratio="t"/>
            <w10:wrap type="none"/>
            <w10:anchorlock/>
          </v:shape>
          <o:OLEObject Type="Embed" ProgID="Equation.DSMT4" ShapeID="_x0000_i1034" DrawAspect="Content" ObjectID="_1468075734" r:id="rId29">
            <o:LockedField>false</o:LockedField>
          </o:OLEObject>
        </w:object>
      </w:r>
      <w:r>
        <w:tab/>
      </w:r>
      <w:r>
        <w:t>B．</w:t>
      </w:r>
      <w:r>
        <w:object>
          <v:shape id="_x0000_i1035" o:spt="75" alt="eqIdc22e6ece90b33249c12182ebaa6576f5" type="#_x0000_t75" style="height:12.75pt;width:27.75pt;" o:ole="t" filled="f" o:preferrelative="t" stroked="f" coordsize="21600,21600">
            <v:path/>
            <v:fill on="f" focussize="0,0"/>
            <v:stroke on="f" joinstyle="miter"/>
            <v:imagedata r:id="rId32" o:title="eqIdc22e6ece90b33249c12182ebaa6576f5"/>
            <o:lock v:ext="edit" aspectratio="t"/>
            <w10:wrap type="none"/>
            <w10:anchorlock/>
          </v:shape>
          <o:OLEObject Type="Embed" ProgID="Equation.DSMT4" ShapeID="_x0000_i1035" DrawAspect="Content" ObjectID="_1468075735" r:id="rId31">
            <o:LockedField>false</o:LockedField>
          </o:OLEObject>
        </w:object>
      </w:r>
      <w:r>
        <w:t>与</w:t>
      </w:r>
      <w:r>
        <w:object>
          <v:shape id="_x0000_i1036" o:spt="75" alt="eqId17412f2f9bd7eb2b1a4dd3595e56c607" type="#_x0000_t75" style="height:27pt;width:30pt;" o:ole="t" filled="f" o:preferrelative="t" stroked="f" coordsize="21600,21600">
            <v:path/>
            <v:fill on="f" focussize="0,0"/>
            <v:stroke on="f" joinstyle="miter"/>
            <v:imagedata r:id="rId34" o:title="eqId17412f2f9bd7eb2b1a4dd3595e56c607"/>
            <o:lock v:ext="edit" aspectratio="t"/>
            <w10:wrap type="none"/>
            <w10:anchorlock/>
          </v:shape>
          <o:OLEObject Type="Embed" ProgID="Equation.DSMT4" ShapeID="_x0000_i1036" DrawAspect="Content" ObjectID="_1468075736" r:id="rId33">
            <o:LockedField>false</o:LockedField>
          </o:OLEObject>
        </w:object>
      </w:r>
    </w:p>
    <w:p w14:paraId="203969A9">
      <w:pPr>
        <w:tabs>
          <w:tab w:val="left" w:pos="4156"/>
        </w:tabs>
        <w:spacing w:line="360" w:lineRule="auto"/>
        <w:ind w:left="300"/>
        <w:jc w:val="left"/>
        <w:textAlignment w:val="center"/>
      </w:pPr>
      <w:r>
        <w:t>C．</w:t>
      </w:r>
      <w:r>
        <w:object>
          <v:shape id="_x0000_i1037" o:spt="75" alt="eqIdf5b33744a549040bac833bbd09781513" type="#_x0000_t75" style="height:12pt;width:29.25pt;" o:ole="t" filled="f" o:preferrelative="t" stroked="f" coordsize="21600,21600">
            <v:path/>
            <v:fill on="f" focussize="0,0"/>
            <v:stroke on="f" joinstyle="miter"/>
            <v:imagedata r:id="rId36" o:title="eqIdf5b33744a549040bac833bbd09781513"/>
            <o:lock v:ext="edit" aspectratio="t"/>
            <w10:wrap type="none"/>
            <w10:anchorlock/>
          </v:shape>
          <o:OLEObject Type="Embed" ProgID="Equation.DSMT4" ShapeID="_x0000_i1037" DrawAspect="Content" ObjectID="_1468075737" r:id="rId35">
            <o:LockedField>false</o:LockedField>
          </o:OLEObject>
        </w:object>
      </w:r>
      <w:r>
        <w:t>与</w:t>
      </w:r>
      <w:r>
        <w:object>
          <v:shape id="_x0000_i1038" o:spt="75" alt="eqId3edbd40e04e2a943051fa83d6e511add" type="#_x0000_t75" style="height:11.25pt;width:14.25pt;" o:ole="t" filled="f" o:preferrelative="t" stroked="f" coordsize="21600,21600">
            <v:path/>
            <v:fill on="f" focussize="0,0"/>
            <v:stroke on="f" joinstyle="miter"/>
            <v:imagedata r:id="rId38" o:title="eqId3edbd40e04e2a943051fa83d6e511add"/>
            <o:lock v:ext="edit" aspectratio="t"/>
            <w10:wrap type="none"/>
            <w10:anchorlock/>
          </v:shape>
          <o:OLEObject Type="Embed" ProgID="Equation.DSMT4" ShapeID="_x0000_i1038" DrawAspect="Content" ObjectID="_1468075738" r:id="rId37">
            <o:LockedField>false</o:LockedField>
          </o:OLEObject>
        </w:object>
      </w:r>
      <w:r>
        <w:tab/>
      </w:r>
      <w:r>
        <w:t>D．</w:t>
      </w:r>
      <w:r>
        <w:object>
          <v:shape id="_x0000_i1039" o:spt="75" alt="eqIdac12177959ffd1f35dffee49ba55a826" type="#_x0000_t75" style="height:13.5pt;width:17.25pt;" o:ole="t" filled="f" o:preferrelative="t" stroked="f" coordsize="21600,21600">
            <v:path/>
            <v:fill on="f" focussize="0,0"/>
            <v:stroke on="f" joinstyle="miter"/>
            <v:imagedata r:id="rId40" o:title="eqIdac12177959ffd1f35dffee49ba55a826"/>
            <o:lock v:ext="edit" aspectratio="t"/>
            <w10:wrap type="none"/>
            <w10:anchorlock/>
          </v:shape>
          <o:OLEObject Type="Embed" ProgID="Equation.DSMT4" ShapeID="_x0000_i1039" DrawAspect="Content" ObjectID="_1468075739" r:id="rId39">
            <o:LockedField>false</o:LockedField>
          </o:OLEObject>
        </w:object>
      </w:r>
      <w:r>
        <w:t>与</w:t>
      </w:r>
      <w:r>
        <w:object>
          <v:shape id="_x0000_i1040" o:spt="75" alt="eqId69dc4cac9b310f92ec759bc7a541d1be" type="#_x0000_t75" style="height:22.5pt;width:25.5pt;" o:ole="t" filled="f" o:preferrelative="t" stroked="f" coordsize="21600,21600">
            <v:path/>
            <v:fill on="f" focussize="0,0"/>
            <v:stroke on="f" joinstyle="miter"/>
            <v:imagedata r:id="rId42" o:title="eqId69dc4cac9b310f92ec759bc7a541d1be"/>
            <o:lock v:ext="edit" aspectratio="t"/>
            <w10:wrap type="none"/>
            <w10:anchorlock/>
          </v:shape>
          <o:OLEObject Type="Embed" ProgID="Equation.DSMT4" ShapeID="_x0000_i1040" DrawAspect="Content" ObjectID="_1468075740" r:id="rId41">
            <o:LockedField>false</o:LockedField>
          </o:OLEObject>
        </w:object>
      </w:r>
    </w:p>
    <w:p w14:paraId="45333CF7">
      <w:pPr>
        <w:spacing w:line="360" w:lineRule="auto"/>
        <w:jc w:val="left"/>
        <w:textAlignment w:val="center"/>
      </w:pPr>
      <w:r>
        <w:t>4．下列</w:t>
      </w:r>
      <w:r>
        <w:rPr>
          <w:rFonts w:hint="eastAsia"/>
        </w:rPr>
        <w:t>式子</w:t>
      </w:r>
      <w:r>
        <w:t>中，</w:t>
      </w:r>
      <w:r>
        <w:rPr>
          <w:rFonts w:hint="eastAsia"/>
        </w:rPr>
        <w:t>合并同类项正确</w:t>
      </w:r>
      <w:r>
        <w:t>的是(</w:t>
      </w:r>
      <w:r>
        <w:rPr>
          <w:rFonts w:ascii="Times New Roman" w:hAnsi="Times New Roman" w:eastAsia="Times New Roman"/>
          <w:kern w:val="0"/>
          <w:sz w:val="24"/>
          <w:szCs w:val="24"/>
        </w:rPr>
        <w:t>  </w:t>
      </w:r>
      <w:r>
        <w:rPr>
          <w:rFonts w:hint="eastAsia" w:ascii="Times New Roman" w:hAnsi="Times New Roman"/>
          <w:kern w:val="0"/>
          <w:sz w:val="24"/>
          <w:szCs w:val="24"/>
        </w:rPr>
        <w:t xml:space="preserve"> </w:t>
      </w:r>
      <w:r>
        <w:rPr>
          <w:rFonts w:ascii="Times New Roman" w:hAnsi="Times New Roman" w:eastAsia="Times New Roman"/>
          <w:kern w:val="0"/>
          <w:sz w:val="24"/>
          <w:szCs w:val="24"/>
        </w:rPr>
        <w:t>  </w:t>
      </w:r>
      <w:r>
        <w:t>)</w:t>
      </w:r>
    </w:p>
    <w:p w14:paraId="1E03E3D9">
      <w:pPr>
        <w:tabs>
          <w:tab w:val="left" w:pos="4156"/>
        </w:tabs>
        <w:spacing w:line="360" w:lineRule="auto"/>
        <w:ind w:left="300"/>
        <w:jc w:val="left"/>
        <w:textAlignment w:val="center"/>
      </w:pPr>
      <w:r>
        <w:t>A．</w:t>
      </w:r>
      <w:r>
        <w:object>
          <v:shape id="_x0000_i1041" o:spt="75" alt="eqId218ee96725c579180143aa998da05204" type="#_x0000_t75" style="height:12pt;width:50.25pt;" o:ole="t" filled="f" o:preferrelative="t" stroked="f" coordsize="21600,21600">
            <v:path/>
            <v:fill on="f" focussize="0,0"/>
            <v:stroke on="f" joinstyle="miter"/>
            <v:imagedata r:id="rId44" o:title=""/>
            <o:lock v:ext="edit" aspectratio="t"/>
            <w10:wrap type="none"/>
            <w10:anchorlock/>
          </v:shape>
          <o:OLEObject Type="Embed" ProgID="Equation.DSMT4" ShapeID="_x0000_i1041" DrawAspect="Content" ObjectID="_1468075741" r:id="rId43">
            <o:LockedField>false</o:LockedField>
          </o:OLEObject>
        </w:object>
      </w:r>
      <w:r>
        <w:tab/>
      </w:r>
      <w:r>
        <w:t>B．</w:t>
      </w:r>
      <w:r>
        <w:object>
          <v:shape id="_x0000_i1042" o:spt="75" alt="eqIdb3af31146002b2d4dd6453826f214ce5" type="#_x0000_t75" style="height:12pt;width:59.25pt;" o:ole="t" filled="f" o:preferrelative="t" stroked="f" coordsize="21600,21600">
            <v:path/>
            <v:fill on="f" focussize="0,0"/>
            <v:stroke on="f" joinstyle="miter"/>
            <v:imagedata r:id="rId46" o:title=""/>
            <o:lock v:ext="edit" aspectratio="t"/>
            <w10:wrap type="none"/>
            <w10:anchorlock/>
          </v:shape>
          <o:OLEObject Type="Embed" ProgID="Equation.DSMT4" ShapeID="_x0000_i1042" DrawAspect="Content" ObjectID="_1468075742" r:id="rId45">
            <o:LockedField>false</o:LockedField>
          </o:OLEObject>
        </w:object>
      </w:r>
    </w:p>
    <w:p w14:paraId="182F4DD6">
      <w:pPr>
        <w:tabs>
          <w:tab w:val="left" w:pos="4156"/>
        </w:tabs>
        <w:spacing w:line="360" w:lineRule="auto"/>
        <w:ind w:left="300"/>
        <w:jc w:val="left"/>
        <w:textAlignment w:val="center"/>
      </w:pPr>
      <w:r>
        <w:t>C．</w:t>
      </w:r>
      <w:r>
        <w:object>
          <v:shape id="_x0000_i1043" o:spt="75" alt="eqIdd75eeffa7fbacb2d33364256ae44d91a" type="#_x0000_t75" style="height:12pt;width:59.25pt;" o:ole="t" filled="f" o:preferrelative="t" stroked="f" coordsize="21600,21600">
            <v:path/>
            <v:fill on="f" focussize="0,0"/>
            <v:stroke on="f" joinstyle="miter"/>
            <v:imagedata r:id="rId48" o:title=""/>
            <o:lock v:ext="edit" aspectratio="t"/>
            <w10:wrap type="none"/>
            <w10:anchorlock/>
          </v:shape>
          <o:OLEObject Type="Embed" ProgID="Equation.DSMT4" ShapeID="_x0000_i1043" DrawAspect="Content" ObjectID="_1468075743" r:id="rId47">
            <o:LockedField>false</o:LockedField>
          </o:OLEObject>
        </w:object>
      </w:r>
      <w:r>
        <w:tab/>
      </w:r>
      <w:r>
        <w:t>D．</w:t>
      </w:r>
      <w:r>
        <w:object>
          <v:shape id="_x0000_i1044" o:spt="75" alt="eqId3c8206947bbdf4c99dafa5386c8fabbb" type="#_x0000_t75" style="height:14.25pt;width:66.75pt;" o:ole="t" filled="f" o:preferrelative="t" stroked="f" coordsize="21600,21600">
            <v:path/>
            <v:fill on="f" focussize="0,0"/>
            <v:stroke on="f" joinstyle="miter"/>
            <v:imagedata r:id="rId50" o:title=""/>
            <o:lock v:ext="edit" aspectratio="t"/>
            <w10:wrap type="none"/>
            <w10:anchorlock/>
          </v:shape>
          <o:OLEObject Type="Embed" ProgID="Equation.DSMT4" ShapeID="_x0000_i1044" DrawAspect="Content" ObjectID="_1468075744" r:id="rId49">
            <o:LockedField>false</o:LockedField>
          </o:OLEObject>
        </w:object>
      </w:r>
    </w:p>
    <w:p w14:paraId="21C67EEC">
      <w:pPr>
        <w:spacing w:line="360" w:lineRule="auto"/>
        <w:jc w:val="left"/>
        <w:textAlignment w:val="center"/>
      </w:pPr>
      <w:r>
        <w:t>5．解方程</w:t>
      </w:r>
      <w:r>
        <w:object>
          <v:shape id="_x0000_i1045" o:spt="75" alt="eqId300f1dcc4d662d11cb4883d2c9cda95c" type="#_x0000_t75" style="height:27pt;width:73.5pt;" o:ole="t" filled="f" o:preferrelative="t" stroked="f" coordsize="21600,21600">
            <v:path/>
            <v:fill on="f" focussize="0,0"/>
            <v:stroke on="f" joinstyle="miter"/>
            <v:imagedata r:id="rId52" o:title="eqId300f1dcc4d662d11cb4883d2c9cda95c"/>
            <o:lock v:ext="edit" aspectratio="t"/>
            <w10:wrap type="none"/>
            <w10:anchorlock/>
          </v:shape>
          <o:OLEObject Type="Embed" ProgID="Equation.DSMT4" ShapeID="_x0000_i1045" DrawAspect="Content" ObjectID="_1468075745" r:id="rId51">
            <o:LockedField>false</o:LockedField>
          </o:OLEObject>
        </w:object>
      </w:r>
      <w:r>
        <w:t>时，小刚在去分母的过程中，右边的“-1”漏乘了公分母6，因而求得方程的解为</w:t>
      </w:r>
      <w:r>
        <w:object>
          <v:shape id="_x0000_i1046" o:spt="75" alt="eqId707ea658f3a9359f5740d5aab48f7948" type="#_x0000_t75" style="height:12pt;width:24.75pt;" o:ole="t" filled="f" o:preferrelative="t" stroked="f" coordsize="21600,21600">
            <v:path/>
            <v:fill on="f" focussize="0,0"/>
            <v:stroke on="f" joinstyle="miter"/>
            <v:imagedata r:id="rId54" o:title="eqId707ea658f3a9359f5740d5aab48f7948"/>
            <o:lock v:ext="edit" aspectratio="t"/>
            <w10:wrap type="none"/>
            <w10:anchorlock/>
          </v:shape>
          <o:OLEObject Type="Embed" ProgID="Equation.DSMT4" ShapeID="_x0000_i1046" DrawAspect="Content" ObjectID="_1468075746" r:id="rId53">
            <o:LockedField>false</o:LockedField>
          </o:OLEObject>
        </w:object>
      </w:r>
      <w:r>
        <w:t>，则方程正确的解是（</w:t>
      </w:r>
      <w:r>
        <w:rPr>
          <w:rFonts w:ascii="Times New Roman" w:hAnsi="Times New Roman" w:eastAsia="Times New Roman"/>
          <w:kern w:val="0"/>
          <w:sz w:val="24"/>
          <w:szCs w:val="24"/>
        </w:rPr>
        <w:t>    </w:t>
      </w:r>
      <w:r>
        <w:t>）</w:t>
      </w:r>
    </w:p>
    <w:p w14:paraId="5DAF6D21">
      <w:pPr>
        <w:tabs>
          <w:tab w:val="left" w:pos="2078"/>
          <w:tab w:val="left" w:pos="4156"/>
          <w:tab w:val="left" w:pos="6234"/>
        </w:tabs>
        <w:spacing w:line="360" w:lineRule="auto"/>
        <w:ind w:left="300"/>
        <w:jc w:val="left"/>
        <w:textAlignment w:val="center"/>
      </w:pPr>
      <w:r>
        <w:t>A．</w:t>
      </w:r>
      <w:r>
        <w:object>
          <v:shape id="_x0000_i1047" o:spt="75" alt="eqIdba53065eb180a682305fddb95d14b62f" type="#_x0000_t75" style="height:12pt;width:30pt;" o:ole="t" filled="f" o:preferrelative="t" stroked="f" coordsize="21600,21600">
            <v:path/>
            <v:fill on="f" focussize="0,0"/>
            <v:stroke on="f" joinstyle="miter"/>
            <v:imagedata r:id="rId56" o:title="eqIdba53065eb180a682305fddb95d14b62f"/>
            <o:lock v:ext="edit" aspectratio="t"/>
            <w10:wrap type="none"/>
            <w10:anchorlock/>
          </v:shape>
          <o:OLEObject Type="Embed" ProgID="Equation.DSMT4" ShapeID="_x0000_i1047" DrawAspect="Content" ObjectID="_1468075747" r:id="rId55">
            <o:LockedField>false</o:LockedField>
          </o:OLEObject>
        </w:object>
      </w:r>
      <w:r>
        <w:tab/>
      </w:r>
      <w:r>
        <w:t>B．</w:t>
      </w:r>
      <w:r>
        <w:object>
          <v:shape id="_x0000_i1048" o:spt="75" alt="eqId639c3d2ff5ee566fcc1b69c65712a661" type="#_x0000_t75" style="height:12pt;width:30.75pt;" o:ole="t" filled="f" o:preferrelative="t" stroked="f" coordsize="21600,21600">
            <v:path/>
            <v:fill on="f" focussize="0,0"/>
            <v:stroke on="f" joinstyle="miter"/>
            <v:imagedata r:id="rId58" o:title="eqId639c3d2ff5ee566fcc1b69c65712a661"/>
            <o:lock v:ext="edit" aspectratio="t"/>
            <w10:wrap type="none"/>
            <w10:anchorlock/>
          </v:shape>
          <o:OLEObject Type="Embed" ProgID="Equation.DSMT4" ShapeID="_x0000_i1048" DrawAspect="Content" ObjectID="_1468075748" r:id="rId57">
            <o:LockedField>false</o:LockedField>
          </o:OLEObject>
        </w:object>
      </w:r>
      <w:r>
        <w:tab/>
      </w:r>
      <w:r>
        <w:t>C．</w:t>
      </w:r>
      <w:r>
        <w:object>
          <v:shape id="_x0000_i1049" o:spt="75" alt="eqId5fac9575a5985527e283f7295fdaf72c" type="#_x0000_t75" style="height:27.75pt;width:25.5pt;" o:ole="t" filled="f" o:preferrelative="t" stroked="f" coordsize="21600,21600">
            <v:path/>
            <v:fill on="f" focussize="0,0"/>
            <v:stroke on="f" joinstyle="miter"/>
            <v:imagedata r:id="rId60" o:title="eqId5fac9575a5985527e283f7295fdaf72c"/>
            <o:lock v:ext="edit" aspectratio="t"/>
            <w10:wrap type="none"/>
            <w10:anchorlock/>
          </v:shape>
          <o:OLEObject Type="Embed" ProgID="Equation.DSMT4" ShapeID="_x0000_i1049" DrawAspect="Content" ObjectID="_1468075749" r:id="rId59">
            <o:LockedField>false</o:LockedField>
          </o:OLEObject>
        </w:object>
      </w:r>
      <w:r>
        <w:tab/>
      </w:r>
      <w:r>
        <w:t>D．</w:t>
      </w:r>
      <w:r>
        <w:object>
          <v:shape id="_x0000_i1050" o:spt="75" alt="eqIde9ad96a0492c77ae833043352654a98b" type="#_x0000_t75" style="height:27pt;width:32.25pt;" o:ole="t" filled="f" o:preferrelative="t" stroked="f" coordsize="21600,21600">
            <v:path/>
            <v:fill on="f" focussize="0,0"/>
            <v:stroke on="f" joinstyle="miter"/>
            <v:imagedata r:id="rId62" o:title="eqIde9ad96a0492c77ae833043352654a98b"/>
            <o:lock v:ext="edit" aspectratio="t"/>
            <w10:wrap type="none"/>
            <w10:anchorlock/>
          </v:shape>
          <o:OLEObject Type="Embed" ProgID="Equation.DSMT4" ShapeID="_x0000_i1050" DrawAspect="Content" ObjectID="_1468075750" r:id="rId61">
            <o:LockedField>false</o:LockedField>
          </o:OLEObject>
        </w:object>
      </w:r>
    </w:p>
    <w:p w14:paraId="23B9F7C3">
      <w:pPr>
        <w:spacing w:line="360" w:lineRule="auto"/>
        <w:jc w:val="left"/>
        <w:textAlignment w:val="center"/>
      </w:pPr>
      <w:r>
        <w:t>6．某校组织师生春游，如果单独租用45座的客车若干辆，刚好坐满；如果单独租用60座的客车，可少租一辆，且余30个空座位，设全校师生共有</w:t>
      </w:r>
      <w:r>
        <w:rPr>
          <w:rFonts w:ascii="Times New Roman" w:hAnsi="Times New Roman" w:eastAsia="Times New Roman"/>
          <w:i/>
        </w:rPr>
        <w:t>x</w:t>
      </w:r>
      <w:r>
        <w:t>人，则所列方程为（</w:t>
      </w:r>
      <w:r>
        <w:rPr>
          <w:rFonts w:ascii="Times New Roman" w:hAnsi="Times New Roman" w:eastAsia="Times New Roman"/>
          <w:kern w:val="0"/>
          <w:sz w:val="24"/>
          <w:szCs w:val="24"/>
        </w:rPr>
        <w:t>    </w:t>
      </w:r>
      <w:r>
        <w:t>）</w:t>
      </w:r>
    </w:p>
    <w:p w14:paraId="77944C2C">
      <w:pPr>
        <w:tabs>
          <w:tab w:val="left" w:pos="4156"/>
        </w:tabs>
        <w:spacing w:line="360" w:lineRule="auto"/>
        <w:ind w:left="300"/>
        <w:jc w:val="left"/>
        <w:textAlignment w:val="center"/>
      </w:pPr>
      <w:r>
        <w:t>A．</w:t>
      </w:r>
      <w:r>
        <w:object>
          <v:shape id="_x0000_i1051" o:spt="75" alt="eqId2f5dd5696e45d90e8b11585c30ef2ee7" type="#_x0000_t75" style="height:27pt;width:65.25pt;" o:ole="t" filled="f" o:preferrelative="t" stroked="f" coordsize="21600,21600">
            <v:path/>
            <v:fill on="f" focussize="0,0"/>
            <v:stroke on="f" joinstyle="miter"/>
            <v:imagedata r:id="rId64" o:title="eqId2f5dd5696e45d90e8b11585c30ef2ee7"/>
            <o:lock v:ext="edit" aspectratio="t"/>
            <w10:wrap type="none"/>
            <w10:anchorlock/>
          </v:shape>
          <o:OLEObject Type="Embed" ProgID="Equation.DSMT4" ShapeID="_x0000_i1051" DrawAspect="Content" ObjectID="_1468075751" r:id="rId63">
            <o:LockedField>false</o:LockedField>
          </o:OLEObject>
        </w:object>
      </w:r>
      <w:r>
        <w:tab/>
      </w:r>
      <w:r>
        <w:t>B．</w:t>
      </w:r>
      <w:r>
        <w:object>
          <v:shape id="_x0000_i1052" o:spt="75" alt="eqId3327b3491dfb566d664f3c0a73ed7474" type="#_x0000_t75" style="height:27pt;width:65.25pt;" o:ole="t" filled="f" o:preferrelative="t" stroked="f" coordsize="21600,21600">
            <v:path/>
            <v:fill on="f" focussize="0,0"/>
            <v:stroke on="f" joinstyle="miter"/>
            <v:imagedata r:id="rId66" o:title="eqId3327b3491dfb566d664f3c0a73ed7474"/>
            <o:lock v:ext="edit" aspectratio="t"/>
            <w10:wrap type="none"/>
            <w10:anchorlock/>
          </v:shape>
          <o:OLEObject Type="Embed" ProgID="Equation.DSMT4" ShapeID="_x0000_i1052" DrawAspect="Content" ObjectID="_1468075752" r:id="rId65">
            <o:LockedField>false</o:LockedField>
          </o:OLEObject>
        </w:object>
      </w:r>
    </w:p>
    <w:p w14:paraId="3971C2C4">
      <w:pPr>
        <w:tabs>
          <w:tab w:val="left" w:pos="4156"/>
        </w:tabs>
        <w:spacing w:line="360" w:lineRule="auto"/>
        <w:ind w:left="300"/>
        <w:jc w:val="left"/>
        <w:textAlignment w:val="center"/>
      </w:pPr>
      <w:r>
        <w:t>C．</w:t>
      </w:r>
      <w:r>
        <w:object>
          <v:shape id="_x0000_i1053" o:spt="75" alt="eqId1706516bd0b37459ac469299a8a20574" type="#_x0000_t75" style="height:27pt;width:65.25pt;" o:ole="t" filled="f" o:preferrelative="t" stroked="f" coordsize="21600,21600">
            <v:path/>
            <v:fill on="f" focussize="0,0"/>
            <v:stroke on="f" joinstyle="miter"/>
            <v:imagedata r:id="rId68" o:title="eqId1706516bd0b37459ac469299a8a20574"/>
            <o:lock v:ext="edit" aspectratio="t"/>
            <w10:wrap type="none"/>
            <w10:anchorlock/>
          </v:shape>
          <o:OLEObject Type="Embed" ProgID="Equation.DSMT4" ShapeID="_x0000_i1053" DrawAspect="Content" ObjectID="_1468075753" r:id="rId67">
            <o:LockedField>false</o:LockedField>
          </o:OLEObject>
        </w:object>
      </w:r>
      <w:r>
        <w:tab/>
      </w:r>
      <w:r>
        <w:t>D．</w:t>
      </w:r>
      <w:r>
        <w:object>
          <v:shape id="_x0000_i1054" o:spt="75" alt="eqId3c4f6b139ae41ef942ecbaa2dfc6c28d" type="#_x0000_t75" style="height:27pt;width:65.25pt;" o:ole="t" filled="f" o:preferrelative="t" stroked="f" coordsize="21600,21600">
            <v:path/>
            <v:fill on="f" focussize="0,0"/>
            <v:stroke on="f" joinstyle="miter"/>
            <v:imagedata r:id="rId70" o:title="eqId3c4f6b139ae41ef942ecbaa2dfc6c28d"/>
            <o:lock v:ext="edit" aspectratio="t"/>
            <w10:wrap type="none"/>
            <w10:anchorlock/>
          </v:shape>
          <o:OLEObject Type="Embed" ProgID="Equation.DSMT4" ShapeID="_x0000_i1054" DrawAspect="Content" ObjectID="_1468075754" r:id="rId69">
            <o:LockedField>false</o:LockedField>
          </o:OLEObject>
        </w:object>
      </w:r>
    </w:p>
    <w:p w14:paraId="7D3E2482">
      <w:pPr>
        <w:snapToGrid w:val="0"/>
        <w:spacing w:line="360" w:lineRule="auto"/>
        <w:jc w:val="center"/>
        <w:textAlignment w:val="center"/>
        <w:rPr>
          <w:rFonts w:ascii="Times New Roman" w:hAnsi="Times New Roman"/>
          <w:b/>
          <w:kern w:val="0"/>
          <w:sz w:val="44"/>
        </w:rPr>
      </w:pPr>
      <w:r>
        <w:rPr>
          <w:rFonts w:ascii="Times New Roman" w:hAnsi="Times New Roman"/>
          <w:b/>
          <w:color w:val="000000"/>
          <w:kern w:val="0"/>
          <w:sz w:val="28"/>
          <w:szCs w:val="28"/>
        </w:rPr>
        <w:t>第二部分（非选择题 共</w:t>
      </w:r>
      <w:r>
        <w:rPr>
          <w:rFonts w:hint="eastAsia" w:ascii="Times New Roman" w:hAnsi="Times New Roman"/>
          <w:b/>
          <w:color w:val="000000"/>
          <w:kern w:val="0"/>
          <w:sz w:val="28"/>
          <w:szCs w:val="28"/>
        </w:rPr>
        <w:t>88</w:t>
      </w:r>
      <w:r>
        <w:rPr>
          <w:rFonts w:ascii="Times New Roman" w:hAnsi="Times New Roman"/>
          <w:b/>
          <w:color w:val="000000"/>
          <w:kern w:val="0"/>
          <w:sz w:val="28"/>
          <w:szCs w:val="28"/>
        </w:rPr>
        <w:t>分）</w:t>
      </w:r>
    </w:p>
    <w:p w14:paraId="26380E7A">
      <w:pPr>
        <w:spacing w:line="360" w:lineRule="auto"/>
        <w:jc w:val="left"/>
        <w:textAlignment w:val="center"/>
        <w:rPr>
          <w:rFonts w:ascii="Times New Roman" w:hAnsi="Times New Roman" w:eastAsia="黑体"/>
          <w:bCs/>
          <w:color w:val="000000"/>
          <w:szCs w:val="21"/>
        </w:rPr>
      </w:pPr>
      <w:bookmarkStart w:id="0" w:name="_Hlk140486017"/>
      <w:bookmarkStart w:id="1" w:name="_Hlk137143681"/>
      <w:bookmarkStart w:id="2" w:name="_Hlk155610576"/>
      <w:r>
        <w:rPr>
          <w:rFonts w:ascii="Times New Roman" w:hAnsi="Times New Roman" w:eastAsia="黑体"/>
          <w:bCs/>
          <w:color w:val="000000"/>
          <w:szCs w:val="21"/>
        </w:rPr>
        <w:t>二、填空题（本大题共</w:t>
      </w:r>
      <w:r>
        <w:rPr>
          <w:rFonts w:hint="eastAsia" w:ascii="Times New Roman" w:hAnsi="Times New Roman" w:eastAsia="黑体"/>
          <w:bCs/>
          <w:color w:val="000000"/>
          <w:szCs w:val="21"/>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rPr>
        <w:t>2</w:t>
      </w:r>
      <w:r>
        <w:rPr>
          <w:rFonts w:ascii="Times New Roman" w:hAnsi="Times New Roman" w:eastAsia="黑体"/>
          <w:bCs/>
          <w:color w:val="000000"/>
          <w:szCs w:val="21"/>
        </w:rPr>
        <w:t>分，满分</w:t>
      </w:r>
      <w:r>
        <w:rPr>
          <w:rFonts w:hint="eastAsia" w:ascii="Times New Roman" w:hAnsi="Times New Roman" w:eastAsia="黑体"/>
          <w:bCs/>
          <w:color w:val="000000"/>
          <w:szCs w:val="21"/>
        </w:rPr>
        <w:t>24</w:t>
      </w:r>
      <w:r>
        <w:rPr>
          <w:rFonts w:ascii="Times New Roman" w:hAnsi="Times New Roman" w:eastAsia="黑体"/>
          <w:bCs/>
          <w:color w:val="000000"/>
          <w:szCs w:val="21"/>
        </w:rPr>
        <w:t>分）</w:t>
      </w:r>
    </w:p>
    <w:bookmarkEnd w:id="0"/>
    <w:bookmarkEnd w:id="1"/>
    <w:bookmarkEnd w:id="2"/>
    <w:p w14:paraId="682D9B08">
      <w:pPr>
        <w:spacing w:line="360" w:lineRule="auto"/>
        <w:jc w:val="left"/>
        <w:textAlignment w:val="center"/>
      </w:pPr>
      <w:r>
        <w:t>7．</w:t>
      </w:r>
      <w:r>
        <w:rPr>
          <w:rFonts w:ascii="Times New Roman" w:hAnsi="Times New Roman" w:eastAsia="Times New Roman"/>
          <w:u w:val="single"/>
        </w:rPr>
        <w:t xml:space="preserve">             </w:t>
      </w:r>
      <w:r>
        <w:t>的绝对值不等于它本身．</w:t>
      </w:r>
    </w:p>
    <w:p w14:paraId="0EAC8BF3">
      <w:pPr>
        <w:spacing w:line="360" w:lineRule="auto"/>
        <w:jc w:val="left"/>
        <w:textAlignment w:val="center"/>
      </w:pPr>
      <w:r>
        <w:t>8．计算：</w:t>
      </w:r>
      <w:r>
        <w:object>
          <v:shape id="_x0000_i1055" o:spt="75" alt="eqId22524c67aac3a5cb1db831010cda0b5c" type="#_x0000_t75" style="height:30pt;width:55.5pt;" o:ole="t" filled="f" o:preferrelative="t" stroked="f" coordsize="21600,21600">
            <v:path/>
            <v:fill on="f" focussize="0,0"/>
            <v:stroke on="f" joinstyle="miter"/>
            <v:imagedata r:id="rId72" o:title="eqId22524c67aac3a5cb1db831010cda0b5c"/>
            <o:lock v:ext="edit" aspectratio="t"/>
            <w10:wrap type="none"/>
            <w10:anchorlock/>
          </v:shape>
          <o:OLEObject Type="Embed" ProgID="Equation.DSMT4" ShapeID="_x0000_i1055" DrawAspect="Content" ObjectID="_1468075755" r:id="rId71">
            <o:LockedField>false</o:LockedField>
          </o:OLEObject>
        </w:object>
      </w:r>
      <w:r>
        <w:rPr>
          <w:rFonts w:ascii="Times New Roman" w:hAnsi="Times New Roman" w:eastAsia="Times New Roman"/>
          <w:u w:val="single"/>
        </w:rPr>
        <w:t xml:space="preserve">    </w:t>
      </w:r>
      <w:r>
        <w:t>．</w:t>
      </w:r>
    </w:p>
    <w:p w14:paraId="010987DF">
      <w:pPr>
        <w:spacing w:line="360" w:lineRule="auto"/>
        <w:jc w:val="left"/>
        <w:textAlignment w:val="center"/>
      </w:pPr>
      <w:r>
        <w:t>9．计算：</w:t>
      </w:r>
      <w:r>
        <w:object>
          <v:shape id="_x0000_i1056" o:spt="75" alt="eqId5d9474a4fbad897e725f33696a0fe3d5" type="#_x0000_t75" style="height:30pt;width:69.75pt;" o:ole="t" filled="f" o:preferrelative="t" stroked="f" coordsize="21600,21600">
            <v:path/>
            <v:fill on="f" focussize="0,0"/>
            <v:stroke on="f" joinstyle="miter"/>
            <v:imagedata r:id="rId74" o:title="eqId5d9474a4fbad897e725f33696a0fe3d5"/>
            <o:lock v:ext="edit" aspectratio="t"/>
            <w10:wrap type="none"/>
            <w10:anchorlock/>
          </v:shape>
          <o:OLEObject Type="Embed" ProgID="Equation.DSMT4" ShapeID="_x0000_i1056" DrawAspect="Content" ObjectID="_1468075756" r:id="rId73">
            <o:LockedField>false</o:LockedField>
          </o:OLEObject>
        </w:object>
      </w:r>
      <w:r>
        <w:rPr>
          <w:rFonts w:ascii="Times New Roman" w:hAnsi="Times New Roman" w:eastAsia="Times New Roman"/>
          <w:u w:val="single"/>
        </w:rPr>
        <w:t xml:space="preserve">      </w:t>
      </w:r>
      <w:r>
        <w:t>．</w:t>
      </w:r>
    </w:p>
    <w:p w14:paraId="380D6D93">
      <w:pPr>
        <w:spacing w:line="360" w:lineRule="auto"/>
        <w:jc w:val="left"/>
        <w:textAlignment w:val="center"/>
      </w:pPr>
      <w:r>
        <w:t>10．计算：</w:t>
      </w:r>
      <w:r>
        <w:object>
          <v:shape id="_x0000_i1057" o:spt="75" alt="eqId9450aa44aef912e04e141407506ecb3f" type="#_x0000_t75" style="height:20.25pt;width:66pt;" o:ole="t" filled="f" o:preferrelative="t" stroked="f" coordsize="21600,21600">
            <v:path/>
            <v:fill on="f" focussize="0,0"/>
            <v:stroke on="f" joinstyle="miter"/>
            <v:imagedata r:id="rId76" o:title="eqId9450aa44aef912e04e141407506ecb3f"/>
            <o:lock v:ext="edit" aspectratio="t"/>
            <w10:wrap type="none"/>
            <w10:anchorlock/>
          </v:shape>
          <o:OLEObject Type="Embed" ProgID="Equation.DSMT4" ShapeID="_x0000_i1057" DrawAspect="Content" ObjectID="_1468075757" r:id="rId75">
            <o:LockedField>false</o:LockedField>
          </o:OLEObject>
        </w:object>
      </w:r>
      <w:r>
        <w:rPr>
          <w:rFonts w:ascii="Times New Roman" w:hAnsi="Times New Roman" w:eastAsia="Times New Roman"/>
          <w:u w:val="single"/>
        </w:rPr>
        <w:t xml:space="preserve">     </w:t>
      </w:r>
      <w:r>
        <w:t>．</w:t>
      </w:r>
    </w:p>
    <w:p w14:paraId="5618154C">
      <w:pPr>
        <w:spacing w:line="360" w:lineRule="auto"/>
        <w:jc w:val="left"/>
        <w:textAlignment w:val="center"/>
      </w:pPr>
      <w:r>
        <w:t>11．绝对值小于2.5的整数有</w:t>
      </w:r>
      <w:r>
        <w:rPr>
          <w:rFonts w:ascii="Times New Roman" w:hAnsi="Times New Roman" w:eastAsia="Times New Roman"/>
          <w:u w:val="single"/>
        </w:rPr>
        <w:t xml:space="preserve">          </w:t>
      </w:r>
      <w:r>
        <w:t>个．</w:t>
      </w:r>
    </w:p>
    <w:p w14:paraId="0A05F9BB">
      <w:pPr>
        <w:spacing w:line="360" w:lineRule="auto"/>
        <w:jc w:val="left"/>
        <w:textAlignment w:val="center"/>
      </w:pPr>
      <w:r>
        <w:t>12．若</w:t>
      </w:r>
      <w:r>
        <w:object>
          <v:shape id="_x0000_i1058" o:spt="75" alt="eqId19b69da292ed976d736e177b7764ad80" type="#_x0000_t75" style="height:15.75pt;width:62.25pt;" o:ole="t" filled="f" o:preferrelative="t" stroked="f" coordsize="21600,21600">
            <v:path/>
            <v:fill on="f" focussize="0,0"/>
            <v:stroke on="f" joinstyle="miter"/>
            <v:imagedata r:id="rId78" o:title=""/>
            <o:lock v:ext="edit" aspectratio="t"/>
            <w10:wrap type="none"/>
            <w10:anchorlock/>
          </v:shape>
          <o:OLEObject Type="Embed" ProgID="Equation.DSMT4" ShapeID="_x0000_i1058" DrawAspect="Content" ObjectID="_1468075758" r:id="rId77">
            <o:LockedField>false</o:LockedField>
          </o:OLEObject>
        </w:object>
      </w:r>
      <w:r>
        <w:t>是</w:t>
      </w:r>
      <w:r>
        <w:rPr>
          <w:rFonts w:hint="eastAsia"/>
        </w:rPr>
        <w:t>关于</w:t>
      </w:r>
      <w:r>
        <w:object>
          <v:shape id="_x0000_i1059" o:spt="75" alt="eqId19b69da292ed976d736e177b7764ad80" type="#_x0000_t75" style="height:9.75pt;width:9pt;" o:ole="t" filled="f" o:preferrelative="t" stroked="f" coordsize="21600,21600">
            <v:path/>
            <v:fill on="f" focussize="0,0"/>
            <v:stroke on="f" joinstyle="miter"/>
            <v:imagedata r:id="rId80" o:title=""/>
            <o:lock v:ext="edit" aspectratio="t"/>
            <w10:wrap type="none"/>
            <w10:anchorlock/>
          </v:shape>
          <o:OLEObject Type="Embed" ProgID="Equation.DSMT4" ShapeID="_x0000_i1059" DrawAspect="Content" ObjectID="_1468075759" r:id="rId79">
            <o:LockedField>false</o:LockedField>
          </o:OLEObject>
        </w:object>
      </w:r>
      <w:r>
        <w:rPr>
          <w:rFonts w:hint="eastAsia"/>
        </w:rPr>
        <w:t>的一次式</w:t>
      </w:r>
      <w:r>
        <w:t>，</w:t>
      </w:r>
      <w:r>
        <w:rPr>
          <w:rFonts w:hint="eastAsia"/>
        </w:rPr>
        <w:t>则</w:t>
      </w:r>
      <w:r>
        <w:object>
          <v:shape id="_x0000_i1060" o:spt="75" alt="eqId630fb2dd5b1f0059c253736887ba63d0" type="#_x0000_t75" style="height:20.25pt;width:44.25pt;" o:ole="t" filled="f" o:preferrelative="t" stroked="f" coordsize="21600,21600">
            <v:path/>
            <v:fill on="f" focussize="0,0"/>
            <v:stroke on="f" joinstyle="miter"/>
            <v:imagedata r:id="rId82" o:title=""/>
            <o:lock v:ext="edit" aspectratio="t"/>
            <w10:wrap type="none"/>
            <w10:anchorlock/>
          </v:shape>
          <o:OLEObject Type="Embed" ProgID="Equation.DSMT4" ShapeID="_x0000_i1060" DrawAspect="Content" ObjectID="_1468075760" r:id="rId81">
            <o:LockedField>false</o:LockedField>
          </o:OLEObject>
        </w:object>
      </w:r>
      <w:r>
        <w:rPr>
          <w:rFonts w:hint="eastAsia"/>
        </w:rPr>
        <w:t>的值是_________</w:t>
      </w:r>
      <w:r>
        <w:t>．</w:t>
      </w:r>
    </w:p>
    <w:p w14:paraId="793B69A3">
      <w:pPr>
        <w:spacing w:line="360" w:lineRule="auto"/>
        <w:jc w:val="left"/>
        <w:textAlignment w:val="center"/>
      </w:pPr>
      <w:r>
        <w:t>13．当</w:t>
      </w:r>
      <w:r>
        <w:object>
          <v:shape id="_x0000_i1061" o:spt="75" alt="eqIdba53065eb180a682305fddb95d14b62f" type="#_x0000_t75" style="height:12pt;width:30pt;" o:ole="t" filled="f" o:preferrelative="t" stroked="f" coordsize="21600,21600">
            <v:path/>
            <v:fill on="f" focussize="0,0"/>
            <v:stroke on="f" joinstyle="miter"/>
            <v:imagedata r:id="rId56" o:title="eqIdba53065eb180a682305fddb95d14b62f"/>
            <o:lock v:ext="edit" aspectratio="t"/>
            <w10:wrap type="none"/>
            <w10:anchorlock/>
          </v:shape>
          <o:OLEObject Type="Embed" ProgID="Equation.DSMT4" ShapeID="_x0000_i1061" DrawAspect="Content" ObjectID="_1468075761" r:id="rId83">
            <o:LockedField>false</o:LockedField>
          </o:OLEObject>
        </w:object>
      </w:r>
      <w:r>
        <w:t>时，代数式</w:t>
      </w:r>
      <w:r>
        <w:object>
          <v:shape id="_x0000_i1062" o:spt="75" alt="eqId3f4ca9c412ebf897e1592e9541e5b95f" type="#_x0000_t75" style="height:13.5pt;width:54pt;" o:ole="t" filled="f" o:preferrelative="t" stroked="f" coordsize="21600,21600">
            <v:path/>
            <v:fill on="f" focussize="0,0"/>
            <v:stroke on="f" joinstyle="miter"/>
            <v:imagedata r:id="rId85" o:title="eqId3f4ca9c412ebf897e1592e9541e5b95f"/>
            <o:lock v:ext="edit" aspectratio="t"/>
            <w10:wrap type="none"/>
            <w10:anchorlock/>
          </v:shape>
          <o:OLEObject Type="Embed" ProgID="Equation.DSMT4" ShapeID="_x0000_i1062" DrawAspect="Content" ObjectID="_1468075762" r:id="rId84">
            <o:LockedField>false</o:LockedField>
          </o:OLEObject>
        </w:object>
      </w:r>
      <w:r>
        <w:t>的值为</w:t>
      </w:r>
      <w:r>
        <w:rPr>
          <w:rFonts w:ascii="Times New Roman" w:hAnsi="Times New Roman" w:eastAsia="Times New Roman"/>
          <w:u w:val="single"/>
        </w:rPr>
        <w:t xml:space="preserve">      </w:t>
      </w:r>
      <w:r>
        <w:t>．</w:t>
      </w:r>
    </w:p>
    <w:p w14:paraId="44F9FD58">
      <w:pPr>
        <w:spacing w:line="360" w:lineRule="auto"/>
        <w:jc w:val="left"/>
        <w:textAlignment w:val="center"/>
      </w:pPr>
      <w:r>
        <w:t>14．</w:t>
      </w:r>
      <w:r>
        <w:rPr>
          <w:rFonts w:hint="eastAsia"/>
        </w:rPr>
        <w:t>添括号：</w:t>
      </w:r>
      <w:r>
        <w:rPr>
          <w:rFonts w:hint="eastAsia"/>
        </w:rPr>
        <w:object>
          <v:shape id="_x0000_i1063" o:spt="75" alt="eqIdb33114eca1f9352eac79f55a28c7ca90" type="#_x0000_t75" style="height:27pt;width:84.75pt;" o:ole="t" filled="f" o:preferrelative="t" stroked="f" coordsize="21600,21600">
            <v:path/>
            <v:fill on="f" focussize="0,0"/>
            <v:stroke on="f" joinstyle="miter"/>
            <v:imagedata r:id="rId87" o:title=""/>
            <o:lock v:ext="edit" aspectratio="t"/>
            <w10:wrap type="none"/>
            <w10:anchorlock/>
          </v:shape>
          <o:OLEObject Type="Embed" ProgID="Equation.DSMT4" ShapeID="_x0000_i1063" DrawAspect="Content" ObjectID="_1468075763" r:id="rId86">
            <o:LockedField>false</o:LockedField>
          </o:OLEObject>
        </w:object>
      </w:r>
      <w:r>
        <w:rPr>
          <w:rFonts w:hint="eastAsia"/>
        </w:rPr>
        <w:t>__________．</w:t>
      </w:r>
    </w:p>
    <w:p w14:paraId="746658CF">
      <w:pPr>
        <w:spacing w:line="360" w:lineRule="auto"/>
        <w:jc w:val="left"/>
        <w:textAlignment w:val="center"/>
      </w:pPr>
      <w:r>
        <w:t>15．设某数为</w:t>
      </w:r>
      <w:r>
        <w:rPr>
          <w:rFonts w:ascii="Times New Roman" w:hAnsi="Times New Roman" w:eastAsia="Times New Roman"/>
          <w:i/>
        </w:rPr>
        <w:t>x</w:t>
      </w:r>
      <w:r>
        <w:t>，如果某数的2倍比它的相反数大1，那么列方程是</w:t>
      </w:r>
      <w:r>
        <w:rPr>
          <w:rFonts w:ascii="Times New Roman" w:hAnsi="Times New Roman" w:eastAsia="Times New Roman"/>
          <w:u w:val="single"/>
        </w:rPr>
        <w:t xml:space="preserve">          </w:t>
      </w:r>
      <w:r>
        <w:t>．</w:t>
      </w:r>
    </w:p>
    <w:p w14:paraId="159F0567">
      <w:pPr>
        <w:spacing w:line="360" w:lineRule="auto"/>
        <w:jc w:val="left"/>
        <w:textAlignment w:val="center"/>
      </w:pPr>
      <w:r>
        <w:t>16．方程</w:t>
      </w:r>
      <w:r>
        <w:object>
          <v:shape id="_x0000_i1064" o:spt="75" alt="eqIdd061402afba8890ac478b1157162958a" type="#_x0000_t75" style="height:12.75pt;width:41.25pt;" o:ole="t" filled="f" o:preferrelative="t" stroked="f" coordsize="21600,21600">
            <v:path/>
            <v:fill on="f" focussize="0,0"/>
            <v:stroke on="f" joinstyle="miter"/>
            <v:imagedata r:id="rId89" o:title="eqIdd061402afba8890ac478b1157162958a"/>
            <o:lock v:ext="edit" aspectratio="t"/>
            <w10:wrap type="none"/>
            <w10:anchorlock/>
          </v:shape>
          <o:OLEObject Type="Embed" ProgID="Equation.DSMT4" ShapeID="_x0000_i1064" DrawAspect="Content" ObjectID="_1468075764" r:id="rId88">
            <o:LockedField>false</o:LockedField>
          </o:OLEObject>
        </w:object>
      </w:r>
      <w:r>
        <w:t>的解是</w:t>
      </w:r>
      <w:r>
        <w:object>
          <v:shape id="_x0000_i1065" o:spt="75" alt="eqId4ec0618ae3a4fde6d6220010af229b9a" type="#_x0000_t75" style="height:9.75pt;width:16.5pt;" o:ole="t" filled="f" o:preferrelative="t" stroked="f" coordsize="21600,21600">
            <v:path/>
            <v:fill on="f" focussize="0,0"/>
            <v:stroke on="f" joinstyle="miter"/>
            <v:imagedata r:id="rId91" o:title="eqId4ec0618ae3a4fde6d6220010af229b9a"/>
            <o:lock v:ext="edit" aspectratio="t"/>
            <w10:wrap type="none"/>
            <w10:anchorlock/>
          </v:shape>
          <o:OLEObject Type="Embed" ProgID="Equation.DSMT4" ShapeID="_x0000_i1065" DrawAspect="Content" ObjectID="_1468075765" r:id="rId90">
            <o:LockedField>false</o:LockedField>
          </o:OLEObject>
        </w:object>
      </w:r>
      <w:r>
        <w:rPr>
          <w:rFonts w:ascii="Times New Roman" w:hAnsi="Times New Roman" w:eastAsia="Times New Roman"/>
          <w:u w:val="single"/>
        </w:rPr>
        <w:t xml:space="preserve">        </w:t>
      </w:r>
      <w:r>
        <w:t>．</w:t>
      </w:r>
    </w:p>
    <w:p w14:paraId="2BCB5E5D">
      <w:pPr>
        <w:spacing w:line="360" w:lineRule="auto"/>
        <w:jc w:val="left"/>
        <w:textAlignment w:val="center"/>
      </w:pPr>
      <w:r>
        <w:t>17．关于</w:t>
      </w:r>
      <w:r>
        <w:rPr>
          <w:rFonts w:ascii="Times New Roman" w:hAnsi="Times New Roman" w:eastAsia="Times New Roman"/>
          <w:i/>
        </w:rPr>
        <w:t>x</w:t>
      </w:r>
      <w:r>
        <w:t>的方程</w:t>
      </w:r>
      <w:r>
        <w:object>
          <v:shape id="_x0000_i1066" o:spt="75" alt="eqId85349e379d687b87ad36063ee98c7c0e" type="#_x0000_t75" style="height:12pt;width:72.75pt;" o:ole="t" filled="f" o:preferrelative="t" stroked="f" coordsize="21600,21600">
            <v:path/>
            <v:fill on="f" focussize="0,0"/>
            <v:stroke on="f" joinstyle="miter"/>
            <v:imagedata r:id="rId93" o:title="eqId85349e379d687b87ad36063ee98c7c0e"/>
            <o:lock v:ext="edit" aspectratio="t"/>
            <w10:wrap type="none"/>
            <w10:anchorlock/>
          </v:shape>
          <o:OLEObject Type="Embed" ProgID="Equation.DSMT4" ShapeID="_x0000_i1066" DrawAspect="Content" ObjectID="_1468075766" r:id="rId92">
            <o:LockedField>false</o:LockedField>
          </o:OLEObject>
        </w:object>
      </w:r>
      <w:r>
        <w:t>的解是正整数，则整数</w:t>
      </w:r>
      <w:r>
        <w:rPr>
          <w:rFonts w:ascii="Times New Roman" w:hAnsi="Times New Roman" w:eastAsia="Times New Roman"/>
          <w:i/>
        </w:rPr>
        <w:t>k</w:t>
      </w:r>
      <w:r>
        <w:t>的值为_______．</w:t>
      </w:r>
    </w:p>
    <w:p w14:paraId="0073093E">
      <w:pPr>
        <w:spacing w:line="360" w:lineRule="auto"/>
        <w:jc w:val="left"/>
        <w:textAlignment w:val="center"/>
      </w:pPr>
      <w:r>
        <w:t>18．幻方是古老的数学问题，我国古代的《洛书》中记载了最早的幻方——九宫格．将9个数填入幻方的空格中，要求每一横行、每一竖列以及两条对角线上的3个数之和都相等，例如图1就是一个幻方．图2是一个未完成的幻方，则</w:t>
      </w:r>
      <w:r>
        <w:object>
          <v:shape id="_x0000_i1067" o:spt="75" alt="eqIdf0a532e15e232cb4b99a8d4d07c89575" type="#_x0000_t75" style="height:12.75pt;width:9pt;" o:ole="t" filled="f" o:preferrelative="t" stroked="f" coordsize="21600,21600">
            <v:path/>
            <v:fill on="f" focussize="0,0"/>
            <v:stroke on="f" joinstyle="miter"/>
            <v:imagedata r:id="rId95" o:title="eqIdf0a532e15e232cb4b99a8d4d07c89575"/>
            <o:lock v:ext="edit" aspectratio="t"/>
            <w10:wrap type="none"/>
            <w10:anchorlock/>
          </v:shape>
          <o:OLEObject Type="Embed" ProgID="Equation.DSMT4" ShapeID="_x0000_i1067" DrawAspect="Content" ObjectID="_1468075767" r:id="rId94">
            <o:LockedField>false</o:LockedField>
          </o:OLEObject>
        </w:object>
      </w:r>
      <w:r>
        <w:t>的值为</w:t>
      </w:r>
      <w:r>
        <w:rPr>
          <w:rFonts w:ascii="Times New Roman" w:hAnsi="Times New Roman" w:eastAsia="Times New Roman"/>
          <w:u w:val="single"/>
        </w:rPr>
        <w:t xml:space="preserve">          </w:t>
      </w:r>
      <w:r>
        <w:t>．</w:t>
      </w:r>
    </w:p>
    <w:p w14:paraId="5452789D">
      <w:pPr>
        <w:spacing w:line="360" w:lineRule="auto"/>
        <w:jc w:val="left"/>
        <w:textAlignment w:val="center"/>
      </w:pPr>
      <w:r>
        <w:rPr>
          <w:rFonts w:ascii="Times New Roman" w:hAnsi="Times New Roman" w:eastAsia="Times New Roman"/>
          <w:kern w:val="0"/>
          <w:sz w:val="24"/>
          <w:szCs w:val="24"/>
        </w:rPr>
        <w:drawing>
          <wp:inline distT="0" distB="0" distL="114300" distR="114300">
            <wp:extent cx="2724150" cy="1343025"/>
            <wp:effectExtent l="0" t="0" r="3810" b="13335"/>
            <wp:docPr id="74" name="图片 74" descr="@@@28d2dea1-c0d8-40f0-9c8d-960f70b69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28d2dea1-c0d8-40f0-9c8d-960f70b69816"/>
                    <pic:cNvPicPr>
                      <a:picLocks noChangeAspect="1"/>
                    </pic:cNvPicPr>
                  </pic:nvPicPr>
                  <pic:blipFill>
                    <a:blip r:embed="rId96"/>
                    <a:stretch>
                      <a:fillRect/>
                    </a:stretch>
                  </pic:blipFill>
                  <pic:spPr>
                    <a:xfrm>
                      <a:off x="0" y="0"/>
                      <a:ext cx="2724150" cy="1343025"/>
                    </a:xfrm>
                    <a:prstGeom prst="rect">
                      <a:avLst/>
                    </a:prstGeom>
                  </pic:spPr>
                </pic:pic>
              </a:graphicData>
            </a:graphic>
          </wp:inline>
        </w:drawing>
      </w:r>
    </w:p>
    <w:p w14:paraId="239AB57E">
      <w:pPr>
        <w:spacing w:line="360" w:lineRule="auto"/>
        <w:jc w:val="left"/>
        <w:textAlignment w:val="center"/>
        <w:rPr>
          <w:rFonts w:ascii="Times New Roman" w:hAnsi="Times New Roman" w:eastAsia="黑体"/>
          <w:bCs/>
          <w:color w:val="000000"/>
          <w:szCs w:val="21"/>
        </w:rPr>
      </w:pPr>
      <w:r>
        <w:rPr>
          <w:rFonts w:ascii="Times New Roman" w:hAnsi="Times New Roman" w:eastAsia="黑体"/>
          <w:bCs/>
          <w:color w:val="000000"/>
          <w:szCs w:val="21"/>
        </w:rPr>
        <w:t>三、解答题（本大题共</w:t>
      </w:r>
      <w:r>
        <w:rPr>
          <w:rFonts w:hint="eastAsia" w:ascii="Times New Roman" w:hAnsi="Times New Roman" w:eastAsia="黑体"/>
          <w:bCs/>
          <w:color w:val="000000"/>
          <w:szCs w:val="21"/>
        </w:rPr>
        <w:t>9</w:t>
      </w:r>
      <w:r>
        <w:rPr>
          <w:rFonts w:ascii="Times New Roman" w:hAnsi="Times New Roman" w:eastAsia="黑体"/>
          <w:bCs/>
          <w:color w:val="000000"/>
          <w:szCs w:val="21"/>
        </w:rPr>
        <w:t>小题，满分</w:t>
      </w:r>
      <w:r>
        <w:rPr>
          <w:rFonts w:hint="eastAsia" w:ascii="Times New Roman" w:hAnsi="Times New Roman" w:eastAsia="黑体"/>
          <w:bCs/>
          <w:color w:val="000000"/>
          <w:szCs w:val="21"/>
        </w:rPr>
        <w:t>64</w:t>
      </w:r>
      <w:r>
        <w:rPr>
          <w:rFonts w:ascii="Times New Roman" w:hAnsi="Times New Roman" w:eastAsia="黑体"/>
          <w:bCs/>
          <w:color w:val="000000"/>
          <w:szCs w:val="21"/>
        </w:rPr>
        <w:t>分．解答应写出文字说明，证明过程或演算步骤）</w:t>
      </w:r>
    </w:p>
    <w:p w14:paraId="556604A9">
      <w:pPr>
        <w:spacing w:line="360" w:lineRule="auto"/>
        <w:jc w:val="left"/>
        <w:textAlignment w:val="center"/>
      </w:pPr>
      <w:r>
        <w:t>19．</w:t>
      </w:r>
      <w:r>
        <w:rPr>
          <w:rFonts w:hint="eastAsia"/>
        </w:rPr>
        <w:t>（6分）</w:t>
      </w:r>
      <w:r>
        <w:t>计算：</w:t>
      </w:r>
      <w:r>
        <w:object>
          <v:shape id="_x0000_i1068" o:spt="75" alt="eqId18b0420e5299bcade075530fbafcd158" type="#_x0000_t75" style="height:27pt;width:85.5pt;" o:ole="t" filled="f" o:preferrelative="t" stroked="f" coordsize="21600,21600">
            <v:path/>
            <v:fill on="f" focussize="0,0"/>
            <v:stroke on="f" joinstyle="miter"/>
            <v:imagedata r:id="rId98" o:title="eqId18b0420e5299bcade075530fbafcd158"/>
            <o:lock v:ext="edit" aspectratio="t"/>
            <w10:wrap type="none"/>
            <w10:anchorlock/>
          </v:shape>
          <o:OLEObject Type="Embed" ProgID="Equation.DSMT4" ShapeID="_x0000_i1068" DrawAspect="Content" ObjectID="_1468075768" r:id="rId97">
            <o:LockedField>false</o:LockedField>
          </o:OLEObject>
        </w:object>
      </w:r>
    </w:p>
    <w:p w14:paraId="4BAAD8E0">
      <w:pPr>
        <w:spacing w:line="360" w:lineRule="auto"/>
        <w:jc w:val="left"/>
        <w:textAlignment w:val="center"/>
        <w:rPr>
          <w:color w:val="FF0000"/>
        </w:rPr>
      </w:pPr>
    </w:p>
    <w:p w14:paraId="4E3319AA">
      <w:pPr>
        <w:spacing w:line="360" w:lineRule="auto"/>
        <w:jc w:val="left"/>
        <w:textAlignment w:val="center"/>
        <w:rPr>
          <w:color w:val="FF0000"/>
        </w:rPr>
      </w:pPr>
    </w:p>
    <w:p w14:paraId="53E27DCC">
      <w:pPr>
        <w:spacing w:line="360" w:lineRule="auto"/>
        <w:jc w:val="left"/>
        <w:textAlignment w:val="center"/>
      </w:pPr>
      <w:r>
        <w:t>20．</w:t>
      </w:r>
      <w:r>
        <w:rPr>
          <w:rFonts w:hint="eastAsia"/>
        </w:rPr>
        <w:t>（6分）</w:t>
      </w:r>
      <w:r>
        <w:t>计算：</w:t>
      </w:r>
      <w:r>
        <w:object>
          <v:shape id="_x0000_i1069" o:spt="75" alt="eqId791088bd794b1eec538fc2eebdc56a4c" type="#_x0000_t75" style="height:31.5pt;width:191.25pt;" o:ole="t" filled="f" o:preferrelative="t" stroked="f" coordsize="21600,21600">
            <v:path/>
            <v:fill on="f" focussize="0,0"/>
            <v:stroke on="f" joinstyle="miter"/>
            <v:imagedata r:id="rId100" o:title="eqId791088bd794b1eec538fc2eebdc56a4c"/>
            <o:lock v:ext="edit" aspectratio="t"/>
            <w10:wrap type="none"/>
            <w10:anchorlock/>
          </v:shape>
          <o:OLEObject Type="Embed" ProgID="Equation.DSMT4" ShapeID="_x0000_i1069" DrawAspect="Content" ObjectID="_1468075769" r:id="rId99">
            <o:LockedField>false</o:LockedField>
          </o:OLEObject>
        </w:object>
      </w:r>
      <w:r>
        <w:t>．</w:t>
      </w:r>
    </w:p>
    <w:p w14:paraId="69621BF4">
      <w:pPr>
        <w:spacing w:line="360" w:lineRule="auto"/>
        <w:jc w:val="left"/>
        <w:textAlignment w:val="center"/>
        <w:rPr>
          <w:color w:val="FF0000"/>
        </w:rPr>
      </w:pPr>
    </w:p>
    <w:p w14:paraId="19055C6B">
      <w:pPr>
        <w:spacing w:line="360" w:lineRule="auto"/>
        <w:jc w:val="left"/>
        <w:textAlignment w:val="center"/>
        <w:rPr>
          <w:color w:val="FF0000"/>
        </w:rPr>
      </w:pPr>
    </w:p>
    <w:p w14:paraId="24D455B0">
      <w:pPr>
        <w:spacing w:line="360" w:lineRule="auto"/>
        <w:jc w:val="left"/>
        <w:textAlignment w:val="center"/>
      </w:pPr>
      <w:r>
        <w:t>21．</w:t>
      </w:r>
      <w:r>
        <w:rPr>
          <w:rFonts w:hint="eastAsia"/>
        </w:rPr>
        <w:t>（6分）</w:t>
      </w:r>
      <w:r>
        <w:t>解方程：</w:t>
      </w:r>
      <w:r>
        <w:object>
          <v:shape id="_x0000_i1070" o:spt="75" alt="eqId7244df77004ede0e2c3b376ae3b111d2" type="#_x0000_t75" style="height:27pt;width:69.75pt;" o:ole="t" filled="f" o:preferrelative="t" stroked="f" coordsize="21600,21600">
            <v:path/>
            <v:fill on="f" focussize="0,0"/>
            <v:stroke on="f" joinstyle="miter"/>
            <v:imagedata r:id="rId102" o:title="eqId7244df77004ede0e2c3b376ae3b111d2"/>
            <o:lock v:ext="edit" aspectratio="t"/>
            <w10:wrap type="none"/>
            <w10:anchorlock/>
          </v:shape>
          <o:OLEObject Type="Embed" ProgID="Equation.DSMT4" ShapeID="_x0000_i1070" DrawAspect="Content" ObjectID="_1468075770" r:id="rId101">
            <o:LockedField>false</o:LockedField>
          </o:OLEObject>
        </w:object>
      </w:r>
      <w:r>
        <w:t>．</w:t>
      </w:r>
    </w:p>
    <w:p w14:paraId="7D176798">
      <w:pPr>
        <w:spacing w:line="360" w:lineRule="auto"/>
        <w:jc w:val="left"/>
        <w:textAlignment w:val="center"/>
        <w:rPr>
          <w:color w:val="FF0000"/>
        </w:rPr>
      </w:pPr>
    </w:p>
    <w:p w14:paraId="666E0DF1">
      <w:pPr>
        <w:spacing w:line="360" w:lineRule="auto"/>
        <w:jc w:val="left"/>
        <w:textAlignment w:val="center"/>
        <w:rPr>
          <w:color w:val="FF0000"/>
        </w:rPr>
      </w:pPr>
    </w:p>
    <w:p w14:paraId="1E680576">
      <w:pPr>
        <w:spacing w:line="360" w:lineRule="auto"/>
        <w:jc w:val="left"/>
        <w:textAlignment w:val="center"/>
      </w:pPr>
      <w:r>
        <w:t>22．</w:t>
      </w:r>
      <w:r>
        <w:rPr>
          <w:rFonts w:hint="eastAsia"/>
        </w:rPr>
        <w:t>（6分）</w:t>
      </w:r>
      <w:r>
        <w:t>解方程：</w:t>
      </w:r>
      <w:r>
        <w:object>
          <v:shape id="_x0000_i1071" o:spt="75" alt="eqIdef24cb7beaaf5596b5e07c7526f6e880" type="#_x0000_t75" style="height:27pt;width:141pt;" o:ole="t" filled="f" o:preferrelative="t" stroked="f" coordsize="21600,21600">
            <v:path/>
            <v:fill on="f" focussize="0,0"/>
            <v:stroke on="f" joinstyle="miter"/>
            <v:imagedata r:id="rId104" o:title="eqIdef24cb7beaaf5596b5e07c7526f6e880"/>
            <o:lock v:ext="edit" aspectratio="t"/>
            <w10:wrap type="none"/>
            <w10:anchorlock/>
          </v:shape>
          <o:OLEObject Type="Embed" ProgID="Equation.DSMT4" ShapeID="_x0000_i1071" DrawAspect="Content" ObjectID="_1468075771" r:id="rId103">
            <o:LockedField>false</o:LockedField>
          </o:OLEObject>
        </w:object>
      </w:r>
      <w:r>
        <w:t>．</w:t>
      </w:r>
    </w:p>
    <w:p w14:paraId="5B4E11A0">
      <w:pPr>
        <w:spacing w:line="360" w:lineRule="auto"/>
        <w:jc w:val="left"/>
        <w:textAlignment w:val="center"/>
        <w:rPr>
          <w:color w:val="FF0000"/>
        </w:rPr>
      </w:pPr>
    </w:p>
    <w:p w14:paraId="141FAB56">
      <w:pPr>
        <w:spacing w:line="360" w:lineRule="auto"/>
        <w:jc w:val="left"/>
        <w:textAlignment w:val="center"/>
        <w:rPr>
          <w:color w:val="FF0000"/>
        </w:rPr>
      </w:pPr>
    </w:p>
    <w:p w14:paraId="392B7AD0">
      <w:pPr>
        <w:spacing w:line="360" w:lineRule="auto"/>
        <w:jc w:val="left"/>
        <w:textAlignment w:val="center"/>
        <w:rPr>
          <w:color w:val="FF0000"/>
        </w:rPr>
      </w:pPr>
    </w:p>
    <w:p w14:paraId="4E7D2608">
      <w:pPr>
        <w:spacing w:line="360" w:lineRule="auto"/>
        <w:jc w:val="left"/>
        <w:textAlignment w:val="center"/>
      </w:pPr>
      <w:r>
        <w:t>23．</w:t>
      </w:r>
      <w:r>
        <w:rPr>
          <w:rFonts w:hint="eastAsia"/>
        </w:rPr>
        <w:t>（7分）</w:t>
      </w:r>
      <w:r>
        <w:t>某种窗户由上下两部分组成，其上部是用木条围成的半圆形，且半圆形内部由三根等长的木条分隔，下部是用木条围成的边长相等的四个小正方形，木条的宽度和厚度不计．已知下部每个小正方形的边长为</w:t>
      </w:r>
      <w:r>
        <w:rPr>
          <w:rFonts w:ascii="Times New Roman" w:hAnsi="Times New Roman" w:eastAsia="Times New Roman"/>
          <w:i/>
        </w:rPr>
        <w:t>a</w:t>
      </w:r>
      <w:r>
        <w:t>米．</w:t>
      </w:r>
    </w:p>
    <w:p w14:paraId="4B78105F">
      <w:pPr>
        <w:spacing w:line="360" w:lineRule="auto"/>
        <w:jc w:val="left"/>
        <w:textAlignment w:val="center"/>
      </w:pPr>
      <w:r>
        <w:rPr>
          <w:rFonts w:ascii="Times New Roman" w:hAnsi="Times New Roman" w:eastAsia="Times New Roman"/>
          <w:kern w:val="0"/>
          <w:sz w:val="24"/>
          <w:szCs w:val="24"/>
        </w:rPr>
        <w:drawing>
          <wp:inline distT="0" distB="0" distL="114300" distR="114300">
            <wp:extent cx="1495425" cy="1790700"/>
            <wp:effectExtent l="0" t="0" r="13335" b="7620"/>
            <wp:docPr id="75" name="图片 75" descr="@@@2644658b-9b45-4fef-a481-82f16469a1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2644658b-9b45-4fef-a481-82f16469a1c6"/>
                    <pic:cNvPicPr>
                      <a:picLocks noChangeAspect="1"/>
                    </pic:cNvPicPr>
                  </pic:nvPicPr>
                  <pic:blipFill>
                    <a:blip r:embed="rId105"/>
                    <a:stretch>
                      <a:fillRect/>
                    </a:stretch>
                  </pic:blipFill>
                  <pic:spPr>
                    <a:xfrm>
                      <a:off x="0" y="0"/>
                      <a:ext cx="1495425" cy="1790700"/>
                    </a:xfrm>
                    <a:prstGeom prst="rect">
                      <a:avLst/>
                    </a:prstGeom>
                  </pic:spPr>
                </pic:pic>
              </a:graphicData>
            </a:graphic>
          </wp:inline>
        </w:drawing>
      </w:r>
    </w:p>
    <w:p w14:paraId="08C78FCB">
      <w:pPr>
        <w:spacing w:line="360" w:lineRule="auto"/>
        <w:jc w:val="left"/>
        <w:textAlignment w:val="center"/>
      </w:pPr>
      <w:r>
        <w:t>(1)用含</w:t>
      </w:r>
      <w:r>
        <w:rPr>
          <w:rFonts w:ascii="Times New Roman" w:hAnsi="Times New Roman" w:eastAsia="Times New Roman"/>
          <w:i/>
        </w:rPr>
        <w:t>a</w:t>
      </w:r>
      <w:r>
        <w:t>的代数式分别表示窗户的面积和所用木条的总长度；</w:t>
      </w:r>
    </w:p>
    <w:p w14:paraId="3AE3FB60">
      <w:pPr>
        <w:spacing w:line="360" w:lineRule="auto"/>
        <w:jc w:val="left"/>
        <w:textAlignment w:val="center"/>
      </w:pPr>
      <w:r>
        <w:t>(2)若</w:t>
      </w:r>
      <w:r>
        <w:object>
          <v:shape id="_x0000_i1072" o:spt="75" alt="eqId0b550ee821ee1838384835e81fc34b67" type="#_x0000_t75" style="height:12pt;width:22.5pt;" o:ole="t" filled="f" o:preferrelative="t" stroked="f" coordsize="21600,21600">
            <v:path/>
            <v:fill on="f" focussize="0,0"/>
            <v:stroke on="f" joinstyle="miter"/>
            <v:imagedata r:id="rId107" o:title="eqId0b550ee821ee1838384835e81fc34b67"/>
            <o:lock v:ext="edit" aspectratio="t"/>
            <w10:wrap type="none"/>
            <w10:anchorlock/>
          </v:shape>
          <o:OLEObject Type="Embed" ProgID="Equation.DSMT4" ShapeID="_x0000_i1072" DrawAspect="Content" ObjectID="_1468075772" r:id="rId106">
            <o:LockedField>false</o:LockedField>
          </o:OLEObject>
        </w:object>
      </w:r>
      <w:r>
        <w:t>米，窗户上安装的是玻璃，玻璃25元/平方米，木条20元/米，求制作这个窗户需要的总钱数（</w:t>
      </w:r>
      <w:r>
        <w:object>
          <v:shape id="_x0000_i1073" o:spt="75" alt="eqId86ebba6ed1add0fe647c0226614b9290" type="#_x0000_t75" style="height:9.75pt;width:9.75pt;" o:ole="t" filled="f" o:preferrelative="t" stroked="f" coordsize="21600,21600">
            <v:path/>
            <v:fill on="f" focussize="0,0"/>
            <v:stroke on="f" joinstyle="miter"/>
            <v:imagedata r:id="rId109" o:title="eqId86ebba6ed1add0fe647c0226614b9290"/>
            <o:lock v:ext="edit" aspectratio="t"/>
            <w10:wrap type="none"/>
            <w10:anchorlock/>
          </v:shape>
          <o:OLEObject Type="Embed" ProgID="Equation.DSMT4" ShapeID="_x0000_i1073" DrawAspect="Content" ObjectID="_1468075773" r:id="rId108">
            <o:LockedField>false</o:LockedField>
          </o:OLEObject>
        </w:object>
      </w:r>
      <w:r>
        <w:t>值取3，计算结果精确到个位）．</w:t>
      </w:r>
    </w:p>
    <w:p w14:paraId="1832BF70">
      <w:pPr>
        <w:spacing w:line="360" w:lineRule="auto"/>
        <w:jc w:val="left"/>
        <w:textAlignment w:val="center"/>
      </w:pPr>
      <w:r>
        <w:t>24．</w:t>
      </w:r>
      <w:r>
        <w:rPr>
          <w:rFonts w:hint="eastAsia"/>
        </w:rPr>
        <w:t>（7分）</w:t>
      </w:r>
      <w:r>
        <w:t>已知关于</w:t>
      </w:r>
      <w:r>
        <w:rPr>
          <w:rFonts w:ascii="Times New Roman" w:hAnsi="Times New Roman" w:eastAsia="Times New Roman"/>
          <w:i/>
        </w:rPr>
        <w:t>x</w:t>
      </w:r>
      <w:r>
        <w:t>的方程</w:t>
      </w:r>
      <w:r>
        <w:object>
          <v:shape id="_x0000_i1074" o:spt="75" alt="eqIdaae0023fb4bc8ab91226d856f8f80172" type="#_x0000_t75" style="height:19.5pt;width:142.5pt;" o:ole="t" filled="f" o:preferrelative="t" stroked="f" coordsize="21600,21600">
            <v:path/>
            <v:fill on="f" focussize="0,0"/>
            <v:stroke on="f" joinstyle="miter"/>
            <v:imagedata r:id="rId111" o:title="eqIdaae0023fb4bc8ab91226d856f8f80172"/>
            <o:lock v:ext="edit" aspectratio="t"/>
            <w10:wrap type="none"/>
            <w10:anchorlock/>
          </v:shape>
          <o:OLEObject Type="Embed" ProgID="Equation.DSMT4" ShapeID="_x0000_i1074" DrawAspect="Content" ObjectID="_1468075774" r:id="rId110">
            <o:LockedField>false</o:LockedField>
          </o:OLEObject>
        </w:object>
      </w:r>
      <w:r>
        <w:t>是一元一次方程．</w:t>
      </w:r>
    </w:p>
    <w:p w14:paraId="4521F57D">
      <w:pPr>
        <w:spacing w:line="360" w:lineRule="auto"/>
        <w:jc w:val="left"/>
        <w:textAlignment w:val="center"/>
      </w:pPr>
      <w:r>
        <w:t>(1)求</w:t>
      </w:r>
      <w:r>
        <w:rPr>
          <w:rFonts w:ascii="Times New Roman" w:hAnsi="Times New Roman" w:eastAsia="Times New Roman"/>
          <w:i/>
        </w:rPr>
        <w:t>k</w:t>
      </w:r>
      <w:r>
        <w:t>的值．</w:t>
      </w:r>
    </w:p>
    <w:p w14:paraId="44144A91">
      <w:pPr>
        <w:spacing w:line="360" w:lineRule="auto"/>
        <w:jc w:val="left"/>
        <w:textAlignment w:val="center"/>
      </w:pPr>
      <w:r>
        <w:t>(2)若已知方程与方程</w:t>
      </w:r>
      <w:r>
        <w:object>
          <v:shape id="_x0000_i1075" o:spt="75" alt="eqIdf553f3c1d19dce245139ee69f0cdfda9" type="#_x0000_t75" style="height:12pt;width:63pt;" o:ole="t" filled="f" o:preferrelative="t" stroked="f" coordsize="21600,21600">
            <v:path/>
            <v:fill on="f" focussize="0,0"/>
            <v:stroke on="f" joinstyle="miter"/>
            <v:imagedata r:id="rId113" o:title="eqIdf553f3c1d19dce245139ee69f0cdfda9"/>
            <o:lock v:ext="edit" aspectratio="t"/>
            <w10:wrap type="none"/>
            <w10:anchorlock/>
          </v:shape>
          <o:OLEObject Type="Embed" ProgID="Equation.DSMT4" ShapeID="_x0000_i1075" DrawAspect="Content" ObjectID="_1468075775" r:id="rId112">
            <o:LockedField>false</o:LockedField>
          </o:OLEObject>
        </w:object>
      </w:r>
      <w:r>
        <w:t>的解互为相反数，求</w:t>
      </w:r>
      <w:r>
        <w:rPr>
          <w:rFonts w:ascii="Times New Roman" w:hAnsi="Times New Roman" w:eastAsia="Times New Roman"/>
          <w:i/>
        </w:rPr>
        <w:t>m</w:t>
      </w:r>
      <w:r>
        <w:t>的值．</w:t>
      </w:r>
    </w:p>
    <w:p w14:paraId="7F7EBA46">
      <w:pPr>
        <w:spacing w:line="360" w:lineRule="auto"/>
        <w:jc w:val="left"/>
        <w:textAlignment w:val="center"/>
      </w:pPr>
      <w:r>
        <w:t>(3)若已知方程与关于</w:t>
      </w:r>
      <w:r>
        <w:rPr>
          <w:rFonts w:ascii="Times New Roman" w:hAnsi="Times New Roman" w:eastAsia="Times New Roman"/>
          <w:i/>
        </w:rPr>
        <w:t>x</w:t>
      </w:r>
      <w:r>
        <w:t>的方程</w:t>
      </w:r>
      <w:r>
        <w:object>
          <v:shape id="_x0000_i1076" o:spt="75" alt="eqIdc1339ea958674cecc10376a59938b4ff" type="#_x0000_t75" style="height:12pt;width:77.25pt;" o:ole="t" filled="f" o:preferrelative="t" stroked="f" coordsize="21600,21600">
            <v:path/>
            <v:fill on="f" focussize="0,0"/>
            <v:stroke on="f" joinstyle="miter"/>
            <v:imagedata r:id="rId115" o:title="eqIdc1339ea958674cecc10376a59938b4ff"/>
            <o:lock v:ext="edit" aspectratio="t"/>
            <w10:wrap type="none"/>
            <w10:anchorlock/>
          </v:shape>
          <o:OLEObject Type="Embed" ProgID="Equation.DSMT4" ShapeID="_x0000_i1076" DrawAspect="Content" ObjectID="_1468075776" r:id="rId114">
            <o:LockedField>false</o:LockedField>
          </o:OLEObject>
        </w:object>
      </w:r>
      <w:r>
        <w:t>的解相同，求</w:t>
      </w:r>
      <w:r>
        <w:rPr>
          <w:rFonts w:ascii="Times New Roman" w:hAnsi="Times New Roman" w:eastAsia="Times New Roman"/>
          <w:i/>
        </w:rPr>
        <w:t>m</w:t>
      </w:r>
      <w:r>
        <w:t>的值．</w:t>
      </w:r>
    </w:p>
    <w:p w14:paraId="566CCB28">
      <w:pPr>
        <w:spacing w:line="360" w:lineRule="auto"/>
        <w:jc w:val="left"/>
        <w:textAlignment w:val="center"/>
        <w:rPr>
          <w:color w:val="FF0000"/>
        </w:rPr>
      </w:pPr>
    </w:p>
    <w:p w14:paraId="3261E6BE">
      <w:pPr>
        <w:spacing w:line="360" w:lineRule="auto"/>
        <w:jc w:val="left"/>
        <w:textAlignment w:val="center"/>
        <w:rPr>
          <w:color w:val="FF0000"/>
        </w:rPr>
      </w:pPr>
    </w:p>
    <w:p w14:paraId="686CE1BD">
      <w:pPr>
        <w:spacing w:line="360" w:lineRule="auto"/>
        <w:jc w:val="left"/>
        <w:textAlignment w:val="center"/>
        <w:rPr>
          <w:color w:val="FF0000"/>
        </w:rPr>
      </w:pPr>
    </w:p>
    <w:p w14:paraId="5E0B1B1E">
      <w:pPr>
        <w:spacing w:line="360" w:lineRule="auto"/>
        <w:jc w:val="left"/>
        <w:textAlignment w:val="center"/>
      </w:pPr>
      <w:r>
        <w:t>25．</w:t>
      </w:r>
      <w:r>
        <w:rPr>
          <w:rFonts w:hint="eastAsia"/>
        </w:rPr>
        <w:t>（8分）</w:t>
      </w:r>
      <w:r>
        <w:t>小明、小丽分别在400米环形跑道上练习跑步与竞走，小明每分钟跑200米，小丽每分钟走80米，两人由同一起点同向出发，小丽先走了3分钟后，小明才出发．</w:t>
      </w:r>
    </w:p>
    <w:p w14:paraId="5DA570B1">
      <w:pPr>
        <w:spacing w:line="360" w:lineRule="auto"/>
        <w:jc w:val="left"/>
        <w:textAlignment w:val="center"/>
      </w:pPr>
      <w:r>
        <w:t>(1)小明出发几分钟后与小丽第一次相遇？</w:t>
      </w:r>
    </w:p>
    <w:p w14:paraId="5747A2D5">
      <w:pPr>
        <w:spacing w:line="360" w:lineRule="auto"/>
        <w:jc w:val="left"/>
        <w:textAlignment w:val="center"/>
      </w:pPr>
      <w:r>
        <w:t>(2)若小明与小丽第二次相遇时小明和小丽同时结束跑步与竞走，那么小明出发几分钟后与小丽相距100米？（直接写出结果）</w:t>
      </w:r>
    </w:p>
    <w:p w14:paraId="56B7FAB4">
      <w:pPr>
        <w:spacing w:line="360" w:lineRule="auto"/>
        <w:jc w:val="left"/>
        <w:textAlignment w:val="center"/>
        <w:rPr>
          <w:color w:val="FF0000"/>
        </w:rPr>
      </w:pPr>
    </w:p>
    <w:p w14:paraId="72613CE4">
      <w:pPr>
        <w:spacing w:line="360" w:lineRule="auto"/>
        <w:jc w:val="left"/>
        <w:textAlignment w:val="center"/>
      </w:pPr>
      <w:r>
        <w:t>26．</w:t>
      </w:r>
      <w:r>
        <w:rPr>
          <w:rFonts w:hint="eastAsia"/>
        </w:rPr>
        <w:t>（8分）</w:t>
      </w:r>
      <w:r>
        <w:t>请先阅读下列一组内容，然后解答问题：</w:t>
      </w:r>
    </w:p>
    <w:p w14:paraId="2F2A31F2">
      <w:pPr>
        <w:spacing w:line="360" w:lineRule="auto"/>
        <w:jc w:val="left"/>
        <w:textAlignment w:val="center"/>
      </w:pPr>
      <w:r>
        <w:t>因为：</w:t>
      </w:r>
      <w:r>
        <w:object>
          <v:shape id="_x0000_i1077" o:spt="75" alt="eqIdd842b2e150d723c948234ee36f4b6b0c" type="#_x0000_t75" style="height:27.75pt;width:51.75pt;" o:ole="t" filled="f" o:preferrelative="t" stroked="f" coordsize="21600,21600">
            <v:path/>
            <v:fill on="f" focussize="0,0"/>
            <v:stroke on="f" joinstyle="miter"/>
            <v:imagedata r:id="rId117" o:title="eqIdd842b2e150d723c948234ee36f4b6b0c"/>
            <o:lock v:ext="edit" aspectratio="t"/>
            <w10:wrap type="none"/>
            <w10:anchorlock/>
          </v:shape>
          <o:OLEObject Type="Embed" ProgID="Equation.DSMT4" ShapeID="_x0000_i1077" DrawAspect="Content" ObjectID="_1468075777" r:id="rId116">
            <o:LockedField>false</o:LockedField>
          </o:OLEObject>
        </w:object>
      </w:r>
      <w:r>
        <w:t>，</w:t>
      </w:r>
      <w:r>
        <w:object>
          <v:shape id="_x0000_i1078" o:spt="75" alt="eqIdb61dfa259a7cfab28fe63ff7d6211b1a" type="#_x0000_t75" style="height:27.75pt;width:56.25pt;" o:ole="t" filled="f" o:preferrelative="t" stroked="f" coordsize="21600,21600">
            <v:path/>
            <v:fill on="f" focussize="0,0"/>
            <v:stroke on="f" joinstyle="miter"/>
            <v:imagedata r:id="rId119" o:title="eqIdb61dfa259a7cfab28fe63ff7d6211b1a"/>
            <o:lock v:ext="edit" aspectratio="t"/>
            <w10:wrap type="none"/>
            <w10:anchorlock/>
          </v:shape>
          <o:OLEObject Type="Embed" ProgID="Equation.DSMT4" ShapeID="_x0000_i1078" DrawAspect="Content" ObjectID="_1468075778" r:id="rId118">
            <o:LockedField>false</o:LockedField>
          </o:OLEObject>
        </w:object>
      </w:r>
      <w:r>
        <w:t>，</w:t>
      </w:r>
      <w:r>
        <w:object>
          <v:shape id="_x0000_i1079" o:spt="75" alt="eqIda7f4890678dc22224b4d23a8c38fbf11" type="#_x0000_t75" style="height:27.75pt;width:56.25pt;" o:ole="t" filled="f" o:preferrelative="t" stroked="f" coordsize="21600,21600">
            <v:path/>
            <v:fill on="f" focussize="0,0"/>
            <v:stroke on="f" joinstyle="miter"/>
            <v:imagedata r:id="rId121" o:title="eqIda7f4890678dc22224b4d23a8c38fbf11"/>
            <o:lock v:ext="edit" aspectratio="t"/>
            <w10:wrap type="none"/>
            <w10:anchorlock/>
          </v:shape>
          <o:OLEObject Type="Embed" ProgID="Equation.DSMT4" ShapeID="_x0000_i1079" DrawAspect="Content" ObjectID="_1468075779" r:id="rId120">
            <o:LockedField>false</o:LockedField>
          </o:OLEObject>
        </w:object>
      </w:r>
      <w:r>
        <w:t>…</w:t>
      </w:r>
      <w:r>
        <w:object>
          <v:shape id="_x0000_i1080" o:spt="75" alt="eqId2bf08b83692dafaedde3bd1ad4b9fae7" type="#_x0000_t75" style="height:27pt;width:65.25pt;" o:ole="t" filled="f" o:preferrelative="t" stroked="f" coordsize="21600,21600">
            <v:path/>
            <v:fill on="f" focussize="0,0"/>
            <v:stroke on="f" joinstyle="miter"/>
            <v:imagedata r:id="rId123" o:title="eqId2bf08b83692dafaedde3bd1ad4b9fae7"/>
            <o:lock v:ext="edit" aspectratio="t"/>
            <w10:wrap type="none"/>
            <w10:anchorlock/>
          </v:shape>
          <o:OLEObject Type="Embed" ProgID="Equation.DSMT4" ShapeID="_x0000_i1080" DrawAspect="Content" ObjectID="_1468075780" r:id="rId122">
            <o:LockedField>false</o:LockedField>
          </o:OLEObject>
        </w:object>
      </w:r>
    </w:p>
    <w:p w14:paraId="4436D268">
      <w:pPr>
        <w:spacing w:line="360" w:lineRule="auto"/>
        <w:jc w:val="left"/>
        <w:textAlignment w:val="center"/>
      </w:pPr>
      <w:r>
        <w:t>所以：</w:t>
      </w:r>
      <w:r>
        <w:object>
          <v:shape id="_x0000_i1081" o:spt="75" alt="eqIdf2e6f36910f9fd25df6cf26931e59537" type="#_x0000_t75" style="height:30pt;width:333.75pt;" o:ole="t" filled="f" o:preferrelative="t" stroked="f" coordsize="21600,21600">
            <v:path/>
            <v:fill on="f" focussize="0,0"/>
            <v:stroke on="f" joinstyle="miter"/>
            <v:imagedata r:id="rId125" o:title="eqIdf2e6f36910f9fd25df6cf26931e59537"/>
            <o:lock v:ext="edit" aspectratio="t"/>
            <w10:wrap type="none"/>
            <w10:anchorlock/>
          </v:shape>
          <o:OLEObject Type="Embed" ProgID="Equation.DSMT4" ShapeID="_x0000_i1081" DrawAspect="Content" ObjectID="_1468075781" r:id="rId124">
            <o:LockedField>false</o:LockedField>
          </o:OLEObject>
        </w:object>
      </w:r>
    </w:p>
    <w:p w14:paraId="43C3D071">
      <w:pPr>
        <w:spacing w:line="360" w:lineRule="auto"/>
        <w:jc w:val="left"/>
        <w:textAlignment w:val="center"/>
      </w:pPr>
      <w:r>
        <w:object>
          <v:shape id="_x0000_i1082" o:spt="75" alt="eqId2ab1c746e91c1ecb143969b768e0cdbb" type="#_x0000_t75" style="height:27pt;width:206.25pt;" o:ole="t" filled="f" o:preferrelative="t" stroked="f" coordsize="21600,21600">
            <v:path/>
            <v:fill on="f" focussize="0,0"/>
            <v:stroke on="f" joinstyle="miter"/>
            <v:imagedata r:id="rId127" o:title="eqId2ab1c746e91c1ecb143969b768e0cdbb"/>
            <o:lock v:ext="edit" aspectratio="t"/>
            <w10:wrap type="none"/>
            <w10:anchorlock/>
          </v:shape>
          <o:OLEObject Type="Embed" ProgID="Equation.DSMT4" ShapeID="_x0000_i1082" DrawAspect="Content" ObjectID="_1468075782" r:id="rId126">
            <o:LockedField>false</o:LockedField>
          </o:OLEObject>
        </w:object>
      </w:r>
    </w:p>
    <w:p w14:paraId="080F632D">
      <w:pPr>
        <w:spacing w:line="360" w:lineRule="auto"/>
        <w:jc w:val="left"/>
        <w:textAlignment w:val="center"/>
      </w:pPr>
      <w:r>
        <w:t>问题：</w:t>
      </w:r>
    </w:p>
    <w:p w14:paraId="041D1C9C">
      <w:pPr>
        <w:spacing w:line="360" w:lineRule="auto"/>
        <w:jc w:val="left"/>
        <w:textAlignment w:val="center"/>
      </w:pPr>
      <w:r>
        <w:t>计算：</w:t>
      </w:r>
    </w:p>
    <w:p w14:paraId="2A65D5F7">
      <w:pPr>
        <w:spacing w:line="360" w:lineRule="auto"/>
        <w:jc w:val="left"/>
        <w:textAlignment w:val="center"/>
      </w:pPr>
      <w:r>
        <w:t>①</w:t>
      </w:r>
      <w:r>
        <w:object>
          <v:shape id="_x0000_i1083" o:spt="75" alt="eqIdcbfb054225163273894216d055004d1d" type="#_x0000_t75" style="height:27pt;width:159pt;" o:ole="t" filled="f" o:preferrelative="t" stroked="f" coordsize="21600,21600">
            <v:path/>
            <v:fill on="f" focussize="0,0"/>
            <v:stroke on="f" joinstyle="miter"/>
            <v:imagedata r:id="rId129" o:title="eqIdcbfb054225163273894216d055004d1d"/>
            <o:lock v:ext="edit" aspectratio="t"/>
            <w10:wrap type="none"/>
            <w10:anchorlock/>
          </v:shape>
          <o:OLEObject Type="Embed" ProgID="Equation.DSMT4" ShapeID="_x0000_i1083" DrawAspect="Content" ObjectID="_1468075783" r:id="rId128">
            <o:LockedField>false</o:LockedField>
          </o:OLEObject>
        </w:object>
      </w:r>
      <w:r>
        <w:t>；</w:t>
      </w:r>
    </w:p>
    <w:p w14:paraId="2DED7B96">
      <w:pPr>
        <w:spacing w:line="360" w:lineRule="auto"/>
        <w:jc w:val="left"/>
        <w:textAlignment w:val="center"/>
      </w:pPr>
      <w:r>
        <w:t>②</w:t>
      </w:r>
      <w:r>
        <w:object>
          <v:shape id="_x0000_i1084" o:spt="75" alt="eqId0df243a7a0493829ed07fea5dc266ce4" type="#_x0000_t75" style="height:27pt;width:158.25pt;" o:ole="t" filled="f" o:preferrelative="t" stroked="f" coordsize="21600,21600">
            <v:path/>
            <v:fill on="f" focussize="0,0"/>
            <v:stroke on="f" joinstyle="miter"/>
            <v:imagedata r:id="rId131" o:title="eqId0df243a7a0493829ed07fea5dc266ce4"/>
            <o:lock v:ext="edit" aspectratio="t"/>
            <w10:wrap type="none"/>
            <w10:anchorlock/>
          </v:shape>
          <o:OLEObject Type="Embed" ProgID="Equation.DSMT4" ShapeID="_x0000_i1084" DrawAspect="Content" ObjectID="_1468075784" r:id="rId130">
            <o:LockedField>false</o:LockedField>
          </o:OLEObject>
        </w:object>
      </w:r>
      <w:r>
        <w:t>．</w:t>
      </w:r>
    </w:p>
    <w:p w14:paraId="57ED612B">
      <w:pPr>
        <w:spacing w:line="360" w:lineRule="auto"/>
        <w:jc w:val="left"/>
        <w:textAlignment w:val="center"/>
        <w:rPr>
          <w:color w:val="FF0000"/>
        </w:rPr>
      </w:pPr>
    </w:p>
    <w:p w14:paraId="2C544122">
      <w:pPr>
        <w:spacing w:line="360" w:lineRule="auto"/>
        <w:jc w:val="left"/>
        <w:textAlignment w:val="center"/>
        <w:rPr>
          <w:color w:val="FF0000"/>
        </w:rPr>
      </w:pPr>
    </w:p>
    <w:p w14:paraId="22D6E39A">
      <w:pPr>
        <w:spacing w:line="360" w:lineRule="auto"/>
        <w:jc w:val="left"/>
        <w:textAlignment w:val="center"/>
      </w:pPr>
      <w:r>
        <w:t>27．</w:t>
      </w:r>
      <w:r>
        <w:rPr>
          <w:rFonts w:hint="eastAsia"/>
        </w:rPr>
        <w:t>（10分）</w:t>
      </w:r>
      <w:r>
        <w:t>如图，数轴上有</w:t>
      </w:r>
      <w:r>
        <w:object>
          <v:shape id="_x0000_i1085" o:spt="75" alt="eqIdf52a58fbaf4fea03567e88a9f0f6e37e" type="#_x0000_t75" style="height:11.25pt;width:17.2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085" DrawAspect="Content" ObjectID="_1468075785" r:id="rId132">
            <o:LockedField>false</o:LockedField>
          </o:OLEObject>
        </w:object>
      </w:r>
      <w:r>
        <w:t>，</w:t>
      </w:r>
      <w:r>
        <w:object>
          <v:shape id="_x0000_i1086" o:spt="75" alt="eqId9d78abbad68bbbf12af10cd40ef4c353" type="#_x0000_t75" style="height:12pt;width:17.25pt;" o:ole="t" filled="f" o:preferrelative="t" stroked="f" coordsize="21600,21600">
            <v:path/>
            <v:fill on="f" focussize="0,0"/>
            <v:stroke on="f" joinstyle="miter"/>
            <v:imagedata r:id="rId135" o:title="eqId9d78abbad68bbbf12af10cd40ef4c353"/>
            <o:lock v:ext="edit" aspectratio="t"/>
            <w10:wrap type="none"/>
            <w10:anchorlock/>
          </v:shape>
          <o:OLEObject Type="Embed" ProgID="Equation.DSMT4" ShapeID="_x0000_i1086" DrawAspect="Content" ObjectID="_1468075786" r:id="rId134">
            <o:LockedField>false</o:LockedField>
          </o:OLEObject>
        </w:object>
      </w:r>
      <w:r>
        <w:t>两条线段（</w:t>
      </w:r>
      <w:r>
        <w:object>
          <v:shape id="_x0000_i1087" o:spt="75" alt="eqId9d78abbad68bbbf12af10cd40ef4c353" type="#_x0000_t75" style="height:12pt;width:17.25pt;" o:ole="t" filled="f" o:preferrelative="t" stroked="f" coordsize="21600,21600">
            <v:path/>
            <v:fill on="f" focussize="0,0"/>
            <v:stroke on="f" joinstyle="miter"/>
            <v:imagedata r:id="rId135" o:title="eqId9d78abbad68bbbf12af10cd40ef4c353"/>
            <o:lock v:ext="edit" aspectratio="t"/>
            <w10:wrap type="none"/>
            <w10:anchorlock/>
          </v:shape>
          <o:OLEObject Type="Embed" ProgID="Equation.DSMT4" ShapeID="_x0000_i1087" DrawAspect="Content" ObjectID="_1468075787" r:id="rId136">
            <o:LockedField>false</o:LockedField>
          </o:OLEObject>
        </w:object>
      </w:r>
      <w:r>
        <w:t>在</w:t>
      </w:r>
      <w:r>
        <w:object>
          <v:shape id="_x0000_i1088" o:spt="75" alt="eqIdf52a58fbaf4fea03567e88a9f0f6e37e" type="#_x0000_t75" style="height:11.25pt;width:17.2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088" DrawAspect="Content" ObjectID="_1468075788" r:id="rId137">
            <o:LockedField>false</o:LockedField>
          </o:OLEObject>
        </w:object>
      </w:r>
      <w:r>
        <w:t>右侧），点</w:t>
      </w:r>
      <w:r>
        <w:object>
          <v:shape id="_x0000_i1089" o:spt="75" alt="eqId5963abe8f421bd99a2aaa94831a951e9" type="#_x0000_t75" style="height:10.5pt;width:10.5pt;" o:ole="t" filled="f" o:preferrelative="t" stroked="f" coordsize="21600,21600">
            <v:path/>
            <v:fill on="f" focussize="0,0"/>
            <v:stroke on="f" joinstyle="miter"/>
            <v:imagedata r:id="rId19" o:title="eqId5963abe8f421bd99a2aaa94831a951e9"/>
            <o:lock v:ext="edit" aspectratio="t"/>
            <w10:wrap type="none"/>
            <w10:anchorlock/>
          </v:shape>
          <o:OLEObject Type="Embed" ProgID="Equation.DSMT4" ShapeID="_x0000_i1089" DrawAspect="Content" ObjectID="_1468075789" r:id="rId138">
            <o:LockedField>false</o:LockedField>
          </o:OLEObject>
        </w:object>
      </w:r>
      <w:r>
        <w:t>到点</w:t>
      </w:r>
      <w:r>
        <w:object>
          <v:shape id="_x0000_i1090" o:spt="75" alt="eqId8455657dde27aabe6adb7b188e031c11" type="#_x0000_t75" style="height:11.25pt;width:11.25pt;" o:ole="t" filled="f" o:preferrelative="t" stroked="f" coordsize="21600,21600">
            <v:path/>
            <v:fill on="f" focussize="0,0"/>
            <v:stroke on="f" joinstyle="miter"/>
            <v:imagedata r:id="rId140" o:title="eqId8455657dde27aabe6adb7b188e031c11"/>
            <o:lock v:ext="edit" aspectratio="t"/>
            <w10:wrap type="none"/>
            <w10:anchorlock/>
          </v:shape>
          <o:OLEObject Type="Embed" ProgID="Equation.DSMT4" ShapeID="_x0000_i1090" DrawAspect="Content" ObjectID="_1468075790" r:id="rId139">
            <o:LockedField>false</o:LockedField>
          </o:OLEObject>
        </w:object>
      </w:r>
      <w:r>
        <w:t>的距离与点</w:t>
      </w:r>
      <w:r>
        <w:object>
          <v:shape id="_x0000_i1091" o:spt="75" alt="eqId5963abe8f421bd99a2aaa94831a951e9" type="#_x0000_t75" style="height:10.5pt;width:10.5pt;" o:ole="t" filled="f" o:preferrelative="t" stroked="f" coordsize="21600,21600">
            <v:path/>
            <v:fill on="f" focussize="0,0"/>
            <v:stroke on="f" joinstyle="miter"/>
            <v:imagedata r:id="rId19" o:title="eqId5963abe8f421bd99a2aaa94831a951e9"/>
            <o:lock v:ext="edit" aspectratio="t"/>
            <w10:wrap type="none"/>
            <w10:anchorlock/>
          </v:shape>
          <o:OLEObject Type="Embed" ProgID="Equation.DSMT4" ShapeID="_x0000_i1091" DrawAspect="Content" ObjectID="_1468075791" r:id="rId141">
            <o:LockedField>false</o:LockedField>
          </o:OLEObject>
        </w:object>
      </w:r>
      <w:r>
        <w:t>到点</w:t>
      </w:r>
      <w:r>
        <w:object>
          <v:shape id="_x0000_i1092" o:spt="75" alt="eqIdc5db41a1f31d6baee7c69990811edb9f" type="#_x0000_t75" style="height:12pt;width:10.5pt;" o:ole="t" filled="f" o:preferrelative="t" stroked="f" coordsize="21600,21600">
            <v:path/>
            <v:fill on="f" focussize="0,0"/>
            <v:stroke on="f" joinstyle="miter"/>
            <v:imagedata r:id="rId143" o:title="eqIdc5db41a1f31d6baee7c69990811edb9f"/>
            <o:lock v:ext="edit" aspectratio="t"/>
            <w10:wrap type="none"/>
            <w10:anchorlock/>
          </v:shape>
          <o:OLEObject Type="Embed" ProgID="Equation.DSMT4" ShapeID="_x0000_i1092" DrawAspect="Content" ObjectID="_1468075792" r:id="rId142">
            <o:LockedField>false</o:LockedField>
          </o:OLEObject>
        </w:object>
      </w:r>
      <w:r>
        <w:t>的距离之差为3，</w:t>
      </w:r>
      <w:r>
        <w:object>
          <v:shape id="_x0000_i1093" o:spt="75" alt="eqId65e358138aa9e49799afc4bcca3073ff" type="#_x0000_t75" style="height:12.75pt;width:55.5pt;" o:ole="t" filled="f" o:preferrelative="t" stroked="f" coordsize="21600,21600">
            <v:path/>
            <v:fill on="f" focussize="0,0"/>
            <v:stroke on="f" joinstyle="miter"/>
            <v:imagedata r:id="rId145" o:title="eqId65e358138aa9e49799afc4bcca3073ff"/>
            <o:lock v:ext="edit" aspectratio="t"/>
            <w10:wrap type="none"/>
            <w10:anchorlock/>
          </v:shape>
          <o:OLEObject Type="Embed" ProgID="Equation.DSMT4" ShapeID="_x0000_i1093" DrawAspect="Content" ObjectID="_1468075793" r:id="rId144">
            <o:LockedField>false</o:LockedField>
          </o:OLEObject>
        </w:object>
      </w:r>
      <w:r>
        <w:t>，数轴上点</w:t>
      </w:r>
      <w:r>
        <w:object>
          <v:shape id="_x0000_i1094" o:spt="75" alt="eqIdac047e91852b91af639feec23a9598b2" type="#_x0000_t75" style="height:11.25pt;width:14.25pt;" o:ole="t" filled="f" o:preferrelative="t" stroked="f" coordsize="21600,21600">
            <v:path/>
            <v:fill on="f" focussize="0,0"/>
            <v:stroke on="f" joinstyle="miter"/>
            <v:imagedata r:id="rId147" o:title="eqIdac047e91852b91af639feec23a9598b2"/>
            <o:lock v:ext="edit" aspectratio="t"/>
            <w10:wrap type="none"/>
            <w10:anchorlock/>
          </v:shape>
          <o:OLEObject Type="Embed" ProgID="Equation.DSMT4" ShapeID="_x0000_i1094" DrawAspect="Content" ObjectID="_1468075794" r:id="rId146">
            <o:LockedField>false</o:LockedField>
          </o:OLEObject>
        </w:object>
      </w:r>
      <w:r>
        <w:t>，</w:t>
      </w:r>
      <w:r>
        <w:object>
          <v:shape id="_x0000_i1095" o:spt="75" alt="eqId54a5d7d3b6b63fe5c24c3907b7a8eaa3" type="#_x0000_t75" style="height:12pt;width:12pt;" o:ole="t" filled="f" o:preferrelative="t" stroked="f" coordsize="21600,21600">
            <v:path/>
            <v:fill on="f" focussize="0,0"/>
            <v:stroke on="f" joinstyle="miter"/>
            <v:imagedata r:id="rId149" o:title="eqId54a5d7d3b6b63fe5c24c3907b7a8eaa3"/>
            <o:lock v:ext="edit" aspectratio="t"/>
            <w10:wrap type="none"/>
            <w10:anchorlock/>
          </v:shape>
          <o:OLEObject Type="Embed" ProgID="Equation.DSMT4" ShapeID="_x0000_i1095" DrawAspect="Content" ObjectID="_1468075795" r:id="rId148">
            <o:LockedField>false</o:LockedField>
          </o:OLEObject>
        </w:object>
      </w:r>
      <w:r>
        <w:t>表示的数分别是</w:t>
      </w:r>
      <w:r>
        <w:object>
          <v:shape id="_x0000_i1096" o:spt="75" alt="eqId01317332a203c898536b1d0459f51d23" type="#_x0000_t75" style="height:12pt;width:14.25pt;" o:ole="t" filled="f" o:preferrelative="t" stroked="f" coordsize="21600,21600">
            <v:path/>
            <v:fill on="f" focussize="0,0"/>
            <v:stroke on="f" joinstyle="miter"/>
            <v:imagedata r:id="rId11" o:title="eqId01317332a203c898536b1d0459f51d23"/>
            <o:lock v:ext="edit" aspectratio="t"/>
            <w10:wrap type="none"/>
            <w10:anchorlock/>
          </v:shape>
          <o:OLEObject Type="Embed" ProgID="Equation.DSMT4" ShapeID="_x0000_i1096" DrawAspect="Content" ObjectID="_1468075796" r:id="rId150">
            <o:LockedField>false</o:LockedField>
          </o:OLEObject>
        </w:object>
      </w:r>
      <w:r>
        <w:t>，12．</w:t>
      </w:r>
    </w:p>
    <w:p w14:paraId="71448AE5">
      <w:pPr>
        <w:spacing w:line="360" w:lineRule="auto"/>
        <w:textAlignment w:val="center"/>
      </w:pPr>
    </w:p>
    <w:p w14:paraId="08881167">
      <w:pPr>
        <w:spacing w:line="360" w:lineRule="auto"/>
        <w:textAlignment w:val="center"/>
      </w:pPr>
      <w:r>
        <w:rPr>
          <w:rFonts w:ascii="Times New Roman" w:hAnsi="Times New Roman" w:eastAsia="Times New Roman"/>
          <w:kern w:val="0"/>
          <w:sz w:val="24"/>
          <w:szCs w:val="24"/>
        </w:rPr>
        <w:drawing>
          <wp:inline distT="0" distB="0" distL="114300" distR="114300">
            <wp:extent cx="3695700" cy="219075"/>
            <wp:effectExtent l="0" t="0" r="7620" b="10160"/>
            <wp:docPr id="76" name="图片 76" descr="@@@75283594-d9dc-4f52-b16e-3a77c9ed49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75283594-d9dc-4f52-b16e-3a77c9ed49ed"/>
                    <pic:cNvPicPr>
                      <a:picLocks noChangeAspect="1"/>
                    </pic:cNvPicPr>
                  </pic:nvPicPr>
                  <pic:blipFill>
                    <a:blip r:embed="rId151"/>
                    <a:stretch>
                      <a:fillRect/>
                    </a:stretch>
                  </pic:blipFill>
                  <pic:spPr>
                    <a:xfrm>
                      <a:off x="0" y="0"/>
                      <a:ext cx="3695700" cy="219075"/>
                    </a:xfrm>
                    <a:prstGeom prst="rect">
                      <a:avLst/>
                    </a:prstGeom>
                  </pic:spPr>
                </pic:pic>
              </a:graphicData>
            </a:graphic>
          </wp:inline>
        </w:drawing>
      </w:r>
      <w:r>
        <w:rPr>
          <w:rFonts w:ascii="Times New Roman" w:hAnsi="Times New Roman" w:eastAsia="Times New Roman"/>
          <w:kern w:val="0"/>
          <w:sz w:val="24"/>
          <w:szCs w:val="24"/>
        </w:rPr>
        <w:t>  </w:t>
      </w:r>
    </w:p>
    <w:p w14:paraId="64A0928F">
      <w:pPr>
        <w:spacing w:line="360" w:lineRule="auto"/>
        <w:jc w:val="left"/>
        <w:textAlignment w:val="center"/>
      </w:pPr>
      <w:r>
        <w:t>(1)</w:t>
      </w:r>
      <w:r>
        <w:object>
          <v:shape id="_x0000_i1097" o:spt="75" alt="eqIdc26a46e7879436d532af3f4b6e258a81" type="#_x0000_t75" style="height:12pt;width:25.5pt;" o:ole="t" filled="f" o:preferrelative="t" stroked="f" coordsize="21600,21600">
            <v:path/>
            <v:fill on="f" focussize="0,0"/>
            <v:stroke on="f" joinstyle="miter"/>
            <v:imagedata r:id="rId153" o:title="eqIdc26a46e7879436d532af3f4b6e258a81"/>
            <o:lock v:ext="edit" aspectratio="t"/>
            <w10:wrap type="none"/>
            <w10:anchorlock/>
          </v:shape>
          <o:OLEObject Type="Embed" ProgID="Equation.DSMT4" ShapeID="_x0000_i1097" DrawAspect="Content" ObjectID="_1468075797" r:id="rId152">
            <o:LockedField>false</o:LockedField>
          </o:OLEObject>
        </w:object>
      </w:r>
      <w:r>
        <w:t>________，</w:t>
      </w:r>
      <w:r>
        <w:object>
          <v:shape id="_x0000_i1098" o:spt="75" alt="eqIde1ec5d678ec42846e1d28301e3bfd4be" type="#_x0000_t75" style="height:11.25pt;width:24pt;" o:ole="t" filled="f" o:preferrelative="t" stroked="f" coordsize="21600,21600">
            <v:path/>
            <v:fill on="f" focussize="0,0"/>
            <v:stroke on="f" joinstyle="miter"/>
            <v:imagedata r:id="rId155" o:title="eqIde1ec5d678ec42846e1d28301e3bfd4be"/>
            <o:lock v:ext="edit" aspectratio="t"/>
            <w10:wrap type="none"/>
            <w10:anchorlock/>
          </v:shape>
          <o:OLEObject Type="Embed" ProgID="Equation.DSMT4" ShapeID="_x0000_i1098" DrawAspect="Content" ObjectID="_1468075798" r:id="rId154">
            <o:LockedField>false</o:LockedField>
          </o:OLEObject>
        </w:object>
      </w:r>
      <w:r>
        <w:t>______．</w:t>
      </w:r>
    </w:p>
    <w:p w14:paraId="536D19A3">
      <w:pPr>
        <w:spacing w:line="360" w:lineRule="auto"/>
        <w:jc w:val="left"/>
        <w:textAlignment w:val="center"/>
      </w:pPr>
      <w:r>
        <w:t>(2)点</w:t>
      </w:r>
      <w:r>
        <w:object>
          <v:shape id="_x0000_i1099" o:spt="75" alt="eqId5963abe8f421bd99a2aaa94831a951e9" type="#_x0000_t75" style="height:10.5pt;width:10.5pt;" o:ole="t" filled="f" o:preferrelative="t" stroked="f" coordsize="21600,21600">
            <v:path/>
            <v:fill on="f" focussize="0,0"/>
            <v:stroke on="f" joinstyle="miter"/>
            <v:imagedata r:id="rId19" o:title="eqId5963abe8f421bd99a2aaa94831a951e9"/>
            <o:lock v:ext="edit" aspectratio="t"/>
            <w10:wrap type="none"/>
            <w10:anchorlock/>
          </v:shape>
          <o:OLEObject Type="Embed" ProgID="Equation.DSMT4" ShapeID="_x0000_i1099" DrawAspect="Content" ObjectID="_1468075799" r:id="rId156">
            <o:LockedField>false</o:LockedField>
          </o:OLEObject>
        </w:object>
      </w:r>
      <w:r>
        <w:t>从点</w:t>
      </w:r>
      <w:r>
        <w:object>
          <v:shape id="_x0000_i1100" o:spt="75" alt="eqIdac047e91852b91af639feec23a9598b2" type="#_x0000_t75" style="height:11.25pt;width:14.25pt;" o:ole="t" filled="f" o:preferrelative="t" stroked="f" coordsize="21600,21600">
            <v:path/>
            <v:fill on="f" focussize="0,0"/>
            <v:stroke on="f" joinstyle="miter"/>
            <v:imagedata r:id="rId147" o:title="eqIdac047e91852b91af639feec23a9598b2"/>
            <o:lock v:ext="edit" aspectratio="t"/>
            <w10:wrap type="none"/>
            <w10:anchorlock/>
          </v:shape>
          <o:OLEObject Type="Embed" ProgID="Equation.DSMT4" ShapeID="_x0000_i1100" DrawAspect="Content" ObjectID="_1468075800" r:id="rId157">
            <o:LockedField>false</o:LockedField>
          </o:OLEObject>
        </w:object>
      </w:r>
      <w:r>
        <w:t>出发，以每秒2个单位的速度沿数轴一直向右运动，同时点</w:t>
      </w:r>
      <w:r>
        <w:object>
          <v:shape id="_x0000_i1101" o:spt="75" alt="eqIdc5db41a1f31d6baee7c69990811edb9f" type="#_x0000_t75" style="height:12pt;width:10.5pt;" o:ole="t" filled="f" o:preferrelative="t" stroked="f" coordsize="21600,21600">
            <v:path/>
            <v:fill on="f" focussize="0,0"/>
            <v:stroke on="f" joinstyle="miter"/>
            <v:imagedata r:id="rId143" o:title="eqIdc5db41a1f31d6baee7c69990811edb9f"/>
            <o:lock v:ext="edit" aspectratio="t"/>
            <w10:wrap type="none"/>
            <w10:anchorlock/>
          </v:shape>
          <o:OLEObject Type="Embed" ProgID="Equation.DSMT4" ShapeID="_x0000_i1101" DrawAspect="Content" ObjectID="_1468075801" r:id="rId158">
            <o:LockedField>false</o:LockedField>
          </o:OLEObject>
        </w:object>
      </w:r>
      <w:r>
        <w:t>从点</w:t>
      </w:r>
      <w:r>
        <w:object>
          <v:shape id="_x0000_i1102" o:spt="75" alt="eqId54a5d7d3b6b63fe5c24c3907b7a8eaa3" type="#_x0000_t75" style="height:12pt;width:12pt;" o:ole="t" filled="f" o:preferrelative="t" stroked="f" coordsize="21600,21600">
            <v:path/>
            <v:fill on="f" focussize="0,0"/>
            <v:stroke on="f" joinstyle="miter"/>
            <v:imagedata r:id="rId149" o:title="eqId54a5d7d3b6b63fe5c24c3907b7a8eaa3"/>
            <o:lock v:ext="edit" aspectratio="t"/>
            <w10:wrap type="none"/>
            <w10:anchorlock/>
          </v:shape>
          <o:OLEObject Type="Embed" ProgID="Equation.DSMT4" ShapeID="_x0000_i1102" DrawAspect="Content" ObjectID="_1468075802" r:id="rId159">
            <o:LockedField>false</o:LockedField>
          </o:OLEObject>
        </w:object>
      </w:r>
      <w:r>
        <w:t>出发，以每秒4个单位的速度沿数轴在</w:t>
      </w:r>
      <w:r>
        <w:object>
          <v:shape id="_x0000_i1103" o:spt="75" alt="eqId54a5d7d3b6b63fe5c24c3907b7a8eaa3" type="#_x0000_t75" style="height:12pt;width:12pt;" o:ole="t" filled="f" o:preferrelative="t" stroked="f" coordsize="21600,21600">
            <v:path/>
            <v:fill on="f" focussize="0,0"/>
            <v:stroke on="f" joinstyle="miter"/>
            <v:imagedata r:id="rId149" o:title="eqId54a5d7d3b6b63fe5c24c3907b7a8eaa3"/>
            <o:lock v:ext="edit" aspectratio="t"/>
            <w10:wrap type="none"/>
            <w10:anchorlock/>
          </v:shape>
          <o:OLEObject Type="Embed" ProgID="Equation.DSMT4" ShapeID="_x0000_i1103" DrawAspect="Content" ObjectID="_1468075803" r:id="rId160">
            <o:LockedField>false</o:LockedField>
          </o:OLEObject>
        </w:object>
      </w:r>
      <w:r>
        <w:t>，</w:t>
      </w:r>
      <w:r>
        <w:object>
          <v:shape id="_x0000_i1104" o:spt="75" alt="eqIdac047e91852b91af639feec23a9598b2" type="#_x0000_t75" style="height:11.25pt;width:14.25pt;" o:ole="t" filled="f" o:preferrelative="t" stroked="f" coordsize="21600,21600">
            <v:path/>
            <v:fill on="f" focussize="0,0"/>
            <v:stroke on="f" joinstyle="miter"/>
            <v:imagedata r:id="rId147" o:title="eqIdac047e91852b91af639feec23a9598b2"/>
            <o:lock v:ext="edit" aspectratio="t"/>
            <w10:wrap type="none"/>
            <w10:anchorlock/>
          </v:shape>
          <o:OLEObject Type="Embed" ProgID="Equation.DSMT4" ShapeID="_x0000_i1104" DrawAspect="Content" ObjectID="_1468075804" r:id="rId161">
            <o:LockedField>false</o:LockedField>
          </o:OLEObject>
        </w:object>
      </w:r>
      <w:r>
        <w:t>之间往返运动，运动时间为</w:t>
      </w:r>
      <w:r>
        <w:object>
          <v:shape id="_x0000_i1105" o:spt="75" alt="eqId36a1b09c653185842513e24ebba60bb3" type="#_x0000_t75" style="height:11.25pt;width:6pt;" o:ole="t" filled="f" o:preferrelative="t" stroked="f" coordsize="21600,21600">
            <v:path/>
            <v:fill on="f" focussize="0,0"/>
            <v:stroke on="f" joinstyle="miter"/>
            <v:imagedata r:id="rId163" o:title="eqId36a1b09c653185842513e24ebba60bb3"/>
            <o:lock v:ext="edit" aspectratio="t"/>
            <w10:wrap type="none"/>
            <w10:anchorlock/>
          </v:shape>
          <o:OLEObject Type="Embed" ProgID="Equation.DSMT4" ShapeID="_x0000_i1105" DrawAspect="Content" ObjectID="_1468075805" r:id="rId162">
            <o:LockedField>false</o:LockedField>
          </o:OLEObject>
        </w:object>
      </w:r>
      <w:r>
        <w:t>秒．（运动过程中点</w:t>
      </w:r>
      <w:r>
        <w:object>
          <v:shape id="_x0000_i1106" o:spt="75" alt="eqId7f9e8449aad35c5d840a3395ea86df6d" type="#_x0000_t75" style="height:10.5pt;width:9.75pt;" o:ole="t" filled="f" o:preferrelative="t" stroked="f" coordsize="21600,21600">
            <v:path/>
            <v:fill on="f" focussize="0,0"/>
            <v:stroke on="f" joinstyle="miter"/>
            <v:imagedata r:id="rId165" o:title="eqId7f9e8449aad35c5d840a3395ea86df6d"/>
            <o:lock v:ext="edit" aspectratio="t"/>
            <w10:wrap type="none"/>
            <w10:anchorlock/>
          </v:shape>
          <o:OLEObject Type="Embed" ProgID="Equation.DSMT4" ShapeID="_x0000_i1106" DrawAspect="Content" ObjectID="_1468075806" r:id="rId164">
            <o:LockedField>false</o:LockedField>
          </o:OLEObject>
        </w:object>
      </w:r>
      <w:r>
        <w:t>始终在点</w:t>
      </w:r>
      <w:r>
        <w:object>
          <v:shape id="_x0000_i1107" o:spt="75" alt="eqId5963abe8f421bd99a2aaa94831a951e9" type="#_x0000_t75" style="height:10.5pt;width:10.5pt;" o:ole="t" filled="f" o:preferrelative="t" stroked="f" coordsize="21600,21600">
            <v:path/>
            <v:fill on="f" focussize="0,0"/>
            <v:stroke on="f" joinstyle="miter"/>
            <v:imagedata r:id="rId19" o:title="eqId5963abe8f421bd99a2aaa94831a951e9"/>
            <o:lock v:ext="edit" aspectratio="t"/>
            <w10:wrap type="none"/>
            <w10:anchorlock/>
          </v:shape>
          <o:OLEObject Type="Embed" ProgID="Equation.DSMT4" ShapeID="_x0000_i1107" DrawAspect="Content" ObjectID="_1468075807" r:id="rId166">
            <o:LockedField>false</o:LockedField>
          </o:OLEObject>
        </w:object>
      </w:r>
      <w:r>
        <w:t>右侧，点</w:t>
      </w:r>
      <w:r>
        <w:object>
          <v:shape id="_x0000_i1108" o:spt="75" alt="eqId8455657dde27aabe6adb7b188e031c11" type="#_x0000_t75" style="height:11.25pt;width:11.25pt;" o:ole="t" filled="f" o:preferrelative="t" stroked="f" coordsize="21600,21600">
            <v:path/>
            <v:fill on="f" focussize="0,0"/>
            <v:stroke on="f" joinstyle="miter"/>
            <v:imagedata r:id="rId140" o:title="eqId8455657dde27aabe6adb7b188e031c11"/>
            <o:lock v:ext="edit" aspectratio="t"/>
            <w10:wrap type="none"/>
            <w10:anchorlock/>
          </v:shape>
          <o:OLEObject Type="Embed" ProgID="Equation.DSMT4" ShapeID="_x0000_i1108" DrawAspect="Content" ObjectID="_1468075808" r:id="rId167">
            <o:LockedField>false</o:LockedField>
          </o:OLEObject>
        </w:object>
      </w:r>
      <w:r>
        <w:t>在点</w:t>
      </w:r>
      <w:r>
        <w:object>
          <v:shape id="_x0000_i1109" o:spt="75" alt="eqIdc5db41a1f31d6baee7c69990811edb9f" type="#_x0000_t75" style="height:12pt;width:10.5pt;" o:ole="t" filled="f" o:preferrelative="t" stroked="f" coordsize="21600,21600">
            <v:path/>
            <v:fill on="f" focussize="0,0"/>
            <v:stroke on="f" joinstyle="miter"/>
            <v:imagedata r:id="rId143" o:title="eqIdc5db41a1f31d6baee7c69990811edb9f"/>
            <o:lock v:ext="edit" aspectratio="t"/>
            <w10:wrap type="none"/>
            <w10:anchorlock/>
          </v:shape>
          <o:OLEObject Type="Embed" ProgID="Equation.DSMT4" ShapeID="_x0000_i1109" DrawAspect="Content" ObjectID="_1468075809" r:id="rId168">
            <o:LockedField>false</o:LockedField>
          </o:OLEObject>
        </w:object>
      </w:r>
      <w:r>
        <w:t>右侧，线段</w:t>
      </w:r>
      <m:oMath>
        <m:r>
          <m:rPr/>
          <w:rPr>
            <w:rFonts w:ascii="Cambria Math" w:hAnsi="Cambria Math" w:cs="Cambria Math"/>
          </w:rPr>
          <m:t>AB</m:t>
        </m:r>
      </m:oMath>
      <w:r>
        <w:t>，</w:t>
      </w:r>
      <m:oMath>
        <m:r>
          <m:rPr/>
          <w:rPr>
            <w:rFonts w:ascii="Cambria Math" w:hAnsi="Cambria Math" w:cs="Cambria Math"/>
          </w:rPr>
          <m:t>CD</m:t>
        </m:r>
      </m:oMath>
      <w:r>
        <w:t>长度不变）</w:t>
      </w:r>
    </w:p>
    <w:p w14:paraId="4439D701">
      <w:pPr>
        <w:spacing w:line="360" w:lineRule="auto"/>
        <w:jc w:val="left"/>
        <w:textAlignment w:val="center"/>
      </w:pPr>
      <w:r>
        <w:t>①当点</w:t>
      </w:r>
      <w:r>
        <w:object>
          <v:shape id="_x0000_i1110" o:spt="75" alt="eqId5963abe8f421bd99a2aaa94831a951e9" type="#_x0000_t75" style="height:10.5pt;width:10.5pt;" o:ole="t" filled="f" o:preferrelative="t" stroked="f" coordsize="21600,21600">
            <v:path/>
            <v:fill on="f" focussize="0,0"/>
            <v:stroke on="f" joinstyle="miter"/>
            <v:imagedata r:id="rId19" o:title="eqId5963abe8f421bd99a2aaa94831a951e9"/>
            <o:lock v:ext="edit" aspectratio="t"/>
            <w10:wrap type="none"/>
            <w10:anchorlock/>
          </v:shape>
          <o:OLEObject Type="Embed" ProgID="Equation.DSMT4" ShapeID="_x0000_i1110" DrawAspect="Content" ObjectID="_1468075810" r:id="rId169">
            <o:LockedField>false</o:LockedField>
          </o:OLEObject>
        </w:object>
      </w:r>
      <w:r>
        <w:t>运动到原点的左侧，且到原点的距离为2时，求线段</w:t>
      </w:r>
      <m:oMath>
        <m:r>
          <m:rPr/>
          <w:rPr>
            <w:rFonts w:ascii="Cambria Math" w:hAnsi="Cambria Math" w:cs="Cambria Math"/>
          </w:rPr>
          <m:t>AD</m:t>
        </m:r>
      </m:oMath>
      <w:r>
        <w:t>的长度．</w:t>
      </w:r>
    </w:p>
    <w:p w14:paraId="6BDC0585">
      <w:pPr>
        <w:spacing w:line="360" w:lineRule="auto"/>
        <w:jc w:val="left"/>
        <w:textAlignment w:val="center"/>
      </w:pPr>
      <w:r>
        <w:t>②当线段</w:t>
      </w:r>
      <m:oMath>
        <m:r>
          <m:rPr/>
          <w:rPr>
            <w:rFonts w:ascii="Cambria Math" w:hAnsi="Cambria Math" w:cs="Cambria Math"/>
          </w:rPr>
          <m:t>AB</m:t>
        </m:r>
      </m:oMath>
      <w:r>
        <w:t>与</w:t>
      </w:r>
      <m:oMath>
        <m:r>
          <m:rPr/>
          <w:rPr>
            <w:rFonts w:ascii="Cambria Math" w:hAnsi="Cambria Math" w:cs="Cambria Math"/>
          </w:rPr>
          <m:t>CD</m:t>
        </m:r>
      </m:oMath>
      <w:r>
        <w:t>重合部分的线段长为1时，求</w:t>
      </w:r>
      <w:r>
        <w:object>
          <v:shape id="_x0000_i1111" o:spt="75" alt="eqId36a1b09c653185842513e24ebba60bb3" type="#_x0000_t75" style="height:11.25pt;width:6pt;" o:ole="t" filled="f" o:preferrelative="t" stroked="f" coordsize="21600,21600">
            <v:path/>
            <v:fill on="f" focussize="0,0"/>
            <v:stroke on="f" joinstyle="miter"/>
            <v:imagedata r:id="rId163" o:title="eqId36a1b09c653185842513e24ebba60bb3"/>
            <o:lock v:ext="edit" aspectratio="t"/>
            <w10:wrap type="none"/>
            <w10:anchorlock/>
          </v:shape>
          <o:OLEObject Type="Embed" ProgID="Equation.DSMT4" ShapeID="_x0000_i1111" DrawAspect="Content" ObjectID="_1468075811" r:id="rId170">
            <o:LockedField>false</o:LockedField>
          </o:OLEObject>
        </w:object>
      </w:r>
      <w:r>
        <w:t>的值．</w:t>
      </w:r>
    </w:p>
    <w:p w14:paraId="0F6283AA">
      <w:pPr>
        <w:wordWrap w:val="0"/>
        <w:contextualSpacing/>
        <w:textAlignment w:val="center"/>
        <w:rPr>
          <w:color w:val="FF0000"/>
        </w:rPr>
      </w:pPr>
    </w:p>
    <w:p w14:paraId="6BFCE769">
      <w:pPr>
        <w:widowControl/>
        <w:autoSpaceDE w:val="0"/>
        <w:autoSpaceDN w:val="0"/>
        <w:snapToGrid w:val="0"/>
        <w:spacing w:line="360" w:lineRule="auto"/>
        <w:jc w:val="left"/>
        <w:textAlignment w:val="center"/>
        <w:rPr>
          <w:rFonts w:ascii="Times New Roman" w:hAnsi="Times New Roman"/>
          <w:b/>
          <w:kern w:val="0"/>
          <w:sz w:val="44"/>
        </w:rPr>
      </w:pPr>
    </w:p>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MS Mincho">
    <w:altName w:val="MS Gothic"/>
    <w:panose1 w:val="02020609040205080304"/>
    <w:charset w:val="80"/>
    <w:family w:val="roman"/>
    <w:pitch w:val="default"/>
    <w:sig w:usb0="00000000" w:usb1="00000000" w:usb2="00000010" w:usb3="00000000" w:csb0="00020000"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1</w:t>
    </w:r>
    <w:r>
      <w:rPr>
        <w:rStyle w:val="91"/>
        <w:rFonts w:hint="eastAsia"/>
        <w:lang w:eastAsia="zh-CN"/>
      </w:rPr>
      <w:fldChar w:fldCharType="end"/>
    </w:r>
  </w:p>
  <w:p w14:paraId="7DE8CBFA">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2</w:t>
    </w:r>
    <w:r>
      <w:rPr>
        <w:rStyle w:val="91"/>
        <w:rFonts w:hint="eastAsia"/>
        <w:lang w:eastAsia="zh-CN"/>
      </w:rPr>
      <w:fldChar w:fldCharType="end"/>
    </w:r>
    <w:bookmarkStart w:id="3" w:name="_GoBack"/>
    <w:bookmarkEnd w:id="3"/>
  </w:p>
  <w:p w14:paraId="1A89901C">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B9505">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D3ED6">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0ZmJhMGFlNTc4M2E3Yzk4MDhjZmEyNmQxMGQyNmUifQ=="/>
  </w:docVars>
  <w:rsids>
    <w:rsidRoot w:val="00B85E42"/>
    <w:rsid w:val="00000451"/>
    <w:rsid w:val="0000125F"/>
    <w:rsid w:val="0000154A"/>
    <w:rsid w:val="0000163D"/>
    <w:rsid w:val="00002A1D"/>
    <w:rsid w:val="000042A8"/>
    <w:rsid w:val="00004BD7"/>
    <w:rsid w:val="000058DD"/>
    <w:rsid w:val="000063F2"/>
    <w:rsid w:val="000120CF"/>
    <w:rsid w:val="00013496"/>
    <w:rsid w:val="0001622A"/>
    <w:rsid w:val="000166EE"/>
    <w:rsid w:val="00016873"/>
    <w:rsid w:val="00016C5F"/>
    <w:rsid w:val="000220FD"/>
    <w:rsid w:val="00023220"/>
    <w:rsid w:val="000253FC"/>
    <w:rsid w:val="000254E1"/>
    <w:rsid w:val="00030C5C"/>
    <w:rsid w:val="000315A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ABA"/>
    <w:rsid w:val="00066830"/>
    <w:rsid w:val="00070431"/>
    <w:rsid w:val="00073395"/>
    <w:rsid w:val="00073D6D"/>
    <w:rsid w:val="00073F57"/>
    <w:rsid w:val="000767D9"/>
    <w:rsid w:val="0007705C"/>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1B5"/>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17DE"/>
    <w:rsid w:val="000F2C80"/>
    <w:rsid w:val="000F555B"/>
    <w:rsid w:val="000F63DA"/>
    <w:rsid w:val="000F7AC3"/>
    <w:rsid w:val="001026E3"/>
    <w:rsid w:val="0010498F"/>
    <w:rsid w:val="00105A04"/>
    <w:rsid w:val="00111A0B"/>
    <w:rsid w:val="00112D98"/>
    <w:rsid w:val="00116A34"/>
    <w:rsid w:val="001175AD"/>
    <w:rsid w:val="00117A63"/>
    <w:rsid w:val="00123BDE"/>
    <w:rsid w:val="0012462A"/>
    <w:rsid w:val="00130740"/>
    <w:rsid w:val="00130819"/>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20CB3"/>
    <w:rsid w:val="002303B4"/>
    <w:rsid w:val="002315C6"/>
    <w:rsid w:val="00236004"/>
    <w:rsid w:val="0023700A"/>
    <w:rsid w:val="002407A5"/>
    <w:rsid w:val="002418FB"/>
    <w:rsid w:val="00242236"/>
    <w:rsid w:val="00242C46"/>
    <w:rsid w:val="00243559"/>
    <w:rsid w:val="00243CED"/>
    <w:rsid w:val="0024618F"/>
    <w:rsid w:val="0025123B"/>
    <w:rsid w:val="00252604"/>
    <w:rsid w:val="002527EC"/>
    <w:rsid w:val="00252DFA"/>
    <w:rsid w:val="0025354A"/>
    <w:rsid w:val="0025356D"/>
    <w:rsid w:val="0026001A"/>
    <w:rsid w:val="002620A9"/>
    <w:rsid w:val="00263C6A"/>
    <w:rsid w:val="00270F65"/>
    <w:rsid w:val="00271D5E"/>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A3C66"/>
    <w:rsid w:val="002A5B65"/>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63A"/>
    <w:rsid w:val="00355D57"/>
    <w:rsid w:val="00357ECE"/>
    <w:rsid w:val="00361682"/>
    <w:rsid w:val="0036392A"/>
    <w:rsid w:val="00366E9E"/>
    <w:rsid w:val="00370659"/>
    <w:rsid w:val="00375ECF"/>
    <w:rsid w:val="00376B88"/>
    <w:rsid w:val="00383A17"/>
    <w:rsid w:val="0038637E"/>
    <w:rsid w:val="0039186E"/>
    <w:rsid w:val="00392152"/>
    <w:rsid w:val="003B3B99"/>
    <w:rsid w:val="003B3E91"/>
    <w:rsid w:val="003B4EF8"/>
    <w:rsid w:val="003B525E"/>
    <w:rsid w:val="003B5BB5"/>
    <w:rsid w:val="003B6848"/>
    <w:rsid w:val="003B6983"/>
    <w:rsid w:val="003B6D44"/>
    <w:rsid w:val="003C365B"/>
    <w:rsid w:val="003C463B"/>
    <w:rsid w:val="003C5080"/>
    <w:rsid w:val="003C5A5F"/>
    <w:rsid w:val="003C5CFE"/>
    <w:rsid w:val="003D1162"/>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336A"/>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AD0"/>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3719D"/>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1B2"/>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373B"/>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62E4"/>
    <w:rsid w:val="006D7750"/>
    <w:rsid w:val="006E0143"/>
    <w:rsid w:val="006E101C"/>
    <w:rsid w:val="006E17E6"/>
    <w:rsid w:val="006E18F8"/>
    <w:rsid w:val="006E1DE1"/>
    <w:rsid w:val="006E2169"/>
    <w:rsid w:val="006E3A31"/>
    <w:rsid w:val="006E524D"/>
    <w:rsid w:val="006E6672"/>
    <w:rsid w:val="006E6855"/>
    <w:rsid w:val="006F1D6D"/>
    <w:rsid w:val="006F5D98"/>
    <w:rsid w:val="00705053"/>
    <w:rsid w:val="00706B2A"/>
    <w:rsid w:val="0070702C"/>
    <w:rsid w:val="0070770A"/>
    <w:rsid w:val="007110EB"/>
    <w:rsid w:val="00711635"/>
    <w:rsid w:val="00714A59"/>
    <w:rsid w:val="007208DA"/>
    <w:rsid w:val="00720DF8"/>
    <w:rsid w:val="00723CB4"/>
    <w:rsid w:val="00724850"/>
    <w:rsid w:val="00724B0E"/>
    <w:rsid w:val="00724E08"/>
    <w:rsid w:val="00731265"/>
    <w:rsid w:val="0073334E"/>
    <w:rsid w:val="00734564"/>
    <w:rsid w:val="007375C6"/>
    <w:rsid w:val="00737BC4"/>
    <w:rsid w:val="00740D04"/>
    <w:rsid w:val="007455BF"/>
    <w:rsid w:val="00746081"/>
    <w:rsid w:val="00747721"/>
    <w:rsid w:val="00747A95"/>
    <w:rsid w:val="007533A9"/>
    <w:rsid w:val="00753479"/>
    <w:rsid w:val="00756662"/>
    <w:rsid w:val="00756E70"/>
    <w:rsid w:val="007576DB"/>
    <w:rsid w:val="007616B2"/>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41C6"/>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2A1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774"/>
    <w:rsid w:val="00942F8C"/>
    <w:rsid w:val="00943CB2"/>
    <w:rsid w:val="00945A62"/>
    <w:rsid w:val="00950336"/>
    <w:rsid w:val="009504F0"/>
    <w:rsid w:val="00950CFE"/>
    <w:rsid w:val="00951413"/>
    <w:rsid w:val="00960DBA"/>
    <w:rsid w:val="00961716"/>
    <w:rsid w:val="0096261E"/>
    <w:rsid w:val="00962656"/>
    <w:rsid w:val="00962776"/>
    <w:rsid w:val="00962857"/>
    <w:rsid w:val="00963E95"/>
    <w:rsid w:val="00965E7A"/>
    <w:rsid w:val="00966E13"/>
    <w:rsid w:val="00967FD0"/>
    <w:rsid w:val="00970F26"/>
    <w:rsid w:val="00971438"/>
    <w:rsid w:val="009726BB"/>
    <w:rsid w:val="0097654C"/>
    <w:rsid w:val="009812D4"/>
    <w:rsid w:val="00981B07"/>
    <w:rsid w:val="009877CA"/>
    <w:rsid w:val="009911C5"/>
    <w:rsid w:val="00991260"/>
    <w:rsid w:val="0099207D"/>
    <w:rsid w:val="00992806"/>
    <w:rsid w:val="009933BC"/>
    <w:rsid w:val="00994A32"/>
    <w:rsid w:val="00995D99"/>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6C25"/>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56D98"/>
    <w:rsid w:val="00B60249"/>
    <w:rsid w:val="00B607AC"/>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5373"/>
    <w:rsid w:val="00B95920"/>
    <w:rsid w:val="00BA0169"/>
    <w:rsid w:val="00BA01C0"/>
    <w:rsid w:val="00BA0FB4"/>
    <w:rsid w:val="00BA3C59"/>
    <w:rsid w:val="00BA5E47"/>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2428"/>
    <w:rsid w:val="00C461A3"/>
    <w:rsid w:val="00C461D4"/>
    <w:rsid w:val="00C50A29"/>
    <w:rsid w:val="00C50EBF"/>
    <w:rsid w:val="00C52981"/>
    <w:rsid w:val="00C52D37"/>
    <w:rsid w:val="00C54045"/>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2E9"/>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215E4"/>
    <w:rsid w:val="00D219D5"/>
    <w:rsid w:val="00D2263F"/>
    <w:rsid w:val="00D24EE2"/>
    <w:rsid w:val="00D2559B"/>
    <w:rsid w:val="00D3143F"/>
    <w:rsid w:val="00D318E9"/>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B593B"/>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E7B00"/>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03DF"/>
    <w:rsid w:val="00E32DE2"/>
    <w:rsid w:val="00E3363C"/>
    <w:rsid w:val="00E360BD"/>
    <w:rsid w:val="00E3684E"/>
    <w:rsid w:val="00E36EC7"/>
    <w:rsid w:val="00E437EF"/>
    <w:rsid w:val="00E44649"/>
    <w:rsid w:val="00E46920"/>
    <w:rsid w:val="00E479EA"/>
    <w:rsid w:val="00E47F01"/>
    <w:rsid w:val="00E51F5E"/>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4010"/>
    <w:rsid w:val="00FE41FD"/>
    <w:rsid w:val="00FE4DD6"/>
    <w:rsid w:val="00FE5DBB"/>
    <w:rsid w:val="00FE74FE"/>
    <w:rsid w:val="00FE78D3"/>
    <w:rsid w:val="00FE7915"/>
    <w:rsid w:val="00FF02C1"/>
    <w:rsid w:val="00FF049E"/>
    <w:rsid w:val="00FF094B"/>
    <w:rsid w:val="00FF0AB0"/>
    <w:rsid w:val="00FF1BEA"/>
    <w:rsid w:val="00FF242F"/>
    <w:rsid w:val="00FF2F79"/>
    <w:rsid w:val="00FF3DDB"/>
    <w:rsid w:val="00FF5EBF"/>
    <w:rsid w:val="1DD6211A"/>
    <w:rsid w:val="37883779"/>
    <w:rsid w:val="3B8B5FBB"/>
    <w:rsid w:val="49A608A3"/>
    <w:rsid w:val="4A2F3FFD"/>
    <w:rsid w:val="4BBD7E05"/>
    <w:rsid w:val="591B04E7"/>
    <w:rsid w:val="7ABA0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7"/>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8"/>
    <w:qFormat/>
    <w:uiPriority w:val="9"/>
    <w:pPr>
      <w:keepNext/>
      <w:keepLines/>
      <w:spacing w:before="260" w:after="260" w:line="416" w:lineRule="auto"/>
      <w:outlineLvl w:val="2"/>
    </w:pPr>
    <w:rPr>
      <w:b/>
      <w:bCs/>
      <w:sz w:val="32"/>
      <w:szCs w:val="32"/>
    </w:rPr>
  </w:style>
  <w:style w:type="paragraph" w:styleId="6">
    <w:name w:val="heading 4"/>
    <w:basedOn w:val="1"/>
    <w:next w:val="1"/>
    <w:link w:val="99"/>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100"/>
    <w:qFormat/>
    <w:uiPriority w:val="9"/>
    <w:pPr>
      <w:keepNext/>
      <w:keepLines/>
      <w:spacing w:before="280" w:after="290" w:line="376" w:lineRule="auto"/>
      <w:outlineLvl w:val="4"/>
    </w:pPr>
    <w:rPr>
      <w:b/>
      <w:bCs/>
      <w:sz w:val="28"/>
      <w:szCs w:val="28"/>
    </w:rPr>
  </w:style>
  <w:style w:type="paragraph" w:styleId="8">
    <w:name w:val="heading 6"/>
    <w:basedOn w:val="1"/>
    <w:next w:val="1"/>
    <w:link w:val="101"/>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102"/>
    <w:qFormat/>
    <w:uiPriority w:val="9"/>
    <w:pPr>
      <w:keepNext/>
      <w:keepLines/>
      <w:spacing w:before="240" w:after="64" w:line="320" w:lineRule="auto"/>
      <w:outlineLvl w:val="6"/>
    </w:pPr>
    <w:rPr>
      <w:b/>
      <w:bCs/>
      <w:sz w:val="24"/>
      <w:szCs w:val="24"/>
    </w:rPr>
  </w:style>
  <w:style w:type="paragraph" w:styleId="10">
    <w:name w:val="heading 8"/>
    <w:basedOn w:val="1"/>
    <w:next w:val="1"/>
    <w:link w:val="103"/>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4"/>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95"/>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5"/>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6"/>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7"/>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8"/>
    <w:qFormat/>
    <w:uiPriority w:val="0"/>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9"/>
    <w:unhideWhenUsed/>
    <w:qFormat/>
    <w:uiPriority w:val="99"/>
  </w:style>
  <w:style w:type="paragraph" w:styleId="31">
    <w:name w:val="Body Text 3"/>
    <w:basedOn w:val="1"/>
    <w:link w:val="110"/>
    <w:unhideWhenUsed/>
    <w:qFormat/>
    <w:uiPriority w:val="99"/>
    <w:pPr>
      <w:spacing w:after="120"/>
    </w:pPr>
    <w:rPr>
      <w:sz w:val="16"/>
      <w:szCs w:val="16"/>
    </w:rPr>
  </w:style>
  <w:style w:type="paragraph" w:styleId="32">
    <w:name w:val="Closing"/>
    <w:basedOn w:val="1"/>
    <w:link w:val="111"/>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2"/>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3"/>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4"/>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5"/>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6"/>
    <w:unhideWhenUsed/>
    <w:qFormat/>
    <w:uiPriority w:val="99"/>
    <w:pPr>
      <w:ind w:left="100" w:leftChars="2500"/>
    </w:pPr>
  </w:style>
  <w:style w:type="paragraph" w:styleId="51">
    <w:name w:val="Body Text Indent 2"/>
    <w:basedOn w:val="1"/>
    <w:link w:val="117"/>
    <w:unhideWhenUsed/>
    <w:qFormat/>
    <w:uiPriority w:val="99"/>
    <w:pPr>
      <w:spacing w:after="120" w:line="480" w:lineRule="auto"/>
      <w:ind w:left="420" w:leftChars="200"/>
    </w:pPr>
  </w:style>
  <w:style w:type="paragraph" w:styleId="52">
    <w:name w:val="endnote text"/>
    <w:basedOn w:val="1"/>
    <w:link w:val="118"/>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9"/>
    <w:unhideWhenUsed/>
    <w:qFormat/>
    <w:uiPriority w:val="99"/>
    <w:rPr>
      <w:kern w:val="0"/>
      <w:sz w:val="18"/>
      <w:szCs w:val="18"/>
    </w:rPr>
  </w:style>
  <w:style w:type="paragraph" w:styleId="55">
    <w:name w:val="footer"/>
    <w:basedOn w:val="1"/>
    <w:link w:val="120"/>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2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2"/>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3"/>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4"/>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5"/>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6"/>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7"/>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8"/>
    <w:unhideWhenUsed/>
    <w:qFormat/>
    <w:uiPriority w:val="99"/>
    <w:rPr>
      <w:rFonts w:ascii="Courier New" w:hAnsi="Courier New" w:cs="Courier New"/>
      <w:sz w:val="20"/>
      <w:szCs w:val="20"/>
    </w:rPr>
  </w:style>
  <w:style w:type="paragraph" w:styleId="81">
    <w:name w:val="Normal (Web)"/>
    <w:basedOn w:val="1"/>
    <w:link w:val="129"/>
    <w:qFormat/>
    <w:uiPriority w:val="0"/>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30"/>
    <w:qFormat/>
    <w:uiPriority w:val="10"/>
    <w:pPr>
      <w:spacing w:before="240" w:after="60"/>
      <w:jc w:val="center"/>
      <w:outlineLvl w:val="0"/>
    </w:pPr>
    <w:rPr>
      <w:rFonts w:ascii="Cambria" w:hAnsi="Cambria"/>
      <w:b/>
      <w:bCs/>
      <w:sz w:val="32"/>
      <w:szCs w:val="32"/>
    </w:rPr>
  </w:style>
  <w:style w:type="paragraph" w:styleId="85">
    <w:name w:val="annotation subject"/>
    <w:basedOn w:val="28"/>
    <w:next w:val="28"/>
    <w:link w:val="131"/>
    <w:unhideWhenUsed/>
    <w:qFormat/>
    <w:uiPriority w:val="99"/>
    <w:rPr>
      <w:b/>
      <w:bCs/>
      <w:kern w:val="2"/>
      <w:sz w:val="21"/>
      <w:szCs w:val="22"/>
    </w:rPr>
  </w:style>
  <w:style w:type="paragraph" w:styleId="86">
    <w:name w:val="Body Text First Indent"/>
    <w:basedOn w:val="34"/>
    <w:link w:val="132"/>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3"/>
    <w:unhideWhenUsed/>
    <w:qFormat/>
    <w:uiPriority w:val="99"/>
    <w:pPr>
      <w:ind w:firstLine="420" w:firstLineChars="200"/>
    </w:pPr>
  </w:style>
  <w:style w:type="table" w:styleId="89">
    <w:name w:val="Table Grid"/>
    <w:basedOn w:val="88"/>
    <w:uiPriority w:val="5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basedOn w:val="90"/>
    <w:semiHidden/>
    <w:unhideWhenUsed/>
    <w:uiPriority w:val="99"/>
  </w:style>
  <w:style w:type="character" w:styleId="92">
    <w:name w:val="Emphasis"/>
    <w:qFormat/>
    <w:uiPriority w:val="0"/>
    <w:rPr>
      <w:color w:val="CC0000"/>
    </w:rPr>
  </w:style>
  <w:style w:type="character" w:styleId="93">
    <w:name w:val="Hyperlink"/>
    <w:unhideWhenUsed/>
    <w:qFormat/>
    <w:uiPriority w:val="99"/>
    <w:rPr>
      <w:color w:val="0000FF"/>
      <w:u w:val="single"/>
    </w:rPr>
  </w:style>
  <w:style w:type="character" w:styleId="94">
    <w:name w:val="annotation reference"/>
    <w:qFormat/>
    <w:uiPriority w:val="99"/>
    <w:rPr>
      <w:sz w:val="21"/>
      <w:szCs w:val="21"/>
    </w:rPr>
  </w:style>
  <w:style w:type="character" w:customStyle="1" w:styleId="95">
    <w:name w:val="宏文本 Char"/>
    <w:link w:val="2"/>
    <w:semiHidden/>
    <w:qFormat/>
    <w:uiPriority w:val="99"/>
    <w:rPr>
      <w:rFonts w:ascii="Courier New" w:hAnsi="Courier New" w:cs="Courier New"/>
      <w:kern w:val="2"/>
      <w:sz w:val="24"/>
      <w:szCs w:val="24"/>
    </w:rPr>
  </w:style>
  <w:style w:type="character" w:customStyle="1" w:styleId="96">
    <w:name w:val="标题 1 Char"/>
    <w:link w:val="3"/>
    <w:qFormat/>
    <w:uiPriority w:val="9"/>
    <w:rPr>
      <w:b/>
      <w:bCs/>
      <w:kern w:val="44"/>
      <w:sz w:val="44"/>
      <w:szCs w:val="44"/>
    </w:rPr>
  </w:style>
  <w:style w:type="character" w:customStyle="1" w:styleId="97">
    <w:name w:val="标题 2 Char"/>
    <w:link w:val="4"/>
    <w:qFormat/>
    <w:uiPriority w:val="9"/>
    <w:rPr>
      <w:rFonts w:ascii="Cambria" w:hAnsi="Cambria" w:eastAsia="宋体" w:cs="Times New Roman"/>
      <w:b/>
      <w:bCs/>
      <w:kern w:val="2"/>
      <w:sz w:val="32"/>
      <w:szCs w:val="32"/>
    </w:rPr>
  </w:style>
  <w:style w:type="character" w:customStyle="1" w:styleId="98">
    <w:name w:val="标题 3 Char"/>
    <w:link w:val="5"/>
    <w:semiHidden/>
    <w:qFormat/>
    <w:uiPriority w:val="9"/>
    <w:rPr>
      <w:b/>
      <w:bCs/>
      <w:kern w:val="2"/>
      <w:sz w:val="32"/>
      <w:szCs w:val="32"/>
    </w:rPr>
  </w:style>
  <w:style w:type="character" w:customStyle="1" w:styleId="99">
    <w:name w:val="标题 4 Char"/>
    <w:link w:val="6"/>
    <w:semiHidden/>
    <w:qFormat/>
    <w:uiPriority w:val="9"/>
    <w:rPr>
      <w:rFonts w:ascii="Cambria" w:hAnsi="Cambria" w:eastAsia="宋体" w:cs="Times New Roman"/>
      <w:b/>
      <w:bCs/>
      <w:kern w:val="2"/>
      <w:sz w:val="28"/>
      <w:szCs w:val="28"/>
    </w:rPr>
  </w:style>
  <w:style w:type="character" w:customStyle="1" w:styleId="100">
    <w:name w:val="标题 5 Char"/>
    <w:link w:val="7"/>
    <w:semiHidden/>
    <w:qFormat/>
    <w:uiPriority w:val="9"/>
    <w:rPr>
      <w:b/>
      <w:bCs/>
      <w:kern w:val="2"/>
      <w:sz w:val="28"/>
      <w:szCs w:val="28"/>
    </w:rPr>
  </w:style>
  <w:style w:type="character" w:customStyle="1" w:styleId="101">
    <w:name w:val="标题 6 Char"/>
    <w:link w:val="8"/>
    <w:semiHidden/>
    <w:qFormat/>
    <w:uiPriority w:val="9"/>
    <w:rPr>
      <w:rFonts w:ascii="Cambria" w:hAnsi="Cambria" w:eastAsia="宋体" w:cs="Times New Roman"/>
      <w:b/>
      <w:bCs/>
      <w:kern w:val="2"/>
      <w:sz w:val="24"/>
      <w:szCs w:val="24"/>
    </w:rPr>
  </w:style>
  <w:style w:type="character" w:customStyle="1" w:styleId="102">
    <w:name w:val="标题 7 Char"/>
    <w:link w:val="9"/>
    <w:semiHidden/>
    <w:qFormat/>
    <w:uiPriority w:val="9"/>
    <w:rPr>
      <w:b/>
      <w:bCs/>
      <w:kern w:val="2"/>
      <w:sz w:val="24"/>
      <w:szCs w:val="24"/>
    </w:rPr>
  </w:style>
  <w:style w:type="character" w:customStyle="1" w:styleId="103">
    <w:name w:val="标题 8 Char"/>
    <w:link w:val="10"/>
    <w:semiHidden/>
    <w:qFormat/>
    <w:uiPriority w:val="9"/>
    <w:rPr>
      <w:rFonts w:ascii="Cambria" w:hAnsi="Cambria" w:eastAsia="宋体" w:cs="Times New Roman"/>
      <w:kern w:val="2"/>
      <w:sz w:val="24"/>
      <w:szCs w:val="24"/>
    </w:rPr>
  </w:style>
  <w:style w:type="character" w:customStyle="1" w:styleId="104">
    <w:name w:val="标题 9 Char"/>
    <w:link w:val="11"/>
    <w:semiHidden/>
    <w:qFormat/>
    <w:uiPriority w:val="9"/>
    <w:rPr>
      <w:rFonts w:ascii="Cambria" w:hAnsi="Cambria" w:eastAsia="宋体" w:cs="Times New Roman"/>
      <w:kern w:val="2"/>
      <w:sz w:val="21"/>
      <w:szCs w:val="21"/>
    </w:rPr>
  </w:style>
  <w:style w:type="character" w:customStyle="1" w:styleId="105">
    <w:name w:val="注释标题 Char"/>
    <w:link w:val="16"/>
    <w:semiHidden/>
    <w:qFormat/>
    <w:uiPriority w:val="99"/>
    <w:rPr>
      <w:kern w:val="2"/>
      <w:sz w:val="21"/>
      <w:szCs w:val="22"/>
    </w:rPr>
  </w:style>
  <w:style w:type="character" w:customStyle="1" w:styleId="106">
    <w:name w:val="电子邮件签名 Char"/>
    <w:link w:val="19"/>
    <w:semiHidden/>
    <w:qFormat/>
    <w:uiPriority w:val="99"/>
    <w:rPr>
      <w:kern w:val="2"/>
      <w:sz w:val="21"/>
      <w:szCs w:val="22"/>
    </w:rPr>
  </w:style>
  <w:style w:type="character" w:customStyle="1" w:styleId="107">
    <w:name w:val="文档结构图 Char"/>
    <w:link w:val="26"/>
    <w:semiHidden/>
    <w:qFormat/>
    <w:uiPriority w:val="99"/>
    <w:rPr>
      <w:rFonts w:ascii="宋体"/>
      <w:kern w:val="2"/>
      <w:sz w:val="18"/>
      <w:szCs w:val="18"/>
    </w:rPr>
  </w:style>
  <w:style w:type="character" w:customStyle="1" w:styleId="108">
    <w:name w:val="批注文字 Char"/>
    <w:link w:val="28"/>
    <w:qFormat/>
    <w:uiPriority w:val="99"/>
    <w:rPr>
      <w:rFonts w:ascii="Times New Roman" w:hAnsi="Times New Roman" w:eastAsia="宋体" w:cs="Times New Roman"/>
      <w:szCs w:val="24"/>
    </w:rPr>
  </w:style>
  <w:style w:type="character" w:customStyle="1" w:styleId="109">
    <w:name w:val="称呼 Char"/>
    <w:link w:val="30"/>
    <w:semiHidden/>
    <w:qFormat/>
    <w:uiPriority w:val="99"/>
    <w:rPr>
      <w:kern w:val="2"/>
      <w:sz w:val="21"/>
      <w:szCs w:val="22"/>
    </w:rPr>
  </w:style>
  <w:style w:type="character" w:customStyle="1" w:styleId="110">
    <w:name w:val="正文文本 3 Char"/>
    <w:link w:val="31"/>
    <w:semiHidden/>
    <w:qFormat/>
    <w:uiPriority w:val="99"/>
    <w:rPr>
      <w:kern w:val="2"/>
      <w:sz w:val="16"/>
      <w:szCs w:val="16"/>
    </w:rPr>
  </w:style>
  <w:style w:type="character" w:customStyle="1" w:styleId="111">
    <w:name w:val="结束语 Char"/>
    <w:link w:val="32"/>
    <w:semiHidden/>
    <w:qFormat/>
    <w:uiPriority w:val="99"/>
    <w:rPr>
      <w:kern w:val="2"/>
      <w:sz w:val="21"/>
      <w:szCs w:val="22"/>
    </w:rPr>
  </w:style>
  <w:style w:type="character" w:customStyle="1" w:styleId="112">
    <w:name w:val="正文文本 Char"/>
    <w:link w:val="34"/>
    <w:qFormat/>
    <w:uiPriority w:val="0"/>
    <w:rPr>
      <w:rFonts w:ascii="宋体" w:hAnsi="Times New Roman"/>
      <w:sz w:val="18"/>
      <w:szCs w:val="18"/>
      <w:shd w:val="clear" w:color="auto" w:fill="FFFFFF"/>
    </w:rPr>
  </w:style>
  <w:style w:type="character" w:customStyle="1" w:styleId="113">
    <w:name w:val="正文文本缩进 Char"/>
    <w:link w:val="35"/>
    <w:semiHidden/>
    <w:qFormat/>
    <w:uiPriority w:val="99"/>
    <w:rPr>
      <w:kern w:val="2"/>
      <w:sz w:val="21"/>
      <w:szCs w:val="22"/>
    </w:rPr>
  </w:style>
  <w:style w:type="character" w:customStyle="1" w:styleId="114">
    <w:name w:val="HTML 地址 Char"/>
    <w:link w:val="41"/>
    <w:semiHidden/>
    <w:qFormat/>
    <w:uiPriority w:val="99"/>
    <w:rPr>
      <w:i/>
      <w:iCs/>
      <w:kern w:val="2"/>
      <w:sz w:val="21"/>
      <w:szCs w:val="22"/>
    </w:rPr>
  </w:style>
  <w:style w:type="character" w:customStyle="1" w:styleId="115">
    <w:name w:val="纯文本 Char"/>
    <w:link w:val="45"/>
    <w:qFormat/>
    <w:uiPriority w:val="0"/>
    <w:rPr>
      <w:rFonts w:ascii="宋体" w:hAnsi="Courier New" w:eastAsia="宋体" w:cs="Courier New"/>
      <w:szCs w:val="21"/>
    </w:rPr>
  </w:style>
  <w:style w:type="character" w:customStyle="1" w:styleId="116">
    <w:name w:val="日期 Char"/>
    <w:link w:val="50"/>
    <w:semiHidden/>
    <w:qFormat/>
    <w:uiPriority w:val="99"/>
    <w:rPr>
      <w:kern w:val="2"/>
      <w:sz w:val="21"/>
      <w:szCs w:val="22"/>
    </w:rPr>
  </w:style>
  <w:style w:type="character" w:customStyle="1" w:styleId="117">
    <w:name w:val="正文文本缩进 2 Char"/>
    <w:link w:val="51"/>
    <w:semiHidden/>
    <w:qFormat/>
    <w:uiPriority w:val="99"/>
    <w:rPr>
      <w:kern w:val="2"/>
      <w:sz w:val="21"/>
      <w:szCs w:val="22"/>
    </w:rPr>
  </w:style>
  <w:style w:type="character" w:customStyle="1" w:styleId="118">
    <w:name w:val="尾注文本 Char"/>
    <w:link w:val="52"/>
    <w:semiHidden/>
    <w:qFormat/>
    <w:uiPriority w:val="99"/>
    <w:rPr>
      <w:kern w:val="2"/>
      <w:sz w:val="21"/>
      <w:szCs w:val="22"/>
    </w:rPr>
  </w:style>
  <w:style w:type="character" w:customStyle="1" w:styleId="119">
    <w:name w:val="批注框文本 Char"/>
    <w:link w:val="54"/>
    <w:semiHidden/>
    <w:qFormat/>
    <w:uiPriority w:val="99"/>
    <w:rPr>
      <w:sz w:val="18"/>
      <w:szCs w:val="18"/>
    </w:rPr>
  </w:style>
  <w:style w:type="character" w:customStyle="1" w:styleId="120">
    <w:name w:val="页脚 Char"/>
    <w:link w:val="55"/>
    <w:qFormat/>
    <w:uiPriority w:val="99"/>
    <w:rPr>
      <w:sz w:val="18"/>
      <w:szCs w:val="18"/>
    </w:rPr>
  </w:style>
  <w:style w:type="character" w:customStyle="1" w:styleId="121">
    <w:name w:val="页眉 Char"/>
    <w:link w:val="57"/>
    <w:qFormat/>
    <w:uiPriority w:val="99"/>
    <w:rPr>
      <w:sz w:val="18"/>
      <w:szCs w:val="18"/>
    </w:rPr>
  </w:style>
  <w:style w:type="character" w:customStyle="1" w:styleId="122">
    <w:name w:val="签名 Char"/>
    <w:link w:val="58"/>
    <w:semiHidden/>
    <w:qFormat/>
    <w:uiPriority w:val="99"/>
    <w:rPr>
      <w:kern w:val="2"/>
      <w:sz w:val="21"/>
      <w:szCs w:val="22"/>
    </w:rPr>
  </w:style>
  <w:style w:type="character" w:customStyle="1" w:styleId="123">
    <w:name w:val="副标题 Char"/>
    <w:link w:val="64"/>
    <w:qFormat/>
    <w:uiPriority w:val="11"/>
    <w:rPr>
      <w:rFonts w:ascii="Cambria" w:hAnsi="Cambria" w:cs="Times New Roman"/>
      <w:b/>
      <w:bCs/>
      <w:kern w:val="28"/>
      <w:sz w:val="32"/>
      <w:szCs w:val="32"/>
    </w:rPr>
  </w:style>
  <w:style w:type="character" w:customStyle="1" w:styleId="124">
    <w:name w:val="脚注文本 Char"/>
    <w:link w:val="67"/>
    <w:semiHidden/>
    <w:qFormat/>
    <w:uiPriority w:val="99"/>
    <w:rPr>
      <w:kern w:val="2"/>
      <w:sz w:val="18"/>
      <w:szCs w:val="18"/>
    </w:rPr>
  </w:style>
  <w:style w:type="character" w:customStyle="1" w:styleId="125">
    <w:name w:val="正文文本缩进 3 Char"/>
    <w:link w:val="70"/>
    <w:semiHidden/>
    <w:qFormat/>
    <w:uiPriority w:val="99"/>
    <w:rPr>
      <w:kern w:val="2"/>
      <w:sz w:val="16"/>
      <w:szCs w:val="16"/>
    </w:rPr>
  </w:style>
  <w:style w:type="character" w:customStyle="1" w:styleId="126">
    <w:name w:val="正文文本 2 Char"/>
    <w:link w:val="76"/>
    <w:semiHidden/>
    <w:qFormat/>
    <w:uiPriority w:val="99"/>
    <w:rPr>
      <w:kern w:val="2"/>
      <w:sz w:val="21"/>
      <w:szCs w:val="22"/>
    </w:rPr>
  </w:style>
  <w:style w:type="character" w:customStyle="1" w:styleId="127">
    <w:name w:val="信息标题 Char"/>
    <w:link w:val="79"/>
    <w:semiHidden/>
    <w:qFormat/>
    <w:uiPriority w:val="99"/>
    <w:rPr>
      <w:rFonts w:ascii="Cambria" w:hAnsi="Cambria" w:eastAsia="宋体" w:cs="Times New Roman"/>
      <w:kern w:val="2"/>
      <w:sz w:val="24"/>
      <w:szCs w:val="24"/>
      <w:shd w:val="pct20" w:color="auto" w:fill="auto"/>
    </w:rPr>
  </w:style>
  <w:style w:type="character" w:customStyle="1" w:styleId="128">
    <w:name w:val="HTML 预设格式 Char"/>
    <w:link w:val="80"/>
    <w:semiHidden/>
    <w:qFormat/>
    <w:uiPriority w:val="99"/>
    <w:rPr>
      <w:rFonts w:ascii="Courier New" w:hAnsi="Courier New" w:cs="Courier New"/>
      <w:kern w:val="2"/>
    </w:rPr>
  </w:style>
  <w:style w:type="character" w:customStyle="1" w:styleId="129">
    <w:name w:val="普通(网站) Char"/>
    <w:link w:val="81"/>
    <w:qFormat/>
    <w:uiPriority w:val="0"/>
    <w:rPr>
      <w:rFonts w:ascii="宋体" w:hAnsi="宋体" w:eastAsia="宋体" w:cs="宋体"/>
      <w:kern w:val="0"/>
      <w:sz w:val="24"/>
      <w:szCs w:val="24"/>
    </w:rPr>
  </w:style>
  <w:style w:type="character" w:customStyle="1" w:styleId="130">
    <w:name w:val="标题 Char"/>
    <w:link w:val="84"/>
    <w:qFormat/>
    <w:uiPriority w:val="10"/>
    <w:rPr>
      <w:rFonts w:ascii="Cambria" w:hAnsi="Cambria" w:cs="Times New Roman"/>
      <w:b/>
      <w:bCs/>
      <w:kern w:val="2"/>
      <w:sz w:val="32"/>
      <w:szCs w:val="32"/>
    </w:rPr>
  </w:style>
  <w:style w:type="character" w:customStyle="1" w:styleId="131">
    <w:name w:val="批注主题 Char"/>
    <w:link w:val="85"/>
    <w:semiHidden/>
    <w:qFormat/>
    <w:uiPriority w:val="99"/>
    <w:rPr>
      <w:rFonts w:ascii="Times New Roman" w:hAnsi="Times New Roman" w:eastAsia="宋体" w:cs="Times New Roman"/>
      <w:b/>
      <w:bCs/>
      <w:kern w:val="2"/>
      <w:sz w:val="21"/>
      <w:szCs w:val="22"/>
    </w:rPr>
  </w:style>
  <w:style w:type="character" w:customStyle="1" w:styleId="132">
    <w:name w:val="正文首行缩进 Char"/>
    <w:link w:val="86"/>
    <w:semiHidden/>
    <w:qFormat/>
    <w:uiPriority w:val="99"/>
    <w:rPr>
      <w:rFonts w:ascii="宋体" w:hAnsi="Times New Roman"/>
      <w:kern w:val="2"/>
      <w:sz w:val="21"/>
      <w:szCs w:val="22"/>
      <w:shd w:val="clear" w:color="auto" w:fill="FFFFFF"/>
    </w:rPr>
  </w:style>
  <w:style w:type="character" w:customStyle="1" w:styleId="133">
    <w:name w:val="正文首行缩进 2 Char"/>
    <w:link w:val="87"/>
    <w:semiHidden/>
    <w:qFormat/>
    <w:uiPriority w:val="99"/>
  </w:style>
  <w:style w:type="character" w:customStyle="1" w:styleId="134">
    <w:name w:val="pl*tixk"/>
    <w:uiPriority w:val="0"/>
  </w:style>
  <w:style w:type="paragraph" w:customStyle="1" w:styleId="135">
    <w:name w:val="列出段落1"/>
    <w:basedOn w:val="1"/>
    <w:uiPriority w:val="0"/>
    <w:pPr>
      <w:ind w:firstLine="420" w:firstLineChars="200"/>
    </w:pPr>
    <w:rPr>
      <w:szCs w:val="21"/>
    </w:rPr>
  </w:style>
  <w:style w:type="paragraph" w:customStyle="1" w:styleId="136">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7">
    <w:name w:val="List Paragraph"/>
    <w:basedOn w:val="1"/>
    <w:link w:val="164"/>
    <w:qFormat/>
    <w:uiPriority w:val="0"/>
    <w:pPr>
      <w:ind w:firstLine="420" w:firstLineChars="200"/>
    </w:pPr>
  </w:style>
  <w:style w:type="paragraph" w:customStyle="1" w:styleId="138">
    <w:name w:val="DefaultParagraph"/>
    <w:link w:val="139"/>
    <w:qFormat/>
    <w:uiPriority w:val="0"/>
    <w:rPr>
      <w:rFonts w:ascii="Times New Roman" w:hAnsi="Calibri" w:eastAsia="宋体" w:cs="Times New Roman"/>
      <w:kern w:val="2"/>
      <w:sz w:val="21"/>
      <w:szCs w:val="22"/>
      <w:lang w:val="en-US" w:eastAsia="zh-CN" w:bidi="ar-SA"/>
    </w:rPr>
  </w:style>
  <w:style w:type="character" w:customStyle="1" w:styleId="139">
    <w:name w:val="DefaultParagraph Char Char"/>
    <w:link w:val="138"/>
    <w:qFormat/>
    <w:uiPriority w:val="0"/>
    <w:rPr>
      <w:rFonts w:ascii="Times New Roman"/>
      <w:kern w:val="2"/>
      <w:sz w:val="21"/>
      <w:szCs w:val="22"/>
    </w:rPr>
  </w:style>
  <w:style w:type="character" w:customStyle="1" w:styleId="140">
    <w:name w:val="tn+ude"/>
    <w:uiPriority w:val="0"/>
  </w:style>
  <w:style w:type="paragraph" w:customStyle="1" w:styleId="141">
    <w:name w:val="纯文本_0"/>
    <w:basedOn w:val="1"/>
    <w:link w:val="142"/>
    <w:qFormat/>
    <w:uiPriority w:val="0"/>
    <w:rPr>
      <w:rFonts w:ascii="宋体" w:hAnsi="Courier New"/>
      <w:kern w:val="0"/>
      <w:sz w:val="20"/>
      <w:szCs w:val="21"/>
    </w:rPr>
  </w:style>
  <w:style w:type="character" w:customStyle="1" w:styleId="142">
    <w:name w:val="标题1 Char1"/>
    <w:link w:val="141"/>
    <w:locked/>
    <w:uiPriority w:val="0"/>
    <w:rPr>
      <w:rFonts w:ascii="宋体" w:hAnsi="Courier New" w:eastAsia="宋体" w:cs="Courier New"/>
      <w:szCs w:val="21"/>
    </w:rPr>
  </w:style>
  <w:style w:type="paragraph" w:customStyle="1" w:styleId="143">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4">
    <w:name w:val="普通(网站)_0"/>
    <w:basedOn w:val="136"/>
    <w:link w:val="145"/>
    <w:qFormat/>
    <w:uiPriority w:val="0"/>
    <w:pPr>
      <w:widowControl/>
      <w:spacing w:before="100" w:beforeAutospacing="1" w:after="100" w:afterAutospacing="1"/>
      <w:jc w:val="left"/>
    </w:pPr>
    <w:rPr>
      <w:rFonts w:ascii="宋体" w:hAnsi="宋体"/>
      <w:kern w:val="0"/>
      <w:sz w:val="24"/>
      <w:szCs w:val="24"/>
    </w:rPr>
  </w:style>
  <w:style w:type="character" w:customStyle="1" w:styleId="145">
    <w:name w:val="普通(网站)_0 Char"/>
    <w:link w:val="144"/>
    <w:qFormat/>
    <w:locked/>
    <w:uiPriority w:val="0"/>
    <w:rPr>
      <w:rFonts w:ascii="宋体" w:hAnsi="宋体"/>
      <w:sz w:val="24"/>
      <w:szCs w:val="24"/>
    </w:rPr>
  </w:style>
  <w:style w:type="character" w:customStyle="1" w:styleId="146">
    <w:name w:val="正文_0 Char"/>
    <w:link w:val="147"/>
    <w:qFormat/>
    <w:uiPriority w:val="0"/>
    <w:rPr>
      <w:kern w:val="2"/>
      <w:sz w:val="21"/>
      <w:szCs w:val="22"/>
    </w:rPr>
  </w:style>
  <w:style w:type="paragraph" w:customStyle="1" w:styleId="147">
    <w:name w:val="正文_0_0"/>
    <w:link w:val="146"/>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8">
    <w:name w:val="jye_math_selector"/>
    <w:qFormat/>
    <w:uiPriority w:val="0"/>
    <w:rPr>
      <w:rFonts w:hint="default" w:ascii="Times New Roman" w:hAnsi="Times New Roman" w:cs="Times New Roman"/>
    </w:rPr>
  </w:style>
  <w:style w:type="character" w:customStyle="1" w:styleId="149">
    <w:name w:val="apple-converted-space"/>
    <w:qFormat/>
    <w:uiPriority w:val="0"/>
  </w:style>
  <w:style w:type="paragraph" w:customStyle="1" w:styleId="150">
    <w:name w:val="TOC Heading"/>
    <w:basedOn w:val="3"/>
    <w:next w:val="1"/>
    <w:qFormat/>
    <w:uiPriority w:val="39"/>
    <w:pPr>
      <w:outlineLvl w:val="9"/>
    </w:pPr>
  </w:style>
  <w:style w:type="paragraph" w:styleId="151">
    <w:name w:val="Intense Quote"/>
    <w:basedOn w:val="1"/>
    <w:next w:val="1"/>
    <w:link w:val="152"/>
    <w:qFormat/>
    <w:uiPriority w:val="30"/>
    <w:pPr>
      <w:pBdr>
        <w:bottom w:val="single" w:color="4F81BD" w:sz="4" w:space="4"/>
      </w:pBdr>
      <w:spacing w:before="200" w:after="280"/>
      <w:ind w:left="936" w:right="936"/>
    </w:pPr>
    <w:rPr>
      <w:b/>
      <w:bCs/>
      <w:i/>
      <w:iCs/>
      <w:color w:val="4F81BD"/>
    </w:rPr>
  </w:style>
  <w:style w:type="character" w:customStyle="1" w:styleId="152">
    <w:name w:val="明显引用 Char"/>
    <w:link w:val="151"/>
    <w:uiPriority w:val="30"/>
    <w:rPr>
      <w:b/>
      <w:bCs/>
      <w:i/>
      <w:iCs/>
      <w:color w:val="4F81BD"/>
      <w:kern w:val="2"/>
      <w:sz w:val="21"/>
      <w:szCs w:val="22"/>
    </w:rPr>
  </w:style>
  <w:style w:type="paragraph" w:customStyle="1" w:styleId="153">
    <w:name w:val="Bibliography"/>
    <w:basedOn w:val="1"/>
    <w:next w:val="1"/>
    <w:unhideWhenUsed/>
    <w:uiPriority w:val="37"/>
  </w:style>
  <w:style w:type="paragraph" w:styleId="154">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5">
    <w:name w:val="Quote"/>
    <w:basedOn w:val="1"/>
    <w:next w:val="1"/>
    <w:link w:val="156"/>
    <w:qFormat/>
    <w:uiPriority w:val="29"/>
    <w:rPr>
      <w:i/>
      <w:iCs/>
      <w:color w:val="000000"/>
    </w:rPr>
  </w:style>
  <w:style w:type="character" w:customStyle="1" w:styleId="156">
    <w:name w:val="引用 Char"/>
    <w:link w:val="155"/>
    <w:uiPriority w:val="29"/>
    <w:rPr>
      <w:i/>
      <w:iCs/>
      <w:color w:val="000000"/>
      <w:kern w:val="2"/>
      <w:sz w:val="21"/>
      <w:szCs w:val="22"/>
    </w:rPr>
  </w:style>
  <w:style w:type="character" w:styleId="157">
    <w:name w:val="Placeholder Text"/>
    <w:semiHidden/>
    <w:qFormat/>
    <w:uiPriority w:val="99"/>
    <w:rPr>
      <w:color w:val="808080"/>
    </w:rPr>
  </w:style>
  <w:style w:type="paragraph" w:customStyle="1" w:styleId="158">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59">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0">
    <w:name w:val="Normal_1"/>
    <w:qFormat/>
    <w:uiPriority w:val="99"/>
    <w:pPr>
      <w:widowControl w:val="0"/>
      <w:jc w:val="both"/>
    </w:pPr>
    <w:rPr>
      <w:rFonts w:ascii="Calibri" w:hAnsi="Calibri" w:eastAsia="宋体" w:cs="Times New Roman"/>
      <w:kern w:val="2"/>
      <w:sz w:val="21"/>
      <w:szCs w:val="22"/>
      <w:lang w:val="en-US" w:eastAsia="zh-CN" w:bidi="ar-SA"/>
    </w:rPr>
  </w:style>
  <w:style w:type="table" w:customStyle="1" w:styleId="161">
    <w:name w:val="网格型1"/>
    <w:basedOn w:val="8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2">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163">
    <w:name w:val="普通 (Web)1 Char1"/>
    <w:qFormat/>
    <w:uiPriority w:val="0"/>
    <w:rPr>
      <w:rFonts w:ascii="宋体" w:hAnsi="宋体" w:eastAsia="宋体" w:cs="宋体"/>
      <w:kern w:val="0"/>
      <w:sz w:val="24"/>
      <w:szCs w:val="24"/>
    </w:rPr>
  </w:style>
  <w:style w:type="character" w:customStyle="1" w:styleId="164">
    <w:name w:val="列出段落 Char"/>
    <w:link w:val="137"/>
    <w:qFormat/>
    <w:uiPriority w:val="0"/>
    <w:rPr>
      <w:kern w:val="2"/>
      <w:sz w:val="21"/>
      <w:szCs w:val="22"/>
    </w:rPr>
  </w:style>
  <w:style w:type="character" w:customStyle="1" w:styleId="165">
    <w:name w:val="纯文本 Char2"/>
    <w:qFormat/>
    <w:uiPriority w:val="0"/>
    <w:rPr>
      <w:rFonts w:ascii="宋体" w:hAnsi="Courier New" w:eastAsia="宋体" w:cs="Courier New"/>
      <w:kern w:val="2"/>
      <w:sz w:val="21"/>
      <w:szCs w:val="21"/>
      <w:lang w:val="en-US" w:eastAsia="zh-CN" w:bidi="ar-SA"/>
    </w:rPr>
  </w:style>
  <w:style w:type="character" w:customStyle="1" w:styleId="166">
    <w:name w:val="纯文本 Char2 Char"/>
    <w:qFormat/>
    <w:uiPriority w:val="0"/>
    <w:rPr>
      <w:rFonts w:ascii="宋体" w:hAnsi="Courier New" w:eastAsia="宋体" w:cs="Courier New"/>
      <w:kern w:val="0"/>
      <w:sz w:val="20"/>
      <w:szCs w:val="21"/>
    </w:rPr>
  </w:style>
  <w:style w:type="paragraph" w:customStyle="1" w:styleId="167">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68">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69">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70">
    <w:name w:val="MTDisplayEquation"/>
    <w:basedOn w:val="1"/>
    <w:next w:val="1"/>
    <w:link w:val="171"/>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171">
    <w:name w:val="MTDisplayEquation Char"/>
    <w:link w:val="170"/>
    <w:qFormat/>
    <w:uiPriority w:val="0"/>
    <w:rPr>
      <w:rFonts w:ascii="Times New Roman" w:hAnsi="Times New Roman"/>
      <w:kern w:val="2"/>
      <w:sz w:val="21"/>
      <w:szCs w:val="21"/>
    </w:rPr>
  </w:style>
  <w:style w:type="character" w:customStyle="1" w:styleId="172">
    <w:name w:val="DefaultParagraph Char"/>
    <w:qFormat/>
    <w:locked/>
    <w:uiPriority w:val="0"/>
    <w:rPr>
      <w:kern w:val="2"/>
      <w:sz w:val="21"/>
      <w:szCs w:val="22"/>
      <w:lang w:bidi="ar-SA"/>
    </w:rPr>
  </w:style>
  <w:style w:type="paragraph" w:customStyle="1" w:styleId="173">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174">
    <w:name w:val="正文文本 Char1"/>
    <w:semiHidden/>
    <w:qFormat/>
    <w:uiPriority w:val="99"/>
    <w:rPr>
      <w:kern w:val="2"/>
      <w:sz w:val="21"/>
      <w:szCs w:val="22"/>
    </w:rPr>
  </w:style>
  <w:style w:type="character" w:customStyle="1" w:styleId="175">
    <w:name w:val="批注文字 Char1"/>
    <w:semiHidden/>
    <w:qFormat/>
    <w:locked/>
    <w:uiPriority w:val="0"/>
    <w:rPr>
      <w:rFonts w:eastAsia="宋体"/>
      <w:kern w:val="2"/>
      <w:sz w:val="21"/>
      <w:szCs w:val="24"/>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7.wmf"/><Relationship Id="rId97" Type="http://schemas.openxmlformats.org/officeDocument/2006/relationships/oleObject" Target="embeddings/oleObject44.bin"/><Relationship Id="rId96" Type="http://schemas.openxmlformats.org/officeDocument/2006/relationships/image" Target="media/image46.png"/><Relationship Id="rId95" Type="http://schemas.openxmlformats.org/officeDocument/2006/relationships/image" Target="media/image45.wmf"/><Relationship Id="rId94" Type="http://schemas.openxmlformats.org/officeDocument/2006/relationships/oleObject" Target="embeddings/oleObject43.bin"/><Relationship Id="rId93" Type="http://schemas.openxmlformats.org/officeDocument/2006/relationships/image" Target="media/image44.wmf"/><Relationship Id="rId92" Type="http://schemas.openxmlformats.org/officeDocument/2006/relationships/oleObject" Target="embeddings/oleObject42.bin"/><Relationship Id="rId91" Type="http://schemas.openxmlformats.org/officeDocument/2006/relationships/image" Target="media/image43.wmf"/><Relationship Id="rId90" Type="http://schemas.openxmlformats.org/officeDocument/2006/relationships/oleObject" Target="embeddings/oleObject41.bin"/><Relationship Id="rId9" Type="http://schemas.openxmlformats.org/officeDocument/2006/relationships/image" Target="media/image2.png"/><Relationship Id="rId89" Type="http://schemas.openxmlformats.org/officeDocument/2006/relationships/image" Target="media/image42.wmf"/><Relationship Id="rId88" Type="http://schemas.openxmlformats.org/officeDocument/2006/relationships/oleObject" Target="embeddings/oleObject40.bin"/><Relationship Id="rId87" Type="http://schemas.openxmlformats.org/officeDocument/2006/relationships/image" Target="media/image41.wmf"/><Relationship Id="rId86" Type="http://schemas.openxmlformats.org/officeDocument/2006/relationships/oleObject" Target="embeddings/oleObject39.bin"/><Relationship Id="rId85" Type="http://schemas.openxmlformats.org/officeDocument/2006/relationships/image" Target="media/image40.wmf"/><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image" Target="media/image39.wmf"/><Relationship Id="rId81" Type="http://schemas.openxmlformats.org/officeDocument/2006/relationships/oleObject" Target="embeddings/oleObject36.bin"/><Relationship Id="rId80" Type="http://schemas.openxmlformats.org/officeDocument/2006/relationships/image" Target="media/image38.wmf"/><Relationship Id="rId8" Type="http://schemas.openxmlformats.org/officeDocument/2006/relationships/image" Target="media/image1.png"/><Relationship Id="rId79" Type="http://schemas.openxmlformats.org/officeDocument/2006/relationships/oleObject" Target="embeddings/oleObject35.bin"/><Relationship Id="rId78" Type="http://schemas.openxmlformats.org/officeDocument/2006/relationships/image" Target="media/image37.wmf"/><Relationship Id="rId77" Type="http://schemas.openxmlformats.org/officeDocument/2006/relationships/oleObject" Target="embeddings/oleObject34.bin"/><Relationship Id="rId76" Type="http://schemas.openxmlformats.org/officeDocument/2006/relationships/image" Target="media/image36.wmf"/><Relationship Id="rId75" Type="http://schemas.openxmlformats.org/officeDocument/2006/relationships/oleObject" Target="embeddings/oleObject33.bin"/><Relationship Id="rId74" Type="http://schemas.openxmlformats.org/officeDocument/2006/relationships/image" Target="media/image35.wmf"/><Relationship Id="rId73" Type="http://schemas.openxmlformats.org/officeDocument/2006/relationships/oleObject" Target="embeddings/oleObject32.bin"/><Relationship Id="rId72" Type="http://schemas.openxmlformats.org/officeDocument/2006/relationships/image" Target="media/image34.wmf"/><Relationship Id="rId71" Type="http://schemas.openxmlformats.org/officeDocument/2006/relationships/oleObject" Target="embeddings/oleObject31.bin"/><Relationship Id="rId70" Type="http://schemas.openxmlformats.org/officeDocument/2006/relationships/image" Target="media/image33.wmf"/><Relationship Id="rId7" Type="http://schemas.openxmlformats.org/officeDocument/2006/relationships/theme" Target="theme/theme1.xml"/><Relationship Id="rId69" Type="http://schemas.openxmlformats.org/officeDocument/2006/relationships/oleObject" Target="embeddings/oleObject30.bin"/><Relationship Id="rId68" Type="http://schemas.openxmlformats.org/officeDocument/2006/relationships/image" Target="media/image32.wmf"/><Relationship Id="rId67" Type="http://schemas.openxmlformats.org/officeDocument/2006/relationships/oleObject" Target="embeddings/oleObject29.bin"/><Relationship Id="rId66" Type="http://schemas.openxmlformats.org/officeDocument/2006/relationships/image" Target="media/image31.wmf"/><Relationship Id="rId65" Type="http://schemas.openxmlformats.org/officeDocument/2006/relationships/oleObject" Target="embeddings/oleObject28.bin"/><Relationship Id="rId64" Type="http://schemas.openxmlformats.org/officeDocument/2006/relationships/image" Target="media/image30.wmf"/><Relationship Id="rId63" Type="http://schemas.openxmlformats.org/officeDocument/2006/relationships/oleObject" Target="embeddings/oleObject27.bin"/><Relationship Id="rId62" Type="http://schemas.openxmlformats.org/officeDocument/2006/relationships/image" Target="media/image29.wmf"/><Relationship Id="rId61" Type="http://schemas.openxmlformats.org/officeDocument/2006/relationships/oleObject" Target="embeddings/oleObject26.bin"/><Relationship Id="rId60" Type="http://schemas.openxmlformats.org/officeDocument/2006/relationships/image" Target="media/image28.wmf"/><Relationship Id="rId6" Type="http://schemas.openxmlformats.org/officeDocument/2006/relationships/footer" Target="footer2.xml"/><Relationship Id="rId59" Type="http://schemas.openxmlformats.org/officeDocument/2006/relationships/oleObject" Target="embeddings/oleObject25.bin"/><Relationship Id="rId58" Type="http://schemas.openxmlformats.org/officeDocument/2006/relationships/image" Target="media/image27.wmf"/><Relationship Id="rId57" Type="http://schemas.openxmlformats.org/officeDocument/2006/relationships/oleObject" Target="embeddings/oleObject24.bin"/><Relationship Id="rId56" Type="http://schemas.openxmlformats.org/officeDocument/2006/relationships/image" Target="media/image26.wmf"/><Relationship Id="rId55" Type="http://schemas.openxmlformats.org/officeDocument/2006/relationships/oleObject" Target="embeddings/oleObject23.bin"/><Relationship Id="rId54" Type="http://schemas.openxmlformats.org/officeDocument/2006/relationships/image" Target="media/image25.wmf"/><Relationship Id="rId53" Type="http://schemas.openxmlformats.org/officeDocument/2006/relationships/oleObject" Target="embeddings/oleObject22.bin"/><Relationship Id="rId52" Type="http://schemas.openxmlformats.org/officeDocument/2006/relationships/image" Target="media/image24.wmf"/><Relationship Id="rId51" Type="http://schemas.openxmlformats.org/officeDocument/2006/relationships/oleObject" Target="embeddings/oleObject21.bin"/><Relationship Id="rId50" Type="http://schemas.openxmlformats.org/officeDocument/2006/relationships/image" Target="media/image23.wmf"/><Relationship Id="rId5" Type="http://schemas.openxmlformats.org/officeDocument/2006/relationships/footer" Target="footer1.xml"/><Relationship Id="rId49" Type="http://schemas.openxmlformats.org/officeDocument/2006/relationships/oleObject" Target="embeddings/oleObject20.bin"/><Relationship Id="rId48" Type="http://schemas.openxmlformats.org/officeDocument/2006/relationships/image" Target="media/image22.wmf"/><Relationship Id="rId47" Type="http://schemas.openxmlformats.org/officeDocument/2006/relationships/oleObject" Target="embeddings/oleObject19.bin"/><Relationship Id="rId46" Type="http://schemas.openxmlformats.org/officeDocument/2006/relationships/image" Target="media/image21.wmf"/><Relationship Id="rId45" Type="http://schemas.openxmlformats.org/officeDocument/2006/relationships/oleObject" Target="embeddings/oleObject18.bin"/><Relationship Id="rId44" Type="http://schemas.openxmlformats.org/officeDocument/2006/relationships/image" Target="media/image20.wmf"/><Relationship Id="rId43" Type="http://schemas.openxmlformats.org/officeDocument/2006/relationships/oleObject" Target="embeddings/oleObject17.bin"/><Relationship Id="rId42" Type="http://schemas.openxmlformats.org/officeDocument/2006/relationships/image" Target="media/image19.wmf"/><Relationship Id="rId41" Type="http://schemas.openxmlformats.org/officeDocument/2006/relationships/oleObject" Target="embeddings/oleObject16.bin"/><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7.wmf"/><Relationship Id="rId37" Type="http://schemas.openxmlformats.org/officeDocument/2006/relationships/oleObject" Target="embeddings/oleObject14.bin"/><Relationship Id="rId36" Type="http://schemas.openxmlformats.org/officeDocument/2006/relationships/image" Target="media/image16.wmf"/><Relationship Id="rId35" Type="http://schemas.openxmlformats.org/officeDocument/2006/relationships/oleObject" Target="embeddings/oleObject13.bin"/><Relationship Id="rId34" Type="http://schemas.openxmlformats.org/officeDocument/2006/relationships/image" Target="media/image15.wmf"/><Relationship Id="rId33" Type="http://schemas.openxmlformats.org/officeDocument/2006/relationships/oleObject" Target="embeddings/oleObject12.bin"/><Relationship Id="rId32" Type="http://schemas.openxmlformats.org/officeDocument/2006/relationships/image" Target="media/image14.wmf"/><Relationship Id="rId31" Type="http://schemas.openxmlformats.org/officeDocument/2006/relationships/oleObject" Target="embeddings/oleObject11.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2.wmf"/><Relationship Id="rId27" Type="http://schemas.openxmlformats.org/officeDocument/2006/relationships/oleObject" Target="embeddings/oleObject9.bin"/><Relationship Id="rId26" Type="http://schemas.openxmlformats.org/officeDocument/2006/relationships/image" Target="media/image11.wmf"/><Relationship Id="rId25" Type="http://schemas.openxmlformats.org/officeDocument/2006/relationships/oleObject" Target="embeddings/oleObject8.bin"/><Relationship Id="rId24" Type="http://schemas.openxmlformats.org/officeDocument/2006/relationships/image" Target="media/image10.wmf"/><Relationship Id="rId23" Type="http://schemas.openxmlformats.org/officeDocument/2006/relationships/oleObject" Target="embeddings/oleObject7.bin"/><Relationship Id="rId22" Type="http://schemas.openxmlformats.org/officeDocument/2006/relationships/image" Target="media/image9.wmf"/><Relationship Id="rId21" Type="http://schemas.openxmlformats.org/officeDocument/2006/relationships/oleObject" Target="embeddings/oleObject6.bin"/><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5.bin"/><Relationship Id="rId172" Type="http://schemas.openxmlformats.org/officeDocument/2006/relationships/fontTable" Target="fontTable.xml"/><Relationship Id="rId171" Type="http://schemas.openxmlformats.org/officeDocument/2006/relationships/numbering" Target="numbering.xml"/><Relationship Id="rId170" Type="http://schemas.openxmlformats.org/officeDocument/2006/relationships/oleObject" Target="embeddings/oleObject87.bin"/><Relationship Id="rId17" Type="http://schemas.openxmlformats.org/officeDocument/2006/relationships/image" Target="media/image6.wmf"/><Relationship Id="rId169" Type="http://schemas.openxmlformats.org/officeDocument/2006/relationships/oleObject" Target="embeddings/oleObject86.bin"/><Relationship Id="rId168" Type="http://schemas.openxmlformats.org/officeDocument/2006/relationships/oleObject" Target="embeddings/oleObject85.bin"/><Relationship Id="rId167" Type="http://schemas.openxmlformats.org/officeDocument/2006/relationships/oleObject" Target="embeddings/oleObject84.bin"/><Relationship Id="rId166" Type="http://schemas.openxmlformats.org/officeDocument/2006/relationships/oleObject" Target="embeddings/oleObject83.bin"/><Relationship Id="rId165" Type="http://schemas.openxmlformats.org/officeDocument/2006/relationships/image" Target="media/image76.wmf"/><Relationship Id="rId164" Type="http://schemas.openxmlformats.org/officeDocument/2006/relationships/oleObject" Target="embeddings/oleObject82.bin"/><Relationship Id="rId163" Type="http://schemas.openxmlformats.org/officeDocument/2006/relationships/image" Target="media/image75.wmf"/><Relationship Id="rId162" Type="http://schemas.openxmlformats.org/officeDocument/2006/relationships/oleObject" Target="embeddings/oleObject81.bin"/><Relationship Id="rId161" Type="http://schemas.openxmlformats.org/officeDocument/2006/relationships/oleObject" Target="embeddings/oleObject80.bin"/><Relationship Id="rId160" Type="http://schemas.openxmlformats.org/officeDocument/2006/relationships/oleObject" Target="embeddings/oleObject79.bin"/><Relationship Id="rId16" Type="http://schemas.openxmlformats.org/officeDocument/2006/relationships/oleObject" Target="embeddings/oleObject4.bin"/><Relationship Id="rId159" Type="http://schemas.openxmlformats.org/officeDocument/2006/relationships/oleObject" Target="embeddings/oleObject78.bin"/><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oleObject" Target="embeddings/oleObject75.bin"/><Relationship Id="rId155" Type="http://schemas.openxmlformats.org/officeDocument/2006/relationships/image" Target="media/image74.wmf"/><Relationship Id="rId154" Type="http://schemas.openxmlformats.org/officeDocument/2006/relationships/oleObject" Target="embeddings/oleObject74.bin"/><Relationship Id="rId153" Type="http://schemas.openxmlformats.org/officeDocument/2006/relationships/image" Target="media/image73.wmf"/><Relationship Id="rId152" Type="http://schemas.openxmlformats.org/officeDocument/2006/relationships/oleObject" Target="embeddings/oleObject73.bin"/><Relationship Id="rId151" Type="http://schemas.openxmlformats.org/officeDocument/2006/relationships/image" Target="media/image72.png"/><Relationship Id="rId150" Type="http://schemas.openxmlformats.org/officeDocument/2006/relationships/oleObject" Target="embeddings/oleObject72.bin"/><Relationship Id="rId15" Type="http://schemas.openxmlformats.org/officeDocument/2006/relationships/image" Target="media/image5.wmf"/><Relationship Id="rId149" Type="http://schemas.openxmlformats.org/officeDocument/2006/relationships/image" Target="media/image71.wmf"/><Relationship Id="rId148" Type="http://schemas.openxmlformats.org/officeDocument/2006/relationships/oleObject" Target="embeddings/oleObject71.bin"/><Relationship Id="rId147" Type="http://schemas.openxmlformats.org/officeDocument/2006/relationships/image" Target="media/image70.wmf"/><Relationship Id="rId146" Type="http://schemas.openxmlformats.org/officeDocument/2006/relationships/oleObject" Target="embeddings/oleObject70.bin"/><Relationship Id="rId145" Type="http://schemas.openxmlformats.org/officeDocument/2006/relationships/image" Target="media/image69.wmf"/><Relationship Id="rId144" Type="http://schemas.openxmlformats.org/officeDocument/2006/relationships/oleObject" Target="embeddings/oleObject69.bin"/><Relationship Id="rId143" Type="http://schemas.openxmlformats.org/officeDocument/2006/relationships/image" Target="media/image68.wmf"/><Relationship Id="rId142" Type="http://schemas.openxmlformats.org/officeDocument/2006/relationships/oleObject" Target="embeddings/oleObject68.bin"/><Relationship Id="rId141" Type="http://schemas.openxmlformats.org/officeDocument/2006/relationships/oleObject" Target="embeddings/oleObject67.bin"/><Relationship Id="rId140" Type="http://schemas.openxmlformats.org/officeDocument/2006/relationships/image" Target="media/image67.wmf"/><Relationship Id="rId14" Type="http://schemas.openxmlformats.org/officeDocument/2006/relationships/oleObject" Target="embeddings/oleObject3.bin"/><Relationship Id="rId139" Type="http://schemas.openxmlformats.org/officeDocument/2006/relationships/oleObject" Target="embeddings/oleObject66.bin"/><Relationship Id="rId138" Type="http://schemas.openxmlformats.org/officeDocument/2006/relationships/oleObject" Target="embeddings/oleObject65.bin"/><Relationship Id="rId137" Type="http://schemas.openxmlformats.org/officeDocument/2006/relationships/oleObject" Target="embeddings/oleObject64.bin"/><Relationship Id="rId136" Type="http://schemas.openxmlformats.org/officeDocument/2006/relationships/oleObject" Target="embeddings/oleObject63.bin"/><Relationship Id="rId135" Type="http://schemas.openxmlformats.org/officeDocument/2006/relationships/image" Target="media/image66.wmf"/><Relationship Id="rId134" Type="http://schemas.openxmlformats.org/officeDocument/2006/relationships/oleObject" Target="embeddings/oleObject62.bin"/><Relationship Id="rId133" Type="http://schemas.openxmlformats.org/officeDocument/2006/relationships/image" Target="media/image65.wmf"/><Relationship Id="rId132" Type="http://schemas.openxmlformats.org/officeDocument/2006/relationships/oleObject" Target="embeddings/oleObject61.bin"/><Relationship Id="rId131" Type="http://schemas.openxmlformats.org/officeDocument/2006/relationships/image" Target="media/image64.wmf"/><Relationship Id="rId130" Type="http://schemas.openxmlformats.org/officeDocument/2006/relationships/oleObject" Target="embeddings/oleObject60.bin"/><Relationship Id="rId13" Type="http://schemas.openxmlformats.org/officeDocument/2006/relationships/image" Target="media/image4.wmf"/><Relationship Id="rId129" Type="http://schemas.openxmlformats.org/officeDocument/2006/relationships/image" Target="media/image63.wmf"/><Relationship Id="rId128" Type="http://schemas.openxmlformats.org/officeDocument/2006/relationships/oleObject" Target="embeddings/oleObject59.bin"/><Relationship Id="rId127" Type="http://schemas.openxmlformats.org/officeDocument/2006/relationships/image" Target="media/image62.wmf"/><Relationship Id="rId126" Type="http://schemas.openxmlformats.org/officeDocument/2006/relationships/oleObject" Target="embeddings/oleObject58.bin"/><Relationship Id="rId125" Type="http://schemas.openxmlformats.org/officeDocument/2006/relationships/image" Target="media/image61.wmf"/><Relationship Id="rId124" Type="http://schemas.openxmlformats.org/officeDocument/2006/relationships/oleObject" Target="embeddings/oleObject57.bin"/><Relationship Id="rId123" Type="http://schemas.openxmlformats.org/officeDocument/2006/relationships/image" Target="media/image60.wmf"/><Relationship Id="rId122" Type="http://schemas.openxmlformats.org/officeDocument/2006/relationships/oleObject" Target="embeddings/oleObject56.bin"/><Relationship Id="rId121" Type="http://schemas.openxmlformats.org/officeDocument/2006/relationships/image" Target="media/image59.wmf"/><Relationship Id="rId120" Type="http://schemas.openxmlformats.org/officeDocument/2006/relationships/oleObject" Target="embeddings/oleObject55.bin"/><Relationship Id="rId12" Type="http://schemas.openxmlformats.org/officeDocument/2006/relationships/oleObject" Target="embeddings/oleObject2.bin"/><Relationship Id="rId119" Type="http://schemas.openxmlformats.org/officeDocument/2006/relationships/image" Target="media/image58.wmf"/><Relationship Id="rId118" Type="http://schemas.openxmlformats.org/officeDocument/2006/relationships/oleObject" Target="embeddings/oleObject54.bin"/><Relationship Id="rId117" Type="http://schemas.openxmlformats.org/officeDocument/2006/relationships/image" Target="media/image57.wmf"/><Relationship Id="rId116" Type="http://schemas.openxmlformats.org/officeDocument/2006/relationships/oleObject" Target="embeddings/oleObject53.bin"/><Relationship Id="rId115" Type="http://schemas.openxmlformats.org/officeDocument/2006/relationships/image" Target="media/image56.wmf"/><Relationship Id="rId114" Type="http://schemas.openxmlformats.org/officeDocument/2006/relationships/oleObject" Target="embeddings/oleObject52.bin"/><Relationship Id="rId113" Type="http://schemas.openxmlformats.org/officeDocument/2006/relationships/image" Target="media/image55.wmf"/><Relationship Id="rId112" Type="http://schemas.openxmlformats.org/officeDocument/2006/relationships/oleObject" Target="embeddings/oleObject51.bin"/><Relationship Id="rId111" Type="http://schemas.openxmlformats.org/officeDocument/2006/relationships/image" Target="media/image54.wmf"/><Relationship Id="rId110" Type="http://schemas.openxmlformats.org/officeDocument/2006/relationships/oleObject" Target="embeddings/oleObject50.bin"/><Relationship Id="rId11" Type="http://schemas.openxmlformats.org/officeDocument/2006/relationships/image" Target="media/image3.wmf"/><Relationship Id="rId109" Type="http://schemas.openxmlformats.org/officeDocument/2006/relationships/image" Target="media/image53.wmf"/><Relationship Id="rId108" Type="http://schemas.openxmlformats.org/officeDocument/2006/relationships/oleObject" Target="embeddings/oleObject49.bin"/><Relationship Id="rId107" Type="http://schemas.openxmlformats.org/officeDocument/2006/relationships/image" Target="media/image52.wmf"/><Relationship Id="rId106" Type="http://schemas.openxmlformats.org/officeDocument/2006/relationships/oleObject" Target="embeddings/oleObject48.bin"/><Relationship Id="rId105" Type="http://schemas.openxmlformats.org/officeDocument/2006/relationships/image" Target="media/image51.png"/><Relationship Id="rId104" Type="http://schemas.openxmlformats.org/officeDocument/2006/relationships/image" Target="media/image50.wmf"/><Relationship Id="rId103" Type="http://schemas.openxmlformats.org/officeDocument/2006/relationships/oleObject" Target="embeddings/oleObject47.bin"/><Relationship Id="rId102" Type="http://schemas.openxmlformats.org/officeDocument/2006/relationships/image" Target="media/image49.wmf"/><Relationship Id="rId101" Type="http://schemas.openxmlformats.org/officeDocument/2006/relationships/oleObject" Target="embeddings/oleObject46.bin"/><Relationship Id="rId100" Type="http://schemas.openxmlformats.org/officeDocument/2006/relationships/image" Target="media/image48.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621</Words>
  <Characters>3545</Characters>
  <Lines>29</Lines>
  <Paragraphs>8</Paragraphs>
  <TotalTime>0</TotalTime>
  <ScaleCrop>false</ScaleCrop>
  <LinksUpToDate>false</LinksUpToDate>
  <CharactersWithSpaces>4158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2024-11-05T09:04:00Z</dcterms:created>
  <dcterms:modified xsi:type="dcterms:W3CDTF">2024-11-21T12:39:07Z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50BCEAB6CC424DFC9CA4A19671E2EEEC_12</vt:lpwstr>
  </property>
</Properties>
</file>