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E4A90" w:rsidRDefault="00D7526C">
      <w:pPr>
        <w:widowControl/>
        <w:snapToGrid w:val="0"/>
        <w:spacing w:line="360"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11760200</wp:posOffset>
            </wp:positionV>
            <wp:extent cx="457200" cy="419100"/>
            <wp:effectExtent l="0" t="0" r="0" b="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7"/>
                    <a:stretch>
                      <a:fillRect/>
                    </a:stretch>
                  </pic:blipFill>
                  <pic:spPr>
                    <a:xfrm>
                      <a:off x="0" y="0"/>
                      <a:ext cx="457200" cy="419100"/>
                    </a:xfrm>
                    <a:prstGeom prst="rect">
                      <a:avLst/>
                    </a:prstGeom>
                  </pic:spPr>
                </pic:pic>
              </a:graphicData>
            </a:graphic>
          </wp:anchor>
        </w:drawing>
      </w:r>
      <w:r>
        <w:rPr>
          <w:rFonts w:ascii="Times New Roman" w:eastAsia="MS Mincho" w:hAnsi="Times New Roman"/>
          <w:noProof/>
          <w:color w:val="000000"/>
          <w:kern w:val="0"/>
          <w:sz w:val="36"/>
          <w:szCs w:val="36"/>
        </w:rPr>
        <w:drawing>
          <wp:anchor distT="0" distB="0" distL="114300" distR="114300" simplePos="0" relativeHeight="251660288" behindDoc="0" locked="0" layoutInCell="1" allowOverlap="1">
            <wp:simplePos x="0" y="0"/>
            <wp:positionH relativeFrom="page">
              <wp:posOffset>12268200</wp:posOffset>
            </wp:positionH>
            <wp:positionV relativeFrom="page">
              <wp:posOffset>11214100</wp:posOffset>
            </wp:positionV>
            <wp:extent cx="393700" cy="317500"/>
            <wp:effectExtent l="0" t="0" r="6350" b="6350"/>
            <wp:wrapNone/>
            <wp:docPr id="16"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1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393700" cy="317500"/>
                    </a:xfrm>
                    <a:prstGeom prst="rect">
                      <a:avLst/>
                    </a:prstGeom>
                    <a:noFill/>
                    <a:ln>
                      <a:noFill/>
                    </a:ln>
                  </pic:spPr>
                </pic:pic>
              </a:graphicData>
            </a:graphic>
          </wp:anchor>
        </w:drawing>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5</w:t>
      </w:r>
      <w:r>
        <w:rPr>
          <w:rFonts w:ascii="Times New Roman" w:eastAsia="黑体" w:hAnsi="Times New Roman"/>
          <w:color w:val="000000"/>
          <w:kern w:val="0"/>
          <w:sz w:val="36"/>
          <w:szCs w:val="36"/>
          <w:lang w:val="zh-CN" w:bidi="ar"/>
        </w:rPr>
        <w:t>学年六年级</w:t>
      </w:r>
      <w:r>
        <w:rPr>
          <w:rFonts w:ascii="Times New Roman" w:eastAsia="黑体" w:hAnsi="Times New Roman"/>
          <w:color w:val="000000"/>
          <w:kern w:val="0"/>
          <w:sz w:val="36"/>
          <w:szCs w:val="36"/>
          <w:lang w:bidi="ar"/>
        </w:rPr>
        <w:t>数学上学期</w:t>
      </w:r>
      <w:r>
        <w:rPr>
          <w:rFonts w:ascii="Times New Roman" w:eastAsia="黑体" w:hAnsi="Times New Roman"/>
          <w:color w:val="000000"/>
          <w:kern w:val="0"/>
          <w:sz w:val="36"/>
          <w:szCs w:val="36"/>
          <w:lang w:val="zh-CN" w:bidi="ar"/>
        </w:rPr>
        <w:t>第</w:t>
      </w:r>
      <w:r>
        <w:rPr>
          <w:rFonts w:ascii="Times New Roman" w:eastAsia="黑体" w:hAnsi="Times New Roman"/>
          <w:color w:val="000000"/>
          <w:kern w:val="0"/>
          <w:sz w:val="36"/>
          <w:szCs w:val="36"/>
          <w:lang w:bidi="ar"/>
        </w:rPr>
        <w:t>一</w:t>
      </w:r>
      <w:r>
        <w:rPr>
          <w:rFonts w:ascii="Times New Roman" w:eastAsia="黑体" w:hAnsi="Times New Roman"/>
          <w:color w:val="000000"/>
          <w:kern w:val="0"/>
          <w:sz w:val="36"/>
          <w:szCs w:val="36"/>
          <w:lang w:val="zh-CN" w:bidi="ar"/>
        </w:rPr>
        <w:t>次月考</w:t>
      </w:r>
      <w:r>
        <w:rPr>
          <w:rFonts w:ascii="Times New Roman" w:eastAsia="黑体" w:hAnsi="Times New Roman"/>
          <w:color w:val="000000"/>
          <w:kern w:val="0"/>
          <w:sz w:val="36"/>
          <w:szCs w:val="36"/>
          <w:lang w:bidi="ar"/>
        </w:rPr>
        <w:t>卷</w:t>
      </w:r>
    </w:p>
    <w:p w:rsidR="00BE4A90" w:rsidRDefault="00D7526C">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BE4A90" w:rsidRDefault="00D7526C">
      <w:pPr>
        <w:widowControl/>
        <w:snapToGrid w:val="0"/>
        <w:spacing w:line="360"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BE4A90" w:rsidRDefault="00D7526C">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BE4A90" w:rsidRDefault="00D7526C">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BE4A90" w:rsidRDefault="00D7526C">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BE4A90" w:rsidRDefault="00D7526C">
      <w:pPr>
        <w:widowControl/>
        <w:autoSpaceDE w:val="0"/>
        <w:autoSpaceDN w:val="0"/>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hAnsi="Times New Roman"/>
          <w:kern w:val="0"/>
          <w:szCs w:val="21"/>
          <w:lang w:bidi="ar"/>
        </w:rPr>
        <w:t>。</w:t>
      </w:r>
    </w:p>
    <w:p w:rsidR="00BE4A90" w:rsidRDefault="00D7526C">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w:t>
      </w:r>
      <w:r>
        <w:rPr>
          <w:rFonts w:ascii="Times New Roman" w:hAnsi="Times New Roman" w:hint="eastAsia"/>
          <w:kern w:val="0"/>
          <w:szCs w:val="21"/>
        </w:rPr>
        <w:t>75</w:t>
      </w:r>
      <w:r>
        <w:rPr>
          <w:rFonts w:ascii="Times New Roman" w:hAnsi="Times New Roman"/>
          <w:kern w:val="0"/>
          <w:szCs w:val="21"/>
          <w:lang w:val="zh-CN" w:bidi="ar"/>
        </w:rPr>
        <w:t>。</w:t>
      </w:r>
    </w:p>
    <w:p w:rsidR="00BE4A90" w:rsidRDefault="00D7526C">
      <w:pPr>
        <w:snapToGrid w:val="0"/>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BE4A90" w:rsidRDefault="00D7526C">
      <w:pPr>
        <w:numPr>
          <w:ilvl w:val="0"/>
          <w:numId w:val="11"/>
        </w:numPr>
        <w:tabs>
          <w:tab w:val="left" w:pos="2409"/>
          <w:tab w:val="left" w:pos="4535"/>
          <w:tab w:val="left" w:pos="6661"/>
        </w:tabs>
        <w:snapToGrid w:val="0"/>
        <w:spacing w:line="379"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BE4A90" w:rsidRDefault="00D7526C">
      <w:pPr>
        <w:snapToGrid w:val="0"/>
        <w:spacing w:line="379" w:lineRule="auto"/>
        <w:jc w:val="left"/>
        <w:textAlignment w:val="center"/>
      </w:pPr>
      <w:r>
        <w:t>1</w:t>
      </w:r>
      <w:r>
        <w:t>．如果向南走</w:t>
      </w:r>
      <w:r>
        <w:t>10</w:t>
      </w:r>
      <w:r>
        <w:t>米记作</w:t>
      </w:r>
      <w:r>
        <w:object w:dxaOrig="34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7df8debd8ccbcbd89e5775471f8a04c" style="width:17.4pt;height:12.4pt" o:ole="">
            <v:imagedata r:id="rId9" o:title="eqId47df8debd8ccbcbd89e5775471f8a04c"/>
          </v:shape>
          <o:OLEObject Type="Embed" ProgID="Equation.DSMT4" ShapeID="_x0000_i1025" DrawAspect="Content" ObjectID="_1791208745" r:id="rId10"/>
        </w:object>
      </w:r>
      <w:r>
        <w:t>米，那么向北走</w:t>
      </w:r>
      <w:r>
        <w:t>5</w:t>
      </w:r>
      <w:r>
        <w:t>米记作（</w:t>
      </w:r>
      <w:r>
        <w:rPr>
          <w:rFonts w:ascii="Times New Roman" w:eastAsia="Times New Roman" w:hAnsi="Times New Roman"/>
          <w:kern w:val="0"/>
          <w:sz w:val="24"/>
          <w:szCs w:val="24"/>
        </w:rPr>
        <w:t>    </w:t>
      </w:r>
      <w:r>
        <w:t>）米</w:t>
      </w:r>
    </w:p>
    <w:p w:rsidR="00BE4A90" w:rsidRDefault="00D7526C">
      <w:pPr>
        <w:tabs>
          <w:tab w:val="left" w:pos="2078"/>
          <w:tab w:val="left" w:pos="4156"/>
          <w:tab w:val="left" w:pos="6234"/>
        </w:tabs>
        <w:snapToGrid w:val="0"/>
        <w:spacing w:line="379" w:lineRule="auto"/>
        <w:ind w:left="300"/>
        <w:jc w:val="left"/>
        <w:textAlignment w:val="center"/>
      </w:pPr>
      <w:r>
        <w:t>A</w:t>
      </w:r>
      <w:r>
        <w:t>．</w:t>
      </w:r>
      <w:r>
        <w:object w:dxaOrig="285" w:dyaOrig="240">
          <v:shape id="_x0000_i1026" type="#_x0000_t75" alt="eqIdd5ceec0d3f3d8d2978fe4729c70fd991" style="width:14.9pt;height:12.4pt" o:ole="">
            <v:imagedata r:id="rId11" o:title="eqIdd5ceec0d3f3d8d2978fe4729c70fd991"/>
          </v:shape>
          <o:OLEObject Type="Embed" ProgID="Equation.DSMT4" ShapeID="_x0000_i1026" DrawAspect="Content" ObjectID="_1791208746" r:id="rId12"/>
        </w:object>
      </w:r>
      <w:r>
        <w:tab/>
        <w:t>B</w:t>
      </w:r>
      <w:r>
        <w:t>．</w:t>
      </w:r>
      <w:r>
        <w:object w:dxaOrig="390" w:dyaOrig="240">
          <v:shape id="_x0000_i1027" type="#_x0000_t75" alt="eqIdf7e131f0f85c718feadb1d21dad962ea" style="width:19.85pt;height:12.4pt" o:ole="">
            <v:imagedata r:id="rId13" o:title="eqIdf7e131f0f85c718feadb1d21dad962ea"/>
          </v:shape>
          <o:OLEObject Type="Embed" ProgID="Equation.DSMT4" ShapeID="_x0000_i1027" DrawAspect="Content" ObjectID="_1791208747" r:id="rId14"/>
        </w:object>
      </w:r>
      <w:r>
        <w:tab/>
        <w:t>C</w:t>
      </w:r>
      <w:r>
        <w:t>．</w:t>
      </w:r>
      <w:r>
        <w:t>0</w:t>
      </w:r>
      <w:r>
        <w:tab/>
        <w:t>D</w:t>
      </w:r>
      <w:r>
        <w:t>．</w:t>
      </w:r>
      <w:r>
        <w:object w:dxaOrig="285" w:dyaOrig="240">
          <v:shape id="_x0000_i1028" type="#_x0000_t75" alt="eqIdd13ce3ebd1112220c639562739f1f9d1" style="width:14.9pt;height:12.4pt" o:ole="">
            <v:imagedata r:id="rId15" o:title="eqIdd13ce3ebd1112220c639562739f1f9d1"/>
          </v:shape>
          <o:OLEObject Type="Embed" ProgID="Equation.DSMT4" ShapeID="_x0000_i1028" DrawAspect="Content" ObjectID="_1791208748" r:id="rId16"/>
        </w:object>
      </w:r>
    </w:p>
    <w:p w:rsidR="00BE4A90" w:rsidRDefault="00D7526C">
      <w:pPr>
        <w:snapToGrid w:val="0"/>
        <w:spacing w:line="379" w:lineRule="auto"/>
        <w:jc w:val="left"/>
        <w:textAlignment w:val="center"/>
      </w:pPr>
      <w:r>
        <w:t>2</w:t>
      </w:r>
      <w:r>
        <w:t>．</w:t>
      </w:r>
      <w:r>
        <w:object w:dxaOrig="345" w:dyaOrig="540">
          <v:shape id="_x0000_i1029" type="#_x0000_t75" alt="eqId354c3a283b2b21cc8ac33995aac20a5c" style="width:17.4pt;height:27.3pt" o:ole="">
            <v:imagedata r:id="rId17" o:title="eqId354c3a283b2b21cc8ac33995aac20a5c"/>
          </v:shape>
          <o:OLEObject Type="Embed" ProgID="Equation.DSMT4" ShapeID="_x0000_i1029" DrawAspect="Content" ObjectID="_1791208749" r:id="rId18"/>
        </w:object>
      </w:r>
      <w:r>
        <w:t>的倒数是（</w:t>
      </w:r>
      <w:r>
        <w:rPr>
          <w:rFonts w:ascii="Times New Roman" w:eastAsia="Times New Roman" w:hAnsi="Times New Roman"/>
          <w:kern w:val="0"/>
          <w:sz w:val="24"/>
          <w:szCs w:val="24"/>
        </w:rPr>
        <w:t>    </w:t>
      </w:r>
      <w:r>
        <w:t>）</w:t>
      </w:r>
    </w:p>
    <w:p w:rsidR="00BE4A90" w:rsidRDefault="00D7526C">
      <w:pPr>
        <w:tabs>
          <w:tab w:val="left" w:pos="2078"/>
          <w:tab w:val="left" w:pos="4156"/>
          <w:tab w:val="left" w:pos="6234"/>
        </w:tabs>
        <w:snapToGrid w:val="0"/>
        <w:spacing w:line="379" w:lineRule="auto"/>
        <w:ind w:left="300"/>
        <w:jc w:val="left"/>
        <w:textAlignment w:val="center"/>
      </w:pPr>
      <w:r>
        <w:t>A</w:t>
      </w:r>
      <w:r>
        <w:t>．</w:t>
      </w:r>
      <w:r>
        <w:object w:dxaOrig="210" w:dyaOrig="540">
          <v:shape id="_x0000_i1030" type="#_x0000_t75" alt="eqId8b2a698891d42c70b597f0da4f215f09" style="width:9.95pt;height:27.3pt" o:ole="">
            <v:imagedata r:id="rId19" o:title="eqId8b2a698891d42c70b597f0da4f215f09"/>
          </v:shape>
          <o:OLEObject Type="Embed" ProgID="Equation.DSMT4" ShapeID="_x0000_i1030" DrawAspect="Content" ObjectID="_1791208750" r:id="rId20"/>
        </w:object>
      </w:r>
      <w:r>
        <w:tab/>
        <w:t>B</w:t>
      </w:r>
      <w:r>
        <w:t>．</w:t>
      </w:r>
      <w:r>
        <w:object w:dxaOrig="345" w:dyaOrig="540">
          <v:shape id="_x0000_i1031" type="#_x0000_t75" alt="eqIdd78fd95f89dec2d373fa57f02acd739f" style="width:17.4pt;height:27.3pt" o:ole="">
            <v:imagedata r:id="rId21" o:title="eqIdd78fd95f89dec2d373fa57f02acd739f"/>
          </v:shape>
          <o:OLEObject Type="Embed" ProgID="Equation.DSMT4" ShapeID="_x0000_i1031" DrawAspect="Content" ObjectID="_1791208751" r:id="rId22"/>
        </w:object>
      </w:r>
      <w:r>
        <w:tab/>
        <w:t>C</w:t>
      </w:r>
      <w:r>
        <w:t>．</w:t>
      </w:r>
      <w:r>
        <w:object w:dxaOrig="210" w:dyaOrig="540">
          <v:shape id="_x0000_i1032" type="#_x0000_t75" alt="eqIdd599cb4a589f90b0205f24c2e1fa021e" style="width:9.95pt;height:27.3pt" o:ole="">
            <v:imagedata r:id="rId23" o:title="eqIdd599cb4a589f90b0205f24c2e1fa021e"/>
          </v:shape>
          <o:OLEObject Type="Embed" ProgID="Equation.DSMT4" ShapeID="_x0000_i1032" DrawAspect="Content" ObjectID="_1791208752" r:id="rId24"/>
        </w:object>
      </w:r>
      <w:r>
        <w:tab/>
        <w:t>D</w:t>
      </w:r>
      <w:r>
        <w:t>．以上答案都不对</w:t>
      </w:r>
    </w:p>
    <w:p w:rsidR="00BE4A90" w:rsidRDefault="00D7526C">
      <w:pPr>
        <w:snapToGrid w:val="0"/>
        <w:spacing w:line="379" w:lineRule="auto"/>
        <w:jc w:val="left"/>
        <w:textAlignment w:val="center"/>
      </w:pPr>
      <w:r>
        <w:t>3</w:t>
      </w:r>
      <w:r>
        <w:t>．下列说法不正确的是（</w:t>
      </w:r>
      <w:r>
        <w:rPr>
          <w:rFonts w:ascii="Times New Roman" w:eastAsia="Times New Roman" w:hAnsi="Times New Roman"/>
          <w:kern w:val="0"/>
          <w:sz w:val="24"/>
          <w:szCs w:val="24"/>
        </w:rPr>
        <w:t>    </w:t>
      </w:r>
      <w:r>
        <w:t>）</w:t>
      </w:r>
    </w:p>
    <w:p w:rsidR="00BE4A90" w:rsidRDefault="00D7526C">
      <w:pPr>
        <w:snapToGrid w:val="0"/>
        <w:spacing w:line="379" w:lineRule="auto"/>
        <w:ind w:left="300"/>
        <w:jc w:val="left"/>
        <w:textAlignment w:val="center"/>
      </w:pPr>
      <w:r>
        <w:t>A</w:t>
      </w:r>
      <w:r>
        <w:t>．</w:t>
      </w:r>
      <w:r>
        <w:t>0</w:t>
      </w:r>
      <w:r>
        <w:t>既不是正数，也不是负数</w:t>
      </w:r>
    </w:p>
    <w:p w:rsidR="00BE4A90" w:rsidRDefault="00D7526C">
      <w:pPr>
        <w:snapToGrid w:val="0"/>
        <w:spacing w:line="379" w:lineRule="auto"/>
        <w:ind w:left="300"/>
        <w:jc w:val="left"/>
        <w:textAlignment w:val="center"/>
      </w:pPr>
      <w:r>
        <w:t>B</w:t>
      </w:r>
      <w:r>
        <w:t>．</w:t>
      </w:r>
      <w:r>
        <w:t>1</w:t>
      </w:r>
      <w:r>
        <w:t>是绝对值最小的数</w:t>
      </w:r>
    </w:p>
    <w:p w:rsidR="00BE4A90" w:rsidRDefault="00D7526C">
      <w:pPr>
        <w:snapToGrid w:val="0"/>
        <w:spacing w:line="379" w:lineRule="auto"/>
        <w:ind w:left="300"/>
        <w:jc w:val="left"/>
        <w:textAlignment w:val="center"/>
      </w:pPr>
      <w:r>
        <w:t>C</w:t>
      </w:r>
      <w:r>
        <w:t>．一个有理数不是整数就是分数</w:t>
      </w:r>
    </w:p>
    <w:p w:rsidR="00BE4A90" w:rsidRDefault="00D7526C">
      <w:pPr>
        <w:snapToGrid w:val="0"/>
        <w:spacing w:line="379" w:lineRule="auto"/>
        <w:ind w:left="300"/>
        <w:jc w:val="left"/>
        <w:textAlignment w:val="center"/>
      </w:pPr>
      <w:r>
        <w:t>D</w:t>
      </w:r>
      <w:r>
        <w:t>．</w:t>
      </w:r>
      <w:r>
        <w:t>0</w:t>
      </w:r>
      <w:r>
        <w:t>的绝对值是</w:t>
      </w:r>
      <w:r>
        <w:t>0</w:t>
      </w:r>
    </w:p>
    <w:p w:rsidR="00BE4A90" w:rsidRDefault="00D7526C">
      <w:pPr>
        <w:snapToGrid w:val="0"/>
        <w:spacing w:line="379" w:lineRule="auto"/>
        <w:jc w:val="left"/>
        <w:textAlignment w:val="center"/>
      </w:pPr>
      <w:r>
        <w:t>4</w:t>
      </w:r>
      <w:r>
        <w:t>．下列计算正确的是（　　）</w:t>
      </w:r>
    </w:p>
    <w:p w:rsidR="00BE4A90" w:rsidRDefault="00D7526C">
      <w:pPr>
        <w:tabs>
          <w:tab w:val="left" w:pos="4156"/>
        </w:tabs>
        <w:snapToGrid w:val="0"/>
        <w:spacing w:line="379" w:lineRule="auto"/>
        <w:ind w:left="300"/>
        <w:jc w:val="left"/>
        <w:textAlignment w:val="center"/>
      </w:pPr>
      <w:r>
        <w:t>A</w:t>
      </w:r>
      <w:r>
        <w:t>．</w:t>
      </w:r>
      <w:r>
        <w:object w:dxaOrig="1140" w:dyaOrig="285">
          <v:shape id="_x0000_i1033" type="#_x0000_t75" alt="eqId78617cd1f04b794776d336b8af6cbfd0" style="width:57.1pt;height:14.9pt" o:ole="">
            <v:imagedata r:id="rId25" o:title="eqId78617cd1f04b794776d336b8af6cbfd0"/>
          </v:shape>
          <o:OLEObject Type="Embed" ProgID="Equation.DSMT4" ShapeID="_x0000_i1033" DrawAspect="Content" ObjectID="_1791208753" r:id="rId26"/>
        </w:object>
      </w:r>
      <w:r>
        <w:tab/>
        <w:t>B</w:t>
      </w:r>
      <w:r>
        <w:t>．</w:t>
      </w:r>
      <w:r>
        <w:object w:dxaOrig="1650" w:dyaOrig="345">
          <v:shape id="_x0000_i1034" type="#_x0000_t75" alt="eqId15e9c2fca2721d07a9b051ac2f9265e2" style="width:81.95pt;height:17.4pt" o:ole="">
            <v:imagedata r:id="rId27" o:title="eqId15e9c2fca2721d07a9b051ac2f9265e2"/>
          </v:shape>
          <o:OLEObject Type="Embed" ProgID="Equation.DSMT4" ShapeID="_x0000_i1034" DrawAspect="Content" ObjectID="_1791208754" r:id="rId28"/>
        </w:object>
      </w:r>
    </w:p>
    <w:p w:rsidR="00BE4A90" w:rsidRDefault="00D7526C">
      <w:pPr>
        <w:tabs>
          <w:tab w:val="left" w:pos="4156"/>
        </w:tabs>
        <w:snapToGrid w:val="0"/>
        <w:spacing w:line="379" w:lineRule="auto"/>
        <w:ind w:left="300"/>
        <w:jc w:val="left"/>
        <w:textAlignment w:val="center"/>
      </w:pPr>
      <w:r>
        <w:t>C</w:t>
      </w:r>
      <w:r>
        <w:t>．</w:t>
      </w:r>
      <w:r>
        <w:object w:dxaOrig="945" w:dyaOrig="375">
          <v:shape id="_x0000_i1035" type="#_x0000_t75" alt="eqId08846208b092ed3eb421e3e6ed7daad4" style="width:47.15pt;height:19.85pt" o:ole="">
            <v:imagedata r:id="rId29" o:title="eqId08846208b092ed3eb421e3e6ed7daad4"/>
          </v:shape>
          <o:OLEObject Type="Embed" ProgID="Equation.DSMT4" ShapeID="_x0000_i1035" DrawAspect="Content" ObjectID="_1791208755" r:id="rId30"/>
        </w:object>
      </w:r>
      <w:r>
        <w:tab/>
        <w:t>D</w:t>
      </w:r>
      <w:r>
        <w:t>．</w:t>
      </w:r>
      <w:r>
        <w:object w:dxaOrig="1005" w:dyaOrig="660">
          <v:shape id="_x0000_i1036" type="#_x0000_t75" alt="eqIde49ff85581eebe393f074258516b3996" style="width:49.65pt;height:32.3pt" o:ole="">
            <v:imagedata r:id="rId31" o:title="eqIde49ff85581eebe393f074258516b3996"/>
          </v:shape>
          <o:OLEObject Type="Embed" ProgID="Equation.DSMT4" ShapeID="_x0000_i1036" DrawAspect="Content" ObjectID="_1791208756" r:id="rId32"/>
        </w:object>
      </w:r>
    </w:p>
    <w:p w:rsidR="00BE4A90" w:rsidRDefault="00D7526C">
      <w:pPr>
        <w:snapToGrid w:val="0"/>
        <w:spacing w:line="379" w:lineRule="auto"/>
        <w:jc w:val="left"/>
        <w:textAlignment w:val="center"/>
      </w:pPr>
      <w:r>
        <w:t>5</w:t>
      </w:r>
      <w:r>
        <w:t>．下列比较大小正确的是</w:t>
      </w:r>
      <w:r>
        <w:t>(</w:t>
      </w:r>
      <w:r>
        <w:rPr>
          <w:rFonts w:ascii="Times New Roman" w:eastAsia="Times New Roman" w:hAnsi="Times New Roman"/>
          <w:kern w:val="0"/>
          <w:sz w:val="24"/>
          <w:szCs w:val="24"/>
        </w:rPr>
        <w:t>    </w:t>
      </w:r>
      <w:r>
        <w:t>)</w:t>
      </w:r>
    </w:p>
    <w:p w:rsidR="00BE4A90" w:rsidRDefault="00D7526C">
      <w:pPr>
        <w:tabs>
          <w:tab w:val="left" w:pos="2078"/>
          <w:tab w:val="left" w:pos="4156"/>
          <w:tab w:val="left" w:pos="6234"/>
        </w:tabs>
        <w:snapToGrid w:val="0"/>
        <w:spacing w:line="379" w:lineRule="auto"/>
        <w:ind w:left="300"/>
        <w:jc w:val="left"/>
        <w:textAlignment w:val="center"/>
      </w:pPr>
      <w:r>
        <w:t>A</w:t>
      </w:r>
      <w:r>
        <w:t>．</w:t>
      </w:r>
      <w:r>
        <w:object w:dxaOrig="840" w:dyaOrig="540">
          <v:shape id="_x0000_i1037" type="#_x0000_t75" alt="eqIde851340f058fd318b78c013285ca73ac" style="width:42.2pt;height:27.3pt" o:ole="">
            <v:imagedata r:id="rId33" o:title="eqIde851340f058fd318b78c013285ca73ac"/>
          </v:shape>
          <o:OLEObject Type="Embed" ProgID="Equation.DSMT4" ShapeID="_x0000_i1037" DrawAspect="Content" ObjectID="_1791208757" r:id="rId34"/>
        </w:object>
      </w:r>
      <w:r>
        <w:tab/>
        <w:t>B</w:t>
      </w:r>
      <w:r>
        <w:t>．</w:t>
      </w:r>
      <w:r>
        <w:object w:dxaOrig="1515" w:dyaOrig="345">
          <v:shape id="_x0000_i1038" type="#_x0000_t75" alt="eqIded2577a46785f28151aaf7735b04b0e2" style="width:76.95pt;height:17.4pt" o:ole="">
            <v:imagedata r:id="rId35" o:title="eqIded2577a46785f28151aaf7735b04b0e2"/>
          </v:shape>
          <o:OLEObject Type="Embed" ProgID="Equation.DSMT4" ShapeID="_x0000_i1038" DrawAspect="Content" ObjectID="_1791208758" r:id="rId36"/>
        </w:object>
      </w:r>
      <w:r>
        <w:tab/>
        <w:t>C</w:t>
      </w:r>
      <w:r>
        <w:t>．</w:t>
      </w:r>
      <w:r>
        <w:object w:dxaOrig="1230" w:dyaOrig="600">
          <v:shape id="_x0000_i1039" type="#_x0000_t75" alt="eqId298982de20e3a667170635829fab2894" style="width:62.05pt;height:29.8pt" o:ole="">
            <v:imagedata r:id="rId37" o:title="eqId298982de20e3a667170635829fab2894"/>
          </v:shape>
          <o:OLEObject Type="Embed" ProgID="Equation.DSMT4" ShapeID="_x0000_i1039" DrawAspect="Content" ObjectID="_1791208759" r:id="rId38"/>
        </w:object>
      </w:r>
      <w:r>
        <w:tab/>
        <w:t>D</w:t>
      </w:r>
      <w:r>
        <w:t>．</w:t>
      </w:r>
      <w:r>
        <w:object w:dxaOrig="1530" w:dyaOrig="600">
          <v:shape id="_x0000_i1040" type="#_x0000_t75" alt="eqId0c53b098c7d5435b1ca1ee557a1df19f" style="width:76.95pt;height:29.8pt" o:ole="">
            <v:imagedata r:id="rId39" o:title="eqId0c53b098c7d5435b1ca1ee557a1df19f"/>
          </v:shape>
          <o:OLEObject Type="Embed" ProgID="Equation.DSMT4" ShapeID="_x0000_i1040" DrawAspect="Content" ObjectID="_1791208760" r:id="rId40"/>
        </w:object>
      </w:r>
    </w:p>
    <w:p w:rsidR="00BE4A90" w:rsidRDefault="00D7526C">
      <w:pPr>
        <w:snapToGrid w:val="0"/>
        <w:spacing w:line="360" w:lineRule="auto"/>
        <w:jc w:val="left"/>
        <w:textAlignment w:val="center"/>
      </w:pPr>
      <w:r>
        <w:t>6</w:t>
      </w:r>
      <w:r>
        <w:t>．已知实数</w:t>
      </w:r>
      <w:r>
        <w:object w:dxaOrig="180" w:dyaOrig="195">
          <v:shape id="_x0000_i1041" type="#_x0000_t75" alt="eqId0a6936d370d6a238a608ca56f87198de" style="width:9.95pt;height:9.95pt" o:ole="">
            <v:imagedata r:id="rId41" o:title="eqId0a6936d370d6a238a608ca56f87198de"/>
          </v:shape>
          <o:OLEObject Type="Embed" ProgID="Equation.DSMT4" ShapeID="_x0000_i1041" DrawAspect="Content" ObjectID="_1791208761" r:id="rId42"/>
        </w:object>
      </w:r>
      <w:r>
        <w:t>、</w:t>
      </w:r>
      <w:r>
        <w:object w:dxaOrig="180" w:dyaOrig="240">
          <v:shape id="_x0000_i1042" type="#_x0000_t75" alt="eqId2c94bb12cee76221e13f9ef955b0aab1" style="width:9.95pt;height:12.4pt" o:ole="">
            <v:imagedata r:id="rId43" o:title="eqId2c94bb12cee76221e13f9ef955b0aab1"/>
          </v:shape>
          <o:OLEObject Type="Embed" ProgID="Equation.DSMT4" ShapeID="_x0000_i1042" DrawAspect="Content" ObjectID="_1791208762" r:id="rId44"/>
        </w:object>
      </w:r>
      <w:r>
        <w:t>在数轴上的对应点的位置如图所示，则下列结论正确的是（</w:t>
      </w:r>
      <w:r>
        <w:rPr>
          <w:rFonts w:ascii="Times New Roman" w:eastAsia="Times New Roman" w:hAnsi="Times New Roman"/>
          <w:kern w:val="0"/>
          <w:sz w:val="24"/>
          <w:szCs w:val="24"/>
        </w:rPr>
        <w:t>   </w:t>
      </w:r>
      <w:r>
        <w:t>）</w:t>
      </w:r>
    </w:p>
    <w:p w:rsidR="00BE4A90" w:rsidRDefault="00D7526C">
      <w:pPr>
        <w:snapToGrid w:val="0"/>
        <w:spacing w:line="360" w:lineRule="auto"/>
        <w:textAlignment w:val="center"/>
      </w:pPr>
      <w:r>
        <w:rPr>
          <w:rFonts w:ascii="Times New Roman" w:eastAsia="Times New Roman" w:hAnsi="Times New Roman"/>
          <w:noProof/>
          <w:kern w:val="0"/>
          <w:sz w:val="24"/>
          <w:szCs w:val="24"/>
        </w:rPr>
        <w:drawing>
          <wp:inline distT="0" distB="0" distL="114300" distR="114300">
            <wp:extent cx="2047875" cy="247650"/>
            <wp:effectExtent l="0" t="0" r="9525" b="11430"/>
            <wp:docPr id="17" name="图片 17" descr="@@@e9a5b30e-8042-410f-aaea-776374b503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9a5b30e-8042-410f-aaea-776374b503a7"/>
                    <pic:cNvPicPr>
                      <a:picLocks noChangeAspect="1"/>
                    </pic:cNvPicPr>
                  </pic:nvPicPr>
                  <pic:blipFill>
                    <a:blip r:embed="rId45"/>
                    <a:stretch>
                      <a:fillRect/>
                    </a:stretch>
                  </pic:blipFill>
                  <pic:spPr>
                    <a:xfrm>
                      <a:off x="0" y="0"/>
                      <a:ext cx="2047875" cy="247650"/>
                    </a:xfrm>
                    <a:prstGeom prst="rect">
                      <a:avLst/>
                    </a:prstGeom>
                  </pic:spPr>
                </pic:pic>
              </a:graphicData>
            </a:graphic>
          </wp:inline>
        </w:drawing>
      </w:r>
    </w:p>
    <w:p w:rsidR="00BE4A90" w:rsidRDefault="00D7526C">
      <w:pPr>
        <w:tabs>
          <w:tab w:val="left" w:pos="2078"/>
          <w:tab w:val="left" w:pos="4156"/>
          <w:tab w:val="left" w:pos="6234"/>
        </w:tabs>
        <w:snapToGrid w:val="0"/>
        <w:spacing w:line="360" w:lineRule="auto"/>
        <w:ind w:left="300"/>
        <w:jc w:val="left"/>
        <w:textAlignment w:val="center"/>
      </w:pPr>
      <w:r>
        <w:t>A</w:t>
      </w:r>
      <w:r>
        <w:t>．</w:t>
      </w:r>
      <w:r>
        <w:object w:dxaOrig="780" w:dyaOrig="240">
          <v:shape id="_x0000_i1043" type="#_x0000_t75" alt="eqId33ecda7bfb0a2043306bf7707a136ad0" style="width:39.7pt;height:12.4pt" o:ole="">
            <v:imagedata r:id="rId46" o:title="eqId33ecda7bfb0a2043306bf7707a136ad0"/>
          </v:shape>
          <o:OLEObject Type="Embed" ProgID="Equation.DSMT4" ShapeID="_x0000_i1043" DrawAspect="Content" ObjectID="_1791208763" r:id="rId47"/>
        </w:object>
      </w:r>
      <w:r>
        <w:tab/>
        <w:t>B</w:t>
      </w:r>
      <w:r>
        <w:t>．</w:t>
      </w:r>
      <w:r>
        <w:object w:dxaOrig="750" w:dyaOrig="240">
          <v:shape id="_x0000_i1044" type="#_x0000_t75" alt="eqId481ee0d1e39e92a4732eea90225eb94c" style="width:37.25pt;height:12.4pt" o:ole="">
            <v:imagedata r:id="rId48" o:title="eqId481ee0d1e39e92a4732eea90225eb94c"/>
          </v:shape>
          <o:OLEObject Type="Embed" ProgID="Equation.DSMT4" ShapeID="_x0000_i1044" DrawAspect="Content" ObjectID="_1791208764" r:id="rId49"/>
        </w:object>
      </w:r>
      <w:r>
        <w:tab/>
        <w:t>C</w:t>
      </w:r>
      <w:r>
        <w:t>．</w:t>
      </w:r>
      <w:r>
        <w:object w:dxaOrig="705" w:dyaOrig="255">
          <v:shape id="_x0000_i1045" type="#_x0000_t75" alt="eqId51c42a01a86c30cc7ef326f4ea2dabf3" style="width:34.75pt;height:12.4pt" o:ole="">
            <v:imagedata r:id="rId50" o:title="eqId51c42a01a86c30cc7ef326f4ea2dabf3"/>
          </v:shape>
          <o:OLEObject Type="Embed" ProgID="Equation.DSMT4" ShapeID="_x0000_i1045" DrawAspect="Content" ObjectID="_1791208765" r:id="rId51"/>
        </w:object>
      </w:r>
      <w:r>
        <w:tab/>
        <w:t>D</w:t>
      </w:r>
      <w:r>
        <w:t>．</w:t>
      </w:r>
      <w:r>
        <w:object w:dxaOrig="630" w:dyaOrig="360">
          <v:shape id="_x0000_i1046" type="#_x0000_t75" alt="eqId7e3cc8be57264cabfc8ff8e330f30299" style="width:32.3pt;height:17.4pt" o:ole="">
            <v:imagedata r:id="rId52" o:title="eqId7e3cc8be57264cabfc8ff8e330f30299"/>
          </v:shape>
          <o:OLEObject Type="Embed" ProgID="Equation.DSMT4" ShapeID="_x0000_i1046" DrawAspect="Content" ObjectID="_1791208766" r:id="rId53"/>
        </w:object>
      </w:r>
    </w:p>
    <w:p w:rsidR="00BE4A90" w:rsidRDefault="00D7526C">
      <w:pPr>
        <w:snapToGrid w:val="0"/>
        <w:spacing w:line="360" w:lineRule="auto"/>
        <w:jc w:val="center"/>
        <w:textAlignment w:val="center"/>
        <w:rPr>
          <w:rFonts w:ascii="Times New Roman" w:hAnsi="Times New Roman"/>
          <w:b/>
          <w:color w:val="000000"/>
          <w:kern w:val="0"/>
          <w:sz w:val="28"/>
          <w:szCs w:val="28"/>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BE4A90" w:rsidRDefault="00D7526C">
      <w:pPr>
        <w:tabs>
          <w:tab w:val="left" w:pos="2409"/>
          <w:tab w:val="left" w:pos="4535"/>
          <w:tab w:val="left" w:pos="6661"/>
        </w:tabs>
        <w:snapToGrid w:val="0"/>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BE4A90" w:rsidRDefault="00D7526C">
      <w:pPr>
        <w:snapToGrid w:val="0"/>
        <w:spacing w:line="360" w:lineRule="auto"/>
        <w:jc w:val="left"/>
        <w:textAlignment w:val="center"/>
      </w:pPr>
      <w:bookmarkStart w:id="0" w:name="_Hlk155610576"/>
      <w:bookmarkStart w:id="1" w:name="_Hlk137143681"/>
      <w:bookmarkStart w:id="2" w:name="_Hlk140486017"/>
      <w:r>
        <w:t>7</w:t>
      </w:r>
      <w:r>
        <w:t>．一个数的倒数是</w:t>
      </w:r>
      <m:oMath>
        <m:r>
          <w:rPr>
            <w:rFonts w:ascii="Cambria Math" w:hAnsi="Cambria Math" w:cs="Cambria Math"/>
          </w:rPr>
          <m:t>-8</m:t>
        </m:r>
      </m:oMath>
      <w:r>
        <w:t>，这个数是</w: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8</w:t>
      </w:r>
      <w:r>
        <w:t>．若</w:t>
      </w:r>
      <w:r>
        <w:object w:dxaOrig="540" w:dyaOrig="345">
          <v:shape id="_x0000_i1047" type="#_x0000_t75" alt="eqIdf3ba338ee0ef6b08754fc1b1225ba514" style="width:27.3pt;height:17.4pt" o:ole="">
            <v:imagedata r:id="rId54" o:title="eqIdf3ba338ee0ef6b08754fc1b1225ba514"/>
          </v:shape>
          <o:OLEObject Type="Embed" ProgID="Equation.DSMT4" ShapeID="_x0000_i1047" DrawAspect="Content" ObjectID="_1791208767" r:id="rId55"/>
        </w:object>
      </w:r>
      <w:r>
        <w:t>，则</w:t>
      </w:r>
      <w:r>
        <w:object w:dxaOrig="330" w:dyaOrig="195">
          <v:shape id="_x0000_i1048" type="#_x0000_t75" alt="eqId4ec0618ae3a4fde6d6220010af229b9a" style="width:17.4pt;height:9.95pt" o:ole="">
            <v:imagedata r:id="rId56" o:title="eqId4ec0618ae3a4fde6d6220010af229b9a"/>
          </v:shape>
          <o:OLEObject Type="Embed" ProgID="Equation.DSMT4" ShapeID="_x0000_i1048" DrawAspect="Content" ObjectID="_1791208768" r:id="rId57"/>
        </w:objec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9</w:t>
      </w:r>
      <w:r>
        <w:t>．比较大小：</w:t>
      </w:r>
      <w:r>
        <w:object w:dxaOrig="705" w:dyaOrig="600">
          <v:shape id="_x0000_i1049" type="#_x0000_t75" alt="eqId025162c7cbdfbc255901fc4d7ab6fdce" style="width:34.75pt;height:29.8pt" o:ole="">
            <v:imagedata r:id="rId58" o:title="eqId025162c7cbdfbc255901fc4d7ab6fdce"/>
          </v:shape>
          <o:OLEObject Type="Embed" ProgID="Equation.DSMT4" ShapeID="_x0000_i1049" DrawAspect="Content" ObjectID="_1791208769" r:id="rId59"/>
        </w:object>
      </w:r>
      <w:r>
        <w:rPr>
          <w:rFonts w:ascii="Times New Roman" w:eastAsia="Times New Roman" w:hAnsi="Times New Roman"/>
          <w:u w:val="single"/>
        </w:rPr>
        <w:t xml:space="preserve">      </w:t>
      </w:r>
      <w:r>
        <w:object w:dxaOrig="330" w:dyaOrig="555">
          <v:shape id="_x0000_i1050" type="#_x0000_t75" alt="eqId3de34c34529c9725beacee13db7b4e42" style="width:17.4pt;height:27.3pt" o:ole="">
            <v:imagedata r:id="rId60" o:title="eqId3de34c34529c9725beacee13db7b4e42"/>
          </v:shape>
          <o:OLEObject Type="Embed" ProgID="Equation.DSMT4" ShapeID="_x0000_i1050" DrawAspect="Content" ObjectID="_1791208770" r:id="rId61"/>
        </w:object>
      </w:r>
      <w:r>
        <w:t>（填</w:t>
      </w:r>
      <w:r>
        <w:t>“</w:t>
      </w:r>
      <w:r>
        <w:object w:dxaOrig="180" w:dyaOrig="180">
          <v:shape id="_x0000_i1051" type="#_x0000_t75" alt="eqId392cdb9d30684cce244bef94b8d861b9" style="width:9.95pt;height:9.95pt" o:ole="">
            <v:imagedata r:id="rId62" o:title="eqId392cdb9d30684cce244bef94b8d861b9"/>
          </v:shape>
          <o:OLEObject Type="Embed" ProgID="Equation.DSMT4" ShapeID="_x0000_i1051" DrawAspect="Content" ObjectID="_1791208771" r:id="rId63"/>
        </w:object>
      </w:r>
      <w:r>
        <w:t>”</w:t>
      </w:r>
      <w:r>
        <w:t>，</w:t>
      </w:r>
      <w:r>
        <w:t>“</w:t>
      </w:r>
      <w:r>
        <w:object w:dxaOrig="180" w:dyaOrig="180">
          <v:shape id="_x0000_i1052" type="#_x0000_t75" alt="eqId4ff7942da6c3fc4005256fb1458557c0" style="width:9.95pt;height:9.95pt" o:ole="">
            <v:imagedata r:id="rId64" o:title="eqId4ff7942da6c3fc4005256fb1458557c0"/>
          </v:shape>
          <o:OLEObject Type="Embed" ProgID="Equation.DSMT4" ShapeID="_x0000_i1052" DrawAspect="Content" ObjectID="_1791208772" r:id="rId65"/>
        </w:object>
      </w:r>
      <w:r>
        <w:t>”</w:t>
      </w:r>
      <w:r>
        <w:t>或</w:t>
      </w:r>
      <w:r>
        <w:t>“</w:t>
      </w:r>
      <w:r>
        <w:object w:dxaOrig="180" w:dyaOrig="150">
          <v:shape id="_x0000_i1053" type="#_x0000_t75" alt="eqId6706fe00b4e231e62d9ecbec567d526b" style="width:9.95pt;height:7.45pt" o:ole="">
            <v:imagedata r:id="rId66" o:title="eqId6706fe00b4e231e62d9ecbec567d526b"/>
          </v:shape>
          <o:OLEObject Type="Embed" ProgID="Equation.DSMT4" ShapeID="_x0000_i1053" DrawAspect="Content" ObjectID="_1791208773" r:id="rId67"/>
        </w:object>
      </w:r>
      <w:r>
        <w:t>”</w:t>
      </w:r>
      <w:r>
        <w:t>）．</w:t>
      </w:r>
    </w:p>
    <w:p w:rsidR="00BE4A90" w:rsidRDefault="00D7526C">
      <w:pPr>
        <w:snapToGrid w:val="0"/>
        <w:spacing w:line="360" w:lineRule="auto"/>
        <w:jc w:val="left"/>
        <w:textAlignment w:val="center"/>
      </w:pPr>
      <w:r>
        <w:t>10</w:t>
      </w:r>
      <w:r>
        <w:t>．设</w:t>
      </w:r>
      <w:r>
        <w:object w:dxaOrig="480" w:dyaOrig="240">
          <v:shape id="_x0000_i1054" type="#_x0000_t75" alt="eqId663a61ad241d5d874c9a9362f0ee917c" style="width:24.85pt;height:12.4pt" o:ole="">
            <v:imagedata r:id="rId68" o:title="eqId663a61ad241d5d874c9a9362f0ee917c"/>
          </v:shape>
          <o:OLEObject Type="Embed" ProgID="Equation.DSMT4" ShapeID="_x0000_i1054" DrawAspect="Content" ObjectID="_1791208774" r:id="rId69"/>
        </w:object>
      </w:r>
      <w:r>
        <w:t>互为相反数，</w:t>
      </w:r>
      <w:r>
        <w:object w:dxaOrig="480" w:dyaOrig="255">
          <v:shape id="_x0000_i1055" type="#_x0000_t75" alt="eqId2486ab32c52f7d7afc557af8bacf9527" style="width:24.85pt;height:12.4pt" o:ole="">
            <v:imagedata r:id="rId70" o:title="eqId2486ab32c52f7d7afc557af8bacf9527"/>
          </v:shape>
          <o:OLEObject Type="Embed" ProgID="Equation.DSMT4" ShapeID="_x0000_i1055" DrawAspect="Content" ObjectID="_1791208775" r:id="rId71"/>
        </w:object>
      </w:r>
      <w:r>
        <w:t>互为倒数，则</w:t>
      </w:r>
      <w:r>
        <w:object w:dxaOrig="1470" w:dyaOrig="360">
          <v:shape id="_x0000_i1056" type="#_x0000_t75" alt="eqId7bcbf77ff91d7ce9a9465d8c2936f8a1" style="width:74.5pt;height:17.4pt" o:ole="">
            <v:imagedata r:id="rId72" o:title="eqId7bcbf77ff91d7ce9a9465d8c2936f8a1"/>
          </v:shape>
          <o:OLEObject Type="Embed" ProgID="Equation.DSMT4" ShapeID="_x0000_i1056" DrawAspect="Content" ObjectID="_1791208776" r:id="rId73"/>
        </w:object>
      </w:r>
      <w:r>
        <w:t>值是</w: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11</w:t>
      </w:r>
      <w:r>
        <w:t>．下列有理数：</w:t>
      </w:r>
      <w:r>
        <w:object w:dxaOrig="510" w:dyaOrig="375">
          <v:shape id="_x0000_i1057" type="#_x0000_t75" alt="eqIdfde09e20ba782ca576c51e1b93b50b85" style="width:24.85pt;height:19.85pt" o:ole="">
            <v:imagedata r:id="rId74" o:title="eqIdfde09e20ba782ca576c51e1b93b50b85"/>
          </v:shape>
          <o:OLEObject Type="Embed" ProgID="Equation.DSMT4" ShapeID="_x0000_i1057" DrawAspect="Content" ObjectID="_1791208777" r:id="rId75"/>
        </w:object>
      </w:r>
      <w:r>
        <w:t>，</w:t>
      </w:r>
      <w:r>
        <w:object w:dxaOrig="780" w:dyaOrig="360">
          <v:shape id="_x0000_i1058" type="#_x0000_t75" alt="eqId0d2e65d6e1f9155b3ec3b580280c704c" style="width:39.7pt;height:17.4pt" o:ole="">
            <v:imagedata r:id="rId76" o:title="eqId0d2e65d6e1f9155b3ec3b580280c704c"/>
          </v:shape>
          <o:OLEObject Type="Embed" ProgID="Equation.DSMT4" ShapeID="_x0000_i1058" DrawAspect="Content" ObjectID="_1791208778" r:id="rId77"/>
        </w:object>
      </w:r>
      <w:r>
        <w:t>，</w:t>
      </w:r>
      <w:r>
        <w:object w:dxaOrig="450" w:dyaOrig="315">
          <v:shape id="_x0000_i1059" type="#_x0000_t75" alt="eqId6806c9f61d0af2d40a2f466d6e7ee24e" style="width:22.35pt;height:14.9pt" o:ole="">
            <v:imagedata r:id="rId78" o:title="eqId6806c9f61d0af2d40a2f466d6e7ee24e"/>
          </v:shape>
          <o:OLEObject Type="Embed" ProgID="Equation.DSMT4" ShapeID="_x0000_i1059" DrawAspect="Content" ObjectID="_1791208779" r:id="rId79"/>
        </w:object>
      </w:r>
      <w:r>
        <w:t>，</w:t>
      </w:r>
      <w:r>
        <w:object w:dxaOrig="675" w:dyaOrig="315">
          <v:shape id="_x0000_i1060" type="#_x0000_t75" alt="eqId3489d7caf7b1b915471aead7bab59569" style="width:34.75pt;height:14.9pt" o:ole="">
            <v:imagedata r:id="rId80" o:title="eqId3489d7caf7b1b915471aead7bab59569"/>
          </v:shape>
          <o:OLEObject Type="Embed" ProgID="Equation.DSMT4" ShapeID="_x0000_i1060" DrawAspect="Content" ObjectID="_1791208780" r:id="rId81"/>
        </w:object>
      </w:r>
      <w:r>
        <w:t>，其中负数有</w:t>
      </w:r>
      <w:r>
        <w:rPr>
          <w:rFonts w:ascii="Times New Roman" w:eastAsia="Times New Roman" w:hAnsi="Times New Roman"/>
          <w:u w:val="single"/>
        </w:rPr>
        <w:t xml:space="preserve">       </w:t>
      </w:r>
      <w:r>
        <w:t>个．</w:t>
      </w:r>
    </w:p>
    <w:p w:rsidR="00BE4A90" w:rsidRDefault="00D7526C">
      <w:pPr>
        <w:snapToGrid w:val="0"/>
        <w:spacing w:line="360" w:lineRule="auto"/>
        <w:jc w:val="left"/>
        <w:textAlignment w:val="center"/>
      </w:pPr>
      <w:r>
        <w:t>12</w:t>
      </w:r>
      <w:r>
        <w:t>．计算：</w:t>
      </w:r>
      <w:r>
        <w:object w:dxaOrig="1245" w:dyaOrig="585">
          <v:shape id="_x0000_i1061" type="#_x0000_t75" alt="eqId8d4abba979f408557606b1ae1cf9aef1" style="width:62.05pt;height:29.8pt" o:ole="">
            <v:imagedata r:id="rId82" o:title="eqId8d4abba979f408557606b1ae1cf9aef1"/>
          </v:shape>
          <o:OLEObject Type="Embed" ProgID="Equation.DSMT4" ShapeID="_x0000_i1061" DrawAspect="Content" ObjectID="_1791208781" r:id="rId83"/>
        </w:objec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13</w:t>
      </w:r>
      <w:r>
        <w:t>．计算：</w:t>
      </w:r>
      <w:r>
        <w:object w:dxaOrig="1725" w:dyaOrig="540">
          <v:shape id="_x0000_i1062" type="#_x0000_t75" alt="eqId95ab0531cdfdb7958ab8d548f859c3e9" style="width:86.9pt;height:27.3pt" o:ole="">
            <v:imagedata r:id="rId84" o:title="eqId95ab0531cdfdb7958ab8d548f859c3e9"/>
          </v:shape>
          <o:OLEObject Type="Embed" ProgID="Equation.DSMT4" ShapeID="_x0000_i1062" DrawAspect="Content" ObjectID="_1791208782" r:id="rId85"/>
        </w:objec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14</w:t>
      </w:r>
      <w:r>
        <w:t>．计算：</w:t>
      </w:r>
      <w:r>
        <w:object w:dxaOrig="1140" w:dyaOrig="345">
          <v:shape id="_x0000_i1063" type="#_x0000_t75" alt="eqId6ce449eb0f32fcb75e18807a5bd62e41" style="width:57.1pt;height:17.4pt" o:ole="">
            <v:imagedata r:id="rId86" o:title="eqId6ce449eb0f32fcb75e18807a5bd62e41"/>
          </v:shape>
          <o:OLEObject Type="Embed" ProgID="Equation.DSMT4" ShapeID="_x0000_i1063" DrawAspect="Content" ObjectID="_1791208783" r:id="rId87"/>
        </w:objec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15</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16</w:t>
      </w:r>
      <w:r>
        <w:t>．已知</w:t>
      </w:r>
      <w:r>
        <w:object w:dxaOrig="555" w:dyaOrig="345">
          <v:shape id="_x0000_i1064" type="#_x0000_t75" alt="eqIdd8cbb247c6ed56338bb6750b9e23bf56" style="width:27.3pt;height:17.4pt" o:ole="">
            <v:imagedata r:id="rId88" o:title="eqIdd8cbb247c6ed56338bb6750b9e23bf56"/>
          </v:shape>
          <o:OLEObject Type="Embed" ProgID="Equation.DSMT4" ShapeID="_x0000_i1064" DrawAspect="Content" ObjectID="_1791208784" r:id="rId89"/>
        </w:object>
      </w:r>
      <w:r>
        <w:t>，</w:t>
      </w:r>
      <w:r>
        <w:object w:dxaOrig="540" w:dyaOrig="360">
          <v:shape id="_x0000_i1065" type="#_x0000_t75" alt="eqId78866ea635f38545bca721b65af19884" style="width:27.3pt;height:17.4pt" o:ole="">
            <v:imagedata r:id="rId90" o:title="eqId78866ea635f38545bca721b65af19884"/>
          </v:shape>
          <o:OLEObject Type="Embed" ProgID="Equation.DSMT4" ShapeID="_x0000_i1065" DrawAspect="Content" ObjectID="_1791208785" r:id="rId91"/>
        </w:object>
      </w:r>
      <w:r>
        <w:t>，且</w:t>
      </w:r>
      <w:r>
        <w:object w:dxaOrig="600" w:dyaOrig="255">
          <v:shape id="_x0000_i1066" type="#_x0000_t75" alt="eqId94ed37ee7432002cd0e0978b2012e184" style="width:29.8pt;height:12.4pt" o:ole="">
            <v:imagedata r:id="rId92" o:title="eqId94ed37ee7432002cd0e0978b2012e184"/>
          </v:shape>
          <o:OLEObject Type="Embed" ProgID="Equation.DSMT4" ShapeID="_x0000_i1066" DrawAspect="Content" ObjectID="_1791208786" r:id="rId93"/>
        </w:object>
      </w:r>
      <w:r>
        <w:t>，则</w:t>
      </w:r>
      <w:r>
        <w:object w:dxaOrig="585" w:dyaOrig="255">
          <v:shape id="_x0000_i1067" type="#_x0000_t75" alt="eqIdac42025e439a68768819900999631ed3" style="width:29.8pt;height:12.4pt" o:ole="">
            <v:imagedata r:id="rId94" o:title="eqIdac42025e439a68768819900999631ed3"/>
          </v:shape>
          <o:OLEObject Type="Embed" ProgID="Equation.DSMT4" ShapeID="_x0000_i1067" DrawAspect="Content" ObjectID="_1791208787" r:id="rId95"/>
        </w:object>
      </w:r>
      <w:r>
        <w:t>的值为</w: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17</w:t>
      </w:r>
      <w:r>
        <w:t>．已知</w:t>
      </w:r>
      <w:r>
        <w:object w:dxaOrig="180" w:dyaOrig="195">
          <v:shape id="_x0000_i1068" type="#_x0000_t75" alt="eqId81dea63b8ce3e51adf66cf7b9982a248" style="width:9.95pt;height:9.95pt" o:ole="">
            <v:imagedata r:id="rId96" o:title="eqId81dea63b8ce3e51adf66cf7b9982a248"/>
          </v:shape>
          <o:OLEObject Type="Embed" ProgID="Equation.DSMT4" ShapeID="_x0000_i1068" DrawAspect="Content" ObjectID="_1791208788" r:id="rId97"/>
        </w:object>
      </w:r>
      <w:r>
        <w:t>为有理数，则</w:t>
      </w:r>
      <w:r>
        <w:object w:dxaOrig="1155" w:dyaOrig="360">
          <v:shape id="_x0000_i1069" type="#_x0000_t75" alt="eqIda1fcfad9a472bbccb1aa08fbfbe6834c" style="width:57.1pt;height:17.4pt" o:ole="">
            <v:imagedata r:id="rId98" o:title="eqIda1fcfad9a472bbccb1aa08fbfbe6834c"/>
          </v:shape>
          <o:OLEObject Type="Embed" ProgID="Equation.DSMT4" ShapeID="_x0000_i1069" DrawAspect="Content" ObjectID="_1791208789" r:id="rId99"/>
        </w:object>
      </w:r>
      <w:r>
        <w:t>的最小值是</w: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pPr>
      <w:r>
        <w:t>18</w:t>
      </w:r>
      <w:r>
        <w:t>．规定</w:t>
      </w:r>
      <w:r>
        <w:t>“*”</w:t>
      </w:r>
      <w:r>
        <w:t>是一种新的运算符号，对任意自然数</w:t>
      </w:r>
      <w:r>
        <w:rPr>
          <w:rFonts w:ascii="Times New Roman" w:eastAsia="Times New Roman" w:hAnsi="Times New Roman"/>
          <w:i/>
        </w:rPr>
        <w:t>a</w:t>
      </w:r>
      <w:r>
        <w:t>，</w:t>
      </w:r>
      <w:r>
        <w:rPr>
          <w:rFonts w:ascii="Times New Roman" w:eastAsia="Times New Roman" w:hAnsi="Times New Roman"/>
          <w:i/>
        </w:rPr>
        <w:t>b</w:t>
      </w:r>
      <w:r>
        <w:t>，有</w:t>
      </w:r>
      <w:r>
        <w:object w:dxaOrig="1455" w:dyaOrig="540">
          <v:shape id="_x0000_i1070" type="#_x0000_t75" alt="eqId1ca518886c7ee724fa6f0de038171381" style="width:1in;height:27.3pt" o:ole="">
            <v:imagedata r:id="rId100" o:title="eqId1ca518886c7ee724fa6f0de038171381"/>
          </v:shape>
          <o:OLEObject Type="Embed" ProgID="Equation.DSMT4" ShapeID="_x0000_i1070" DrawAspect="Content" ObjectID="_1791208790" r:id="rId101"/>
        </w:object>
      </w:r>
      <w:r>
        <w:t>，则</w:t>
      </w:r>
      <w:r>
        <w:object w:dxaOrig="1620" w:dyaOrig="270">
          <v:shape id="_x0000_i1071" type="#_x0000_t75" alt="eqIdf8236a007963971f252cf431d7a544f9" style="width:81.95pt;height:12.4pt" o:ole="">
            <v:imagedata r:id="rId102" o:title="eqIdf8236a007963971f252cf431d7a544f9"/>
          </v:shape>
          <o:OLEObject Type="Embed" ProgID="Equation.DSMT4" ShapeID="_x0000_i1071" DrawAspect="Content" ObjectID="_1791208791" r:id="rId103"/>
        </w:object>
      </w:r>
      <w:r>
        <w:rPr>
          <w:rFonts w:ascii="Times New Roman" w:eastAsia="Times New Roman" w:hAnsi="Times New Roman"/>
          <w:u w:val="single"/>
        </w:rPr>
        <w:t xml:space="preserve">          </w:t>
      </w:r>
      <w:r>
        <w:t>．</w:t>
      </w:r>
    </w:p>
    <w:p w:rsidR="00BE4A90" w:rsidRDefault="00D7526C">
      <w:pPr>
        <w:snapToGrid w:val="0"/>
        <w:spacing w:line="360" w:lineRule="auto"/>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BE4A90" w:rsidRDefault="00D7526C">
      <w:pPr>
        <w:snapToGrid w:val="0"/>
        <w:spacing w:line="360" w:lineRule="auto"/>
        <w:jc w:val="left"/>
        <w:textAlignment w:val="center"/>
      </w:pPr>
      <w:r>
        <w:t>19</w:t>
      </w:r>
      <w:r>
        <w:t>．</w:t>
      </w:r>
      <w:r>
        <w:rPr>
          <w:rFonts w:ascii="黑体" w:eastAsia="黑体" w:hAnsi="黑体" w:hint="eastAsia"/>
          <w:szCs w:val="21"/>
        </w:rPr>
        <w:t>（8分）</w:t>
      </w:r>
      <w:r>
        <w:t>将</w:t>
      </w:r>
      <w:r>
        <w:object w:dxaOrig="180" w:dyaOrig="225">
          <v:shape id="_x0000_i1072" type="#_x0000_t75" alt="eqId61128ab996360a038e6e64d82fcba004" style="width:9.95pt;height:12.4pt" o:ole="">
            <v:imagedata r:id="rId104" o:title="eqId61128ab996360a038e6e64d82fcba004"/>
          </v:shape>
          <o:OLEObject Type="Embed" ProgID="Equation.DSMT4" ShapeID="_x0000_i1072" DrawAspect="Content" ObjectID="_1791208792" r:id="rId105"/>
        </w:object>
      </w:r>
      <w:r>
        <w:t>，</w:t>
      </w:r>
      <w:r>
        <w:object w:dxaOrig="285" w:dyaOrig="225">
          <v:shape id="_x0000_i1073" type="#_x0000_t75" alt="eqId3edbd40e04e2a943051fa83d6e511add" style="width:14.9pt;height:12.4pt" o:ole="">
            <v:imagedata r:id="rId106" o:title="eqId3edbd40e04e2a943051fa83d6e511add"/>
          </v:shape>
          <o:OLEObject Type="Embed" ProgID="Equation.DSMT4" ShapeID="_x0000_i1073" DrawAspect="Content" ObjectID="_1791208793" r:id="rId107"/>
        </w:object>
      </w:r>
      <w:r>
        <w:t>，</w:t>
      </w:r>
      <w:r>
        <w:object w:dxaOrig="180" w:dyaOrig="255">
          <v:shape id="_x0000_i1074" type="#_x0000_t75" alt="eqIdc95b6be4554f03bf496092f1acdfbb89" style="width:9.95pt;height:12.4pt" o:ole="">
            <v:imagedata r:id="rId108" o:title="eqIdc95b6be4554f03bf496092f1acdfbb89"/>
          </v:shape>
          <o:OLEObject Type="Embed" ProgID="Equation.DSMT4" ShapeID="_x0000_i1074" DrawAspect="Content" ObjectID="_1791208794" r:id="rId109"/>
        </w:object>
      </w:r>
      <w:r>
        <w:t>，</w:t>
      </w:r>
      <w:r>
        <w:object w:dxaOrig="195" w:dyaOrig="525">
          <v:shape id="_x0000_i1075" type="#_x0000_t75" alt="eqIda391005600bdd69c96750589f9adb048" style="width:9.95pt;height:27.3pt" o:ole="">
            <v:imagedata r:id="rId110" o:title="eqIda391005600bdd69c96750589f9adb048"/>
          </v:shape>
          <o:OLEObject Type="Embed" ProgID="Equation.DSMT4" ShapeID="_x0000_i1075" DrawAspect="Content" ObjectID="_1791208795" r:id="rId111"/>
        </w:object>
      </w:r>
      <w:r>
        <w:t>，</w:t>
      </w:r>
      <w:r>
        <w:object w:dxaOrig="420" w:dyaOrig="240">
          <v:shape id="_x0000_i1076" type="#_x0000_t75" alt="eqId5f494ca9d5c6541a2f087ceefa9cab40" style="width:19.85pt;height:12.4pt" o:ole="">
            <v:imagedata r:id="rId112" o:title=""/>
          </v:shape>
          <o:OLEObject Type="Embed" ProgID="Equation.DSMT4" ShapeID="_x0000_i1076" DrawAspect="Content" ObjectID="_1791208796" r:id="rId113"/>
        </w:object>
      </w:r>
      <w:r>
        <w:t>，</w:t>
      </w:r>
      <w:r>
        <w:object w:dxaOrig="435" w:dyaOrig="255">
          <v:shape id="_x0000_i1077" type="#_x0000_t75" alt="eqId9862b46c3ae76bb684a7e534f97eefad" style="width:22.35pt;height:12.4pt" o:ole="">
            <v:imagedata r:id="rId114" o:title="eqId9862b46c3ae76bb684a7e534f97eefad"/>
          </v:shape>
          <o:OLEObject Type="Embed" ProgID="Equation.DSMT4" ShapeID="_x0000_i1077" DrawAspect="Content" ObjectID="_1791208797" r:id="rId115"/>
        </w:object>
      </w:r>
      <w:r>
        <w:t>分类：</w:t>
      </w:r>
    </w:p>
    <w:p w:rsidR="00BE4A90" w:rsidRDefault="00D7526C">
      <w:pPr>
        <w:snapToGrid w:val="0"/>
        <w:spacing w:line="360" w:lineRule="auto"/>
        <w:jc w:val="left"/>
        <w:textAlignment w:val="center"/>
      </w:pPr>
      <w:r>
        <w:t>(1)</w:t>
      </w:r>
      <w:r>
        <w:t>整数集合：</w:t>
      </w:r>
      <w:r>
        <w:t>{______…}</w:t>
      </w:r>
      <w:r>
        <w:t>；</w:t>
      </w:r>
    </w:p>
    <w:p w:rsidR="00BE4A90" w:rsidRDefault="00D7526C">
      <w:pPr>
        <w:snapToGrid w:val="0"/>
        <w:spacing w:line="360" w:lineRule="auto"/>
        <w:jc w:val="left"/>
        <w:textAlignment w:val="center"/>
      </w:pPr>
      <w:r>
        <w:t>(2)</w:t>
      </w:r>
      <w:r>
        <w:t>分数集合：</w:t>
      </w:r>
      <w:r>
        <w:t>{______…}</w:t>
      </w:r>
      <w:r>
        <w:t>；</w:t>
      </w:r>
    </w:p>
    <w:p w:rsidR="00BE4A90" w:rsidRDefault="00D7526C">
      <w:pPr>
        <w:snapToGrid w:val="0"/>
        <w:spacing w:line="360" w:lineRule="auto"/>
        <w:jc w:val="left"/>
        <w:textAlignment w:val="center"/>
      </w:pPr>
      <w:r>
        <w:t>(3)</w:t>
      </w:r>
      <w:r>
        <w:t>非正数集合：</w:t>
      </w:r>
      <w:r>
        <w:t>{______…}</w:t>
      </w:r>
      <w:r>
        <w:t>；</w:t>
      </w:r>
    </w:p>
    <w:p w:rsidR="00BE4A90" w:rsidRDefault="00D7526C">
      <w:pPr>
        <w:snapToGrid w:val="0"/>
        <w:spacing w:line="360" w:lineRule="auto"/>
        <w:jc w:val="left"/>
        <w:textAlignment w:val="center"/>
      </w:pPr>
      <w:r>
        <w:t>(4)</w:t>
      </w:r>
      <w:r>
        <w:t>非负数集合：</w:t>
      </w:r>
      <w:r>
        <w:t>{______…}</w:t>
      </w:r>
      <w:r>
        <w:t>；</w:t>
      </w: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20</w:t>
      </w:r>
      <w:r>
        <w:t>．</w:t>
      </w:r>
      <w:r>
        <w:rPr>
          <w:rFonts w:ascii="黑体" w:eastAsia="黑体" w:hAnsi="黑体" w:hint="eastAsia"/>
          <w:szCs w:val="21"/>
        </w:rPr>
        <w:t>（6分）</w:t>
      </w:r>
      <w:r>
        <w:t>画出数轴，在数轴上表示下列各数，并用</w:t>
      </w:r>
      <w:r>
        <w:t>“</w:t>
      </w:r>
      <w:r>
        <w:object w:dxaOrig="180" w:dyaOrig="180">
          <v:shape id="_x0000_i1078" type="#_x0000_t75" alt="eqId4ff7942da6c3fc4005256fb1458557c0" style="width:9.95pt;height:9.95pt" o:ole="">
            <v:imagedata r:id="rId64" o:title="eqId4ff7942da6c3fc4005256fb1458557c0"/>
          </v:shape>
          <o:OLEObject Type="Embed" ProgID="Equation.DSMT4" ShapeID="_x0000_i1078" DrawAspect="Content" ObjectID="_1791208798" r:id="rId116"/>
        </w:object>
      </w:r>
      <w:r>
        <w:t>”</w:t>
      </w:r>
      <w:r>
        <w:t>号连接起来：</w:t>
      </w:r>
      <w:r>
        <w:object w:dxaOrig="450" w:dyaOrig="540">
          <v:shape id="_x0000_i1079" type="#_x0000_t75" alt="eqId1faefe2fa8deec3ada66e21d27d309f4" style="width:22.35pt;height:27.3pt" o:ole="">
            <v:imagedata r:id="rId117" o:title="eqId1faefe2fa8deec3ada66e21d27d309f4"/>
          </v:shape>
          <o:OLEObject Type="Embed" ProgID="Equation.DSMT4" ShapeID="_x0000_i1079" DrawAspect="Content" ObjectID="_1791208799" r:id="rId118"/>
        </w:object>
      </w:r>
      <w:r>
        <w:t>，</w:t>
      </w:r>
      <w:r>
        <w:object w:dxaOrig="285" w:dyaOrig="225">
          <v:shape id="_x0000_i1080" type="#_x0000_t75" alt="eqId4c4f47d27d32b7f205cd916f49623f6b" style="width:14.9pt;height:12.4pt" o:ole="">
            <v:imagedata r:id="rId119" o:title="eqId4c4f47d27d32b7f205cd916f49623f6b"/>
          </v:shape>
          <o:OLEObject Type="Embed" ProgID="Equation.DSMT4" ShapeID="_x0000_i1080" DrawAspect="Content" ObjectID="_1791208800" r:id="rId120"/>
        </w:object>
      </w:r>
      <w:r>
        <w:t>，</w:t>
      </w:r>
      <w:r>
        <w:t>0</w:t>
      </w:r>
      <w:r>
        <w:t>，</w:t>
      </w:r>
      <w:r>
        <w:object w:dxaOrig="285" w:dyaOrig="240">
          <v:shape id="_x0000_i1081" type="#_x0000_t75" alt="eqId81fb134b2b48acc99213fff6ccfee65f" style="width:14.9pt;height:12.4pt" o:ole="">
            <v:imagedata r:id="rId121" o:title="eqId81fb134b2b48acc99213fff6ccfee65f"/>
          </v:shape>
          <o:OLEObject Type="Embed" ProgID="Equation.DSMT4" ShapeID="_x0000_i1081" DrawAspect="Content" ObjectID="_1791208801" r:id="rId122"/>
        </w:object>
      </w:r>
      <w:r>
        <w:t>．</w:t>
      </w: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21</w:t>
      </w:r>
      <w:r>
        <w:t>．</w:t>
      </w:r>
      <w:r>
        <w:rPr>
          <w:rFonts w:ascii="黑体" w:eastAsia="黑体" w:hAnsi="黑体" w:hint="eastAsia"/>
          <w:szCs w:val="21"/>
        </w:rPr>
        <w:t>（5分）</w:t>
      </w:r>
      <w:r>
        <w:t>计算：</w:t>
      </w:r>
      <w:r>
        <w:object w:dxaOrig="2655" w:dyaOrig="600">
          <v:shape id="_x0000_i1082" type="#_x0000_t75" alt="eqId40f1f71614c9f8c7cf7c77299c8ccd14" style="width:131.6pt;height:29.8pt" o:ole="">
            <v:imagedata r:id="rId123" o:title="eqId40f1f71614c9f8c7cf7c77299c8ccd14"/>
          </v:shape>
          <o:OLEObject Type="Embed" ProgID="Equation.DSMT4" ShapeID="_x0000_i1082" DrawAspect="Content" ObjectID="_1791208802" r:id="rId124"/>
        </w:objec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lastRenderedPageBreak/>
        <w:t>22</w:t>
      </w:r>
      <w:r>
        <w:t>．</w:t>
      </w:r>
      <w:r>
        <w:rPr>
          <w:rFonts w:ascii="黑体" w:eastAsia="黑体" w:hAnsi="黑体" w:hint="eastAsia"/>
          <w:szCs w:val="21"/>
        </w:rPr>
        <w:t>（5分）</w:t>
      </w:r>
      <w:r>
        <w:t>计算：</w:t>
      </w:r>
      <w:r>
        <w:object w:dxaOrig="2565" w:dyaOrig="600">
          <v:shape id="_x0000_i1083" type="#_x0000_t75" alt="eqId1b8cad43470c0e893aadd360e639de32" style="width:129.1pt;height:29.8pt" o:ole="">
            <v:imagedata r:id="rId125" o:title="eqId1b8cad43470c0e893aadd360e639de32"/>
          </v:shape>
          <o:OLEObject Type="Embed" ProgID="Equation.DSMT4" ShapeID="_x0000_i1083" DrawAspect="Content" ObjectID="_1791208803" r:id="rId126"/>
        </w:object>
      </w:r>
      <w:r>
        <w:t>．</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23</w:t>
      </w:r>
      <w:r>
        <w:t>．</w:t>
      </w:r>
      <w:r>
        <w:rPr>
          <w:rFonts w:ascii="黑体" w:eastAsia="黑体" w:hAnsi="黑体" w:hint="eastAsia"/>
          <w:szCs w:val="21"/>
        </w:rPr>
        <w:t>（5分）</w:t>
      </w:r>
      <w:r>
        <w:t>计算：</w:t>
      </w:r>
      <w:r>
        <w:object w:dxaOrig="1635" w:dyaOrig="600">
          <v:shape id="_x0000_i1084" type="#_x0000_t75" alt="eqId17cbd88a33aa9beaef2bc08dcda089a7" style="width:81.95pt;height:29.8pt" o:ole="">
            <v:imagedata r:id="rId127" o:title="eqId17cbd88a33aa9beaef2bc08dcda089a7"/>
          </v:shape>
          <o:OLEObject Type="Embed" ProgID="Equation.DSMT4" ShapeID="_x0000_i1084" DrawAspect="Content" ObjectID="_1791208804" r:id="rId128"/>
        </w:objec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24</w:t>
      </w:r>
      <w:r>
        <w:t>．</w:t>
      </w:r>
      <w:r>
        <w:rPr>
          <w:rFonts w:ascii="黑体" w:eastAsia="黑体" w:hAnsi="黑体" w:hint="eastAsia"/>
          <w:szCs w:val="21"/>
        </w:rPr>
        <w:t>（5分）</w:t>
      </w:r>
      <w:r>
        <w:t>计算</w:t>
      </w:r>
      <w:r>
        <w:object w:dxaOrig="3060" w:dyaOrig="660">
          <v:shape id="_x0000_i1085" type="#_x0000_t75" alt="eqId3392dcf33b290dd2cd96920d187b09bb" style="width:153.95pt;height:32.3pt" o:ole="">
            <v:imagedata r:id="rId129" o:title="eqId3392dcf33b290dd2cd96920d187b09bb"/>
          </v:shape>
          <o:OLEObject Type="Embed" ProgID="Equation.DSMT4" ShapeID="_x0000_i1085" DrawAspect="Content" ObjectID="_1791208805" r:id="rId130"/>
        </w:object>
      </w:r>
      <w:r>
        <w:t>；</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25</w:t>
      </w:r>
      <w:r>
        <w:t>．</w:t>
      </w:r>
      <w:r>
        <w:rPr>
          <w:rFonts w:ascii="黑体" w:eastAsia="黑体" w:hAnsi="黑体" w:hint="eastAsia"/>
          <w:szCs w:val="21"/>
        </w:rPr>
        <w:t>（6分）</w:t>
      </w:r>
      <w:r>
        <w:t>某饮料公司生产的一种瓶装饮料，外包装上印有</w:t>
      </w:r>
      <w:r>
        <w:t>“</w:t>
      </w:r>
      <w:r>
        <w:object w:dxaOrig="1215" w:dyaOrig="270">
          <v:shape id="_x0000_i1086" type="#_x0000_t75" alt="eqId8d525ca5b340a2b7ba58ea170ef58418" style="width:59.6pt;height:12.4pt" o:ole="">
            <v:imagedata r:id="rId131" o:title="eqId8d525ca5b340a2b7ba58ea170ef58418"/>
          </v:shape>
          <o:OLEObject Type="Embed" ProgID="Equation.DSMT4" ShapeID="_x0000_i1086" DrawAspect="Content" ObjectID="_1791208806" r:id="rId132"/>
        </w:object>
      </w:r>
      <w:r>
        <w:t>”</w:t>
      </w:r>
      <w:r>
        <w:t>的字样，那么</w:t>
      </w:r>
      <w:r>
        <w:t>“</w:t>
      </w:r>
      <w:r>
        <w:object w:dxaOrig="1215" w:dyaOrig="270">
          <v:shape id="_x0000_i1087" type="#_x0000_t75" alt="eqId8d525ca5b340a2b7ba58ea170ef58418" style="width:59.6pt;height:12.4pt" o:ole="">
            <v:imagedata r:id="rId131" o:title="eqId8d525ca5b340a2b7ba58ea170ef58418"/>
          </v:shape>
          <o:OLEObject Type="Embed" ProgID="Equation.DSMT4" ShapeID="_x0000_i1087" DrawAspect="Content" ObjectID="_1791208807" r:id="rId133"/>
        </w:object>
      </w:r>
      <w:r>
        <w:t>”</w:t>
      </w:r>
      <w:r>
        <w:t>是什么含义？质检局对该产品抽查了</w:t>
      </w:r>
      <w:r>
        <w:t>5</w:t>
      </w:r>
      <w:r>
        <w:t>瓶，容量分别为</w:t>
      </w:r>
      <w:r>
        <w:object w:dxaOrig="675" w:dyaOrig="255">
          <v:shape id="_x0000_i1088" type="#_x0000_t75" alt="eqId52eabacceb41af9580a940332555f1a9" style="width:34.75pt;height:12.4pt" o:ole="">
            <v:imagedata r:id="rId134" o:title="eqId52eabacceb41af9580a940332555f1a9"/>
          </v:shape>
          <o:OLEObject Type="Embed" ProgID="Equation.DSMT4" ShapeID="_x0000_i1088" DrawAspect="Content" ObjectID="_1791208808" r:id="rId135"/>
        </w:object>
      </w:r>
      <w:r>
        <w:t>，</w:t>
      </w:r>
      <w:r>
        <w:object w:dxaOrig="645" w:dyaOrig="255">
          <v:shape id="_x0000_i1089" type="#_x0000_t75" alt="eqId11a7242020752e5dcf403b5db322368b" style="width:32.3pt;height:12.4pt" o:ole="">
            <v:imagedata r:id="rId136" o:title="eqId11a7242020752e5dcf403b5db322368b"/>
          </v:shape>
          <o:OLEObject Type="Embed" ProgID="Equation.DSMT4" ShapeID="_x0000_i1089" DrawAspect="Content" ObjectID="_1791208809" r:id="rId137"/>
        </w:object>
      </w:r>
      <w:r>
        <w:t>，</w:t>
      </w:r>
      <w:r>
        <w:object w:dxaOrig="675" w:dyaOrig="255">
          <v:shape id="_x0000_i1090" type="#_x0000_t75" alt="eqId5a97706ba78a225ac89600644e7e0a9a" style="width:34.75pt;height:12.4pt" o:ole="">
            <v:imagedata r:id="rId138" o:title="eqId5a97706ba78a225ac89600644e7e0a9a"/>
          </v:shape>
          <o:OLEObject Type="Embed" ProgID="Equation.DSMT4" ShapeID="_x0000_i1090" DrawAspect="Content" ObjectID="_1791208810" r:id="rId139"/>
        </w:object>
      </w:r>
      <w:r>
        <w:t>，</w:t>
      </w:r>
      <w:r>
        <w:object w:dxaOrig="675" w:dyaOrig="255">
          <v:shape id="_x0000_i1091" type="#_x0000_t75" alt="eqId0f6604f16d0c88013712ba3a1b7922ae" style="width:34.75pt;height:12.4pt" o:ole="">
            <v:imagedata r:id="rId140" o:title="eqId0f6604f16d0c88013712ba3a1b7922ae"/>
          </v:shape>
          <o:OLEObject Type="Embed" ProgID="Equation.DSMT4" ShapeID="_x0000_i1091" DrawAspect="Content" ObjectID="_1791208811" r:id="rId141"/>
        </w:object>
      </w:r>
      <w:r>
        <w:t>，</w:t>
      </w:r>
      <w:r>
        <w:object w:dxaOrig="675" w:dyaOrig="255">
          <v:shape id="_x0000_i1092" type="#_x0000_t75" alt="eqId3664e7b9763614d140121ea34690a69f" style="width:34.75pt;height:12.4pt" o:ole="">
            <v:imagedata r:id="rId142" o:title="eqId3664e7b9763614d140121ea34690a69f"/>
          </v:shape>
          <o:OLEObject Type="Embed" ProgID="Equation.DSMT4" ShapeID="_x0000_i1092" DrawAspect="Content" ObjectID="_1791208812" r:id="rId143"/>
        </w:object>
      </w:r>
      <w:r>
        <w:t>，抽查的产品容量是否合格？</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26</w:t>
      </w:r>
      <w:r>
        <w:t>．</w:t>
      </w:r>
      <w:r>
        <w:rPr>
          <w:rFonts w:ascii="黑体" w:eastAsia="黑体" w:hAnsi="黑体" w:hint="eastAsia"/>
          <w:szCs w:val="21"/>
        </w:rPr>
        <w:t>（8分）</w:t>
      </w:r>
      <w:r>
        <w:rPr>
          <w:rFonts w:hint="eastAsia"/>
        </w:rPr>
        <w:t>某</w:t>
      </w:r>
      <w:r>
        <w:t>加油站开展加油每满</w:t>
      </w:r>
      <w:r>
        <w:object w:dxaOrig="390" w:dyaOrig="240">
          <v:shape id="_x0000_i1093" type="#_x0000_t75" alt="eqIdb65fa481b33601e25a1f0192e2c2716b" style="width:19.85pt;height:12.4pt" o:ole="">
            <v:imagedata r:id="rId144" o:title="eqIdb65fa481b33601e25a1f0192e2c2716b"/>
          </v:shape>
          <o:OLEObject Type="Embed" ProgID="Equation.DSMT4" ShapeID="_x0000_i1093" DrawAspect="Content" ObjectID="_1791208813" r:id="rId145"/>
        </w:object>
      </w:r>
      <w:r>
        <w:t>返现金</w:t>
      </w:r>
      <w:r>
        <w:object w:dxaOrig="165" w:dyaOrig="240">
          <v:shape id="_x0000_i1094" type="#_x0000_t75" alt="eqIdd91e07104b699c4012be2d26160976a2" style="width:7.45pt;height:12.4pt" o:ole="">
            <v:imagedata r:id="rId146" o:title="eqIdd91e07104b699c4012be2d26160976a2"/>
          </v:shape>
          <o:OLEObject Type="Embed" ProgID="Equation.DSMT4" ShapeID="_x0000_i1094" DrawAspect="Content" ObjectID="_1791208814" r:id="rId147"/>
        </w:object>
      </w:r>
      <w:r>
        <w:t>元（不足</w:t>
      </w:r>
      <w:r>
        <w:object w:dxaOrig="390" w:dyaOrig="240">
          <v:shape id="_x0000_i1095" type="#_x0000_t75" alt="eqIdb65fa481b33601e25a1f0192e2c2716b" style="width:19.85pt;height:12.4pt" o:ole="">
            <v:imagedata r:id="rId144" o:title="eqIdb65fa481b33601e25a1f0192e2c2716b"/>
          </v:shape>
          <o:OLEObject Type="Embed" ProgID="Equation.DSMT4" ShapeID="_x0000_i1095" DrawAspect="Content" ObjectID="_1791208815" r:id="rId148"/>
        </w:object>
      </w:r>
      <w:r>
        <w:t>不返现金）的活动．出租车司机王师傅只在东西走向的路上开车接送乘客，他</w:t>
      </w:r>
      <w:r>
        <w:object w:dxaOrig="495" w:dyaOrig="255">
          <v:shape id="_x0000_i1096" type="#_x0000_t75" alt="eqId0dd565dbdf39766841592196c7424bec" style="width:24.85pt;height:12.4pt" o:ole="">
            <v:imagedata r:id="rId149" o:title="eqId0dd565dbdf39766841592196c7424bec"/>
          </v:shape>
          <o:OLEObject Type="Embed" ProgID="Equation.DSMT4" ShapeID="_x0000_i1096" DrawAspect="Content" ObjectID="_1791208816" r:id="rId150"/>
        </w:object>
      </w:r>
      <w:r>
        <w:t>从甲地出发（向东行驶的里程数记作正数），到</w:t>
      </w:r>
      <w:r>
        <w:object w:dxaOrig="495" w:dyaOrig="255">
          <v:shape id="_x0000_i1097" type="#_x0000_t75" alt="eqIdf75ac8ad31d678279b2f228ddd4ad774" style="width:24.85pt;height:12.4pt" o:ole="">
            <v:imagedata r:id="rId151" o:title="eqIdf75ac8ad31d678279b2f228ddd4ad774"/>
          </v:shape>
          <o:OLEObject Type="Embed" ProgID="Equation.DSMT4" ShapeID="_x0000_i1097" DrawAspect="Content" ObjectID="_1791208817" r:id="rId152"/>
        </w:object>
      </w:r>
      <w:r>
        <w:t>为止，他所行驶的里程记录如下（单位：公里）：</w:t>
      </w:r>
      <w:r>
        <w:object w:dxaOrig="285" w:dyaOrig="225">
          <v:shape id="_x0000_i1098" type="#_x0000_t75" alt="eqId63351a5a9bb27f78dd6fe097acc933d9" style="width:14.9pt;height:12.4pt" o:ole="">
            <v:imagedata r:id="rId153" o:title="eqId63351a5a9bb27f78dd6fe097acc933d9"/>
          </v:shape>
          <o:OLEObject Type="Embed" ProgID="Equation.DSMT4" ShapeID="_x0000_i1098" DrawAspect="Content" ObjectID="_1791208818" r:id="rId154"/>
        </w:object>
      </w:r>
      <w:r>
        <w:t>，</w:t>
      </w:r>
      <w:r>
        <w:object w:dxaOrig="285" w:dyaOrig="240">
          <v:shape id="_x0000_i1099" type="#_x0000_t75" alt="eqId81fb134b2b48acc99213fff6ccfee65f" style="width:14.9pt;height:12.4pt" o:ole="">
            <v:imagedata r:id="rId121" o:title="eqId81fb134b2b48acc99213fff6ccfee65f"/>
          </v:shape>
          <o:OLEObject Type="Embed" ProgID="Equation.DSMT4" ShapeID="_x0000_i1099" DrawAspect="Content" ObjectID="_1791208819" r:id="rId155"/>
        </w:object>
      </w:r>
      <w:r>
        <w:t>，</w:t>
      </w:r>
      <w:r>
        <w:object w:dxaOrig="285" w:dyaOrig="240">
          <v:shape id="_x0000_i1100" type="#_x0000_t75" alt="eqId01317332a203c898536b1d0459f51d23" style="width:14.9pt;height:12.4pt" o:ole="">
            <v:imagedata r:id="rId156" o:title="eqId01317332a203c898536b1d0459f51d23"/>
          </v:shape>
          <o:OLEObject Type="Embed" ProgID="Equation.DSMT4" ShapeID="_x0000_i1100" DrawAspect="Content" ObjectID="_1791208820" r:id="rId157"/>
        </w:object>
      </w:r>
      <w:r>
        <w:t>，</w:t>
      </w:r>
      <w:r>
        <w:object w:dxaOrig="390" w:dyaOrig="255">
          <v:shape id="_x0000_i1101" type="#_x0000_t75" alt="eqIda5a7552f043aacca84d0ac1afd55a676" style="width:19.85pt;height:12.4pt" o:ole="">
            <v:imagedata r:id="rId158" o:title="eqIda5a7552f043aacca84d0ac1afd55a676"/>
          </v:shape>
          <o:OLEObject Type="Embed" ProgID="Equation.DSMT4" ShapeID="_x0000_i1101" DrawAspect="Content" ObjectID="_1791208821" r:id="rId159"/>
        </w:object>
      </w:r>
      <w:r>
        <w:t>，</w:t>
      </w:r>
      <w:r>
        <w:object w:dxaOrig="285" w:dyaOrig="225">
          <v:shape id="_x0000_i1102" type="#_x0000_t75" alt="eqId3edbd40e04e2a943051fa83d6e511add" style="width:14.9pt;height:12.4pt" o:ole="">
            <v:imagedata r:id="rId106" o:title="eqId3edbd40e04e2a943051fa83d6e511add"/>
          </v:shape>
          <o:OLEObject Type="Embed" ProgID="Equation.DSMT4" ShapeID="_x0000_i1102" DrawAspect="Content" ObjectID="_1791208822" r:id="rId160"/>
        </w:object>
      </w:r>
      <w:r>
        <w:t>，</w:t>
      </w:r>
      <w:r>
        <w:object w:dxaOrig="285" w:dyaOrig="240">
          <v:shape id="_x0000_i1103" type="#_x0000_t75" alt="eqIdd5ceec0d3f3d8d2978fe4729c70fd991" style="width:14.9pt;height:12.4pt" o:ole="">
            <v:imagedata r:id="rId11" o:title="eqIdd5ceec0d3f3d8d2978fe4729c70fd991"/>
          </v:shape>
          <o:OLEObject Type="Embed" ProgID="Equation.DSMT4" ShapeID="_x0000_i1103" DrawAspect="Content" ObjectID="_1791208823" r:id="rId161"/>
        </w:object>
      </w:r>
      <w:r>
        <w:t>．</w:t>
      </w:r>
    </w:p>
    <w:p w:rsidR="00BE4A90" w:rsidRDefault="00D7526C">
      <w:pPr>
        <w:snapToGrid w:val="0"/>
        <w:spacing w:line="360" w:lineRule="auto"/>
        <w:jc w:val="left"/>
        <w:textAlignment w:val="center"/>
      </w:pPr>
      <w:r>
        <w:t>(1)</w:t>
      </w:r>
      <w:r>
        <w:t>计算到</w:t>
      </w:r>
      <w:r>
        <w:object w:dxaOrig="495" w:dyaOrig="255">
          <v:shape id="_x0000_i1104" type="#_x0000_t75" alt="eqIdf75ac8ad31d678279b2f228ddd4ad774" style="width:24.85pt;height:12.4pt" o:ole="">
            <v:imagedata r:id="rId151" o:title="eqIdf75ac8ad31d678279b2f228ddd4ad774"/>
          </v:shape>
          <o:OLEObject Type="Embed" ProgID="Equation.DSMT4" ShapeID="_x0000_i1104" DrawAspect="Content" ObjectID="_1791208824" r:id="rId162"/>
        </w:object>
      </w:r>
      <w:r>
        <w:t>时，王司机在甲地的哪个方向，距甲地多远？</w:t>
      </w:r>
    </w:p>
    <w:p w:rsidR="00BE4A90" w:rsidRDefault="00D7526C">
      <w:pPr>
        <w:snapToGrid w:val="0"/>
        <w:spacing w:line="360" w:lineRule="auto"/>
        <w:jc w:val="left"/>
        <w:textAlignment w:val="center"/>
      </w:pPr>
      <w:r>
        <w:t>(2)</w:t>
      </w:r>
      <w:r>
        <w:t>若王师傅当日工作</w:t>
      </w:r>
      <w:r>
        <w:object w:dxaOrig="240" w:dyaOrig="240">
          <v:shape id="_x0000_i1105" type="#_x0000_t75" alt="eqIdd07ae0b4264da6a8812454ffd2f20d94" style="width:12.4pt;height:12.4pt" o:ole="">
            <v:imagedata r:id="rId163" o:title="eqIdd07ae0b4264da6a8812454ffd2f20d94"/>
          </v:shape>
          <o:OLEObject Type="Embed" ProgID="Equation.DSMT4" ShapeID="_x0000_i1105" DrawAspect="Content" ObjectID="_1791208825" r:id="rId164"/>
        </w:object>
      </w:r>
      <w:r>
        <w:t>小时，每小时行驶的里程相同，该车每百公里耗油</w:t>
      </w:r>
      <w:r>
        <w:object w:dxaOrig="300" w:dyaOrig="255">
          <v:shape id="_x0000_i1106" type="#_x0000_t75" alt="eqIded2e06714059e2d04e5d0e1fde850cee" style="width:14.9pt;height:12.4pt" o:ole="">
            <v:imagedata r:id="rId165" o:title="eqIded2e06714059e2d04e5d0e1fde850cee"/>
          </v:shape>
          <o:OLEObject Type="Embed" ProgID="Equation.DSMT4" ShapeID="_x0000_i1106" DrawAspect="Content" ObjectID="_1791208826" r:id="rId166"/>
        </w:object>
      </w:r>
      <w:r>
        <w:t>，每升油</w:t>
      </w:r>
      <w:r>
        <w:object w:dxaOrig="165" w:dyaOrig="240">
          <v:shape id="_x0000_i1107" type="#_x0000_t75" alt="eqIdd91e07104b699c4012be2d26160976a2" style="width:7.45pt;height:12.4pt" o:ole="">
            <v:imagedata r:id="rId146" o:title="eqIdd91e07104b699c4012be2d26160976a2"/>
          </v:shape>
          <o:OLEObject Type="Embed" ProgID="Equation.DSMT4" ShapeID="_x0000_i1107" DrawAspect="Content" ObjectID="_1791208827" r:id="rId167"/>
        </w:object>
      </w:r>
      <w:r>
        <w:t>元，则王师傅当日在该加油站加油共花费多少元？</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27</w:t>
      </w:r>
      <w:r>
        <w:t>．</w:t>
      </w:r>
      <w:r>
        <w:rPr>
          <w:rFonts w:ascii="黑体" w:eastAsia="黑体" w:hAnsi="黑体" w:hint="eastAsia"/>
          <w:szCs w:val="21"/>
        </w:rPr>
        <w:t>（8分）</w:t>
      </w:r>
      <w:r>
        <w:t>某电商把脐橙产品放到了网上售卖，原计划每天卖</w:t>
      </w:r>
      <w:r>
        <w:object w:dxaOrig="600" w:dyaOrig="285">
          <v:shape id="_x0000_i1108" type="#_x0000_t75" alt="eqId831726e8bf0ec1d03f23c3c99edeb277" style="width:29.8pt;height:14.9pt" o:ole="">
            <v:imagedata r:id="rId168" o:title="eqId831726e8bf0ec1d03f23c3c99edeb277"/>
          </v:shape>
          <o:OLEObject Type="Embed" ProgID="Equation.DSMT4" ShapeID="_x0000_i1108" DrawAspect="Content" ObjectID="_1791208828" r:id="rId169"/>
        </w:object>
      </w:r>
      <w:r>
        <w:t>脐橙，但由于种种原因，实际每天的销售与计划量相比有出入，下表是某周的销售情况（超额记为正，不足记为负，单位：</w:t>
      </w:r>
      <w:r>
        <w:object w:dxaOrig="285" w:dyaOrig="285">
          <v:shape id="_x0000_i1109" type="#_x0000_t75" alt="eqId2c8ed3d300e87ae624aa4d1d725bc913" style="width:14.9pt;height:14.9pt" o:ole="">
            <v:imagedata r:id="rId170" o:title="eqId2c8ed3d300e87ae624aa4d1d725bc913"/>
          </v:shape>
          <o:OLEObject Type="Embed" ProgID="Equation.DSMT4" ShapeID="_x0000_i1109" DrawAspect="Content" ObjectID="_1791208829" r:id="rId171"/>
        </w:objec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489"/>
        <w:gridCol w:w="539"/>
        <w:gridCol w:w="539"/>
        <w:gridCol w:w="638"/>
        <w:gridCol w:w="539"/>
        <w:gridCol w:w="638"/>
        <w:gridCol w:w="638"/>
      </w:tblGrid>
      <w:tr w:rsidR="00BE4A9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五</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日</w:t>
            </w:r>
          </w:p>
        </w:tc>
      </w:tr>
      <w:tr w:rsidR="00BE4A90">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t>与计划量的差值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270" w:dyaOrig="225">
                <v:shape id="_x0000_i1110" type="#_x0000_t75" alt="eqIde9c5f697359886700a47bc94bebae8d5" style="width:12.4pt;height:12.4pt" o:ole="">
                  <v:imagedata r:id="rId172" o:title="eqIde9c5f697359886700a47bc94bebae8d5"/>
                </v:shape>
                <o:OLEObject Type="Embed" ProgID="Equation.DSMT4" ShapeID="_x0000_i1110" DrawAspect="Content" ObjectID="_1791208830" r:id="rId17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285" w:dyaOrig="300">
                <v:shape id="_x0000_i1111" type="#_x0000_t75" alt="eqIdd9b2d032ba738441af2724258f81d8ed" style="width:14.9pt;height:14.9pt" o:ole="">
                  <v:imagedata r:id="rId174" o:title="eqIdd9b2d032ba738441af2724258f81d8ed"/>
                </v:shape>
                <o:OLEObject Type="Embed" ProgID="Equation.DSMT4" ShapeID="_x0000_i1111" DrawAspect="Content" ObjectID="_1791208831" r:id="rId1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285" w:dyaOrig="285">
                <v:shape id="_x0000_i1112" type="#_x0000_t75" alt="eqId867508032361ad13c500e751828246b1" style="width:14.9pt;height:14.9pt" o:ole="">
                  <v:imagedata r:id="rId176" o:title="eqId867508032361ad13c500e751828246b1"/>
                </v:shape>
                <o:OLEObject Type="Embed" ProgID="Equation.DSMT4" ShapeID="_x0000_i1112" DrawAspect="Content" ObjectID="_1791208832" r:id="rId17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390" w:dyaOrig="300">
                <v:shape id="_x0000_i1113" type="#_x0000_t75" alt="eqIdbb0768a02ac6d9485045aef99e01ee48" style="width:19.85pt;height:14.9pt" o:ole="">
                  <v:imagedata r:id="rId178" o:title="eqIdbb0768a02ac6d9485045aef99e01ee48"/>
                </v:shape>
                <o:OLEObject Type="Embed" ProgID="Equation.DSMT4" ShapeID="_x0000_i1113" DrawAspect="Content" ObjectID="_1791208833" r:id="rId17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285" w:dyaOrig="285">
                <v:shape id="_x0000_i1114" type="#_x0000_t75" alt="eqIdef87165fbb5dfb60b63d95927b7cf769" style="width:14.9pt;height:14.9pt" o:ole="">
                  <v:imagedata r:id="rId180" o:title="eqIdef87165fbb5dfb60b63d95927b7cf769"/>
                </v:shape>
                <o:OLEObject Type="Embed" ProgID="Equation.DSMT4" ShapeID="_x0000_i1114" DrawAspect="Content" ObjectID="_1791208834" r:id="rId18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390" w:dyaOrig="285">
                <v:shape id="_x0000_i1115" type="#_x0000_t75" alt="eqId2f8d2719a277cb53fa6d2e23399e4c89" style="width:19.85pt;height:14.9pt" o:ole="">
                  <v:imagedata r:id="rId182" o:title="eqId2f8d2719a277cb53fa6d2e23399e4c89"/>
                </v:shape>
                <o:OLEObject Type="Embed" ProgID="Equation.DSMT4" ShapeID="_x0000_i1115" DrawAspect="Content" ObjectID="_1791208835" r:id="rId1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E4A90" w:rsidRDefault="00D7526C">
            <w:pPr>
              <w:snapToGrid w:val="0"/>
              <w:spacing w:line="360" w:lineRule="auto"/>
              <w:jc w:val="left"/>
              <w:textAlignment w:val="center"/>
            </w:pPr>
            <w:r>
              <w:object w:dxaOrig="375" w:dyaOrig="225">
                <v:shape id="_x0000_i1116" type="#_x0000_t75" alt="eqId8eed5ece335b63af168c7c36d2121947" style="width:19.85pt;height:12.4pt" o:ole="">
                  <v:imagedata r:id="rId184" o:title="eqId8eed5ece335b63af168c7c36d2121947"/>
                </v:shape>
                <o:OLEObject Type="Embed" ProgID="Equation.DSMT4" ShapeID="_x0000_i1116" DrawAspect="Content" ObjectID="_1791208836" r:id="rId185"/>
              </w:object>
            </w:r>
          </w:p>
        </w:tc>
      </w:tr>
    </w:tbl>
    <w:p w:rsidR="00BE4A90" w:rsidRDefault="00D7526C">
      <w:pPr>
        <w:snapToGrid w:val="0"/>
        <w:spacing w:line="360" w:lineRule="auto"/>
        <w:jc w:val="left"/>
        <w:textAlignment w:val="center"/>
      </w:pPr>
      <w:r>
        <w:t xml:space="preserve"> (1)</w:t>
      </w:r>
      <w:r>
        <w:t>根据表中的数据可知前三天共卖出</w:t>
      </w:r>
      <w:r>
        <w:t>______</w:t>
      </w:r>
      <w:r>
        <w:object w:dxaOrig="285" w:dyaOrig="285">
          <v:shape id="_x0000_i1117" type="#_x0000_t75" alt="eqId2c8ed3d300e87ae624aa4d1d725bc913" style="width:14.9pt;height:14.9pt" o:ole="">
            <v:imagedata r:id="rId170" o:title="eqId2c8ed3d300e87ae624aa4d1d725bc913"/>
          </v:shape>
          <o:OLEObject Type="Embed" ProgID="Equation.DSMT4" ShapeID="_x0000_i1117" DrawAspect="Content" ObjectID="_1791208837" r:id="rId186"/>
        </w:object>
      </w:r>
      <w:r>
        <w:t>脐橙；</w:t>
      </w:r>
    </w:p>
    <w:p w:rsidR="00BE4A90" w:rsidRDefault="00D7526C">
      <w:pPr>
        <w:snapToGrid w:val="0"/>
        <w:spacing w:line="360" w:lineRule="auto"/>
        <w:jc w:val="left"/>
        <w:textAlignment w:val="center"/>
      </w:pPr>
      <w:r>
        <w:t>(2)</w:t>
      </w:r>
      <w:r>
        <w:t>根据记录的数据可知销售量最多的一天比销售量最少的一天多销售</w:t>
      </w:r>
      <w:r>
        <w:t>______</w:t>
      </w:r>
      <w:r>
        <w:object w:dxaOrig="285" w:dyaOrig="285">
          <v:shape id="_x0000_i1118" type="#_x0000_t75" alt="eqId2c8ed3d300e87ae624aa4d1d725bc913" style="width:14.9pt;height:14.9pt" o:ole="">
            <v:imagedata r:id="rId170" o:title="eqId2c8ed3d300e87ae624aa4d1d725bc913"/>
          </v:shape>
          <o:OLEObject Type="Embed" ProgID="Equation.DSMT4" ShapeID="_x0000_i1118" DrawAspect="Content" ObjectID="_1791208838" r:id="rId187"/>
        </w:object>
      </w:r>
      <w:r>
        <w:t>脐橙；</w:t>
      </w:r>
    </w:p>
    <w:p w:rsidR="00BE4A90" w:rsidRDefault="00D7526C">
      <w:pPr>
        <w:snapToGrid w:val="0"/>
        <w:spacing w:line="360" w:lineRule="auto"/>
        <w:jc w:val="left"/>
        <w:textAlignment w:val="center"/>
      </w:pPr>
      <w:r>
        <w:t>(3)</w:t>
      </w:r>
      <w:r>
        <w:t>若电商以</w:t>
      </w:r>
      <w:r>
        <w:t>1.5</w:t>
      </w:r>
      <w:r>
        <w:t>元</w:t>
      </w:r>
      <w:r>
        <w:t>/</w:t>
      </w:r>
      <w:r>
        <w:object w:dxaOrig="285" w:dyaOrig="285">
          <v:shape id="_x0000_i1119" type="#_x0000_t75" alt="eqId2c8ed3d300e87ae624aa4d1d725bc913" style="width:14.9pt;height:14.9pt" o:ole="">
            <v:imagedata r:id="rId170" o:title="eqId2c8ed3d300e87ae624aa4d1d725bc913"/>
          </v:shape>
          <o:OLEObject Type="Embed" ProgID="Equation.DSMT4" ShapeID="_x0000_i1119" DrawAspect="Content" ObjectID="_1791208839" r:id="rId188"/>
        </w:object>
      </w:r>
      <w:r>
        <w:t>的价格购进脐橙，又按</w:t>
      </w:r>
      <w:r>
        <w:t>3.5</w:t>
      </w:r>
      <w:r>
        <w:t>元</w:t>
      </w:r>
      <w:r>
        <w:t>/</w:t>
      </w:r>
      <w:r>
        <w:object w:dxaOrig="285" w:dyaOrig="285">
          <v:shape id="_x0000_i1120" type="#_x0000_t75" alt="eqId2c8ed3d300e87ae624aa4d1d725bc913" style="width:14.9pt;height:14.9pt" o:ole="">
            <v:imagedata r:id="rId170" o:title="eqId2c8ed3d300e87ae624aa4d1d725bc913"/>
          </v:shape>
          <o:OLEObject Type="Embed" ProgID="Equation.DSMT4" ShapeID="_x0000_i1120" DrawAspect="Content" ObjectID="_1791208840" r:id="rId189"/>
        </w:object>
      </w:r>
      <w:r>
        <w:t>出售脐橙，则电商本周一共赚了多少元？</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D7526C">
      <w:pPr>
        <w:snapToGrid w:val="0"/>
        <w:spacing w:line="360" w:lineRule="auto"/>
        <w:jc w:val="left"/>
        <w:textAlignment w:val="center"/>
      </w:pPr>
      <w:r>
        <w:t>28</w:t>
      </w:r>
      <w:r>
        <w:t>．</w:t>
      </w:r>
      <w:r>
        <w:rPr>
          <w:rFonts w:ascii="黑体" w:eastAsia="黑体" w:hAnsi="黑体" w:hint="eastAsia"/>
          <w:szCs w:val="21"/>
        </w:rPr>
        <w:t>（8分）</w:t>
      </w:r>
      <w:r>
        <w:t>阅读下列材料：</w:t>
      </w:r>
    </w:p>
    <w:p w:rsidR="00BE4A90" w:rsidRDefault="00D7526C">
      <w:pPr>
        <w:snapToGrid w:val="0"/>
        <w:spacing w:line="360" w:lineRule="auto"/>
        <w:jc w:val="left"/>
        <w:textAlignment w:val="center"/>
      </w:pPr>
      <w:r>
        <w:t>计算：</w:t>
      </w:r>
      <w:r>
        <w:object w:dxaOrig="1545" w:dyaOrig="600">
          <v:shape id="_x0000_i1121" type="#_x0000_t75" alt="eqIda6a8282eb9e92a8bd42ab289c478b00c" style="width:76.95pt;height:29.8pt" o:ole="">
            <v:imagedata r:id="rId190" o:title="eqIda6a8282eb9e92a8bd42ab289c478b00c"/>
          </v:shape>
          <o:OLEObject Type="Embed" ProgID="Equation.DSMT4" ShapeID="_x0000_i1121" DrawAspect="Content" ObjectID="_1791208841" r:id="rId191"/>
        </w:object>
      </w:r>
    </w:p>
    <w:p w:rsidR="00BE4A90" w:rsidRDefault="00D7526C">
      <w:pPr>
        <w:snapToGrid w:val="0"/>
        <w:spacing w:line="360" w:lineRule="auto"/>
        <w:jc w:val="left"/>
        <w:textAlignment w:val="center"/>
      </w:pPr>
      <w:r>
        <w:t>解法一：原式</w:t>
      </w:r>
      <w:r>
        <w:object w:dxaOrig="2820" w:dyaOrig="540">
          <v:shape id="_x0000_i1122" type="#_x0000_t75" alt="eqIdcb7f313747be90e883eb1b6076641a23" style="width:141.5pt;height:27.3pt" o:ole="">
            <v:imagedata r:id="rId192" o:title="eqIdcb7f313747be90e883eb1b6076641a23"/>
          </v:shape>
          <o:OLEObject Type="Embed" ProgID="Equation.DSMT4" ShapeID="_x0000_i1122" DrawAspect="Content" ObjectID="_1791208842" r:id="rId193"/>
        </w:object>
      </w:r>
      <w:r>
        <w:t>；</w:t>
      </w:r>
    </w:p>
    <w:p w:rsidR="00BE4A90" w:rsidRDefault="00D7526C">
      <w:pPr>
        <w:snapToGrid w:val="0"/>
        <w:spacing w:line="360" w:lineRule="auto"/>
        <w:jc w:val="left"/>
        <w:textAlignment w:val="center"/>
      </w:pPr>
      <w:r>
        <w:t>解法二：原式</w:t>
      </w:r>
      <w:r>
        <w:object w:dxaOrig="3120" w:dyaOrig="600">
          <v:shape id="_x0000_i1123" type="#_x0000_t75" alt="eqIda43b9f3a7759b479e1361f41f414857d" style="width:156.4pt;height:29.8pt" o:ole="">
            <v:imagedata r:id="rId194" o:title="eqIda43b9f3a7759b479e1361f41f414857d"/>
          </v:shape>
          <o:OLEObject Type="Embed" ProgID="Equation.DSMT4" ShapeID="_x0000_i1123" DrawAspect="Content" ObjectID="_1791208843" r:id="rId195"/>
        </w:object>
      </w:r>
      <w:r>
        <w:t>；</w:t>
      </w:r>
    </w:p>
    <w:p w:rsidR="00BE4A90" w:rsidRDefault="00D7526C">
      <w:pPr>
        <w:snapToGrid w:val="0"/>
        <w:spacing w:line="360" w:lineRule="auto"/>
        <w:jc w:val="left"/>
        <w:textAlignment w:val="center"/>
      </w:pPr>
      <w:r>
        <w:t>解法三：原式的倒数为</w:t>
      </w:r>
      <w:r>
        <w:object w:dxaOrig="2730" w:dyaOrig="600">
          <v:shape id="_x0000_i1124" type="#_x0000_t75" alt="eqId429711fd4ad9ed9ab924a283b8b7cd89" style="width:136.55pt;height:29.8pt" o:ole="">
            <v:imagedata r:id="rId196" o:title="eqId429711fd4ad9ed9ab924a283b8b7cd89"/>
          </v:shape>
          <o:OLEObject Type="Embed" ProgID="Equation.DSMT4" ShapeID="_x0000_i1124" DrawAspect="Content" ObjectID="_1791208844" r:id="rId197"/>
        </w:object>
      </w:r>
      <w:r>
        <w:t>，</w:t>
      </w:r>
    </w:p>
    <w:p w:rsidR="00BE4A90" w:rsidRDefault="00D7526C">
      <w:pPr>
        <w:snapToGrid w:val="0"/>
        <w:spacing w:line="360" w:lineRule="auto"/>
        <w:jc w:val="left"/>
        <w:textAlignment w:val="center"/>
      </w:pPr>
      <w:r>
        <w:t>故原式</w:t>
      </w:r>
      <w:r>
        <w:object w:dxaOrig="375" w:dyaOrig="480">
          <v:shape id="_x0000_i1125" type="#_x0000_t75" alt="eqId02c55abb63905eff674ece37c47632d2" style="width:19.85pt;height:24.85pt" o:ole="">
            <v:imagedata r:id="rId198" o:title="eqId02c55abb63905eff674ece37c47632d2"/>
          </v:shape>
          <o:OLEObject Type="Embed" ProgID="Equation.DSMT4" ShapeID="_x0000_i1125" DrawAspect="Content" ObjectID="_1791208845" r:id="rId199"/>
        </w:object>
      </w:r>
      <w:r>
        <w:t>．</w:t>
      </w:r>
    </w:p>
    <w:p w:rsidR="00BE4A90" w:rsidRDefault="00D7526C">
      <w:pPr>
        <w:snapToGrid w:val="0"/>
        <w:spacing w:line="360" w:lineRule="auto"/>
        <w:jc w:val="left"/>
        <w:textAlignment w:val="center"/>
      </w:pPr>
      <w:r>
        <w:t>(1)</w:t>
      </w:r>
      <w:r>
        <w:t>上述得出的结果不同，肯定有错误的解法，则解法</w:t>
      </w:r>
      <w:r>
        <w:t>______</w:t>
      </w:r>
      <w:r>
        <w:t>是错误的；</w:t>
      </w:r>
    </w:p>
    <w:p w:rsidR="00BE4A90" w:rsidRDefault="00D7526C">
      <w:pPr>
        <w:snapToGrid w:val="0"/>
        <w:spacing w:line="360" w:lineRule="auto"/>
        <w:jc w:val="left"/>
        <w:textAlignment w:val="center"/>
      </w:pPr>
      <w:r>
        <w:t>(2)</w:t>
      </w:r>
      <w:r>
        <w:t>请你运用合适的方法计算：</w:t>
      </w:r>
      <w:r>
        <w:object w:dxaOrig="2040" w:dyaOrig="600">
          <v:shape id="_x0000_i1126" type="#_x0000_t75" alt="eqId56babc1df5a7d09446296e064aa1f9fb" style="width:101.8pt;height:29.8pt" o:ole="">
            <v:imagedata r:id="rId200" o:title="eqId56babc1df5a7d09446296e064aa1f9fb"/>
          </v:shape>
          <o:OLEObject Type="Embed" ProgID="Equation.DSMT4" ShapeID="_x0000_i1126" DrawAspect="Content" ObjectID="_1791208846" r:id="rId201"/>
        </w:object>
      </w:r>
      <w:r>
        <w:t>．</w:t>
      </w:r>
    </w:p>
    <w:p w:rsidR="00BE4A90" w:rsidRDefault="00BE4A90">
      <w:pPr>
        <w:snapToGrid w:val="0"/>
        <w:spacing w:line="360" w:lineRule="auto"/>
        <w:jc w:val="left"/>
        <w:textAlignment w:val="center"/>
        <w:rPr>
          <w:color w:val="FF0000"/>
        </w:rPr>
      </w:pPr>
    </w:p>
    <w:p w:rsidR="00BE4A90" w:rsidRDefault="00BE4A90">
      <w:pPr>
        <w:snapToGrid w:val="0"/>
        <w:spacing w:line="360" w:lineRule="auto"/>
        <w:jc w:val="left"/>
        <w:textAlignment w:val="center"/>
        <w:rPr>
          <w:color w:val="FF0000"/>
        </w:rPr>
      </w:pPr>
    </w:p>
    <w:p w:rsidR="00BE4A90" w:rsidRDefault="00BE4A90">
      <w:pPr>
        <w:snapToGrid w:val="0"/>
        <w:spacing w:line="360" w:lineRule="auto"/>
        <w:jc w:val="center"/>
        <w:textAlignment w:val="center"/>
        <w:rPr>
          <w:rFonts w:ascii="Times New Roman" w:hAnsi="Times New Roman"/>
          <w:b/>
          <w:kern w:val="0"/>
          <w:sz w:val="44"/>
        </w:rPr>
      </w:pPr>
    </w:p>
    <w:sectPr w:rsidR="00BE4A90">
      <w:headerReference w:type="even" r:id="rId202"/>
      <w:headerReference w:type="default" r:id="rId203"/>
      <w:footerReference w:type="even" r:id="rId204"/>
      <w:footerReference w:type="default" r:id="rId205"/>
      <w:headerReference w:type="first" r:id="rId206"/>
      <w:footerReference w:type="first" r:id="rId207"/>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7526C" w:rsidRDefault="00D7526C">
      <w:r>
        <w:separator/>
      </w:r>
    </w:p>
  </w:endnote>
  <w:endnote w:type="continuationSeparator" w:id="0">
    <w:p w:rsidR="00D7526C" w:rsidRDefault="00D75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5E44" w:rsidRDefault="00095E44">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5E44" w:rsidRDefault="00095E44" w:rsidP="00095E44">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5E44" w:rsidRDefault="00095E44">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7526C" w:rsidRDefault="00D7526C">
      <w:r>
        <w:separator/>
      </w:r>
    </w:p>
  </w:footnote>
  <w:footnote w:type="continuationSeparator" w:id="0">
    <w:p w:rsidR="00D7526C" w:rsidRDefault="00D75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E4A90" w:rsidRPr="00D7526C" w:rsidRDefault="00BE4A90" w:rsidP="00D7526C">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5E44" w:rsidRDefault="00095E44" w:rsidP="00095E44">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95E44" w:rsidRDefault="00095E44">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846211346">
    <w:abstractNumId w:val="4"/>
  </w:num>
  <w:num w:numId="2" w16cid:durableId="726030711">
    <w:abstractNumId w:val="6"/>
  </w:num>
  <w:num w:numId="3" w16cid:durableId="109131035">
    <w:abstractNumId w:val="9"/>
  </w:num>
  <w:num w:numId="4" w16cid:durableId="146626847">
    <w:abstractNumId w:val="10"/>
  </w:num>
  <w:num w:numId="5" w16cid:durableId="766854312">
    <w:abstractNumId w:val="7"/>
  </w:num>
  <w:num w:numId="6" w16cid:durableId="333455902">
    <w:abstractNumId w:val="3"/>
  </w:num>
  <w:num w:numId="7" w16cid:durableId="1504929335">
    <w:abstractNumId w:val="8"/>
  </w:num>
  <w:num w:numId="8" w16cid:durableId="355349458">
    <w:abstractNumId w:val="5"/>
  </w:num>
  <w:num w:numId="9" w16cid:durableId="389354495">
    <w:abstractNumId w:val="2"/>
  </w:num>
  <w:num w:numId="10" w16cid:durableId="2005011998">
    <w:abstractNumId w:val="1"/>
  </w:num>
  <w:num w:numId="11" w16cid:durableId="617955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20FD"/>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3395"/>
    <w:rsid w:val="00073D6D"/>
    <w:rsid w:val="00073F57"/>
    <w:rsid w:val="000767D9"/>
    <w:rsid w:val="0007705C"/>
    <w:rsid w:val="00083DBD"/>
    <w:rsid w:val="00086215"/>
    <w:rsid w:val="00087980"/>
    <w:rsid w:val="00092704"/>
    <w:rsid w:val="00093326"/>
    <w:rsid w:val="000935A1"/>
    <w:rsid w:val="00095E44"/>
    <w:rsid w:val="00097048"/>
    <w:rsid w:val="000A0F7F"/>
    <w:rsid w:val="000A13AC"/>
    <w:rsid w:val="000A4B44"/>
    <w:rsid w:val="000A679A"/>
    <w:rsid w:val="000A7A68"/>
    <w:rsid w:val="000B2275"/>
    <w:rsid w:val="000B4F35"/>
    <w:rsid w:val="000B6018"/>
    <w:rsid w:val="000B6C7C"/>
    <w:rsid w:val="000C21B5"/>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0FD"/>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559"/>
    <w:rsid w:val="00243CED"/>
    <w:rsid w:val="0024618F"/>
    <w:rsid w:val="0025123B"/>
    <w:rsid w:val="00252604"/>
    <w:rsid w:val="002527EC"/>
    <w:rsid w:val="00252DFA"/>
    <w:rsid w:val="0025354A"/>
    <w:rsid w:val="0025356D"/>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3C66"/>
    <w:rsid w:val="002A5B65"/>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63A"/>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4564"/>
    <w:rsid w:val="007375C6"/>
    <w:rsid w:val="00737BC4"/>
    <w:rsid w:val="00740D04"/>
    <w:rsid w:val="007455BF"/>
    <w:rsid w:val="00746081"/>
    <w:rsid w:val="00747721"/>
    <w:rsid w:val="00747A95"/>
    <w:rsid w:val="007533A9"/>
    <w:rsid w:val="00753479"/>
    <w:rsid w:val="00756662"/>
    <w:rsid w:val="00756E70"/>
    <w:rsid w:val="007576DB"/>
    <w:rsid w:val="007616B2"/>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41DD"/>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56D98"/>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5E47"/>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4A90"/>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2E9"/>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26C"/>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E7B00"/>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03DF"/>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7A9"/>
    <w:rsid w:val="00FF5EBF"/>
    <w:rsid w:val="1DD6211A"/>
    <w:rsid w:val="223552B0"/>
    <w:rsid w:val="37883779"/>
    <w:rsid w:val="3B8B5FBB"/>
    <w:rsid w:val="49A608A3"/>
    <w:rsid w:val="4BBD7E05"/>
    <w:rsid w:val="591B04E7"/>
    <w:rsid w:val="599D6869"/>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unhideWhenUsed="1" w:qFormat="1"/>
    <w:lsdException w:name="annotation text" w:uiPriority="0" w:qFormat="1"/>
    <w:lsdException w:name="header" w:unhideWhenUsed="1" w:qFormat="1"/>
    <w:lsdException w:name="footer" w:uiPriority="0"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qFormat="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unhideWhenUsed="1" w:qFormat="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unhideWhenUsed="1"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qFormat/>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qFormat/>
    <w:pPr>
      <w:numPr>
        <w:numId w:val="8"/>
      </w:numPr>
      <w:contextualSpacing/>
    </w:pPr>
  </w:style>
  <w:style w:type="paragraph" w:styleId="4">
    <w:name w:val="List Number 4"/>
    <w:basedOn w:val="a1"/>
    <w:uiPriority w:val="99"/>
    <w:unhideWhenUsed/>
    <w:qFormat/>
    <w:pPr>
      <w:numPr>
        <w:numId w:val="9"/>
      </w:numPr>
      <w:contextualSpacing/>
    </w:pPr>
  </w:style>
  <w:style w:type="paragraph" w:styleId="TOC8">
    <w:name w:val="toc 8"/>
    <w:basedOn w:val="a1"/>
    <w:next w:val="a1"/>
    <w:uiPriority w:val="39"/>
    <w:unhideWhenUsed/>
    <w:qFormat/>
    <w:pPr>
      <w:ind w:leftChars="1400" w:left="2940"/>
    </w:pPr>
  </w:style>
  <w:style w:type="paragraph" w:styleId="36">
    <w:name w:val="index 3"/>
    <w:basedOn w:val="a1"/>
    <w:next w:val="a1"/>
    <w:uiPriority w:val="99"/>
    <w:unhideWhenUsed/>
    <w:qFormat/>
    <w:pPr>
      <w:ind w:leftChars="400" w:left="400"/>
    </w:pPr>
  </w:style>
  <w:style w:type="paragraph" w:styleId="aff0">
    <w:name w:val="Date"/>
    <w:basedOn w:val="a1"/>
    <w:next w:val="a1"/>
    <w:link w:val="aff1"/>
    <w:uiPriority w:val="99"/>
    <w:unhideWhenUsed/>
    <w:qFormat/>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4">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TOC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qFormat/>
    <w:pPr>
      <w:ind w:leftChars="600" w:left="1260"/>
    </w:pPr>
  </w:style>
  <w:style w:type="paragraph" w:styleId="affd">
    <w:name w:val="index heading"/>
    <w:basedOn w:val="a1"/>
    <w:next w:val="11"/>
    <w:uiPriority w:val="99"/>
    <w:unhideWhenUsed/>
    <w:qFormat/>
    <w:rPr>
      <w:rFonts w:ascii="Cambria" w:hAnsi="Cambria"/>
      <w:b/>
      <w:bCs/>
    </w:rPr>
  </w:style>
  <w:style w:type="paragraph" w:styleId="11">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qFormat/>
    <w:pPr>
      <w:ind w:leftChars="800" w:left="100" w:hangingChars="200" w:hanging="200"/>
      <w:contextualSpacing/>
    </w:pPr>
  </w:style>
  <w:style w:type="paragraph" w:styleId="37">
    <w:name w:val="Body Text Indent 3"/>
    <w:basedOn w:val="a1"/>
    <w:link w:val="38"/>
    <w:uiPriority w:val="99"/>
    <w:unhideWhenUsed/>
    <w:qFormat/>
    <w:pPr>
      <w:spacing w:after="120"/>
      <w:ind w:leftChars="200" w:left="420"/>
    </w:pPr>
    <w:rPr>
      <w:sz w:val="16"/>
      <w:szCs w:val="16"/>
    </w:rPr>
  </w:style>
  <w:style w:type="paragraph" w:styleId="71">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TOC2">
    <w:name w:val="toc 2"/>
    <w:basedOn w:val="a1"/>
    <w:next w:val="a1"/>
    <w:uiPriority w:val="39"/>
    <w:unhideWhenUsed/>
    <w:qFormat/>
    <w:pPr>
      <w:ind w:leftChars="200" w:left="420"/>
    </w:pPr>
  </w:style>
  <w:style w:type="paragraph" w:styleId="TOC9">
    <w:name w:val="toc 9"/>
    <w:basedOn w:val="a1"/>
    <w:next w:val="a1"/>
    <w:uiPriority w:val="39"/>
    <w:unhideWhenUsed/>
    <w:qFormat/>
    <w:pPr>
      <w:ind w:leftChars="1600" w:left="3360"/>
    </w:pPr>
  </w:style>
  <w:style w:type="paragraph" w:styleId="26">
    <w:name w:val="Body Text 2"/>
    <w:basedOn w:val="a1"/>
    <w:link w:val="27"/>
    <w:uiPriority w:val="99"/>
    <w:unhideWhenUsed/>
    <w:qFormat/>
    <w:pPr>
      <w:spacing w:after="120" w:line="480" w:lineRule="auto"/>
    </w:pPr>
  </w:style>
  <w:style w:type="paragraph" w:styleId="45">
    <w:name w:val="List 4"/>
    <w:basedOn w:val="a1"/>
    <w:uiPriority w:val="99"/>
    <w:unhideWhenUsed/>
    <w:qFormat/>
    <w:pPr>
      <w:ind w:leftChars="600" w:left="100" w:hangingChars="200" w:hanging="200"/>
      <w:contextualSpacing/>
    </w:pPr>
  </w:style>
  <w:style w:type="paragraph" w:styleId="28">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qFormat/>
    <w:pPr>
      <w:spacing w:after="120"/>
      <w:ind w:leftChars="600" w:left="1260"/>
      <w:contextualSpacing/>
    </w:pPr>
  </w:style>
  <w:style w:type="paragraph" w:styleId="29">
    <w:name w:val="index 2"/>
    <w:basedOn w:val="a1"/>
    <w:next w:val="a1"/>
    <w:uiPriority w:val="99"/>
    <w:unhideWhenUsed/>
    <w:qFormat/>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qFormat/>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qFormat/>
    <w:pPr>
      <w:ind w:firstLineChars="200" w:firstLine="420"/>
    </w:pPr>
  </w:style>
  <w:style w:type="table" w:styleId="afffe">
    <w:name w:val="Table Grid"/>
    <w:basedOn w:val="a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Emphasis"/>
    <w:qFormat/>
    <w:rPr>
      <w:color w:val="CC0000"/>
    </w:rPr>
  </w:style>
  <w:style w:type="character" w:styleId="affff0">
    <w:name w:val="Hyperlink"/>
    <w:uiPriority w:val="99"/>
    <w:unhideWhenUsed/>
    <w:qFormat/>
    <w:rPr>
      <w:color w:val="0000FF"/>
      <w:u w:val="single"/>
    </w:rPr>
  </w:style>
  <w:style w:type="character" w:styleId="affff1">
    <w:name w:val="annotation reference"/>
    <w:uiPriority w:val="99"/>
    <w:qFormat/>
    <w:rPr>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qFormat/>
  </w:style>
  <w:style w:type="character" w:customStyle="1" w:styleId="pltixk">
    <w:name w:val="pl*tixk"/>
    <w:qFormat/>
  </w:style>
  <w:style w:type="paragraph" w:customStyle="1" w:styleId="12">
    <w:name w:val="列出段落1"/>
    <w:basedOn w:val="a1"/>
    <w:qFormat/>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2">
    <w:name w:val="List Paragraph"/>
    <w:basedOn w:val="a1"/>
    <w:link w:val="affff3"/>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4">
    <w:name w:val="Intense Quote"/>
    <w:basedOn w:val="a1"/>
    <w:next w:val="a1"/>
    <w:link w:val="affff5"/>
    <w:uiPriority w:val="30"/>
    <w:qFormat/>
    <w:pPr>
      <w:pBdr>
        <w:bottom w:val="single" w:sz="4" w:space="4" w:color="4F81BD"/>
      </w:pBdr>
      <w:spacing w:before="200" w:after="280"/>
      <w:ind w:left="936" w:right="936"/>
    </w:pPr>
    <w:rPr>
      <w:b/>
      <w:bCs/>
      <w:i/>
      <w:iCs/>
      <w:color w:val="4F81BD"/>
    </w:rPr>
  </w:style>
  <w:style w:type="character" w:customStyle="1" w:styleId="affff5">
    <w:name w:val="明显引用 字符"/>
    <w:link w:val="affff4"/>
    <w:uiPriority w:val="30"/>
    <w:qFormat/>
    <w:rPr>
      <w:b/>
      <w:bCs/>
      <w:i/>
      <w:iCs/>
      <w:color w:val="4F81BD"/>
      <w:kern w:val="2"/>
      <w:sz w:val="21"/>
      <w:szCs w:val="22"/>
    </w:rPr>
  </w:style>
  <w:style w:type="paragraph" w:customStyle="1" w:styleId="13">
    <w:name w:val="书目1"/>
    <w:basedOn w:val="a1"/>
    <w:next w:val="a1"/>
    <w:uiPriority w:val="37"/>
    <w:unhideWhenUsed/>
    <w:qFormat/>
  </w:style>
  <w:style w:type="paragraph" w:styleId="affff6">
    <w:name w:val="No Spacing"/>
    <w:uiPriority w:val="1"/>
    <w:qFormat/>
    <w:pPr>
      <w:widowControl w:val="0"/>
      <w:jc w:val="both"/>
    </w:pPr>
    <w:rPr>
      <w:kern w:val="2"/>
      <w:sz w:val="21"/>
      <w:szCs w:val="22"/>
    </w:rPr>
  </w:style>
  <w:style w:type="paragraph" w:styleId="affff7">
    <w:name w:val="Quote"/>
    <w:basedOn w:val="a1"/>
    <w:next w:val="a1"/>
    <w:link w:val="affff8"/>
    <w:uiPriority w:val="29"/>
    <w:qFormat/>
    <w:rPr>
      <w:i/>
      <w:iCs/>
      <w:color w:val="000000"/>
    </w:rPr>
  </w:style>
  <w:style w:type="character" w:customStyle="1" w:styleId="affff8">
    <w:name w:val="引用 字符"/>
    <w:link w:val="affff7"/>
    <w:uiPriority w:val="29"/>
    <w:qFormat/>
    <w:rPr>
      <w:i/>
      <w:iCs/>
      <w:color w:val="000000"/>
      <w:kern w:val="2"/>
      <w:sz w:val="21"/>
      <w:szCs w:val="22"/>
    </w:rPr>
  </w:style>
  <w:style w:type="character" w:styleId="affff9">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table" w:customStyle="1" w:styleId="14">
    <w:name w:val="网格型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line="300" w:lineRule="auto"/>
      <w:ind w:firstLineChars="200" w:firstLine="200"/>
    </w:pPr>
    <w:rPr>
      <w:rFonts w:ascii="Verdana" w:hAnsi="Verdana"/>
      <w:kern w:val="0"/>
      <w:szCs w:val="20"/>
      <w:lang w:eastAsia="en-US"/>
    </w:rPr>
  </w:style>
  <w:style w:type="character" w:customStyle="1" w:styleId="Web1Char1">
    <w:name w:val="普通 (Web)1 Char1"/>
    <w:qFormat/>
    <w:rPr>
      <w:rFonts w:ascii="宋体" w:eastAsia="宋体" w:hAnsi="宋体" w:cs="宋体"/>
      <w:kern w:val="0"/>
      <w:sz w:val="24"/>
      <w:szCs w:val="24"/>
    </w:rPr>
  </w:style>
  <w:style w:type="character" w:customStyle="1" w:styleId="affff3">
    <w:name w:val="列表段落 字符"/>
    <w:link w:val="affff2"/>
    <w:qFormat/>
    <w:rPr>
      <w:kern w:val="2"/>
      <w:sz w:val="21"/>
      <w:szCs w:val="22"/>
    </w:rPr>
  </w:style>
  <w:style w:type="character" w:customStyle="1" w:styleId="Char2">
    <w:name w:val="纯文本 Char2"/>
    <w:qFormat/>
    <w:rPr>
      <w:rFonts w:ascii="宋体" w:eastAsia="宋体" w:hAnsi="Courier New" w:cs="Courier New"/>
      <w:kern w:val="2"/>
      <w:sz w:val="21"/>
      <w:szCs w:val="21"/>
      <w:lang w:val="en-US" w:eastAsia="zh-CN" w:bidi="ar-SA"/>
    </w:rPr>
  </w:style>
  <w:style w:type="character" w:customStyle="1" w:styleId="Char2Char">
    <w:name w:val="纯文本 Char2 Char"/>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MTDisplayEquation">
    <w:name w:val="MTDisplayEquation"/>
    <w:basedOn w:val="a1"/>
    <w:next w:val="a1"/>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character" w:customStyle="1" w:styleId="DefaultParagraphChar">
    <w:name w:val="DefaultParagraph Char"/>
    <w:qFormat/>
    <w:locked/>
    <w:rPr>
      <w:kern w:val="2"/>
      <w:sz w:val="21"/>
      <w:szCs w:val="22"/>
      <w:lang w:bidi="ar-SA"/>
    </w:rPr>
  </w:style>
  <w:style w:type="paragraph" w:customStyle="1" w:styleId="15">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character" w:customStyle="1" w:styleId="Char10">
    <w:name w:val="批注文字 Char1"/>
    <w:semiHidden/>
    <w:qFormat/>
    <w:locked/>
    <w:rPr>
      <w:rFonts w:eastAsia="宋体"/>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oleObject" Target="embeddings/oleObject17.bin"/><Relationship Id="rId63" Type="http://schemas.openxmlformats.org/officeDocument/2006/relationships/oleObject" Target="embeddings/oleObject27.bin"/><Relationship Id="rId84" Type="http://schemas.openxmlformats.org/officeDocument/2006/relationships/image" Target="media/image41.wmf"/><Relationship Id="rId138" Type="http://schemas.openxmlformats.org/officeDocument/2006/relationships/image" Target="media/image67.wmf"/><Relationship Id="rId159" Type="http://schemas.openxmlformats.org/officeDocument/2006/relationships/oleObject" Target="embeddings/oleObject77.bin"/><Relationship Id="rId170" Type="http://schemas.openxmlformats.org/officeDocument/2006/relationships/image" Target="media/image80.wmf"/><Relationship Id="rId191" Type="http://schemas.openxmlformats.org/officeDocument/2006/relationships/oleObject" Target="embeddings/oleObject97.bin"/><Relationship Id="rId205" Type="http://schemas.openxmlformats.org/officeDocument/2006/relationships/footer" Target="footer2.xml"/><Relationship Id="rId107" Type="http://schemas.openxmlformats.org/officeDocument/2006/relationships/oleObject" Target="embeddings/oleObject49.bin"/><Relationship Id="rId11" Type="http://schemas.openxmlformats.org/officeDocument/2006/relationships/image" Target="media/image4.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image" Target="media/image36.wmf"/><Relationship Id="rId128" Type="http://schemas.openxmlformats.org/officeDocument/2006/relationships/oleObject" Target="embeddings/oleObject60.bin"/><Relationship Id="rId149" Type="http://schemas.openxmlformats.org/officeDocument/2006/relationships/image" Target="media/image72.wmf"/><Relationship Id="rId5" Type="http://schemas.openxmlformats.org/officeDocument/2006/relationships/footnotes" Target="footnotes.xml"/><Relationship Id="rId95" Type="http://schemas.openxmlformats.org/officeDocument/2006/relationships/oleObject" Target="embeddings/oleObject43.bin"/><Relationship Id="rId160" Type="http://schemas.openxmlformats.org/officeDocument/2006/relationships/oleObject" Target="embeddings/oleObject78.bin"/><Relationship Id="rId181" Type="http://schemas.openxmlformats.org/officeDocument/2006/relationships/oleObject" Target="embeddings/oleObject90.bin"/><Relationship Id="rId22" Type="http://schemas.openxmlformats.org/officeDocument/2006/relationships/oleObject" Target="embeddings/oleObject7.bin"/><Relationship Id="rId43" Type="http://schemas.openxmlformats.org/officeDocument/2006/relationships/image" Target="media/image20.wmf"/><Relationship Id="rId64" Type="http://schemas.openxmlformats.org/officeDocument/2006/relationships/image" Target="media/image31.wmf"/><Relationship Id="rId118" Type="http://schemas.openxmlformats.org/officeDocument/2006/relationships/oleObject" Target="embeddings/oleObject55.bin"/><Relationship Id="rId139" Type="http://schemas.openxmlformats.org/officeDocument/2006/relationships/oleObject" Target="embeddings/oleObject66.bin"/><Relationship Id="rId85" Type="http://schemas.openxmlformats.org/officeDocument/2006/relationships/oleObject" Target="embeddings/oleObject38.bin"/><Relationship Id="rId150" Type="http://schemas.openxmlformats.org/officeDocument/2006/relationships/oleObject" Target="embeddings/oleObject72.bin"/><Relationship Id="rId171" Type="http://schemas.openxmlformats.org/officeDocument/2006/relationships/oleObject" Target="embeddings/oleObject85.bin"/><Relationship Id="rId192" Type="http://schemas.openxmlformats.org/officeDocument/2006/relationships/image" Target="media/image89.wmf"/><Relationship Id="rId206" Type="http://schemas.openxmlformats.org/officeDocument/2006/relationships/header" Target="header3.xml"/><Relationship Id="rId12" Type="http://schemas.openxmlformats.org/officeDocument/2006/relationships/oleObject" Target="embeddings/oleObject2.bin"/><Relationship Id="rId33" Type="http://schemas.openxmlformats.org/officeDocument/2006/relationships/image" Target="media/image15.wmf"/><Relationship Id="rId108" Type="http://schemas.openxmlformats.org/officeDocument/2006/relationships/image" Target="media/image53.wmf"/><Relationship Id="rId129" Type="http://schemas.openxmlformats.org/officeDocument/2006/relationships/image" Target="media/image63.wmf"/><Relationship Id="rId54" Type="http://schemas.openxmlformats.org/officeDocument/2006/relationships/image" Target="media/image26.wmf"/><Relationship Id="rId75" Type="http://schemas.openxmlformats.org/officeDocument/2006/relationships/oleObject" Target="embeddings/oleObject33.bin"/><Relationship Id="rId96" Type="http://schemas.openxmlformats.org/officeDocument/2006/relationships/image" Target="media/image47.wmf"/><Relationship Id="rId140" Type="http://schemas.openxmlformats.org/officeDocument/2006/relationships/image" Target="media/image68.wmf"/><Relationship Id="rId161" Type="http://schemas.openxmlformats.org/officeDocument/2006/relationships/oleObject" Target="embeddings/oleObject79.bin"/><Relationship Id="rId182" Type="http://schemas.openxmlformats.org/officeDocument/2006/relationships/image" Target="media/image86.wmf"/><Relationship Id="rId6" Type="http://schemas.openxmlformats.org/officeDocument/2006/relationships/endnotes" Target="endnotes.xml"/><Relationship Id="rId23" Type="http://schemas.openxmlformats.org/officeDocument/2006/relationships/image" Target="media/image10.wmf"/><Relationship Id="rId119" Type="http://schemas.openxmlformats.org/officeDocument/2006/relationships/image" Target="media/image58.wmf"/><Relationship Id="rId44" Type="http://schemas.openxmlformats.org/officeDocument/2006/relationships/oleObject" Target="embeddings/oleObject18.bin"/><Relationship Id="rId65" Type="http://schemas.openxmlformats.org/officeDocument/2006/relationships/oleObject" Target="embeddings/oleObject28.bin"/><Relationship Id="rId86" Type="http://schemas.openxmlformats.org/officeDocument/2006/relationships/image" Target="media/image42.wmf"/><Relationship Id="rId130" Type="http://schemas.openxmlformats.org/officeDocument/2006/relationships/oleObject" Target="embeddings/oleObject61.bin"/><Relationship Id="rId151" Type="http://schemas.openxmlformats.org/officeDocument/2006/relationships/image" Target="media/image73.wmf"/><Relationship Id="rId172" Type="http://schemas.openxmlformats.org/officeDocument/2006/relationships/image" Target="media/image81.wmf"/><Relationship Id="rId193" Type="http://schemas.openxmlformats.org/officeDocument/2006/relationships/oleObject" Target="embeddings/oleObject98.bin"/><Relationship Id="rId207" Type="http://schemas.openxmlformats.org/officeDocument/2006/relationships/footer" Target="footer3.xml"/><Relationship Id="rId13" Type="http://schemas.openxmlformats.org/officeDocument/2006/relationships/image" Target="media/image5.wmf"/><Relationship Id="rId109" Type="http://schemas.openxmlformats.org/officeDocument/2006/relationships/oleObject" Target="embeddings/oleObject50.bin"/><Relationship Id="rId34" Type="http://schemas.openxmlformats.org/officeDocument/2006/relationships/oleObject" Target="embeddings/oleObject13.bin"/><Relationship Id="rId55" Type="http://schemas.openxmlformats.org/officeDocument/2006/relationships/oleObject" Target="embeddings/oleObject23.bin"/><Relationship Id="rId76" Type="http://schemas.openxmlformats.org/officeDocument/2006/relationships/image" Target="media/image37.wmf"/><Relationship Id="rId97" Type="http://schemas.openxmlformats.org/officeDocument/2006/relationships/oleObject" Target="embeddings/oleObject44.bin"/><Relationship Id="rId120" Type="http://schemas.openxmlformats.org/officeDocument/2006/relationships/oleObject" Target="embeddings/oleObject56.bin"/><Relationship Id="rId141" Type="http://schemas.openxmlformats.org/officeDocument/2006/relationships/oleObject" Target="embeddings/oleObject67.bin"/><Relationship Id="rId7" Type="http://schemas.openxmlformats.org/officeDocument/2006/relationships/image" Target="media/image1.png"/><Relationship Id="rId162" Type="http://schemas.openxmlformats.org/officeDocument/2006/relationships/oleObject" Target="embeddings/oleObject80.bin"/><Relationship Id="rId183" Type="http://schemas.openxmlformats.org/officeDocument/2006/relationships/oleObject" Target="embeddings/oleObject91.bin"/><Relationship Id="rId24" Type="http://schemas.openxmlformats.org/officeDocument/2006/relationships/oleObject" Target="embeddings/oleObject8.bin"/><Relationship Id="rId45" Type="http://schemas.openxmlformats.org/officeDocument/2006/relationships/image" Target="media/image21.png"/><Relationship Id="rId66" Type="http://schemas.openxmlformats.org/officeDocument/2006/relationships/image" Target="media/image32.wmf"/><Relationship Id="rId87" Type="http://schemas.openxmlformats.org/officeDocument/2006/relationships/oleObject" Target="embeddings/oleObject39.bin"/><Relationship Id="rId110" Type="http://schemas.openxmlformats.org/officeDocument/2006/relationships/image" Target="media/image54.wmf"/><Relationship Id="rId131" Type="http://schemas.openxmlformats.org/officeDocument/2006/relationships/image" Target="media/image64.wmf"/><Relationship Id="rId61" Type="http://schemas.openxmlformats.org/officeDocument/2006/relationships/oleObject" Target="embeddings/oleObject26.bin"/><Relationship Id="rId82" Type="http://schemas.openxmlformats.org/officeDocument/2006/relationships/image" Target="media/image40.wmf"/><Relationship Id="rId152" Type="http://schemas.openxmlformats.org/officeDocument/2006/relationships/oleObject" Target="embeddings/oleObject73.bin"/><Relationship Id="rId173" Type="http://schemas.openxmlformats.org/officeDocument/2006/relationships/oleObject" Target="embeddings/oleObject86.bin"/><Relationship Id="rId194" Type="http://schemas.openxmlformats.org/officeDocument/2006/relationships/image" Target="media/image90.wmf"/><Relationship Id="rId199" Type="http://schemas.openxmlformats.org/officeDocument/2006/relationships/oleObject" Target="embeddings/oleObject101.bin"/><Relationship Id="rId203" Type="http://schemas.openxmlformats.org/officeDocument/2006/relationships/header" Target="header2.xml"/><Relationship Id="rId208" Type="http://schemas.openxmlformats.org/officeDocument/2006/relationships/fontTable" Target="fontTable.xml"/><Relationship Id="rId19" Type="http://schemas.openxmlformats.org/officeDocument/2006/relationships/image" Target="media/image8.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4.bin"/><Relationship Id="rId100" Type="http://schemas.openxmlformats.org/officeDocument/2006/relationships/image" Target="media/image49.wmf"/><Relationship Id="rId105" Type="http://schemas.openxmlformats.org/officeDocument/2006/relationships/oleObject" Target="embeddings/oleObject48.bin"/><Relationship Id="rId126" Type="http://schemas.openxmlformats.org/officeDocument/2006/relationships/oleObject" Target="embeddings/oleObject59.bin"/><Relationship Id="rId147" Type="http://schemas.openxmlformats.org/officeDocument/2006/relationships/oleObject" Target="embeddings/oleObject70.bin"/><Relationship Id="rId168" Type="http://schemas.openxmlformats.org/officeDocument/2006/relationships/image" Target="media/image79.wmf"/><Relationship Id="rId8" Type="http://schemas.openxmlformats.org/officeDocument/2006/relationships/image" Target="media/image2.png"/><Relationship Id="rId51" Type="http://schemas.openxmlformats.org/officeDocument/2006/relationships/oleObject" Target="embeddings/oleObject21.bin"/><Relationship Id="rId72" Type="http://schemas.openxmlformats.org/officeDocument/2006/relationships/image" Target="media/image35.wmf"/><Relationship Id="rId93" Type="http://schemas.openxmlformats.org/officeDocument/2006/relationships/oleObject" Target="embeddings/oleObject42.bin"/><Relationship Id="rId98" Type="http://schemas.openxmlformats.org/officeDocument/2006/relationships/image" Target="media/image48.wmf"/><Relationship Id="rId121" Type="http://schemas.openxmlformats.org/officeDocument/2006/relationships/image" Target="media/image59.wmf"/><Relationship Id="rId142" Type="http://schemas.openxmlformats.org/officeDocument/2006/relationships/image" Target="media/image69.wmf"/><Relationship Id="rId163" Type="http://schemas.openxmlformats.org/officeDocument/2006/relationships/image" Target="media/image77.wmf"/><Relationship Id="rId184" Type="http://schemas.openxmlformats.org/officeDocument/2006/relationships/image" Target="media/image87.wmf"/><Relationship Id="rId189" Type="http://schemas.openxmlformats.org/officeDocument/2006/relationships/oleObject" Target="embeddings/oleObject96.bin"/><Relationship Id="rId3" Type="http://schemas.openxmlformats.org/officeDocument/2006/relationships/settings" Target="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29.bin"/><Relationship Id="rId116" Type="http://schemas.openxmlformats.org/officeDocument/2006/relationships/oleObject" Target="embeddings/oleObject54.bin"/><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oleObject" Target="embeddings/oleObject6.bin"/><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7.bin"/><Relationship Id="rId88" Type="http://schemas.openxmlformats.org/officeDocument/2006/relationships/image" Target="media/image43.wmf"/><Relationship Id="rId111" Type="http://schemas.openxmlformats.org/officeDocument/2006/relationships/oleObject" Target="embeddings/oleObject51.bin"/><Relationship Id="rId132" Type="http://schemas.openxmlformats.org/officeDocument/2006/relationships/oleObject" Target="embeddings/oleObject62.bin"/><Relationship Id="rId153" Type="http://schemas.openxmlformats.org/officeDocument/2006/relationships/image" Target="media/image74.wmf"/><Relationship Id="rId174" Type="http://schemas.openxmlformats.org/officeDocument/2006/relationships/image" Target="media/image82.wmf"/><Relationship Id="rId179" Type="http://schemas.openxmlformats.org/officeDocument/2006/relationships/oleObject" Target="embeddings/oleObject89.bin"/><Relationship Id="rId195" Type="http://schemas.openxmlformats.org/officeDocument/2006/relationships/oleObject" Target="embeddings/oleObject99.bin"/><Relationship Id="rId209" Type="http://schemas.openxmlformats.org/officeDocument/2006/relationships/theme" Target="theme/theme1.xml"/><Relationship Id="rId190" Type="http://schemas.openxmlformats.org/officeDocument/2006/relationships/image" Target="media/image88.wmf"/><Relationship Id="rId204" Type="http://schemas.openxmlformats.org/officeDocument/2006/relationships/footer" Target="footer1.xml"/><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oleObject" Target="embeddings/oleObject24.bin"/><Relationship Id="rId106" Type="http://schemas.openxmlformats.org/officeDocument/2006/relationships/image" Target="media/image52.wmf"/><Relationship Id="rId127" Type="http://schemas.openxmlformats.org/officeDocument/2006/relationships/image" Target="media/image62.wmf"/><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2.bin"/><Relationship Id="rId78" Type="http://schemas.openxmlformats.org/officeDocument/2006/relationships/image" Target="media/image38.wmf"/><Relationship Id="rId94" Type="http://schemas.openxmlformats.org/officeDocument/2006/relationships/image" Target="media/image46.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oleObject" Target="embeddings/oleObject57.bin"/><Relationship Id="rId143" Type="http://schemas.openxmlformats.org/officeDocument/2006/relationships/oleObject" Target="embeddings/oleObject68.bin"/><Relationship Id="rId148" Type="http://schemas.openxmlformats.org/officeDocument/2006/relationships/oleObject" Target="embeddings/oleObject71.bin"/><Relationship Id="rId164" Type="http://schemas.openxmlformats.org/officeDocument/2006/relationships/oleObject" Target="embeddings/oleObject81.bin"/><Relationship Id="rId169" Type="http://schemas.openxmlformats.org/officeDocument/2006/relationships/oleObject" Target="embeddings/oleObject84.bin"/><Relationship Id="rId185" Type="http://schemas.openxmlformats.org/officeDocument/2006/relationships/oleObject" Target="embeddings/oleObject92.bin"/><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85.wmf"/><Relationship Id="rId26" Type="http://schemas.openxmlformats.org/officeDocument/2006/relationships/oleObject" Target="embeddings/oleObject9.bin"/><Relationship Id="rId47" Type="http://schemas.openxmlformats.org/officeDocument/2006/relationships/oleObject" Target="embeddings/oleObject19.bin"/><Relationship Id="rId68" Type="http://schemas.openxmlformats.org/officeDocument/2006/relationships/image" Target="media/image33.wmf"/><Relationship Id="rId89" Type="http://schemas.openxmlformats.org/officeDocument/2006/relationships/oleObject" Target="embeddings/oleObject40.bin"/><Relationship Id="rId112" Type="http://schemas.openxmlformats.org/officeDocument/2006/relationships/image" Target="media/image55.wmf"/><Relationship Id="rId133" Type="http://schemas.openxmlformats.org/officeDocument/2006/relationships/oleObject" Target="embeddings/oleObject63.bin"/><Relationship Id="rId154" Type="http://schemas.openxmlformats.org/officeDocument/2006/relationships/oleObject" Target="embeddings/oleObject74.bin"/><Relationship Id="rId175" Type="http://schemas.openxmlformats.org/officeDocument/2006/relationships/oleObject" Target="embeddings/oleObject87.bin"/><Relationship Id="rId196" Type="http://schemas.openxmlformats.org/officeDocument/2006/relationships/image" Target="media/image91.wmf"/><Relationship Id="rId200" Type="http://schemas.openxmlformats.org/officeDocument/2006/relationships/image" Target="media/image93.wmf"/><Relationship Id="rId16" Type="http://schemas.openxmlformats.org/officeDocument/2006/relationships/oleObject" Target="embeddings/oleObject4.bin"/><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5.bin"/><Relationship Id="rId102" Type="http://schemas.openxmlformats.org/officeDocument/2006/relationships/image" Target="media/image50.wmf"/><Relationship Id="rId123" Type="http://schemas.openxmlformats.org/officeDocument/2006/relationships/image" Target="media/image60.wmf"/><Relationship Id="rId144" Type="http://schemas.openxmlformats.org/officeDocument/2006/relationships/image" Target="media/image70.wmf"/><Relationship Id="rId90" Type="http://schemas.openxmlformats.org/officeDocument/2006/relationships/image" Target="media/image44.wmf"/><Relationship Id="rId165" Type="http://schemas.openxmlformats.org/officeDocument/2006/relationships/image" Target="media/image78.wmf"/><Relationship Id="rId186" Type="http://schemas.openxmlformats.org/officeDocument/2006/relationships/oleObject" Target="embeddings/oleObject93.bin"/><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5.wmf"/><Relationship Id="rId80" Type="http://schemas.openxmlformats.org/officeDocument/2006/relationships/image" Target="media/image39.wmf"/><Relationship Id="rId155" Type="http://schemas.openxmlformats.org/officeDocument/2006/relationships/oleObject" Target="embeddings/oleObject75.bin"/><Relationship Id="rId176" Type="http://schemas.openxmlformats.org/officeDocument/2006/relationships/image" Target="media/image83.wmf"/><Relationship Id="rId197" Type="http://schemas.openxmlformats.org/officeDocument/2006/relationships/oleObject" Target="embeddings/oleObject100.bin"/><Relationship Id="rId201" Type="http://schemas.openxmlformats.org/officeDocument/2006/relationships/oleObject" Target="embeddings/oleObject102.bin"/><Relationship Id="rId17" Type="http://schemas.openxmlformats.org/officeDocument/2006/relationships/image" Target="media/image7.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oleObject" Target="embeddings/oleObject58.bin"/><Relationship Id="rId70" Type="http://schemas.openxmlformats.org/officeDocument/2006/relationships/image" Target="media/image34.wmf"/><Relationship Id="rId91" Type="http://schemas.openxmlformats.org/officeDocument/2006/relationships/oleObject" Target="embeddings/oleObject41.bin"/><Relationship Id="rId145" Type="http://schemas.openxmlformats.org/officeDocument/2006/relationships/oleObject" Target="embeddings/oleObject69.bin"/><Relationship Id="rId166" Type="http://schemas.openxmlformats.org/officeDocument/2006/relationships/oleObject" Target="embeddings/oleObject82.bin"/><Relationship Id="rId187" Type="http://schemas.openxmlformats.org/officeDocument/2006/relationships/oleObject" Target="embeddings/oleObject94.bin"/><Relationship Id="rId1" Type="http://schemas.openxmlformats.org/officeDocument/2006/relationships/numbering" Target="numbering.xml"/><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image" Target="media/image56.wmf"/><Relationship Id="rId60" Type="http://schemas.openxmlformats.org/officeDocument/2006/relationships/image" Target="media/image29.wmf"/><Relationship Id="rId81" Type="http://schemas.openxmlformats.org/officeDocument/2006/relationships/oleObject" Target="embeddings/oleObject36.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8.bin"/><Relationship Id="rId198" Type="http://schemas.openxmlformats.org/officeDocument/2006/relationships/image" Target="media/image92.wmf"/><Relationship Id="rId202" Type="http://schemas.openxmlformats.org/officeDocument/2006/relationships/header" Target="header1.xml"/><Relationship Id="rId18" Type="http://schemas.openxmlformats.org/officeDocument/2006/relationships/oleObject" Target="embeddings/oleObject5.bin"/><Relationship Id="rId39" Type="http://schemas.openxmlformats.org/officeDocument/2006/relationships/image" Target="media/image18.wmf"/><Relationship Id="rId50" Type="http://schemas.openxmlformats.org/officeDocument/2006/relationships/image" Target="media/image24.wmf"/><Relationship Id="rId104" Type="http://schemas.openxmlformats.org/officeDocument/2006/relationships/image" Target="media/image51.wmf"/><Relationship Id="rId125" Type="http://schemas.openxmlformats.org/officeDocument/2006/relationships/image" Target="media/image61.wmf"/><Relationship Id="rId146" Type="http://schemas.openxmlformats.org/officeDocument/2006/relationships/image" Target="media/image71.wmf"/><Relationship Id="rId167" Type="http://schemas.openxmlformats.org/officeDocument/2006/relationships/oleObject" Target="embeddings/oleObject83.bin"/><Relationship Id="rId188" Type="http://schemas.openxmlformats.org/officeDocument/2006/relationships/oleObject" Target="embeddings/oleObject95.bin"/><Relationship Id="rId71" Type="http://schemas.openxmlformats.org/officeDocument/2006/relationships/oleObject" Target="embeddings/oleObject31.bin"/><Relationship Id="rId92" Type="http://schemas.openxmlformats.org/officeDocument/2006/relationships/image" Target="media/image45.wmf"/><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664</Words>
  <Characters>3788</Characters>
  <Application>Microsoft Office Word</Application>
  <DocSecurity>0</DocSecurity>
  <Lines>31</Lines>
  <Paragraphs>8</Paragraphs>
  <ScaleCrop>false</ScaleCrop>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2024-09-07T07:46:00Z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55E2BCB5FFB24585AEC28DFCC4660B99_12</vt:lpwstr>
  </property>
</Properties>
</file>