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31368">
      <w:pPr>
        <w:pStyle w:val="156"/>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11912600</wp:posOffset>
            </wp:positionH>
            <wp:positionV relativeFrom="topMargin">
              <wp:posOffset>12115800</wp:posOffset>
            </wp:positionV>
            <wp:extent cx="381000" cy="317500"/>
            <wp:effectExtent l="0" t="0" r="0" b="6350"/>
            <wp:wrapNone/>
            <wp:docPr id="100134" name="图片 1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4" name="图片 100134"/>
                    <pic:cNvPicPr>
                      <a:picLocks noChangeAspect="1"/>
                    </pic:cNvPicPr>
                  </pic:nvPicPr>
                  <pic:blipFill>
                    <a:blip r:embed="rId8"/>
                    <a:stretch>
                      <a:fillRect/>
                    </a:stretch>
                  </pic:blipFill>
                  <pic:spPr>
                    <a:xfrm>
                      <a:off x="0" y="0"/>
                      <a:ext cx="381000" cy="317500"/>
                    </a:xfrm>
                    <a:prstGeom prst="rect">
                      <a:avLst/>
                    </a:prstGeom>
                  </pic:spPr>
                </pic:pic>
              </a:graphicData>
            </a:graphic>
          </wp:anchor>
        </w:drawing>
      </w:r>
      <w:r>
        <w:rPr>
          <w:rFonts w:ascii="Times New Roman" w:hAnsi="Times New Roman"/>
          <w:color w:val="000000"/>
          <w:sz w:val="36"/>
          <w:szCs w:val="36"/>
        </w:rPr>
        <w:drawing>
          <wp:anchor distT="0" distB="0" distL="114300" distR="114300" simplePos="0" relativeHeight="251660288" behindDoc="0" locked="0" layoutInCell="1" allowOverlap="1">
            <wp:simplePos x="0" y="0"/>
            <wp:positionH relativeFrom="page">
              <wp:posOffset>10160000</wp:posOffset>
            </wp:positionH>
            <wp:positionV relativeFrom="topMargin">
              <wp:posOffset>12598400</wp:posOffset>
            </wp:positionV>
            <wp:extent cx="368300" cy="482600"/>
            <wp:effectExtent l="0" t="0" r="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9"/>
                    <a:stretch>
                      <a:fillRect/>
                    </a:stretch>
                  </pic:blipFill>
                  <pic:spPr>
                    <a:xfrm>
                      <a:off x="0" y="0"/>
                      <a:ext cx="368300" cy="482600"/>
                    </a:xfrm>
                    <a:prstGeom prst="rect">
                      <a:avLst/>
                    </a:prstGeom>
                  </pic:spPr>
                </pic:pic>
              </a:graphicData>
            </a:graphic>
          </wp:anchor>
        </w:drawing>
      </w:r>
      <w:r>
        <w:rPr>
          <w:rFonts w:ascii="Times New Roman" w:hAnsi="Times New Roman"/>
          <w:color w:val="000000"/>
          <w:sz w:val="36"/>
          <w:szCs w:val="36"/>
        </w:rPr>
        <w:t>2025-2026</w:t>
      </w:r>
      <w:r>
        <w:rPr>
          <w:rFonts w:hint="eastAsia" w:ascii="黑体" w:hAnsi="黑体" w:eastAsia="黑体"/>
          <w:color w:val="000000"/>
          <w:sz w:val="36"/>
          <w:szCs w:val="36"/>
        </w:rPr>
        <w:t>学年六年级数学上学期期中模拟卷</w:t>
      </w:r>
    </w:p>
    <w:p w14:paraId="64AC32CD">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rPr>
        <w:t>90</w:t>
      </w:r>
      <w:r>
        <w:rPr>
          <w:rFonts w:ascii="Times New Roman" w:hAnsi="Times New Roman" w:eastAsia="楷体"/>
          <w:kern w:val="0"/>
        </w:rPr>
        <w:t>分钟  试卷满分：</w:t>
      </w:r>
      <w:r>
        <w:rPr>
          <w:rFonts w:hint="eastAsia" w:ascii="Times New Roman" w:hAnsi="Times New Roman" w:eastAsia="楷体"/>
          <w:kern w:val="0"/>
        </w:rPr>
        <w:t>100</w:t>
      </w:r>
      <w:r>
        <w:rPr>
          <w:rFonts w:ascii="Times New Roman" w:hAnsi="Times New Roman" w:eastAsia="楷体"/>
          <w:kern w:val="0"/>
        </w:rPr>
        <w:t>分）</w:t>
      </w:r>
    </w:p>
    <w:p w14:paraId="3D25E140">
      <w:pPr>
        <w:overflowPunct w:val="0"/>
        <w:adjustRightInd w:val="0"/>
        <w:spacing w:line="360" w:lineRule="auto"/>
        <w:ind w:left="420" w:hanging="428"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713F3AF9">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21C663C9">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52EEDD47">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30ABBCAB">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4771B7B9">
      <w:pPr>
        <w:overflowPunct w:val="0"/>
        <w:adjustRightInd w:val="0"/>
        <w:spacing w:line="360" w:lineRule="auto"/>
        <w:ind w:left="420" w:leftChars="200"/>
        <w:textAlignment w:val="center"/>
        <w:outlineLvl w:val="0"/>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70A2189C">
      <w:pPr>
        <w:overflowPunct w:val="0"/>
        <w:adjustRightInd w:val="0"/>
        <w:spacing w:line="360" w:lineRule="auto"/>
        <w:ind w:left="420" w:leftChars="200"/>
        <w:textAlignment w:val="center"/>
        <w:rPr>
          <w:rFonts w:ascii="Times New Roman" w:hAnsi="Times New Roman" w:eastAsia="黑体"/>
          <w:spacing w:val="2"/>
          <w:kern w:val="0"/>
          <w:szCs w:val="21"/>
        </w:rPr>
      </w:pPr>
      <w:bookmarkStart w:id="0" w:name="OLE_LINK16"/>
      <w:r>
        <w:rPr>
          <w:rFonts w:hint="eastAsia" w:ascii="Times New Roman" w:hAnsi="Times New Roman" w:eastAsia="黑体"/>
          <w:spacing w:val="2"/>
          <w:kern w:val="0"/>
          <w:szCs w:val="21"/>
        </w:rPr>
        <w:t>4．测试范围：</w:t>
      </w:r>
      <w:r>
        <w:rPr>
          <w:rFonts w:hint="eastAsia" w:ascii="黑体" w:hAnsi="黑体" w:eastAsia="黑体" w:cs="黑体"/>
          <w:color w:val="C00000"/>
          <w:spacing w:val="2"/>
          <w:kern w:val="0"/>
          <w:szCs w:val="21"/>
        </w:rPr>
        <w:t>沪教版（五四制）（2024）衔接内容~第1章有理数</w:t>
      </w:r>
      <w:r>
        <w:rPr>
          <w:rFonts w:hint="eastAsia" w:ascii="Times New Roman" w:hAnsi="Times New Roman" w:eastAsia="黑体"/>
          <w:spacing w:val="2"/>
          <w:kern w:val="0"/>
          <w:szCs w:val="21"/>
        </w:rPr>
        <w:t>。</w:t>
      </w:r>
    </w:p>
    <w:p w14:paraId="159701CD">
      <w:pPr>
        <w:spacing w:line="336" w:lineRule="auto"/>
        <w:jc w:val="center"/>
        <w:textAlignment w:val="center"/>
        <w:outlineLvl w:val="0"/>
        <w:rPr>
          <w:rFonts w:ascii="黑体" w:hAnsi="黑体" w:eastAsia="黑体"/>
          <w:kern w:val="0"/>
          <w:sz w:val="30"/>
          <w:szCs w:val="30"/>
        </w:rPr>
      </w:pPr>
      <w:r>
        <w:rPr>
          <w:rFonts w:ascii="黑体" w:hAnsi="黑体" w:eastAsia="黑体"/>
          <w:kern w:val="0"/>
          <w:sz w:val="30"/>
          <w:szCs w:val="30"/>
        </w:rPr>
        <w:t>第一部分（选择题 共</w:t>
      </w:r>
      <w:r>
        <w:rPr>
          <w:rFonts w:hint="eastAsia" w:ascii="黑体" w:hAnsi="黑体" w:eastAsia="黑体"/>
          <w:kern w:val="0"/>
          <w:sz w:val="30"/>
          <w:szCs w:val="30"/>
        </w:rPr>
        <w:t>12</w:t>
      </w:r>
      <w:r>
        <w:rPr>
          <w:rFonts w:ascii="黑体" w:hAnsi="黑体" w:eastAsia="黑体"/>
          <w:kern w:val="0"/>
          <w:sz w:val="30"/>
          <w:szCs w:val="30"/>
        </w:rPr>
        <w:t>分）</w:t>
      </w:r>
    </w:p>
    <w:p w14:paraId="5D2CC2F4">
      <w:pPr>
        <w:spacing w:line="360" w:lineRule="auto"/>
        <w:jc w:val="left"/>
        <w:rPr>
          <w:rFonts w:ascii="Times New Roman" w:hAnsi="Times New Roman" w:eastAsia="黑体"/>
          <w:bCs/>
          <w:szCs w:val="21"/>
        </w:rPr>
      </w:pPr>
      <w:r>
        <w:rPr>
          <w:rFonts w:ascii="Times New Roman" w:hAnsi="Times New Roman" w:eastAsia="黑体"/>
          <w:bCs/>
          <w:szCs w:val="21"/>
        </w:rPr>
        <w:t>一、选择题（本大题共</w:t>
      </w:r>
      <w:r>
        <w:rPr>
          <w:rFonts w:hint="eastAsia" w:ascii="Times New Roman" w:hAnsi="Times New Roman" w:eastAsia="黑体"/>
          <w:bCs/>
          <w:szCs w:val="21"/>
        </w:rPr>
        <w:t>6</w:t>
      </w:r>
      <w:r>
        <w:rPr>
          <w:rFonts w:ascii="Times New Roman" w:hAnsi="Times New Roman" w:eastAsia="黑体"/>
          <w:bCs/>
          <w:szCs w:val="21"/>
        </w:rPr>
        <w:t>小题，每小题</w:t>
      </w:r>
      <w:r>
        <w:rPr>
          <w:rFonts w:hint="eastAsia" w:ascii="Times New Roman" w:hAnsi="Times New Roman" w:eastAsia="黑体"/>
          <w:bCs/>
          <w:szCs w:val="21"/>
        </w:rPr>
        <w:t>2</w:t>
      </w:r>
      <w:r>
        <w:rPr>
          <w:rFonts w:ascii="Times New Roman" w:hAnsi="Times New Roman" w:eastAsia="黑体"/>
          <w:bCs/>
          <w:szCs w:val="21"/>
        </w:rPr>
        <w:t>分，满分</w:t>
      </w:r>
      <w:r>
        <w:rPr>
          <w:rFonts w:hint="eastAsia" w:ascii="Times New Roman" w:hAnsi="Times New Roman" w:eastAsia="黑体"/>
          <w:bCs/>
          <w:szCs w:val="21"/>
        </w:rPr>
        <w:t>12</w:t>
      </w:r>
      <w:r>
        <w:rPr>
          <w:rFonts w:ascii="Times New Roman" w:hAnsi="Times New Roman" w:eastAsia="黑体"/>
          <w:bCs/>
          <w:szCs w:val="21"/>
        </w:rPr>
        <w:t>分．在每个小题给出的四个选项中，只有一项符合题目要求的）</w:t>
      </w:r>
    </w:p>
    <w:p w14:paraId="193FEE4C">
      <w:pPr>
        <w:spacing w:line="360" w:lineRule="auto"/>
        <w:jc w:val="left"/>
        <w:textAlignment w:val="center"/>
      </w:pPr>
      <w:r>
        <w:t>1．下列各组数中，第一个数能被第二个整除的是（</w:t>
      </w:r>
      <w:r>
        <w:rPr>
          <w:rFonts w:ascii="Times New Roman" w:hAnsi="Times New Roman" w:eastAsia="Times New Roman"/>
          <w:kern w:val="0"/>
          <w:sz w:val="24"/>
          <w:szCs w:val="24"/>
        </w:rPr>
        <w:t>    </w:t>
      </w:r>
      <w:r>
        <w:t>）</w:t>
      </w:r>
    </w:p>
    <w:p w14:paraId="44A5A36A">
      <w:pPr>
        <w:tabs>
          <w:tab w:val="left" w:pos="2078"/>
          <w:tab w:val="left" w:pos="4156"/>
          <w:tab w:val="left" w:pos="6234"/>
        </w:tabs>
        <w:spacing w:line="360" w:lineRule="auto"/>
        <w:ind w:left="300"/>
        <w:jc w:val="left"/>
        <w:textAlignment w:val="center"/>
      </w:pPr>
      <w:r>
        <w:t>A．27和3</w:t>
      </w:r>
      <w:r>
        <w:tab/>
      </w:r>
      <w:r>
        <w:t>B．1.5和5</w:t>
      </w:r>
      <w:r>
        <w:tab/>
      </w:r>
      <w:r>
        <w:t>C．13和26</w:t>
      </w:r>
      <w:r>
        <w:tab/>
      </w:r>
      <w:r>
        <w:t>D．6和9</w:t>
      </w:r>
    </w:p>
    <w:p w14:paraId="217AF021">
      <w:pPr>
        <w:spacing w:line="360" w:lineRule="auto"/>
        <w:jc w:val="left"/>
        <w:textAlignment w:val="center"/>
      </w:pPr>
      <w:r>
        <w:t>2．分数</w:t>
      </w:r>
      <w:r>
        <w:object>
          <v:shape id="_x0000_i1025" o:spt="75" alt="eqIda48d0a40615ec3ff6f7ad6392a2d1476" type="#_x0000_t75" style="height:27pt;width:21.75pt;" o:ole="t" filled="f" o:preferrelative="t" stroked="f" coordsize="21600,21600">
            <v:path/>
            <v:fill on="f" focussize="0,0"/>
            <v:stroke on="f" joinstyle="miter"/>
            <v:imagedata r:id="rId11" o:title="eqIda48d0a40615ec3ff6f7ad6392a2d1476"/>
            <o:lock v:ext="edit" aspectratio="t"/>
            <w10:wrap type="none"/>
            <w10:anchorlock/>
          </v:shape>
          <o:OLEObject Type="Embed" ProgID="Equation.DSMT4" ShapeID="_x0000_i1025" DrawAspect="Content" ObjectID="_1468075725" r:id="rId10">
            <o:LockedField>false</o:LockedField>
          </o:OLEObject>
        </w:object>
      </w:r>
      <w:r>
        <w:t>介于哪两个整数之间（</w:t>
      </w:r>
      <w:r>
        <w:rPr>
          <w:rFonts w:ascii="Times New Roman" w:hAnsi="Times New Roman" w:eastAsia="Times New Roman"/>
          <w:kern w:val="0"/>
          <w:sz w:val="24"/>
          <w:szCs w:val="24"/>
        </w:rPr>
        <w:t>   </w:t>
      </w:r>
      <w:r>
        <w:t>）</w:t>
      </w:r>
    </w:p>
    <w:p w14:paraId="045AD492">
      <w:pPr>
        <w:tabs>
          <w:tab w:val="left" w:pos="2078"/>
          <w:tab w:val="left" w:pos="4156"/>
          <w:tab w:val="left" w:pos="6234"/>
        </w:tabs>
        <w:spacing w:line="360" w:lineRule="auto"/>
        <w:ind w:left="300"/>
        <w:jc w:val="left"/>
        <w:textAlignment w:val="center"/>
      </w:pPr>
      <w:r>
        <w:t>A．</w:t>
      </w:r>
      <w:r>
        <w:object>
          <v:shape id="_x0000_i1026" o:spt="75" alt="eqIdd13ce3ebd1112220c639562739f1f9d1" type="#_x0000_t75" style="height:12pt;width:14.25pt;" o:ole="t" filled="f" o:preferrelative="t" stroked="f" coordsize="21600,21600">
            <v:path/>
            <v:fill on="f" focussize="0,0"/>
            <v:stroke on="f" joinstyle="miter"/>
            <v:imagedata r:id="rId13" o:title="eqIdd13ce3ebd1112220c639562739f1f9d1"/>
            <o:lock v:ext="edit" aspectratio="t"/>
            <w10:wrap type="none"/>
            <w10:anchorlock/>
          </v:shape>
          <o:OLEObject Type="Embed" ProgID="Equation.DSMT4" ShapeID="_x0000_i1026" DrawAspect="Content" ObjectID="_1468075726" r:id="rId12">
            <o:LockedField>false</o:LockedField>
          </o:OLEObject>
        </w:object>
      </w:r>
      <w:r>
        <w:t>和</w:t>
      </w:r>
      <w:r>
        <w:object>
          <v:shape id="_x0000_i1027" o:spt="75" alt="eqId45c62f77f7b699870e46b5b2a3391805" type="#_x0000_t75" style="height:11.25pt;width:14.25pt;" o:ole="t" filled="f" o:preferrelative="t" stroked="f" coordsize="21600,21600">
            <v:path/>
            <v:fill on="f" focussize="0,0"/>
            <v:stroke on="f" joinstyle="miter"/>
            <v:imagedata r:id="rId15" o:title="eqId45c62f77f7b699870e46b5b2a3391805"/>
            <o:lock v:ext="edit" aspectratio="t"/>
            <w10:wrap type="none"/>
            <w10:anchorlock/>
          </v:shape>
          <o:OLEObject Type="Embed" ProgID="Equation.DSMT4" ShapeID="_x0000_i1027" DrawAspect="Content" ObjectID="_1468075727" r:id="rId14">
            <o:LockedField>false</o:LockedField>
          </o:OLEObject>
        </w:object>
      </w:r>
      <w:r>
        <w:tab/>
      </w:r>
      <w:r>
        <w:t>B．</w:t>
      </w:r>
      <w:r>
        <w:object>
          <v:shape id="_x0000_i1028" o:spt="75" alt="eqId01317332a203c898536b1d0459f51d23" type="#_x0000_t75" style="height:12pt;width:14.25pt;" o:ole="t" filled="f" o:preferrelative="t" stroked="f" coordsize="21600,21600">
            <v:path/>
            <v:fill on="f" focussize="0,0"/>
            <v:stroke on="f" joinstyle="miter"/>
            <v:imagedata r:id="rId17" o:title="eqId01317332a203c898536b1d0459f51d23"/>
            <o:lock v:ext="edit" aspectratio="t"/>
            <w10:wrap type="none"/>
            <w10:anchorlock/>
          </v:shape>
          <o:OLEObject Type="Embed" ProgID="Equation.DSMT4" ShapeID="_x0000_i1028" DrawAspect="Content" ObjectID="_1468075728" r:id="rId16">
            <o:LockedField>false</o:LockedField>
          </o:OLEObject>
        </w:object>
      </w:r>
      <w:r>
        <w:t>和</w:t>
      </w:r>
      <w:r>
        <w:object>
          <v:shape id="_x0000_i1029" o:spt="75" alt="eqIdd13ce3ebd1112220c639562739f1f9d1" type="#_x0000_t75" style="height:12pt;width:14.25pt;" o:ole="t" filled="f" o:preferrelative="t" stroked="f" coordsize="21600,21600">
            <v:path/>
            <v:fill on="f" focussize="0,0"/>
            <v:stroke on="f" joinstyle="miter"/>
            <v:imagedata r:id="rId13" o:title="eqIdd13ce3ebd1112220c639562739f1f9d1"/>
            <o:lock v:ext="edit" aspectratio="t"/>
            <w10:wrap type="none"/>
            <w10:anchorlock/>
          </v:shape>
          <o:OLEObject Type="Embed" ProgID="Equation.DSMT4" ShapeID="_x0000_i1029" DrawAspect="Content" ObjectID="_1468075729" r:id="rId18">
            <o:LockedField>false</o:LockedField>
          </o:OLEObject>
        </w:object>
      </w:r>
      <w:r>
        <w:tab/>
      </w:r>
      <w:r>
        <w:t>C．</w:t>
      </w:r>
      <w:r>
        <w:object>
          <v:shape id="_x0000_i1030" o:spt="75" alt="eqId4a94acdfb41489d5694b5a64b9e99754" type="#_x0000_t75" style="height:12pt;width:14.25pt;" o:ole="t" filled="f" o:preferrelative="t" stroked="f" coordsize="21600,21600">
            <v:path/>
            <v:fill on="f" focussize="0,0"/>
            <v:stroke on="f" joinstyle="miter"/>
            <v:imagedata r:id="rId20" o:title="eqId4a94acdfb41489d5694b5a64b9e99754"/>
            <o:lock v:ext="edit" aspectratio="t"/>
            <w10:wrap type="none"/>
            <w10:anchorlock/>
          </v:shape>
          <o:OLEObject Type="Embed" ProgID="Equation.DSMT4" ShapeID="_x0000_i1030" DrawAspect="Content" ObjectID="_1468075730" r:id="rId19">
            <o:LockedField>false</o:LockedField>
          </o:OLEObject>
        </w:object>
      </w:r>
      <w:r>
        <w:t>和</w:t>
      </w:r>
      <w:r>
        <w:object>
          <v:shape id="_x0000_i1031" o:spt="75" alt="eqId01317332a203c898536b1d0459f51d23" type="#_x0000_t75" style="height:12pt;width:14.25pt;" o:ole="t" filled="f" o:preferrelative="t" stroked="f" coordsize="21600,21600">
            <v:path/>
            <v:fill on="f" focussize="0,0"/>
            <v:stroke on="f" joinstyle="miter"/>
            <v:imagedata r:id="rId17" o:title="eqId01317332a203c898536b1d0459f51d23"/>
            <o:lock v:ext="edit" aspectratio="t"/>
            <w10:wrap type="none"/>
            <w10:anchorlock/>
          </v:shape>
          <o:OLEObject Type="Embed" ProgID="Equation.DSMT4" ShapeID="_x0000_i1031" DrawAspect="Content" ObjectID="_1468075731" r:id="rId21">
            <o:LockedField>false</o:LockedField>
          </o:OLEObject>
        </w:object>
      </w:r>
      <w:r>
        <w:tab/>
      </w:r>
      <w:r>
        <w:t>D．</w:t>
      </w:r>
      <w:r>
        <w:object>
          <v:shape id="_x0000_i1032" o:spt="75" alt="eqId8bf3d3564c61e5e9c39a9e2cf2de048b" type="#_x0000_t75" style="height:12.75pt;width:14.25pt;" o:ole="t" filled="f" o:preferrelative="t" stroked="f" coordsize="21600,21600">
            <v:path/>
            <v:fill on="f" focussize="0,0"/>
            <v:stroke on="f" joinstyle="miter"/>
            <v:imagedata r:id="rId23" o:title="eqId8bf3d3564c61e5e9c39a9e2cf2de048b"/>
            <o:lock v:ext="edit" aspectratio="t"/>
            <w10:wrap type="none"/>
            <w10:anchorlock/>
          </v:shape>
          <o:OLEObject Type="Embed" ProgID="Equation.DSMT4" ShapeID="_x0000_i1032" DrawAspect="Content" ObjectID="_1468075732" r:id="rId22">
            <o:LockedField>false</o:LockedField>
          </o:OLEObject>
        </w:object>
      </w:r>
      <w:r>
        <w:t>和</w:t>
      </w:r>
      <w:r>
        <w:object>
          <v:shape id="_x0000_i1033" o:spt="75" alt="eqId4a94acdfb41489d5694b5a64b9e99754" type="#_x0000_t75" style="height:12pt;width:14.25pt;" o:ole="t" filled="f" o:preferrelative="t" stroked="f" coordsize="21600,21600">
            <v:path/>
            <v:fill on="f" focussize="0,0"/>
            <v:stroke on="f" joinstyle="miter"/>
            <v:imagedata r:id="rId20" o:title="eqId4a94acdfb41489d5694b5a64b9e99754"/>
            <o:lock v:ext="edit" aspectratio="t"/>
            <w10:wrap type="none"/>
            <w10:anchorlock/>
          </v:shape>
          <o:OLEObject Type="Embed" ProgID="Equation.DSMT4" ShapeID="_x0000_i1033" DrawAspect="Content" ObjectID="_1468075733" r:id="rId24">
            <o:LockedField>false</o:LockedField>
          </o:OLEObject>
        </w:object>
      </w:r>
    </w:p>
    <w:p w14:paraId="2B998975">
      <w:pPr>
        <w:spacing w:line="360" w:lineRule="auto"/>
        <w:jc w:val="left"/>
        <w:textAlignment w:val="center"/>
      </w:pPr>
      <w:r>
        <w:t>3．在下列分数</w:t>
      </w:r>
      <w:r>
        <w:object>
          <v:shape id="_x0000_i1034" o:spt="75" alt="eqId56b32a0aea3308e1678a290ccb84b741" type="#_x0000_t75" style="height:27.75pt;width:14.25pt;" o:ole="t" filled="f" o:preferrelative="t" stroked="f" coordsize="21600,21600">
            <v:path/>
            <v:fill on="f" focussize="0,0"/>
            <v:stroke on="f" joinstyle="miter"/>
            <v:imagedata r:id="rId26" o:title="eqId56b32a0aea3308e1678a290ccb84b741"/>
            <o:lock v:ext="edit" aspectratio="t"/>
            <w10:wrap type="none"/>
            <w10:anchorlock/>
          </v:shape>
          <o:OLEObject Type="Embed" ProgID="Equation.DSMT4" ShapeID="_x0000_i1034" DrawAspect="Content" ObjectID="_1468075734" r:id="rId25">
            <o:LockedField>false</o:LockedField>
          </o:OLEObject>
        </w:object>
      </w:r>
      <w:r>
        <w:t>、</w:t>
      </w:r>
      <w:r>
        <w:object>
          <v:shape id="_x0000_i1035" o:spt="75" alt="eqId18d21c38616d26f873443dba0bba0e45" type="#_x0000_t75" style="height:26.25pt;width:10.5pt;" o:ole="t" filled="f" o:preferrelative="t" stroked="f" coordsize="21600,21600">
            <v:path/>
            <v:fill on="f" focussize="0,0"/>
            <v:stroke on="f" joinstyle="miter"/>
            <v:imagedata r:id="rId28" o:title="eqId18d21c38616d26f873443dba0bba0e45"/>
            <o:lock v:ext="edit" aspectratio="t"/>
            <w10:wrap type="none"/>
            <w10:anchorlock/>
          </v:shape>
          <o:OLEObject Type="Embed" ProgID="Equation.DSMT4" ShapeID="_x0000_i1035" DrawAspect="Content" ObjectID="_1468075735" r:id="rId27">
            <o:LockedField>false</o:LockedField>
          </o:OLEObject>
        </w:object>
      </w:r>
      <w:r>
        <w:t>、</w:t>
      </w:r>
      <w:r>
        <w:object>
          <v:shape id="_x0000_i1036" o:spt="75" alt="eqId6d238dc787e6828b97811d6813c1bf7d" type="#_x0000_t75" style="height:27.75pt;width:14.25pt;" o:ole="t" filled="f" o:preferrelative="t" stroked="f" coordsize="21600,21600">
            <v:path/>
            <v:fill on="f" focussize="0,0"/>
            <v:stroke on="f" joinstyle="miter"/>
            <v:imagedata r:id="rId30" o:title="eqId6d238dc787e6828b97811d6813c1bf7d"/>
            <o:lock v:ext="edit" aspectratio="t"/>
            <w10:wrap type="none"/>
            <w10:anchorlock/>
          </v:shape>
          <o:OLEObject Type="Embed" ProgID="Equation.DSMT4" ShapeID="_x0000_i1036" DrawAspect="Content" ObjectID="_1468075736" r:id="rId29">
            <o:LockedField>false</o:LockedField>
          </o:OLEObject>
        </w:object>
      </w:r>
      <w:r>
        <w:t>、</w:t>
      </w:r>
      <w:r>
        <w:object>
          <v:shape id="_x0000_i1037" o:spt="75" alt="eqId46034913ef5a984552a13f8e7c610985" type="#_x0000_t75" style="height:27.75pt;width:14.25pt;" o:ole="t" filled="f" o:preferrelative="t" stroked="f" coordsize="21600,21600">
            <v:path/>
            <v:fill on="f" focussize="0,0"/>
            <v:stroke on="f" joinstyle="miter"/>
            <v:imagedata r:id="rId32" o:title="eqId46034913ef5a984552a13f8e7c610985"/>
            <o:lock v:ext="edit" aspectratio="t"/>
            <w10:wrap type="none"/>
            <w10:anchorlock/>
          </v:shape>
          <o:OLEObject Type="Embed" ProgID="Equation.DSMT4" ShapeID="_x0000_i1037" DrawAspect="Content" ObjectID="_1468075737" r:id="rId31">
            <o:LockedField>false</o:LockedField>
          </o:OLEObject>
        </w:object>
      </w:r>
      <w:r>
        <w:t>中能化为有限小数的个数为（　　）</w:t>
      </w:r>
    </w:p>
    <w:p w14:paraId="3C3B0B9F">
      <w:pPr>
        <w:tabs>
          <w:tab w:val="left" w:pos="2078"/>
          <w:tab w:val="left" w:pos="4156"/>
          <w:tab w:val="left" w:pos="6234"/>
        </w:tabs>
        <w:spacing w:line="360" w:lineRule="auto"/>
        <w:ind w:left="300"/>
        <w:jc w:val="left"/>
        <w:textAlignment w:val="center"/>
      </w:pPr>
      <w:r>
        <w:t>A．1</w:t>
      </w:r>
      <w:r>
        <w:tab/>
      </w:r>
      <w:r>
        <w:t>B．2</w:t>
      </w:r>
      <w:r>
        <w:tab/>
      </w:r>
      <w:r>
        <w:t>C．3</w:t>
      </w:r>
      <w:r>
        <w:tab/>
      </w:r>
      <w:r>
        <w:t>D．4</w:t>
      </w:r>
    </w:p>
    <w:p w14:paraId="40399C7E">
      <w:pPr>
        <w:spacing w:line="360" w:lineRule="auto"/>
        <w:jc w:val="left"/>
        <w:textAlignment w:val="center"/>
      </w:pPr>
      <w:r>
        <w:rPr>
          <w:rFonts w:hint="eastAsia"/>
        </w:rPr>
        <w:t>4</w:t>
      </w:r>
      <w:r>
        <w:t>．下列说法正确的是（</w:t>
      </w:r>
      <w:r>
        <w:rPr>
          <w:rFonts w:ascii="Times New Roman" w:hAnsi="Times New Roman" w:eastAsia="Times New Roman"/>
          <w:kern w:val="0"/>
          <w:sz w:val="24"/>
          <w:szCs w:val="24"/>
        </w:rPr>
        <w:t>   </w:t>
      </w:r>
      <w:r>
        <w:t>）</w:t>
      </w:r>
    </w:p>
    <w:p w14:paraId="7D355D6B">
      <w:pPr>
        <w:spacing w:line="360" w:lineRule="auto"/>
        <w:ind w:left="300"/>
        <w:jc w:val="left"/>
        <w:textAlignment w:val="center"/>
      </w:pPr>
      <w:r>
        <w:t>A．任意有理数的绝对值都是非负数</w:t>
      </w:r>
    </w:p>
    <w:p w14:paraId="034DD54D">
      <w:pPr>
        <w:spacing w:line="360" w:lineRule="auto"/>
        <w:ind w:left="300"/>
        <w:jc w:val="left"/>
        <w:textAlignment w:val="center"/>
      </w:pPr>
      <w:r>
        <w:t>B．若</w:t>
      </w:r>
      <w:r>
        <w:object>
          <v:shape id="_x0000_i1038" o:spt="75" alt="eqId653a7d2cba5c557c6fec515533a73999" type="#_x0000_t75" style="height:15pt;width:30.75pt;" o:ole="t" filled="f" o:preferrelative="t" stroked="f" coordsize="21600,21600">
            <v:path/>
            <v:fill on="f" focussize="0,0"/>
            <v:stroke on="f" joinstyle="miter"/>
            <v:imagedata r:id="rId34" o:title="eqId653a7d2cba5c557c6fec515533a73999"/>
            <o:lock v:ext="edit" aspectratio="t"/>
            <w10:wrap type="none"/>
            <w10:anchorlock/>
          </v:shape>
          <o:OLEObject Type="Embed" ProgID="Equation.DSMT4" ShapeID="_x0000_i1038" DrawAspect="Content" ObjectID="_1468075738" r:id="rId33">
            <o:LockedField>false</o:LockedField>
          </o:OLEObject>
        </w:object>
      </w:r>
      <w:r>
        <w:t>，则</w:t>
      </w:r>
      <w:r>
        <w:object>
          <v:shape id="_x0000_i1039" o:spt="75" alt="eqId0a6936d370d6a238a608ca56f87198de" type="#_x0000_t75" style="height:9.75pt;width:9pt;" o:ole="t" filled="f" o:preferrelative="t" stroked="f" coordsize="21600,21600">
            <v:path/>
            <v:fill on="f" focussize="0,0"/>
            <v:stroke on="f" joinstyle="miter"/>
            <v:imagedata r:id="rId36" o:title="eqId0a6936d370d6a238a608ca56f87198de"/>
            <o:lock v:ext="edit" aspectratio="t"/>
            <w10:wrap type="none"/>
            <w10:anchorlock/>
          </v:shape>
          <o:OLEObject Type="Embed" ProgID="Equation.DSMT4" ShapeID="_x0000_i1039" DrawAspect="Content" ObjectID="_1468075739" r:id="rId35">
            <o:LockedField>false</o:LockedField>
          </o:OLEObject>
        </w:object>
      </w:r>
      <w:r>
        <w:t>必为负数</w:t>
      </w:r>
    </w:p>
    <w:p w14:paraId="5BFC8F29">
      <w:pPr>
        <w:spacing w:line="360" w:lineRule="auto"/>
        <w:ind w:left="300"/>
        <w:jc w:val="left"/>
        <w:textAlignment w:val="center"/>
      </w:pPr>
      <w:r>
        <w:t>C．绝对值不大于3的整数有6个，分别是</w:t>
      </w:r>
      <w:r>
        <w:object>
          <v:shape id="_x0000_i1040" o:spt="75" alt="eqId9e0262791cc14598c6fc5ed0937d0124" type="#_x0000_t75" style="height:12pt;width:13.5pt;" o:ole="t" filled="f" o:preferrelative="t" stroked="f" coordsize="21600,21600">
            <v:path/>
            <v:fill on="f" focussize="0,0"/>
            <v:stroke on="f" joinstyle="miter"/>
            <v:imagedata r:id="rId38" o:title="eqId9e0262791cc14598c6fc5ed0937d0124"/>
            <o:lock v:ext="edit" aspectratio="t"/>
            <w10:wrap type="none"/>
            <w10:anchorlock/>
          </v:shape>
          <o:OLEObject Type="Embed" ProgID="Equation.DSMT4" ShapeID="_x0000_i1040" DrawAspect="Content" ObjectID="_1468075740" r:id="rId37">
            <o:LockedField>false</o:LockedField>
          </o:OLEObject>
        </w:object>
      </w:r>
      <w:r>
        <w:t>，</w:t>
      </w:r>
      <w:r>
        <w:object>
          <v:shape id="_x0000_i1041" o:spt="75" alt="eqId72b8bee40319fe80e512d221cfe252a7" type="#_x0000_t75" style="height:11.25pt;width:14.25pt;" o:ole="t" filled="f" o:preferrelative="t" stroked="f" coordsize="21600,21600">
            <v:path/>
            <v:fill on="f" focussize="0,0"/>
            <v:stroke on="f" joinstyle="miter"/>
            <v:imagedata r:id="rId40" o:title="eqId72b8bee40319fe80e512d221cfe252a7"/>
            <o:lock v:ext="edit" aspectratio="t"/>
            <w10:wrap type="none"/>
            <w10:anchorlock/>
          </v:shape>
          <o:OLEObject Type="Embed" ProgID="Equation.DSMT4" ShapeID="_x0000_i1041" DrawAspect="Content" ObjectID="_1468075741" r:id="rId39">
            <o:LockedField>false</o:LockedField>
          </o:OLEObject>
        </w:object>
      </w:r>
      <w:r>
        <w:t>，</w:t>
      </w:r>
      <w:r>
        <w:object>
          <v:shape id="_x0000_i1042" o:spt="75" alt="eqIddab76dc75e249530e5ff939dc1135cff" type="#_x0000_t75" style="height:11.25pt;width:13.5pt;" o:ole="t" filled="f" o:preferrelative="t" stroked="f" coordsize="21600,21600">
            <v:path/>
            <v:fill on="f" focussize="0,0"/>
            <v:stroke on="f" joinstyle="miter"/>
            <v:imagedata r:id="rId42" o:title="eqIddab76dc75e249530e5ff939dc1135cff"/>
            <o:lock v:ext="edit" aspectratio="t"/>
            <w10:wrap type="none"/>
            <w10:anchorlock/>
          </v:shape>
          <o:OLEObject Type="Embed" ProgID="Equation.DSMT4" ShapeID="_x0000_i1042" DrawAspect="Content" ObjectID="_1468075742" r:id="rId41">
            <o:LockedField>false</o:LockedField>
          </o:OLEObject>
        </w:object>
      </w:r>
    </w:p>
    <w:p w14:paraId="030D0DD7">
      <w:pPr>
        <w:spacing w:line="360" w:lineRule="auto"/>
        <w:ind w:left="300"/>
        <w:jc w:val="left"/>
        <w:textAlignment w:val="center"/>
      </w:pPr>
      <w:r>
        <w:t>D．若</w:t>
      </w:r>
      <w:r>
        <w:object>
          <v:shape id="_x0000_i1043" o:spt="75" alt="eqId94440d3e4c073f94f2b266ff99d50e74" type="#_x0000_t75" style="height:12.75pt;width:24.75pt;" o:ole="t" filled="f" o:preferrelative="t" stroked="f" coordsize="21600,21600">
            <v:path/>
            <v:fill on="f" focussize="0,0"/>
            <v:stroke on="f" joinstyle="miter"/>
            <v:imagedata r:id="rId44" o:title="eqId94440d3e4c073f94f2b266ff99d50e74"/>
            <o:lock v:ext="edit" aspectratio="t"/>
            <w10:wrap type="none"/>
            <w10:anchorlock/>
          </v:shape>
          <o:OLEObject Type="Embed" ProgID="Equation.DSMT4" ShapeID="_x0000_i1043" DrawAspect="Content" ObjectID="_1468075743" r:id="rId43">
            <o:LockedField>false</o:LockedField>
          </o:OLEObject>
        </w:object>
      </w:r>
      <w:r>
        <w:t>，则</w:t>
      </w:r>
      <w:r>
        <w:object>
          <v:shape id="_x0000_i1044" o:spt="75" alt="eqIda5e3ab57dac25b6c513c950e7b9bb356" type="#_x0000_t75" style="height:18pt;width:27.75pt;" o:ole="t" filled="f" o:preferrelative="t" stroked="f" coordsize="21600,21600">
            <v:path/>
            <v:fill on="f" focussize="0,0"/>
            <v:stroke on="f" joinstyle="miter"/>
            <v:imagedata r:id="rId46" o:title="eqIdd837abeedd9548935d43699f84ef80e2"/>
            <o:lock v:ext="edit" aspectratio="t"/>
            <w10:wrap type="none"/>
            <w10:anchorlock/>
          </v:shape>
          <o:OLEObject Type="Embed" ProgID="Equation.DSMT4" ShapeID="_x0000_i1044" DrawAspect="Content" ObjectID="_1468075744" r:id="rId45">
            <o:LockedField>false</o:LockedField>
          </o:OLEObject>
        </w:object>
      </w:r>
      <w:r>
        <w:t>，反之，若</w:t>
      </w:r>
      <w:r>
        <w:object>
          <v:shape id="_x0000_i1045" o:spt="75" alt="eqIda5e3ab57dac25b6c513c950e7b9bb356" type="#_x0000_t75" style="height:18pt;width:27.75pt;" o:ole="t" filled="f" o:preferrelative="t" stroked="f" coordsize="21600,21600">
            <v:path/>
            <v:fill on="f" focussize="0,0"/>
            <v:stroke on="f" joinstyle="miter"/>
            <v:imagedata r:id="rId46" o:title="eqIdd837abeedd9548935d43699f84ef80e2"/>
            <o:lock v:ext="edit" aspectratio="t"/>
            <w10:wrap type="none"/>
            <w10:anchorlock/>
          </v:shape>
          <o:OLEObject Type="Embed" ProgID="Equation.DSMT4" ShapeID="_x0000_i1045" DrawAspect="Content" ObjectID="_1468075745" r:id="rId47">
            <o:LockedField>false</o:LockedField>
          </o:OLEObject>
        </w:object>
      </w:r>
      <w:r>
        <w:t>，则</w:t>
      </w:r>
      <w:r>
        <w:object>
          <v:shape id="_x0000_i1046" o:spt="75" alt="eqId94440d3e4c073f94f2b266ff99d50e74" type="#_x0000_t75" style="height:12.75pt;width:24.75pt;" o:ole="t" filled="f" o:preferrelative="t" stroked="f" coordsize="21600,21600">
            <v:path/>
            <v:fill on="f" focussize="0,0"/>
            <v:stroke on="f" joinstyle="miter"/>
            <v:imagedata r:id="rId44" o:title="eqId94440d3e4c073f94f2b266ff99d50e74"/>
            <o:lock v:ext="edit" aspectratio="t"/>
            <w10:wrap type="none"/>
            <w10:anchorlock/>
          </v:shape>
          <o:OLEObject Type="Embed" ProgID="Equation.DSMT4" ShapeID="_x0000_i1046" DrawAspect="Content" ObjectID="_1468075746" r:id="rId48">
            <o:LockedField>false</o:LockedField>
          </o:OLEObject>
        </w:object>
      </w:r>
    </w:p>
    <w:p w14:paraId="26D8917A">
      <w:pPr>
        <w:spacing w:line="360" w:lineRule="auto"/>
        <w:jc w:val="left"/>
        <w:textAlignment w:val="center"/>
      </w:pPr>
      <w:r>
        <w:rPr>
          <w:rFonts w:hint="eastAsia"/>
        </w:rPr>
        <w:t>5</w:t>
      </w:r>
      <w:r>
        <w:t>．下列说法正确的是（</w:t>
      </w:r>
      <w:r>
        <w:rPr>
          <w:rFonts w:ascii="Times New Roman" w:hAnsi="Times New Roman" w:eastAsia="Times New Roman"/>
          <w:kern w:val="0"/>
          <w:sz w:val="24"/>
          <w:szCs w:val="24"/>
        </w:rPr>
        <w:t>    </w:t>
      </w:r>
      <w:r>
        <w:t>）</w:t>
      </w:r>
    </w:p>
    <w:p w14:paraId="5D51BAC8">
      <w:pPr>
        <w:spacing w:line="360" w:lineRule="auto"/>
        <w:ind w:left="300"/>
        <w:jc w:val="left"/>
        <w:textAlignment w:val="center"/>
      </w:pPr>
      <w:r>
        <w:t>A．两个有理数的和一定大于每一个加数</w:t>
      </w:r>
    </w:p>
    <w:p w14:paraId="237763C0">
      <w:pPr>
        <w:spacing w:line="360" w:lineRule="auto"/>
        <w:ind w:left="300"/>
        <w:jc w:val="left"/>
        <w:textAlignment w:val="center"/>
      </w:pPr>
      <w:r>
        <w:t>B．两个有理数的差一定小于被减数</w:t>
      </w:r>
    </w:p>
    <w:p w14:paraId="363A6F1A">
      <w:pPr>
        <w:spacing w:line="360" w:lineRule="auto"/>
        <w:ind w:left="300"/>
        <w:jc w:val="left"/>
        <w:textAlignment w:val="center"/>
      </w:pPr>
      <w:r>
        <w:t>C．若两数的和为0，则这两个数都为0</w:t>
      </w:r>
    </w:p>
    <w:p w14:paraId="7AC514AE">
      <w:pPr>
        <w:spacing w:line="360" w:lineRule="auto"/>
        <w:ind w:left="300"/>
        <w:jc w:val="left"/>
        <w:textAlignment w:val="center"/>
      </w:pPr>
      <w:r>
        <w:t>D．若两个数的和为正数，则这两个数中至少有一个为正数</w:t>
      </w:r>
    </w:p>
    <w:p w14:paraId="75B7480D">
      <w:pPr>
        <w:spacing w:line="360" w:lineRule="auto"/>
        <w:jc w:val="left"/>
        <w:textAlignment w:val="center"/>
      </w:pPr>
      <w:r>
        <w:rPr>
          <w:rFonts w:hint="eastAsia"/>
        </w:rPr>
        <w:t>6</w:t>
      </w:r>
      <w:r>
        <w:t>．如图，长方形被分成4部分，</w:t>
      </w:r>
      <w:r>
        <w:rPr>
          <w:rFonts w:ascii="Times New Roman" w:hAnsi="Times New Roman" w:eastAsia="Times New Roman"/>
          <w:i/>
        </w:rPr>
        <w:t>A</w:t>
      </w:r>
      <w:r>
        <w:t>部分面积是</w:t>
      </w:r>
      <w:r>
        <w:rPr>
          <w:rFonts w:ascii="Times New Roman" w:hAnsi="Times New Roman" w:eastAsia="Times New Roman"/>
          <w:i/>
        </w:rPr>
        <w:t>B</w:t>
      </w:r>
      <w:r>
        <w:t>部分面积的</w:t>
      </w:r>
      <w:r>
        <w:object>
          <v:shape id="_x0000_i1047" o:spt="75" alt="eqId5e6486784415f3537c9a13556c05d893" type="#_x0000_t75" style="height:27pt;width:10.5pt;" o:ole="t" filled="f" o:preferrelative="t" stroked="f" coordsize="21600,21600">
            <v:path/>
            <v:fill on="f" focussize="0,0"/>
            <v:stroke on="f" joinstyle="miter"/>
            <v:imagedata r:id="rId50" o:title="eqId5e6486784415f3537c9a13556c05d893"/>
            <o:lock v:ext="edit" aspectratio="t"/>
            <w10:wrap type="none"/>
            <w10:anchorlock/>
          </v:shape>
          <o:OLEObject Type="Embed" ProgID="Equation.DSMT4" ShapeID="_x0000_i1047" DrawAspect="Content" ObjectID="_1468075747" r:id="rId49">
            <o:LockedField>false</o:LockedField>
          </o:OLEObject>
        </w:object>
      </w:r>
      <w:r>
        <w:t>，</w:t>
      </w:r>
      <w:r>
        <w:rPr>
          <w:rFonts w:ascii="Times New Roman" w:hAnsi="Times New Roman" w:eastAsia="Times New Roman"/>
          <w:i/>
        </w:rPr>
        <w:t>B</w:t>
      </w:r>
      <w:r>
        <w:t>部分面积是</w:t>
      </w:r>
      <w:r>
        <w:rPr>
          <w:rFonts w:ascii="Times New Roman" w:hAnsi="Times New Roman" w:eastAsia="Times New Roman"/>
          <w:i/>
        </w:rPr>
        <w:t>D</w:t>
      </w:r>
      <w:r>
        <w:t>部分面积的2倍，则</w:t>
      </w:r>
      <w:r>
        <w:rPr>
          <w:rFonts w:ascii="Times New Roman" w:hAnsi="Times New Roman" w:eastAsia="Times New Roman"/>
          <w:i/>
        </w:rPr>
        <w:t>C</w:t>
      </w:r>
      <w:r>
        <w:t>部分面积是</w:t>
      </w:r>
      <w:r>
        <w:rPr>
          <w:rFonts w:ascii="Times New Roman" w:hAnsi="Times New Roman" w:eastAsia="Times New Roman"/>
          <w:i/>
        </w:rPr>
        <w:t>D</w:t>
      </w:r>
      <w:r>
        <w:t>部分面积的（</w:t>
      </w:r>
      <w:r>
        <w:rPr>
          <w:rFonts w:ascii="Times New Roman" w:hAnsi="Times New Roman" w:eastAsia="Times New Roman"/>
          <w:kern w:val="0"/>
          <w:sz w:val="24"/>
          <w:szCs w:val="24"/>
        </w:rPr>
        <w:t>    </w:t>
      </w:r>
      <w:r>
        <w:t>）</w:t>
      </w:r>
    </w:p>
    <w:p w14:paraId="135409D8">
      <w:pPr>
        <w:spacing w:line="360" w:lineRule="auto"/>
        <w:jc w:val="left"/>
        <w:textAlignment w:val="center"/>
      </w:pPr>
      <w:r>
        <w:rPr>
          <w:rFonts w:ascii="Times New Roman" w:hAnsi="Times New Roman" w:eastAsia="Times New Roman"/>
          <w:kern w:val="0"/>
          <w:sz w:val="24"/>
          <w:szCs w:val="24"/>
        </w:rPr>
        <w:drawing>
          <wp:inline distT="0" distB="0" distL="114300" distR="114300">
            <wp:extent cx="1323975" cy="727710"/>
            <wp:effectExtent l="0" t="0" r="0" b="0"/>
            <wp:docPr id="22" name="图片 22" descr="@@@75b3bf9a-4b67-4dcd-8f1a-b5e75caa26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75b3bf9a-4b67-4dcd-8f1a-b5e75caa264b"/>
                    <pic:cNvPicPr>
                      <a:picLocks noChangeAspect="1"/>
                    </pic:cNvPicPr>
                  </pic:nvPicPr>
                  <pic:blipFill>
                    <a:blip r:embed="rId51"/>
                    <a:stretch>
                      <a:fillRect/>
                    </a:stretch>
                  </pic:blipFill>
                  <pic:spPr>
                    <a:xfrm>
                      <a:off x="0" y="0"/>
                      <a:ext cx="1329149" cy="731032"/>
                    </a:xfrm>
                    <a:prstGeom prst="rect">
                      <a:avLst/>
                    </a:prstGeom>
                  </pic:spPr>
                </pic:pic>
              </a:graphicData>
            </a:graphic>
          </wp:inline>
        </w:drawing>
      </w:r>
      <w:r>
        <w:rPr>
          <w:rFonts w:ascii="Times New Roman" w:hAnsi="Times New Roman" w:eastAsia="Times New Roman"/>
          <w:kern w:val="0"/>
          <w:sz w:val="24"/>
          <w:szCs w:val="24"/>
        </w:rPr>
        <w:t>  </w:t>
      </w:r>
    </w:p>
    <w:p w14:paraId="1A0A6555">
      <w:pPr>
        <w:tabs>
          <w:tab w:val="left" w:pos="2078"/>
          <w:tab w:val="left" w:pos="4156"/>
          <w:tab w:val="left" w:pos="6234"/>
        </w:tabs>
        <w:spacing w:line="360" w:lineRule="auto"/>
        <w:ind w:left="300"/>
        <w:jc w:val="left"/>
        <w:textAlignment w:val="center"/>
      </w:pPr>
      <w:r>
        <w:t>A．</w:t>
      </w:r>
      <w:r>
        <w:object>
          <v:shape id="_x0000_i1048" o:spt="75" alt="eqId5c55e4f3eda94bc505f103b10bc1fee7" type="#_x0000_t75" style="height:26.25pt;width:9.75pt;" o:ole="t" filled="f" o:preferrelative="t" stroked="f" coordsize="21600,21600">
            <v:path/>
            <v:fill on="f" focussize="0,0"/>
            <v:stroke on="f" joinstyle="miter"/>
            <v:imagedata r:id="rId53" o:title="eqId5c55e4f3eda94bc505f103b10bc1fee7"/>
            <o:lock v:ext="edit" aspectratio="t"/>
            <w10:wrap type="none"/>
            <w10:anchorlock/>
          </v:shape>
          <o:OLEObject Type="Embed" ProgID="Equation.DSMT4" ShapeID="_x0000_i1048" DrawAspect="Content" ObjectID="_1468075748" r:id="rId52">
            <o:LockedField>false</o:LockedField>
          </o:OLEObject>
        </w:object>
      </w:r>
      <w:r>
        <w:tab/>
      </w:r>
      <w:r>
        <w:t>B．</w:t>
      </w:r>
      <w:r>
        <w:object>
          <v:shape id="_x0000_i1049" o:spt="75" alt="eqIdd59ab85c075a09d55d69e159e4abb268" type="#_x0000_t75" style="height:27pt;width:10.5pt;" o:ole="t" filled="f" o:preferrelative="t" stroked="f" coordsize="21600,21600">
            <v:path/>
            <v:fill on="f" focussize="0,0"/>
            <v:stroke on="f" joinstyle="miter"/>
            <v:imagedata r:id="rId55" o:title="eqIdd59ab85c075a09d55d69e159e4abb268"/>
            <o:lock v:ext="edit" aspectratio="t"/>
            <w10:wrap type="none"/>
            <w10:anchorlock/>
          </v:shape>
          <o:OLEObject Type="Embed" ProgID="Equation.DSMT4" ShapeID="_x0000_i1049" DrawAspect="Content" ObjectID="_1468075749" r:id="rId54">
            <o:LockedField>false</o:LockedField>
          </o:OLEObject>
        </w:object>
      </w:r>
      <w:r>
        <w:tab/>
      </w:r>
      <w:r>
        <w:t>C．</w:t>
      </w:r>
      <w:r>
        <w:object>
          <v:shape id="_x0000_i1050" o:spt="75" alt="eqIdd599cb4a589f90b0205f24c2e1fa021e" type="#_x0000_t75" style="height:27pt;width:10.5pt;" o:ole="t" filled="f" o:preferrelative="t" stroked="f" coordsize="21600,21600">
            <v:path/>
            <v:fill on="f" focussize="0,0"/>
            <v:stroke on="f" joinstyle="miter"/>
            <v:imagedata r:id="rId57" o:title="eqIdd599cb4a589f90b0205f24c2e1fa021e"/>
            <o:lock v:ext="edit" aspectratio="t"/>
            <w10:wrap type="none"/>
            <w10:anchorlock/>
          </v:shape>
          <o:OLEObject Type="Embed" ProgID="Equation.DSMT4" ShapeID="_x0000_i1050" DrawAspect="Content" ObjectID="_1468075750" r:id="rId56">
            <o:LockedField>false</o:LockedField>
          </o:OLEObject>
        </w:object>
      </w:r>
      <w:r>
        <w:tab/>
      </w:r>
      <w:r>
        <w:t>D．</w:t>
      </w:r>
      <w:r>
        <w:object>
          <v:shape id="_x0000_i1051" o:spt="75" alt="eqIda4b8503f4706b8321e4e79a87eadea84" type="#_x0000_t75" style="height:27pt;width:10.5pt;" o:ole="t" filled="f" o:preferrelative="t" stroked="f" coordsize="21600,21600">
            <v:path/>
            <v:fill on="f" focussize="0,0"/>
            <v:stroke on="f" joinstyle="miter"/>
            <v:imagedata r:id="rId59" o:title="eqIda4b8503f4706b8321e4e79a87eadea84"/>
            <o:lock v:ext="edit" aspectratio="t"/>
            <w10:wrap type="none"/>
            <w10:anchorlock/>
          </v:shape>
          <o:OLEObject Type="Embed" ProgID="Equation.DSMT4" ShapeID="_x0000_i1051" DrawAspect="Content" ObjectID="_1468075751" r:id="rId58">
            <o:LockedField>false</o:LockedField>
          </o:OLEObject>
        </w:object>
      </w:r>
    </w:p>
    <w:p w14:paraId="3780E5E4">
      <w:pPr>
        <w:snapToGrid w:val="0"/>
        <w:spacing w:line="360" w:lineRule="auto"/>
        <w:jc w:val="center"/>
        <w:textAlignment w:val="center"/>
        <w:outlineLvl w:val="0"/>
        <w:rPr>
          <w:rFonts w:ascii="黑体" w:hAnsi="黑体" w:eastAsia="黑体"/>
          <w:kern w:val="0"/>
          <w:sz w:val="44"/>
        </w:rPr>
      </w:pPr>
      <w:r>
        <w:rPr>
          <w:rFonts w:ascii="黑体" w:hAnsi="黑体" w:eastAsia="黑体"/>
          <w:color w:val="000000"/>
          <w:kern w:val="0"/>
          <w:sz w:val="28"/>
          <w:szCs w:val="28"/>
        </w:rPr>
        <w:t>第二部分（非选择题 共</w:t>
      </w:r>
      <w:r>
        <w:rPr>
          <w:rFonts w:hint="eastAsia" w:ascii="黑体" w:hAnsi="黑体" w:eastAsia="黑体"/>
          <w:color w:val="000000"/>
          <w:kern w:val="0"/>
          <w:sz w:val="28"/>
          <w:szCs w:val="28"/>
        </w:rPr>
        <w:t>88</w:t>
      </w:r>
      <w:r>
        <w:rPr>
          <w:rFonts w:ascii="黑体" w:hAnsi="黑体" w:eastAsia="黑体"/>
          <w:color w:val="000000"/>
          <w:kern w:val="0"/>
          <w:sz w:val="28"/>
          <w:szCs w:val="28"/>
        </w:rPr>
        <w:t>分）</w:t>
      </w:r>
    </w:p>
    <w:p w14:paraId="67002541">
      <w:pPr>
        <w:spacing w:line="360" w:lineRule="auto"/>
        <w:jc w:val="left"/>
        <w:textAlignment w:val="center"/>
        <w:outlineLvl w:val="1"/>
        <w:rPr>
          <w:rFonts w:ascii="Times New Roman" w:hAnsi="Times New Roman" w:eastAsia="黑体"/>
          <w:bCs/>
          <w:color w:val="000000"/>
          <w:szCs w:val="21"/>
        </w:rPr>
      </w:pPr>
      <w:bookmarkStart w:id="1" w:name="_Hlk140486017"/>
      <w:bookmarkStart w:id="2" w:name="_Hlk137143681"/>
      <w:bookmarkStart w:id="3" w:name="_Hlk155610576"/>
      <w:r>
        <w:rPr>
          <w:rFonts w:ascii="Times New Roman" w:hAnsi="Times New Roman" w:eastAsia="黑体"/>
          <w:bCs/>
          <w:color w:val="000000"/>
          <w:szCs w:val="21"/>
        </w:rPr>
        <w:t>二、填空题（本大题共</w:t>
      </w:r>
      <w:r>
        <w:rPr>
          <w:rFonts w:hint="eastAsia" w:ascii="Times New Roman" w:hAnsi="Times New Roman" w:eastAsia="黑体"/>
          <w:bCs/>
          <w:color w:val="000000"/>
          <w:szCs w:val="21"/>
        </w:rPr>
        <w:t>12</w:t>
      </w:r>
      <w:r>
        <w:rPr>
          <w:rFonts w:ascii="Times New Roman" w:hAnsi="Times New Roman" w:eastAsia="黑体"/>
          <w:bCs/>
          <w:color w:val="000000"/>
          <w:szCs w:val="21"/>
        </w:rPr>
        <w:t>小题，每小题</w:t>
      </w:r>
      <w:r>
        <w:rPr>
          <w:rFonts w:hint="eastAsia" w:ascii="Times New Roman" w:hAnsi="Times New Roman" w:eastAsia="黑体"/>
          <w:bCs/>
          <w:color w:val="000000"/>
          <w:szCs w:val="21"/>
        </w:rPr>
        <w:t>3</w:t>
      </w:r>
      <w:r>
        <w:rPr>
          <w:rFonts w:ascii="Times New Roman" w:hAnsi="Times New Roman" w:eastAsia="黑体"/>
          <w:bCs/>
          <w:color w:val="000000"/>
          <w:szCs w:val="21"/>
        </w:rPr>
        <w:t>分，满分</w:t>
      </w:r>
      <w:r>
        <w:rPr>
          <w:rFonts w:hint="eastAsia" w:ascii="Times New Roman" w:hAnsi="Times New Roman" w:eastAsia="黑体"/>
          <w:bCs/>
          <w:color w:val="000000"/>
          <w:szCs w:val="21"/>
        </w:rPr>
        <w:t>36</w:t>
      </w:r>
      <w:r>
        <w:rPr>
          <w:rFonts w:ascii="Times New Roman" w:hAnsi="Times New Roman" w:eastAsia="黑体"/>
          <w:bCs/>
          <w:color w:val="000000"/>
          <w:szCs w:val="21"/>
        </w:rPr>
        <w:t>分）</w:t>
      </w:r>
    </w:p>
    <w:bookmarkEnd w:id="1"/>
    <w:bookmarkEnd w:id="2"/>
    <w:bookmarkEnd w:id="3"/>
    <w:p w14:paraId="0BA22F1E">
      <w:pPr>
        <w:spacing w:line="360" w:lineRule="auto"/>
        <w:jc w:val="left"/>
        <w:textAlignment w:val="center"/>
      </w:pPr>
      <w:r>
        <w:rPr>
          <w:rFonts w:hint="eastAsia"/>
        </w:rPr>
        <w:t>7</w:t>
      </w:r>
      <w:r>
        <w:t>．《九章算术》中注有“今两算得失相反，要令正负以名之”，意思是：今有两数若其意义相反，则分别叫做正数与负数，若气温为零上</w:t>
      </w:r>
      <w:r>
        <w:object>
          <v:shape id="_x0000_i1052" o:spt="75" alt="eqId0ad3e28961325ef1ef554c462d294534" type="#_x0000_t75" style="height:11.25pt;width:17.25pt;" o:ole="t" filled="f" o:preferrelative="t" stroked="f" coordsize="21600,21600">
            <v:path/>
            <v:fill on="f" focussize="0,0"/>
            <v:stroke on="f" joinstyle="miter"/>
            <v:imagedata r:id="rId61" o:title="eqId0ad3e28961325ef1ef554c462d294534"/>
            <o:lock v:ext="edit" aspectratio="t"/>
            <w10:wrap type="none"/>
            <w10:anchorlock/>
          </v:shape>
          <o:OLEObject Type="Embed" ProgID="Equation.DSMT4" ShapeID="_x0000_i1052" DrawAspect="Content" ObjectID="_1468075752" r:id="rId60">
            <o:LockedField>false</o:LockedField>
          </o:OLEObject>
        </w:object>
      </w:r>
      <w:r>
        <w:t>记作</w:t>
      </w:r>
      <w:r>
        <w:object>
          <v:shape id="_x0000_i1053" o:spt="75" alt="eqId5cbfa02b47a8563b847e69dea3794c6d" type="#_x0000_t75" style="height:12.75pt;width:25.5pt;" o:ole="t" filled="f" o:preferrelative="t" stroked="f" coordsize="21600,21600">
            <v:path/>
            <v:fill on="f" focussize="0,0"/>
            <v:stroke on="f" joinstyle="miter"/>
            <v:imagedata r:id="rId63" o:title="eqId5cbfa02b47a8563b847e69dea3794c6d"/>
            <o:lock v:ext="edit" aspectratio="t"/>
            <w10:wrap type="none"/>
            <w10:anchorlock/>
          </v:shape>
          <o:OLEObject Type="Embed" ProgID="Equation.DSMT4" ShapeID="_x0000_i1053" DrawAspect="Content" ObjectID="_1468075753" r:id="rId62">
            <o:LockedField>false</o:LockedField>
          </o:OLEObject>
        </w:object>
      </w:r>
      <w:r>
        <w:t>，则</w:t>
      </w:r>
      <w:r>
        <w:object>
          <v:shape id="_x0000_i1054" o:spt="75" alt="eqIdf48781a98249b4d7f308b334508e8022" type="#_x0000_t75" style="height:12.75pt;width:30.75pt;" o:ole="t" filled="f" o:preferrelative="t" stroked="f" coordsize="21600,21600">
            <v:path/>
            <v:fill on="f" focussize="0,0"/>
            <v:stroke on="f" joinstyle="miter"/>
            <v:imagedata r:id="rId65" o:title="eqIdf48781a98249b4d7f308b334508e8022"/>
            <o:lock v:ext="edit" aspectratio="t"/>
            <w10:wrap type="none"/>
            <w10:anchorlock/>
          </v:shape>
          <o:OLEObject Type="Embed" ProgID="Equation.DSMT4" ShapeID="_x0000_i1054" DrawAspect="Content" ObjectID="_1468075754" r:id="rId64">
            <o:LockedField>false</o:LockedField>
          </o:OLEObject>
        </w:object>
      </w:r>
      <w:r>
        <w:t>表示气温为</w:t>
      </w:r>
      <w:r>
        <w:rPr>
          <w:rFonts w:ascii="Times New Roman" w:hAnsi="Times New Roman" w:eastAsia="Times New Roman"/>
          <w:u w:val="single"/>
        </w:rPr>
        <w:t xml:space="preserve">       </w:t>
      </w:r>
      <w:r>
        <w:t>．</w:t>
      </w:r>
    </w:p>
    <w:p w14:paraId="67F65914">
      <w:pPr>
        <w:spacing w:line="360" w:lineRule="auto"/>
        <w:jc w:val="left"/>
        <w:textAlignment w:val="center"/>
      </w:pPr>
      <w:r>
        <w:t>8．将91分解素因数，91＝</w:t>
      </w:r>
      <w:r>
        <w:rPr>
          <w:rFonts w:ascii="Times New Roman" w:hAnsi="Times New Roman" w:eastAsia="Times New Roman"/>
          <w:u w:val="single"/>
        </w:rPr>
        <w:t xml:space="preserve">       </w:t>
      </w:r>
      <w:r>
        <w:t>．</w:t>
      </w:r>
    </w:p>
    <w:p w14:paraId="70C44388">
      <w:pPr>
        <w:spacing w:line="360" w:lineRule="auto"/>
        <w:jc w:val="left"/>
        <w:textAlignment w:val="center"/>
      </w:pPr>
      <w:r>
        <w:t>9．</w:t>
      </w:r>
      <w:r>
        <w:object>
          <v:shape id="_x0000_i1055" o:spt="75" alt="eqId30a25a5c07569ab238f70bbfc0beb077" type="#_x0000_t75" style="height:12pt;width:53.25pt;" o:ole="t" filled="f" o:preferrelative="t" stroked="f" coordsize="21600,21600">
            <v:path/>
            <v:fill on="f" focussize="0,0"/>
            <v:stroke on="f" joinstyle="miter"/>
            <v:imagedata r:id="rId67" o:title="eqId30a25a5c07569ab238f70bbfc0beb077"/>
            <o:lock v:ext="edit" aspectratio="t"/>
            <w10:wrap type="none"/>
            <w10:anchorlock/>
          </v:shape>
          <o:OLEObject Type="Embed" ProgID="Equation.DSMT4" ShapeID="_x0000_i1055" DrawAspect="Content" ObjectID="_1468075755" r:id="rId66">
            <o:LockedField>false</o:LockedField>
          </o:OLEObject>
        </w:object>
      </w:r>
      <w:r>
        <w:t>，</w:t>
      </w:r>
      <w:r>
        <w:object>
          <v:shape id="_x0000_i1056" o:spt="75" alt="eqId106ccad4631a7fa6cace47b0131e02c8" type="#_x0000_t75" style="height:12pt;width:50.25pt;" o:ole="t" filled="f" o:preferrelative="t" stroked="f" coordsize="21600,21600">
            <v:path/>
            <v:fill on="f" focussize="0,0"/>
            <v:stroke on="f" joinstyle="miter"/>
            <v:imagedata r:id="rId69" o:title="eqId106ccad4631a7fa6cace47b0131e02c8"/>
            <o:lock v:ext="edit" aspectratio="t"/>
            <w10:wrap type="none"/>
            <w10:anchorlock/>
          </v:shape>
          <o:OLEObject Type="Embed" ProgID="Equation.DSMT4" ShapeID="_x0000_i1056" DrawAspect="Content" ObjectID="_1468075756" r:id="rId68">
            <o:LockedField>false</o:LockedField>
          </o:OLEObject>
        </w:object>
      </w:r>
      <w:r>
        <w:t>，</w:t>
      </w:r>
      <w:r>
        <w:rPr>
          <w:rFonts w:ascii="Times New Roman" w:hAnsi="Times New Roman" w:eastAsia="Times New Roman"/>
          <w:i/>
        </w:rPr>
        <w:t>m</w:t>
      </w:r>
      <w:r>
        <w:t>和</w:t>
      </w:r>
      <w:r>
        <w:rPr>
          <w:rFonts w:ascii="Times New Roman" w:hAnsi="Times New Roman" w:eastAsia="Times New Roman"/>
          <w:i/>
        </w:rPr>
        <w:t>n</w:t>
      </w:r>
      <w:r>
        <w:t>的最大公因数与最小公倍数的和为</w:t>
      </w:r>
      <w:r>
        <w:rPr>
          <w:rFonts w:ascii="Times New Roman" w:hAnsi="Times New Roman" w:eastAsia="Times New Roman"/>
          <w:u w:val="single"/>
        </w:rPr>
        <w:t xml:space="preserve">     </w:t>
      </w:r>
      <w:r>
        <w:t>．</w:t>
      </w:r>
    </w:p>
    <w:p w14:paraId="345FAE7F">
      <w:pPr>
        <w:spacing w:line="360" w:lineRule="auto"/>
        <w:jc w:val="left"/>
        <w:textAlignment w:val="center"/>
      </w:pPr>
      <w:r>
        <w:t>10．把</w:t>
      </w:r>
      <w:r>
        <w:object>
          <v:shape id="_x0000_i1057" o:spt="75" alt="eqId5ca7d1107389675d32b56ec097464c14" type="#_x0000_t75" style="height:12.75pt;width:8.25pt;" o:ole="t" filled="f" o:preferrelative="t" stroked="f" coordsize="21600,21600">
            <v:path/>
            <v:fill on="f" focussize="0,0"/>
            <v:stroke on="f" joinstyle="miter"/>
            <v:imagedata r:id="rId71" o:title="eqId5ca7d1107389675d32b56ec097464c14"/>
            <o:lock v:ext="edit" aspectratio="t"/>
            <w10:wrap type="none"/>
            <w10:anchorlock/>
          </v:shape>
          <o:OLEObject Type="Embed" ProgID="Equation.DSMT4" ShapeID="_x0000_i1057" DrawAspect="Content" ObjectID="_1468075757" r:id="rId70">
            <o:LockedField>false</o:LockedField>
          </o:OLEObject>
        </w:object>
      </w:r>
      <w:r>
        <w:t>米长的绳子平均截成</w:t>
      </w:r>
      <w:r>
        <w:object>
          <v:shape id="_x0000_i1058" o:spt="75" alt="eqIdb8860d9787671b53b1ab68b3d526f5ca" type="#_x0000_t75" style="height:11.25pt;width:9pt;" o:ole="t" filled="f" o:preferrelative="t" stroked="f" coordsize="21600,21600">
            <v:path/>
            <v:fill on="f" focussize="0,0"/>
            <v:stroke on="f" joinstyle="miter"/>
            <v:imagedata r:id="rId73" o:title="eqIdb8860d9787671b53b1ab68b3d526f5ca"/>
            <o:lock v:ext="edit" aspectratio="t"/>
            <w10:wrap type="none"/>
            <w10:anchorlock/>
          </v:shape>
          <o:OLEObject Type="Embed" ProgID="Equation.DSMT4" ShapeID="_x0000_i1058" DrawAspect="Content" ObjectID="_1468075758" r:id="rId72">
            <o:LockedField>false</o:LockedField>
          </o:OLEObject>
        </w:object>
      </w:r>
      <w:r>
        <w:t>段，每段绳子长</w:t>
      </w:r>
      <w:r>
        <w:rPr>
          <w:rFonts w:ascii="Times New Roman" w:hAnsi="Times New Roman" w:eastAsia="Times New Roman"/>
          <w:u w:val="single"/>
        </w:rPr>
        <w:t xml:space="preserve">      </w:t>
      </w:r>
      <w:r>
        <w:t>米．</w:t>
      </w:r>
    </w:p>
    <w:p w14:paraId="55B5FBCD">
      <w:pPr>
        <w:spacing w:line="360" w:lineRule="auto"/>
        <w:jc w:val="left"/>
        <w:textAlignment w:val="center"/>
      </w:pPr>
      <w:r>
        <w:rPr>
          <w:rFonts w:hint="eastAsia"/>
        </w:rPr>
        <w:t>11</w:t>
      </w:r>
      <w:r>
        <w:t>．分母是10的最简真分数有</w:t>
      </w:r>
      <w:r>
        <w:rPr>
          <w:rFonts w:ascii="Times New Roman" w:hAnsi="Times New Roman" w:eastAsia="Times New Roman"/>
          <w:u w:val="single"/>
        </w:rPr>
        <w:t xml:space="preserve">         </w:t>
      </w:r>
      <w:r>
        <w:t>个．</w:t>
      </w:r>
    </w:p>
    <w:p w14:paraId="4189D41E">
      <w:pPr>
        <w:spacing w:line="360" w:lineRule="auto"/>
        <w:jc w:val="left"/>
        <w:textAlignment w:val="center"/>
      </w:pPr>
      <w:r>
        <w:t>12．比较大小：</w:t>
      </w:r>
      <w:r>
        <w:object>
          <v:shape id="_x0000_i1059" o:spt="75" alt="eqId5c17c0535b686495dc04d15172da008f" type="#_x0000_t75" style="height:28.5pt;width:17.25pt;" o:ole="t" filled="f" o:preferrelative="t" stroked="f" coordsize="21600,21600">
            <v:path/>
            <v:fill on="f" focussize="0,0"/>
            <v:stroke on="f" joinstyle="miter"/>
            <v:imagedata r:id="rId75" o:title="eqId5c17c0535b686495dc04d15172da008f"/>
            <o:lock v:ext="edit" aspectratio="t"/>
            <w10:wrap type="none"/>
            <w10:anchorlock/>
          </v:shape>
          <o:OLEObject Type="Embed" ProgID="Equation.DSMT4" ShapeID="_x0000_i1059" DrawAspect="Content" ObjectID="_1468075759" r:id="rId74">
            <o:LockedField>false</o:LockedField>
          </o:OLEObject>
        </w:object>
      </w:r>
      <w:r>
        <w:rPr>
          <w:rFonts w:ascii="Times New Roman" w:hAnsi="Times New Roman" w:eastAsia="Times New Roman"/>
          <w:u w:val="single"/>
        </w:rPr>
        <w:t xml:space="preserve">      </w:t>
      </w:r>
      <w:r>
        <w:object>
          <v:shape id="_x0000_i1060" o:spt="75" alt="eqId774c85da5ff2a7e458f60235255cf34c" type="#_x0000_t75" style="height:27pt;width:17.25pt;" o:ole="t" filled="f" o:preferrelative="t" stroked="f" coordsize="21600,21600">
            <v:path/>
            <v:fill on="f" focussize="0,0"/>
            <v:stroke on="f" joinstyle="miter"/>
            <v:imagedata r:id="rId77" o:title="eqId774c85da5ff2a7e458f60235255cf34c"/>
            <o:lock v:ext="edit" aspectratio="t"/>
            <w10:wrap type="none"/>
            <w10:anchorlock/>
          </v:shape>
          <o:OLEObject Type="Embed" ProgID="Equation.DSMT4" ShapeID="_x0000_i1060" DrawAspect="Content" ObjectID="_1468075760" r:id="rId76">
            <o:LockedField>false</o:LockedField>
          </o:OLEObject>
        </w:object>
      </w:r>
      <w:r>
        <w:t>．</w:t>
      </w:r>
    </w:p>
    <w:p w14:paraId="5F9B6B46">
      <w:pPr>
        <w:spacing w:line="360" w:lineRule="auto"/>
        <w:jc w:val="left"/>
        <w:textAlignment w:val="center"/>
      </w:pPr>
      <w:r>
        <w:rPr>
          <w:rFonts w:hint="eastAsia"/>
        </w:rPr>
        <w:t>13</w:t>
      </w:r>
      <w:r>
        <w:t>．若</w:t>
      </w:r>
      <w:r>
        <w:rPr>
          <w:rFonts w:ascii="Times New Roman" w:hAnsi="Times New Roman" w:eastAsia="Times New Roman"/>
          <w:i/>
        </w:rPr>
        <w:t>a</w:t>
      </w:r>
      <w:r>
        <w:t>=2，|b|=5，且</w:t>
      </w:r>
      <w:r>
        <w:rPr>
          <w:rFonts w:ascii="Times New Roman" w:hAnsi="Times New Roman" w:eastAsia="Times New Roman"/>
          <w:i/>
        </w:rPr>
        <w:t>a</w:t>
      </w:r>
      <w:r>
        <w:t>＞b则</w:t>
      </w:r>
      <w:r>
        <w:rPr>
          <w:rFonts w:ascii="Times New Roman" w:hAnsi="Times New Roman" w:eastAsia="Times New Roman"/>
          <w:i/>
        </w:rPr>
        <w:t>a</w:t>
      </w:r>
      <w:r>
        <w:t>+b=</w:t>
      </w:r>
      <w:r>
        <w:rPr>
          <w:rFonts w:ascii="Times New Roman" w:hAnsi="Times New Roman" w:eastAsia="Times New Roman"/>
          <w:u w:val="single"/>
        </w:rPr>
        <w:t xml:space="preserve">            </w:t>
      </w:r>
    </w:p>
    <w:p w14:paraId="686F373E">
      <w:pPr>
        <w:spacing w:line="360" w:lineRule="auto"/>
        <w:jc w:val="left"/>
        <w:textAlignment w:val="center"/>
        <w:rPr>
          <w:rFonts w:ascii="Times New Roman" w:hAnsi="Times New Roman" w:eastAsia="Times New Roman"/>
          <w:u w:val="single"/>
        </w:rPr>
      </w:pPr>
      <w:r>
        <w:t>1</w:t>
      </w:r>
      <w:r>
        <w:rPr>
          <w:rFonts w:hint="eastAsia"/>
        </w:rPr>
        <w:t>4</w:t>
      </w:r>
      <w:r>
        <w:t>．一次数学测试，如果95分为优秀，以95分为基准简记，例如：106分记为</w:t>
      </w:r>
      <w:r>
        <w:object>
          <v:shape id="_x0000_i1061" o:spt="75" alt="eqId0d6a6e86e057e47126d0d68c15032fb1" type="#_x0000_t75" style="height:10.5pt;width:16.5pt;" o:ole="t" filled="f" o:preferrelative="t" stroked="f" coordsize="21600,21600">
            <v:path/>
            <v:fill on="f" focussize="0,0"/>
            <v:stroke on="f" joinstyle="miter"/>
            <v:imagedata r:id="rId79" o:title="eqId0d6a6e86e057e47126d0d68c15032fb1"/>
            <o:lock v:ext="edit" aspectratio="t"/>
            <w10:wrap type="none"/>
            <w10:anchorlock/>
          </v:shape>
          <o:OLEObject Type="Embed" ProgID="Equation.DSMT4" ShapeID="_x0000_i1061" DrawAspect="Content" ObjectID="_1468075761" r:id="rId78">
            <o:LockedField>false</o:LockedField>
          </o:OLEObject>
        </w:object>
      </w:r>
      <w:r>
        <w:t>分，那么85分应记为</w:t>
      </w:r>
      <w:r>
        <w:rPr>
          <w:rFonts w:ascii="Times New Roman" w:hAnsi="Times New Roman" w:eastAsia="Times New Roman"/>
          <w:u w:val="single"/>
        </w:rPr>
        <w:t xml:space="preserve"> </w:t>
      </w:r>
    </w:p>
    <w:p w14:paraId="0DA7250F">
      <w:pPr>
        <w:spacing w:line="360" w:lineRule="auto"/>
        <w:jc w:val="left"/>
        <w:textAlignment w:val="center"/>
      </w:pPr>
      <w:r>
        <w:rPr>
          <w:rFonts w:ascii="Times New Roman" w:hAnsi="Times New Roman" w:eastAsia="Times New Roman"/>
          <w:u w:val="single"/>
        </w:rPr>
        <w:t xml:space="preserve">       </w:t>
      </w:r>
      <w:r>
        <w:t>分．</w:t>
      </w:r>
    </w:p>
    <w:p w14:paraId="60457AA0">
      <w:pPr>
        <w:spacing w:line="360" w:lineRule="auto"/>
        <w:jc w:val="left"/>
        <w:textAlignment w:val="center"/>
      </w:pPr>
      <w:r>
        <w:rPr>
          <w:rFonts w:hint="eastAsia"/>
        </w:rPr>
        <w:t>15</w:t>
      </w:r>
      <w:r>
        <w:t>．在验光时，验光师经常会以“××</w:t>
      </w:r>
      <w:r>
        <w:rPr>
          <w:rFonts w:ascii="Times New Roman" w:hAnsi="Times New Roman" w:eastAsia="Times New Roman"/>
          <w:i/>
        </w:rPr>
        <w:t>D</w:t>
      </w:r>
      <w:r>
        <w:t>”的方式记录近视程度，例如，将近视</w:t>
      </w:r>
      <w:r>
        <w:object>
          <v:shape id="_x0000_i1062" o:spt="75" alt="eqId1aad0f4f7f47ac83100121fd7a2fa6e8" type="#_x0000_t75" style="height:12.75pt;width:13.5pt;" o:ole="t" filled="f" o:preferrelative="t" stroked="f" coordsize="21600,21600">
            <v:path/>
            <v:fill on="f" focussize="0,0"/>
            <v:stroke on="f" joinstyle="miter"/>
            <v:imagedata r:id="rId81" o:title="eqId1aad0f4f7f47ac83100121fd7a2fa6e8"/>
            <o:lock v:ext="edit" aspectratio="t"/>
            <w10:wrap type="none"/>
            <w10:anchorlock/>
          </v:shape>
          <o:OLEObject Type="Embed" ProgID="Equation.DSMT4" ShapeID="_x0000_i1062" DrawAspect="Content" ObjectID="_1468075762" r:id="rId80">
            <o:LockedField>false</o:LockedField>
          </o:OLEObject>
        </w:object>
      </w:r>
      <w:r>
        <w:t>度记录为“</w:t>
      </w:r>
      <w:r>
        <w:object>
          <v:shape id="_x0000_i1063" o:spt="75" alt="eqId4eed2a7a28a4f59a176415bd67c1c217" type="#_x0000_t75" style="height:12.75pt;width:36pt;" o:ole="t" filled="f" o:preferrelative="t" stroked="f" coordsize="21600,21600">
            <v:path/>
            <v:fill on="f" focussize="0,0"/>
            <v:stroke on="f" joinstyle="miter"/>
            <v:imagedata r:id="rId83" o:title="eqId4eed2a7a28a4f59a176415bd67c1c217"/>
            <o:lock v:ext="edit" aspectratio="t"/>
            <w10:wrap type="none"/>
            <w10:anchorlock/>
          </v:shape>
          <o:OLEObject Type="Embed" ProgID="Equation.DSMT4" ShapeID="_x0000_i1063" DrawAspect="Content" ObjectID="_1468075763" r:id="rId82">
            <o:LockedField>false</o:LockedField>
          </o:OLEObject>
        </w:object>
      </w:r>
      <w:r>
        <w:t>”，近视</w:t>
      </w:r>
      <w:r>
        <w:object>
          <v:shape id="_x0000_i1064" o:spt="75" alt="eqId366d02f85d55ee1188ed6e19c0ce0b91" type="#_x0000_t75" style="height:12pt;width:17.25pt;" o:ole="t" filled="f" o:preferrelative="t" stroked="f" coordsize="21600,21600">
            <v:path/>
            <v:fill on="f" focussize="0,0"/>
            <v:stroke on="f" joinstyle="miter"/>
            <v:imagedata r:id="rId85" o:title="eqId366d02f85d55ee1188ed6e19c0ce0b91"/>
            <o:lock v:ext="edit" aspectratio="t"/>
            <w10:wrap type="none"/>
            <w10:anchorlock/>
          </v:shape>
          <o:OLEObject Type="Embed" ProgID="Equation.DSMT4" ShapeID="_x0000_i1064" DrawAspect="Content" ObjectID="_1468075764" r:id="rId84">
            <o:LockedField>false</o:LockedField>
          </o:OLEObject>
        </w:object>
      </w:r>
      <w:r>
        <w:t>度记录为“</w:t>
      </w:r>
      <w:r>
        <w:object>
          <v:shape id="_x0000_i1065" o:spt="75" alt="eqIda64a0b687d88e6604214b5d0665503b2" type="#_x0000_t75" style="height:12.75pt;width:36pt;" o:ole="t" filled="f" o:preferrelative="t" stroked="f" coordsize="21600,21600">
            <v:path/>
            <v:fill on="f" focussize="0,0"/>
            <v:stroke on="f" joinstyle="miter"/>
            <v:imagedata r:id="rId87" o:title="eqIda64a0b687d88e6604214b5d0665503b2"/>
            <o:lock v:ext="edit" aspectratio="t"/>
            <w10:wrap type="none"/>
            <w10:anchorlock/>
          </v:shape>
          <o:OLEObject Type="Embed" ProgID="Equation.DSMT4" ShapeID="_x0000_i1065" DrawAspect="Content" ObjectID="_1468075765" r:id="rId86">
            <o:LockedField>false</o:LockedField>
          </o:OLEObject>
        </w:object>
      </w:r>
      <w:r>
        <w:t>”等等．现有</w:t>
      </w:r>
      <w:r>
        <w:object>
          <v:shape id="_x0000_i1066" o:spt="75" alt="eqIdd91e07104b699c4012be2d26160976a2" type="#_x0000_t75" style="height:12pt;width:8.25pt;" o:ole="t" filled="f" o:preferrelative="t" stroked="f" coordsize="21600,21600">
            <v:path/>
            <v:fill on="f" focussize="0,0"/>
            <v:stroke on="f" joinstyle="miter"/>
            <v:imagedata r:id="rId89" o:title="eqIdd91e07104b699c4012be2d26160976a2"/>
            <o:lock v:ext="edit" aspectratio="t"/>
            <w10:wrap type="none"/>
            <w10:anchorlock/>
          </v:shape>
          <o:OLEObject Type="Embed" ProgID="Equation.DSMT4" ShapeID="_x0000_i1066" DrawAspect="Content" ObjectID="_1468075766" r:id="rId88">
            <o:LockedField>false</o:LockedField>
          </o:OLEObject>
        </w:object>
      </w:r>
      <w:r>
        <w:t>位同学验光记录如下：“</w:t>
      </w:r>
      <w:r>
        <w:object>
          <v:shape id="_x0000_i1067" o:spt="75" alt="eqId4eed2a7a28a4f59a176415bd67c1c217" type="#_x0000_t75" style="height:12.75pt;width:36pt;" o:ole="t" filled="f" o:preferrelative="t" stroked="f" coordsize="21600,21600">
            <v:path/>
            <v:fill on="f" focussize="0,0"/>
            <v:stroke on="f" joinstyle="miter"/>
            <v:imagedata r:id="rId83" o:title="eqId4eed2a7a28a4f59a176415bd67c1c217"/>
            <o:lock v:ext="edit" aspectratio="t"/>
            <w10:wrap type="none"/>
            <w10:anchorlock/>
          </v:shape>
          <o:OLEObject Type="Embed" ProgID="Equation.DSMT4" ShapeID="_x0000_i1067" DrawAspect="Content" ObjectID="_1468075767" r:id="rId90">
            <o:LockedField>false</o:LockedField>
          </o:OLEObject>
        </w:object>
      </w:r>
      <w:r>
        <w:t>”，“</w:t>
      </w:r>
      <w:r>
        <w:object>
          <v:shape id="_x0000_i1068" o:spt="75" alt="eqId587d705f65f61d17eaffcd68e7e543e7" type="#_x0000_t75" style="height:12.75pt;width:36pt;" o:ole="t" filled="f" o:preferrelative="t" stroked="f" coordsize="21600,21600">
            <v:path/>
            <v:fill on="f" focussize="0,0"/>
            <v:stroke on="f" joinstyle="miter"/>
            <v:imagedata r:id="rId92" o:title="eqId587d705f65f61d17eaffcd68e7e543e7"/>
            <o:lock v:ext="edit" aspectratio="t"/>
            <w10:wrap type="none"/>
            <w10:anchorlock/>
          </v:shape>
          <o:OLEObject Type="Embed" ProgID="Equation.DSMT4" ShapeID="_x0000_i1068" DrawAspect="Content" ObjectID="_1468075768" r:id="rId91">
            <o:LockedField>false</o:LockedField>
          </o:OLEObject>
        </w:object>
      </w:r>
      <w:r>
        <w:t>”，“</w:t>
      </w:r>
      <w:r>
        <w:object>
          <v:shape id="_x0000_i1069" o:spt="75" alt="eqId13db4b01aedbc1005146ce87da8339bc" type="#_x0000_t75" style="height:12.75pt;width:36pt;" o:ole="t" filled="f" o:preferrelative="t" stroked="f" coordsize="21600,21600">
            <v:path/>
            <v:fill on="f" focussize="0,0"/>
            <v:stroke on="f" joinstyle="miter"/>
            <v:imagedata r:id="rId94" o:title="eqId13db4b01aedbc1005146ce87da8339bc"/>
            <o:lock v:ext="edit" aspectratio="t"/>
            <w10:wrap type="none"/>
            <w10:anchorlock/>
          </v:shape>
          <o:OLEObject Type="Embed" ProgID="Equation.DSMT4" ShapeID="_x0000_i1069" DrawAspect="Content" ObjectID="_1468075769" r:id="rId93">
            <o:LockedField>false</o:LockedField>
          </o:OLEObject>
        </w:object>
      </w:r>
      <w:r>
        <w:t>”，“</w:t>
      </w:r>
      <w:r>
        <w:object>
          <v:shape id="_x0000_i1070" o:spt="75" alt="eqId486f54ece3994c134b14936f5c109f05" type="#_x0000_t75" style="height:12.75pt;width:36pt;" o:ole="t" filled="f" o:preferrelative="t" stroked="f" coordsize="21600,21600">
            <v:path/>
            <v:fill on="f" focussize="0,0"/>
            <v:stroke on="f" joinstyle="miter"/>
            <v:imagedata r:id="rId96" o:title="eqId486f54ece3994c134b14936f5c109f05"/>
            <o:lock v:ext="edit" aspectratio="t"/>
            <w10:wrap type="none"/>
            <w10:anchorlock/>
          </v:shape>
          <o:OLEObject Type="Embed" ProgID="Equation.DSMT4" ShapeID="_x0000_i1070" DrawAspect="Content" ObjectID="_1468075770" r:id="rId95">
            <o:LockedField>false</o:LockedField>
          </o:OLEObject>
        </w:object>
      </w:r>
      <w:r>
        <w:t>”，“</w:t>
      </w:r>
      <w:r>
        <w:object>
          <v:shape id="_x0000_i1071" o:spt="75" alt="eqId3e0a2ff6adb28322cd5ece7024f8bf33" type="#_x0000_t75" style="height:12.75pt;width:36pt;" o:ole="t" filled="f" o:preferrelative="t" stroked="f" coordsize="21600,21600">
            <v:path/>
            <v:fill on="f" focussize="0,0"/>
            <v:stroke on="f" joinstyle="miter"/>
            <v:imagedata r:id="rId98" o:title="eqId3e0a2ff6adb28322cd5ece7024f8bf33"/>
            <o:lock v:ext="edit" aspectratio="t"/>
            <w10:wrap type="none"/>
            <w10:anchorlock/>
          </v:shape>
          <o:OLEObject Type="Embed" ProgID="Equation.DSMT4" ShapeID="_x0000_i1071" DrawAspect="Content" ObjectID="_1468075771" r:id="rId97">
            <o:LockedField>false</o:LockedField>
          </o:OLEObject>
        </w:object>
      </w:r>
      <w:r>
        <w:t>”，通常，近视超过</w:t>
      </w:r>
      <w:r>
        <w:object>
          <v:shape id="_x0000_i1072" o:spt="75" alt="eqId4717df730dfbfc10110ef70c268419ed" type="#_x0000_t75" style="height:12.75pt;width:19.5pt;" o:ole="t" filled="f" o:preferrelative="t" stroked="f" coordsize="21600,21600">
            <v:path/>
            <v:fill on="f" focussize="0,0"/>
            <v:stroke on="f" joinstyle="miter"/>
            <v:imagedata r:id="rId100" o:title="eqId4717df730dfbfc10110ef70c268419ed"/>
            <o:lock v:ext="edit" aspectratio="t"/>
            <w10:wrap type="none"/>
            <w10:anchorlock/>
          </v:shape>
          <o:OLEObject Type="Embed" ProgID="Equation.DSMT4" ShapeID="_x0000_i1072" DrawAspect="Content" ObjectID="_1468075772" r:id="rId99">
            <o:LockedField>false</o:LockedField>
          </o:OLEObject>
        </w:object>
      </w:r>
      <w:r>
        <w:t>度时就要持续配戴眼镜进行视力矫正，在这</w:t>
      </w:r>
      <w:r>
        <w:object>
          <v:shape id="_x0000_i1073" o:spt="75" alt="eqIdd91e07104b699c4012be2d26160976a2" type="#_x0000_t75" style="height:12pt;width:8.25pt;" o:ole="t" filled="f" o:preferrelative="t" stroked="f" coordsize="21600,21600">
            <v:path/>
            <v:fill on="f" focussize="0,0"/>
            <v:stroke on="f" joinstyle="miter"/>
            <v:imagedata r:id="rId89" o:title="eqIdd91e07104b699c4012be2d26160976a2"/>
            <o:lock v:ext="edit" aspectratio="t"/>
            <w10:wrap type="none"/>
            <w10:anchorlock/>
          </v:shape>
          <o:OLEObject Type="Embed" ProgID="Equation.DSMT4" ShapeID="_x0000_i1073" DrawAspect="Content" ObjectID="_1468075773" r:id="rId101">
            <o:LockedField>false</o:LockedField>
          </o:OLEObject>
        </w:object>
      </w:r>
      <w:r>
        <w:t>位同学中，需要持续配戴眼镜的有</w:t>
      </w:r>
      <w:r>
        <w:rPr>
          <w:rFonts w:ascii="Times New Roman" w:hAnsi="Times New Roman" w:eastAsia="Times New Roman"/>
          <w:u w:val="single"/>
        </w:rPr>
        <w:t xml:space="preserve">        </w:t>
      </w:r>
      <w:r>
        <w:t>位．</w:t>
      </w:r>
    </w:p>
    <w:p w14:paraId="647E4595">
      <w:pPr>
        <w:spacing w:line="360" w:lineRule="auto"/>
        <w:jc w:val="left"/>
        <w:textAlignment w:val="center"/>
      </w:pPr>
      <w:r>
        <w:t>16．如果</w:t>
      </w:r>
      <w:r>
        <w:object>
          <v:shape id="_x0000_i1074" o:spt="75" alt="eqId81dea63b8ce3e51adf66cf7b9982a248" type="#_x0000_t75" style="height:9.75pt;width:9pt;" o:ole="t" filled="f" o:preferrelative="t" stroked="f" coordsize="21600,21600">
            <v:path/>
            <v:fill on="f" focussize="0,0"/>
            <v:stroke on="f" joinstyle="miter"/>
            <v:imagedata r:id="rId103" o:title="eqId81dea63b8ce3e51adf66cf7b9982a248"/>
            <o:lock v:ext="edit" aspectratio="t"/>
            <w10:wrap type="none"/>
            <w10:anchorlock/>
          </v:shape>
          <o:OLEObject Type="Embed" ProgID="Equation.DSMT4" ShapeID="_x0000_i1074" DrawAspect="Content" ObjectID="_1468075774" r:id="rId102">
            <o:LockedField>false</o:LockedField>
          </o:OLEObject>
        </w:object>
      </w:r>
      <w:r>
        <w:t>为有理数，式子</w:t>
      </w:r>
      <w:r>
        <w:object>
          <v:shape id="_x0000_i1075" o:spt="75" alt="eqIdef6315fe714842b03c04a8c898f617df" type="#_x0000_t75" style="height:18pt;width:72pt;" o:ole="t" filled="f" o:preferrelative="t" stroked="f" coordsize="21600,21600">
            <v:path/>
            <v:fill on="f" focussize="0,0"/>
            <v:stroke on="f" joinstyle="miter"/>
            <v:imagedata r:id="rId105" o:title="eqIdef6315fe714842b03c04a8c898f617df"/>
            <o:lock v:ext="edit" aspectratio="t"/>
            <w10:wrap type="none"/>
            <w10:anchorlock/>
          </v:shape>
          <o:OLEObject Type="Embed" ProgID="Equation.DSMT4" ShapeID="_x0000_i1075" DrawAspect="Content" ObjectID="_1468075775" r:id="rId104">
            <o:LockedField>false</o:LockedField>
          </o:OLEObject>
        </w:object>
      </w:r>
      <w:r>
        <w:t>存在最大值，这个最大值是</w:t>
      </w:r>
      <w:r>
        <w:rPr>
          <w:rFonts w:ascii="Times New Roman" w:hAnsi="Times New Roman" w:eastAsia="Times New Roman"/>
          <w:u w:val="single"/>
        </w:rPr>
        <w:t xml:space="preserve">      </w:t>
      </w:r>
      <w:r>
        <w:t>．</w:t>
      </w:r>
    </w:p>
    <w:p w14:paraId="5B404FD3">
      <w:pPr>
        <w:spacing w:line="360" w:lineRule="auto"/>
        <w:jc w:val="left"/>
        <w:textAlignment w:val="center"/>
      </w:pPr>
      <w:r>
        <w:t>17．根据如图所示的流程图计算，若输入</w:t>
      </w:r>
      <w:r>
        <w:rPr>
          <w:rFonts w:ascii="Times New Roman" w:hAnsi="Times New Roman" w:eastAsia="Times New Roman"/>
          <w:i/>
        </w:rPr>
        <w:t>x</w:t>
      </w:r>
      <w:r>
        <w:t>的值为</w:t>
      </w:r>
      <w:r>
        <w:object>
          <v:shape id="_x0000_i1076" o:spt="75" alt="eqId01317332a203c898536b1d0459f51d23" type="#_x0000_t75" style="height:12pt;width:14.25pt;" o:ole="t" filled="f" o:preferrelative="t" stroked="f" coordsize="21600,21600">
            <v:path/>
            <v:fill on="f" focussize="0,0"/>
            <v:stroke on="f" joinstyle="miter"/>
            <v:imagedata r:id="rId17" o:title="eqId01317332a203c898536b1d0459f51d23"/>
            <o:lock v:ext="edit" aspectratio="t"/>
            <w10:wrap type="none"/>
            <w10:anchorlock/>
          </v:shape>
          <o:OLEObject Type="Embed" ProgID="Equation.DSMT4" ShapeID="_x0000_i1076" DrawAspect="Content" ObjectID="_1468075776" r:id="rId106">
            <o:LockedField>false</o:LockedField>
          </o:OLEObject>
        </w:object>
      </w:r>
      <w:r>
        <w:t>，则输出</w:t>
      </w:r>
      <w:r>
        <w:rPr>
          <w:rFonts w:ascii="Times New Roman" w:hAnsi="Times New Roman" w:eastAsia="Times New Roman"/>
          <w:i/>
        </w:rPr>
        <w:t>y</w:t>
      </w:r>
      <w:r>
        <w:t>的值为</w:t>
      </w:r>
      <w:r>
        <w:rPr>
          <w:rFonts w:ascii="Times New Roman" w:hAnsi="Times New Roman" w:eastAsia="Times New Roman"/>
          <w:u w:val="single"/>
        </w:rPr>
        <w:t xml:space="preserve">           </w:t>
      </w:r>
    </w:p>
    <w:p w14:paraId="4D4344AB">
      <w:pPr>
        <w:spacing w:line="360" w:lineRule="auto"/>
        <w:textAlignment w:val="center"/>
      </w:pPr>
      <w:r>
        <w:rPr>
          <w:rFonts w:ascii="Times New Roman" w:hAnsi="Times New Roman" w:eastAsia="Times New Roman"/>
          <w:kern w:val="0"/>
          <w:sz w:val="24"/>
          <w:szCs w:val="24"/>
        </w:rPr>
        <w:drawing>
          <wp:inline distT="0" distB="0" distL="114300" distR="114300">
            <wp:extent cx="1590675" cy="1516380"/>
            <wp:effectExtent l="0" t="0" r="0" b="7620"/>
            <wp:docPr id="23" name="图片 23" descr="@@@e0012a80-952a-4ec7-a3a4-043c49d8f1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e0012a80-952a-4ec7-a3a4-043c49d8f16b"/>
                    <pic:cNvPicPr>
                      <a:picLocks noChangeAspect="1"/>
                    </pic:cNvPicPr>
                  </pic:nvPicPr>
                  <pic:blipFill>
                    <a:blip r:embed="rId107"/>
                    <a:stretch>
                      <a:fillRect/>
                    </a:stretch>
                  </pic:blipFill>
                  <pic:spPr>
                    <a:xfrm>
                      <a:off x="0" y="0"/>
                      <a:ext cx="1591888" cy="1517846"/>
                    </a:xfrm>
                    <a:prstGeom prst="rect">
                      <a:avLst/>
                    </a:prstGeom>
                  </pic:spPr>
                </pic:pic>
              </a:graphicData>
            </a:graphic>
          </wp:inline>
        </w:drawing>
      </w:r>
    </w:p>
    <w:p w14:paraId="28AE26FE">
      <w:pPr>
        <w:spacing w:line="360" w:lineRule="auto"/>
        <w:jc w:val="left"/>
        <w:textAlignment w:val="center"/>
      </w:pPr>
      <w:r>
        <w:t>1</w:t>
      </w:r>
      <w:r>
        <w:rPr>
          <w:rFonts w:hint="eastAsia"/>
        </w:rPr>
        <w:t>8</w:t>
      </w:r>
      <w:r>
        <w:t>．设</w:t>
      </w:r>
      <w:r>
        <w:object>
          <v:shape id="_x0000_i1077" o:spt="75" alt="eqId1cb0f464cf025f7345977f180355f40d" type="#_x0000_t75" style="height:12pt;width:18.75pt;" o:ole="t" filled="f" o:preferrelative="t" stroked="f" coordsize="21600,21600">
            <v:path/>
            <v:fill on="f" focussize="0,0"/>
            <v:stroke on="f" joinstyle="miter"/>
            <v:imagedata r:id="rId109" o:title="eqId1cb0f464cf025f7345977f180355f40d"/>
            <o:lock v:ext="edit" aspectratio="t"/>
            <w10:wrap type="none"/>
            <w10:anchorlock/>
          </v:shape>
          <o:OLEObject Type="Embed" ProgID="Equation.DSMT4" ShapeID="_x0000_i1077" DrawAspect="Content" ObjectID="_1468075777" r:id="rId108">
            <o:LockedField>false</o:LockedField>
          </o:OLEObject>
        </w:object>
      </w:r>
      <w:r>
        <w:object>
          <v:shape id="_x0000_i1078" o:spt="75" alt="eqIdedef35d8dfc907267512bb4f4fd40de2" type="#_x0000_t75" style="height:15pt;width:63pt;" o:ole="t" filled="f" o:preferrelative="t" stroked="f" coordsize="21600,21600">
            <v:path/>
            <v:fill on="f" focussize="0,0"/>
            <v:stroke on="f" joinstyle="miter"/>
            <v:imagedata r:id="rId111" o:title="eqIdedef35d8dfc907267512bb4f4fd40de2"/>
            <o:lock v:ext="edit" aspectratio="t"/>
            <w10:wrap type="none"/>
            <w10:anchorlock/>
          </v:shape>
          <o:OLEObject Type="Embed" ProgID="Equation.DSMT4" ShapeID="_x0000_i1078" DrawAspect="Content" ObjectID="_1468075778" r:id="rId110">
            <o:LockedField>false</o:LockedField>
          </o:OLEObject>
        </w:object>
      </w:r>
      <w:r>
        <w:t>，其中</w:t>
      </w:r>
      <w:r>
        <w:object>
          <v:shape id="_x0000_i1079" o:spt="75" alt="eqId30277e0be448b4955903e81e8795e45d" type="#_x0000_t75" style="height:12pt;width:24.75pt;" o:ole="t" filled="f" o:preferrelative="t" stroked="f" coordsize="21600,21600">
            <v:path/>
            <v:fill on="f" focussize="0,0"/>
            <v:stroke on="f" joinstyle="miter"/>
            <v:imagedata r:id="rId113" o:title="eqId30277e0be448b4955903e81e8795e45d"/>
            <o:lock v:ext="edit" aspectratio="t"/>
            <w10:wrap type="none"/>
            <w10:anchorlock/>
          </v:shape>
          <o:OLEObject Type="Embed" ProgID="Equation.DSMT4" ShapeID="_x0000_i1079" DrawAspect="Content" ObjectID="_1468075779" r:id="rId112">
            <o:LockedField>false</o:LockedField>
          </o:OLEObject>
        </w:object>
      </w:r>
      <w:r>
        <w:t>表示</w:t>
      </w:r>
      <w:r>
        <w:object>
          <v:shape id="_x0000_i1080" o:spt="75" alt="eqId0a6936d370d6a238a608ca56f87198de" type="#_x0000_t75" style="height:9.75pt;width:9pt;" o:ole="t" filled="f" o:preferrelative="t" stroked="f" coordsize="21600,21600">
            <v:path/>
            <v:fill on="f" focussize="0,0"/>
            <v:stroke on="f" joinstyle="miter"/>
            <v:imagedata r:id="rId115" o:title="eqId0a6936d370d6a238a608ca56f87198de"/>
            <o:lock v:ext="edit" aspectratio="t"/>
            <w10:wrap type="none"/>
            <w10:anchorlock/>
          </v:shape>
          <o:OLEObject Type="Embed" ProgID="Equation.DSMT4" ShapeID="_x0000_i1080" DrawAspect="Content" ObjectID="_1468075780" r:id="rId114">
            <o:LockedField>false</o:LockedField>
          </o:OLEObject>
        </w:object>
      </w:r>
      <w:r>
        <w:t>与</w:t>
      </w:r>
      <w:r>
        <w:object>
          <v:shape id="_x0000_i1081" o:spt="75" alt="eqId2c94bb12cee76221e13f9ef955b0aab1" type="#_x0000_t75" style="height:12pt;width:9pt;" o:ole="t" filled="f" o:preferrelative="t" stroked="f" coordsize="21600,21600">
            <v:path/>
            <v:fill on="f" focussize="0,0"/>
            <v:stroke on="f" joinstyle="miter"/>
            <v:imagedata r:id="rId117" o:title="eqId2c94bb12cee76221e13f9ef955b0aab1"/>
            <o:lock v:ext="edit" aspectratio="t"/>
            <w10:wrap type="none"/>
            <w10:anchorlock/>
          </v:shape>
          <o:OLEObject Type="Embed" ProgID="Equation.DSMT4" ShapeID="_x0000_i1081" DrawAspect="Content" ObjectID="_1468075781" r:id="rId116">
            <o:LockedField>false</o:LockedField>
          </o:OLEObject>
        </w:object>
      </w:r>
      <w:r>
        <w:t>的最大公因数，</w:t>
      </w:r>
      <w:r>
        <w:object>
          <v:shape id="_x0000_i1082" o:spt="75" alt="eqId8ca6d68f1de3e70696f1d5d60affe6ef" type="#_x0000_t75" style="height:18pt;width:24.75pt;" o:ole="t" filled="f" o:preferrelative="t" stroked="f" coordsize="21600,21600">
            <v:path/>
            <v:fill on="f" focussize="0,0"/>
            <v:stroke on="f" joinstyle="miter"/>
            <v:imagedata r:id="rId119" o:title="eqId8ca6d68f1de3e70696f1d5d60affe6ef"/>
            <o:lock v:ext="edit" aspectratio="t"/>
            <w10:wrap type="none"/>
            <w10:anchorlock/>
          </v:shape>
          <o:OLEObject Type="Embed" ProgID="Equation.DSMT4" ShapeID="_x0000_i1082" DrawAspect="Content" ObjectID="_1468075782" r:id="rId118">
            <o:LockedField>false</o:LockedField>
          </o:OLEObject>
        </w:object>
      </w:r>
      <w:r>
        <w:t>表示</w:t>
      </w:r>
      <w:r>
        <w:object>
          <v:shape id="_x0000_i1083" o:spt="75" alt="eqId0a6936d370d6a238a608ca56f87198de" type="#_x0000_t75" style="height:9.75pt;width:9pt;" o:ole="t" filled="f" o:preferrelative="t" stroked="f" coordsize="21600,21600">
            <v:path/>
            <v:fill on="f" focussize="0,0"/>
            <v:stroke on="f" joinstyle="miter"/>
            <v:imagedata r:id="rId115" o:title="eqId0a6936d370d6a238a608ca56f87198de"/>
            <o:lock v:ext="edit" aspectratio="t"/>
            <w10:wrap type="none"/>
            <w10:anchorlock/>
          </v:shape>
          <o:OLEObject Type="Embed" ProgID="Equation.DSMT4" ShapeID="_x0000_i1083" DrawAspect="Content" ObjectID="_1468075783" r:id="rId120">
            <o:LockedField>false</o:LockedField>
          </o:OLEObject>
        </w:object>
      </w:r>
      <w:r>
        <w:t>与</w:t>
      </w:r>
      <w:r>
        <w:object>
          <v:shape id="_x0000_i1084" o:spt="75" alt="eqId2c94bb12cee76221e13f9ef955b0aab1" type="#_x0000_t75" style="height:12pt;width:9pt;" o:ole="t" filled="f" o:preferrelative="t" stroked="f" coordsize="21600,21600">
            <v:path/>
            <v:fill on="f" focussize="0,0"/>
            <v:stroke on="f" joinstyle="miter"/>
            <v:imagedata r:id="rId117" o:title="eqId2c94bb12cee76221e13f9ef955b0aab1"/>
            <o:lock v:ext="edit" aspectratio="t"/>
            <w10:wrap type="none"/>
            <w10:anchorlock/>
          </v:shape>
          <o:OLEObject Type="Embed" ProgID="Equation.DSMT4" ShapeID="_x0000_i1084" DrawAspect="Content" ObjectID="_1468075784" r:id="rId121">
            <o:LockedField>false</o:LockedField>
          </o:OLEObject>
        </w:object>
      </w:r>
      <w:r>
        <w:t>的最小公倍数，若</w:t>
      </w:r>
      <w:r>
        <w:object>
          <v:shape id="_x0000_i1085" o:spt="75" alt="eqId2bbc463c5d8e61318cd9eae8f68c5d31" type="#_x0000_t75" style="height:12pt;width:50.25pt;" o:ole="t" filled="f" o:preferrelative="t" stroked="f" coordsize="21600,21600">
            <v:path/>
            <v:fill on="f" focussize="0,0"/>
            <v:stroke on="f" joinstyle="miter"/>
            <v:imagedata r:id="rId123" o:title="eqId2bbc463c5d8e61318cd9eae8f68c5d31"/>
            <o:lock v:ext="edit" aspectratio="t"/>
            <w10:wrap type="none"/>
            <w10:anchorlock/>
          </v:shape>
          <o:OLEObject Type="Embed" ProgID="Equation.DSMT4" ShapeID="_x0000_i1085" DrawAspect="Content" ObjectID="_1468075785" r:id="rId122">
            <o:LockedField>false</o:LockedField>
          </o:OLEObject>
        </w:object>
      </w:r>
      <w:r>
        <w:t>，则</w:t>
      </w:r>
      <w:r>
        <w:object>
          <v:shape id="_x0000_i1086" o:spt="75" alt="eqId4ec0618ae3a4fde6d6220010af229b9a" type="#_x0000_t75" style="height:9.75pt;width:16.5pt;" o:ole="t" filled="f" o:preferrelative="t" stroked="f" coordsize="21600,21600">
            <v:path/>
            <v:fill on="f" focussize="0,0"/>
            <v:stroke on="f" joinstyle="miter"/>
            <v:imagedata r:id="rId125" o:title="eqId4ec0618ae3a4fde6d6220010af229b9a"/>
            <o:lock v:ext="edit" aspectratio="t"/>
            <w10:wrap type="none"/>
            <w10:anchorlock/>
          </v:shape>
          <o:OLEObject Type="Embed" ProgID="Equation.DSMT4" ShapeID="_x0000_i1086" DrawAspect="Content" ObjectID="_1468075786" r:id="rId124">
            <o:LockedField>false</o:LockedField>
          </o:OLEObject>
        </w:object>
      </w:r>
      <w:r>
        <w:t xml:space="preserve"> </w:t>
      </w:r>
      <w:r>
        <w:rPr>
          <w:rFonts w:ascii="Times New Roman" w:hAnsi="Times New Roman" w:eastAsia="Times New Roman"/>
          <w:u w:val="single"/>
        </w:rPr>
        <w:t xml:space="preserve">    </w:t>
      </w:r>
      <w:r>
        <w:rPr>
          <w:rFonts w:hint="eastAsia" w:ascii="Times New Roman" w:hAnsi="Times New Roman"/>
          <w:u w:val="single"/>
        </w:rPr>
        <w:t xml:space="preserve">    </w:t>
      </w:r>
      <w:r>
        <w:t>．</w:t>
      </w:r>
    </w:p>
    <w:p w14:paraId="677AC930">
      <w:pPr>
        <w:spacing w:line="360" w:lineRule="auto"/>
        <w:jc w:val="left"/>
        <w:textAlignment w:val="center"/>
        <w:outlineLvl w:val="1"/>
        <w:rPr>
          <w:rFonts w:ascii="Times New Roman" w:hAnsi="Times New Roman" w:eastAsia="黑体"/>
          <w:bCs/>
          <w:color w:val="000000"/>
          <w:szCs w:val="21"/>
        </w:rPr>
      </w:pPr>
      <w:r>
        <w:rPr>
          <w:rFonts w:hint="eastAsia" w:ascii="Times New Roman" w:hAnsi="Times New Roman" w:eastAsia="黑体"/>
          <w:bCs/>
          <w:color w:val="000000"/>
          <w:szCs w:val="21"/>
        </w:rPr>
        <w:t>三、</w:t>
      </w:r>
      <w:r>
        <w:rPr>
          <w:rFonts w:ascii="Times New Roman" w:hAnsi="Times New Roman" w:eastAsia="黑体"/>
          <w:bCs/>
          <w:color w:val="000000"/>
          <w:szCs w:val="21"/>
        </w:rPr>
        <w:t>解答题（本大题共</w:t>
      </w:r>
      <w:r>
        <w:rPr>
          <w:rFonts w:hint="eastAsia" w:ascii="Times New Roman" w:hAnsi="Times New Roman" w:eastAsia="黑体"/>
          <w:bCs/>
          <w:color w:val="000000"/>
          <w:szCs w:val="21"/>
        </w:rPr>
        <w:t>8</w:t>
      </w:r>
      <w:r>
        <w:rPr>
          <w:rFonts w:ascii="Times New Roman" w:hAnsi="Times New Roman" w:eastAsia="黑体"/>
          <w:bCs/>
          <w:color w:val="000000"/>
          <w:szCs w:val="21"/>
        </w:rPr>
        <w:t>小题，满分</w:t>
      </w:r>
      <w:r>
        <w:rPr>
          <w:rFonts w:hint="eastAsia" w:ascii="Times New Roman" w:hAnsi="Times New Roman" w:eastAsia="黑体"/>
          <w:bCs/>
          <w:color w:val="000000"/>
          <w:szCs w:val="21"/>
        </w:rPr>
        <w:t>52</w:t>
      </w:r>
      <w:r>
        <w:rPr>
          <w:rFonts w:ascii="Times New Roman" w:hAnsi="Times New Roman" w:eastAsia="黑体"/>
          <w:bCs/>
          <w:color w:val="000000"/>
          <w:szCs w:val="21"/>
        </w:rPr>
        <w:t>分．解答应写出文字说明，证明过程或演算步骤）</w:t>
      </w:r>
    </w:p>
    <w:bookmarkEnd w:id="0"/>
    <w:p w14:paraId="6C852E8C">
      <w:pPr>
        <w:spacing w:line="360" w:lineRule="auto"/>
        <w:jc w:val="left"/>
        <w:textAlignment w:val="center"/>
      </w:pPr>
      <w:r>
        <w:t>19．</w:t>
      </w:r>
      <w:r>
        <w:rPr>
          <w:rFonts w:hint="eastAsia" w:ascii="黑体" w:hAnsi="黑体" w:eastAsia="黑体" w:cs="黑体"/>
        </w:rPr>
        <w:t>（本题5分）</w:t>
      </w:r>
      <w:r>
        <w:t>计算：</w:t>
      </w:r>
      <w:r>
        <w:object>
          <v:shape id="_x0000_i1087" o:spt="75" alt="eqIdcb13e241c23f6d552c7d57d0f9703f2a" type="#_x0000_t75" style="height:30pt;width:145.5pt;" o:ole="t" filled="f" o:preferrelative="t" stroked="f" coordsize="21600,21600">
            <v:path/>
            <v:fill on="f" focussize="0,0"/>
            <v:stroke on="f" joinstyle="miter"/>
            <v:imagedata r:id="rId127" o:title="eqIdcb13e241c23f6d552c7d57d0f9703f2a"/>
            <o:lock v:ext="edit" aspectratio="t"/>
            <w10:wrap type="none"/>
            <w10:anchorlock/>
          </v:shape>
          <o:OLEObject Type="Embed" ProgID="Equation.DSMT4" ShapeID="_x0000_i1087" DrawAspect="Content" ObjectID="_1468075787" r:id="rId126">
            <o:LockedField>false</o:LockedField>
          </o:OLEObject>
        </w:object>
      </w:r>
      <w:r>
        <w:t>．</w:t>
      </w:r>
    </w:p>
    <w:p w14:paraId="4C579137">
      <w:pPr>
        <w:spacing w:line="360" w:lineRule="auto"/>
        <w:jc w:val="left"/>
        <w:textAlignment w:val="center"/>
      </w:pPr>
    </w:p>
    <w:p w14:paraId="566ADB99">
      <w:pPr>
        <w:spacing w:line="360" w:lineRule="auto"/>
        <w:jc w:val="left"/>
        <w:textAlignment w:val="center"/>
      </w:pPr>
    </w:p>
    <w:p w14:paraId="5C7756A5">
      <w:pPr>
        <w:spacing w:line="360" w:lineRule="auto"/>
        <w:jc w:val="left"/>
        <w:textAlignment w:val="center"/>
      </w:pPr>
    </w:p>
    <w:p w14:paraId="6BBC6157">
      <w:pPr>
        <w:spacing w:line="360" w:lineRule="auto"/>
        <w:jc w:val="left"/>
        <w:textAlignment w:val="center"/>
      </w:pPr>
      <w:r>
        <w:t>20．</w:t>
      </w:r>
      <w:r>
        <w:rPr>
          <w:rFonts w:hint="eastAsia" w:ascii="黑体" w:hAnsi="黑体" w:eastAsia="黑体" w:cs="黑体"/>
        </w:rPr>
        <w:t>（本题5分）</w:t>
      </w:r>
      <w:r>
        <w:t>计算：</w:t>
      </w:r>
      <w:r>
        <w:object>
          <v:shape id="_x0000_i1088" o:spt="75" alt="eqIdf2fa7f2b0cb3dc8054b763a8b5553969" type="#_x0000_t75" style="height:27pt;width:76.5pt;" o:ole="t" filled="f" o:preferrelative="t" stroked="f" coordsize="21600,21600">
            <v:path/>
            <v:fill on="f" focussize="0,0"/>
            <v:stroke on="f" joinstyle="miter"/>
            <v:imagedata r:id="rId129" o:title="eqIdf2fa7f2b0cb3dc8054b763a8b5553969"/>
            <o:lock v:ext="edit" aspectratio="t"/>
            <w10:wrap type="none"/>
            <w10:anchorlock/>
          </v:shape>
          <o:OLEObject Type="Embed" ProgID="Equation.DSMT4" ShapeID="_x0000_i1088" DrawAspect="Content" ObjectID="_1468075788" r:id="rId128">
            <o:LockedField>false</o:LockedField>
          </o:OLEObject>
        </w:object>
      </w:r>
    </w:p>
    <w:p w14:paraId="34EF3C52">
      <w:pPr>
        <w:spacing w:line="360" w:lineRule="auto"/>
        <w:jc w:val="left"/>
        <w:textAlignment w:val="center"/>
      </w:pPr>
    </w:p>
    <w:p w14:paraId="58E9D70D">
      <w:pPr>
        <w:spacing w:line="360" w:lineRule="auto"/>
        <w:jc w:val="left"/>
        <w:textAlignment w:val="center"/>
      </w:pPr>
    </w:p>
    <w:p w14:paraId="1DEBEF95">
      <w:pPr>
        <w:spacing w:line="360" w:lineRule="auto"/>
        <w:jc w:val="left"/>
        <w:textAlignment w:val="center"/>
      </w:pPr>
    </w:p>
    <w:p w14:paraId="3546C71C">
      <w:pPr>
        <w:spacing w:line="360" w:lineRule="auto"/>
        <w:jc w:val="left"/>
        <w:textAlignment w:val="center"/>
      </w:pPr>
      <w:r>
        <w:t>2</w:t>
      </w:r>
      <w:r>
        <w:rPr>
          <w:rFonts w:hint="eastAsia"/>
        </w:rPr>
        <w:t>1</w:t>
      </w:r>
      <w:r>
        <w:t>．</w:t>
      </w:r>
      <w:r>
        <w:rPr>
          <w:rFonts w:hint="eastAsia" w:ascii="黑体" w:hAnsi="黑体" w:eastAsia="黑体" w:cs="黑体"/>
        </w:rPr>
        <w:t>（本题5分）</w:t>
      </w:r>
      <w:r>
        <w:rPr>
          <w:rFonts w:hint="eastAsia"/>
        </w:rPr>
        <w:t>简便</w:t>
      </w:r>
      <w:r>
        <w:t>计算：</w:t>
      </w:r>
      <w:r>
        <w:object>
          <v:shape id="_x0000_i1089" o:spt="75" alt="eqId0c9c7197a518b9386a938116e4d59902" type="#_x0000_t75" style="height:30pt;width:95.25pt;" o:ole="t" filled="f" o:preferrelative="t" stroked="f" coordsize="21600,21600">
            <v:path/>
            <v:fill on="f" focussize="0,0"/>
            <v:stroke on="f" joinstyle="miter"/>
            <v:imagedata r:id="rId131" o:title="eqId0c9c7197a518b9386a938116e4d59902"/>
            <o:lock v:ext="edit" aspectratio="t"/>
            <w10:wrap type="none"/>
            <w10:anchorlock/>
          </v:shape>
          <o:OLEObject Type="Embed" ProgID="Equation.DSMT4" ShapeID="_x0000_i1089" DrawAspect="Content" ObjectID="_1468075789" r:id="rId130">
            <o:LockedField>false</o:LockedField>
          </o:OLEObject>
        </w:object>
      </w:r>
      <w:r>
        <w:t>．</w:t>
      </w:r>
    </w:p>
    <w:p w14:paraId="77514FBD">
      <w:pPr>
        <w:spacing w:line="360" w:lineRule="auto"/>
        <w:jc w:val="left"/>
        <w:textAlignment w:val="center"/>
      </w:pPr>
    </w:p>
    <w:p w14:paraId="056D0C4F">
      <w:pPr>
        <w:spacing w:line="360" w:lineRule="auto"/>
        <w:jc w:val="left"/>
        <w:textAlignment w:val="center"/>
      </w:pPr>
    </w:p>
    <w:p w14:paraId="437DF5E9">
      <w:pPr>
        <w:spacing w:line="360" w:lineRule="auto"/>
        <w:jc w:val="left"/>
        <w:textAlignment w:val="center"/>
      </w:pPr>
    </w:p>
    <w:p w14:paraId="65C9FFEC">
      <w:pPr>
        <w:spacing w:line="360" w:lineRule="auto"/>
        <w:jc w:val="left"/>
        <w:textAlignment w:val="center"/>
      </w:pPr>
      <w:r>
        <w:t>2</w:t>
      </w:r>
      <w:r>
        <w:rPr>
          <w:rFonts w:hint="eastAsia"/>
        </w:rPr>
        <w:t>2</w:t>
      </w:r>
      <w:r>
        <w:t>．</w:t>
      </w:r>
      <w:r>
        <w:rPr>
          <w:rFonts w:hint="eastAsia" w:ascii="黑体" w:hAnsi="黑体" w:eastAsia="黑体" w:cs="黑体"/>
        </w:rPr>
        <w:t>（本题5分）</w:t>
      </w:r>
      <w:r>
        <w:t>一个数减去</w:t>
      </w:r>
      <w:r>
        <w:object>
          <v:shape id="_x0000_i1090" o:spt="75" alt="eqId7c6c7567972273b4ba733b47bf9d5408" type="#_x0000_t75" style="height:27pt;width:10.5pt;" o:ole="t" filled="f" o:preferrelative="t" stroked="f" coordsize="21600,21600">
            <v:path/>
            <v:fill on="f" focussize="0,0"/>
            <v:stroke on="f" joinstyle="miter"/>
            <v:imagedata r:id="rId133" o:title="eqId7c6c7567972273b4ba733b47bf9d5408"/>
            <o:lock v:ext="edit" aspectratio="t"/>
            <w10:wrap type="none"/>
            <w10:anchorlock/>
          </v:shape>
          <o:OLEObject Type="Embed" ProgID="Equation.DSMT4" ShapeID="_x0000_i1090" DrawAspect="Content" ObjectID="_1468075790" r:id="rId132">
            <o:LockedField>false</o:LockedField>
          </o:OLEObject>
        </w:object>
      </w:r>
      <w:r>
        <w:t>的差的2倍，再加上</w:t>
      </w:r>
      <w:r>
        <w:object>
          <v:shape id="_x0000_i1091" o:spt="75" alt="eqIdbf31709669d1e5443a347489a7e1b2cb" type="#_x0000_t75" style="height:27pt;width:15.75pt;" o:ole="t" filled="f" o:preferrelative="t" stroked="f" coordsize="21600,21600">
            <v:path/>
            <v:fill on="f" focussize="0,0"/>
            <v:stroke on="f" joinstyle="miter"/>
            <v:imagedata r:id="rId135" o:title="eqIdbf31709669d1e5443a347489a7e1b2cb"/>
            <o:lock v:ext="edit" aspectratio="t"/>
            <w10:wrap type="none"/>
            <w10:anchorlock/>
          </v:shape>
          <o:OLEObject Type="Embed" ProgID="Equation.DSMT4" ShapeID="_x0000_i1091" DrawAspect="Content" ObjectID="_1468075791" r:id="rId134">
            <o:LockedField>false</o:LockedField>
          </o:OLEObject>
        </w:object>
      </w:r>
      <w:r>
        <w:t>等于</w:t>
      </w:r>
      <w:r>
        <w:object>
          <v:shape id="_x0000_i1092" o:spt="75" alt="eqId1955b417a6ac8889d44cf29079600b0f" type="#_x0000_t75" style="height:26.25pt;width:15pt;" o:ole="t" filled="f" o:preferrelative="t" stroked="f" coordsize="21600,21600">
            <v:path/>
            <v:fill on="f" focussize="0,0"/>
            <v:stroke on="f" joinstyle="miter"/>
            <v:imagedata r:id="rId137" o:title="eqId1955b417a6ac8889d44cf29079600b0f"/>
            <o:lock v:ext="edit" aspectratio="t"/>
            <w10:wrap type="none"/>
            <w10:anchorlock/>
          </v:shape>
          <o:OLEObject Type="Embed" ProgID="Equation.DSMT4" ShapeID="_x0000_i1092" DrawAspect="Content" ObjectID="_1468075792" r:id="rId136">
            <o:LockedField>false</o:LockedField>
          </o:OLEObject>
        </w:object>
      </w:r>
      <w:r>
        <w:t>，求这个数．</w:t>
      </w:r>
    </w:p>
    <w:p w14:paraId="116BFB05">
      <w:pPr>
        <w:spacing w:line="360" w:lineRule="auto"/>
        <w:jc w:val="left"/>
        <w:textAlignment w:val="center"/>
      </w:pPr>
    </w:p>
    <w:p w14:paraId="7689B313">
      <w:pPr>
        <w:spacing w:line="360" w:lineRule="auto"/>
        <w:jc w:val="left"/>
        <w:textAlignment w:val="center"/>
      </w:pPr>
    </w:p>
    <w:p w14:paraId="1BA7CBF4">
      <w:pPr>
        <w:spacing w:line="360" w:lineRule="auto"/>
        <w:jc w:val="left"/>
        <w:textAlignment w:val="center"/>
      </w:pPr>
    </w:p>
    <w:p w14:paraId="0F48006C">
      <w:pPr>
        <w:spacing w:line="360" w:lineRule="auto"/>
        <w:jc w:val="left"/>
        <w:textAlignment w:val="center"/>
      </w:pPr>
    </w:p>
    <w:p w14:paraId="6727415D">
      <w:pPr>
        <w:spacing w:line="360" w:lineRule="auto"/>
        <w:jc w:val="left"/>
        <w:textAlignment w:val="center"/>
      </w:pPr>
      <w:r>
        <w:t>2</w:t>
      </w:r>
      <w:r>
        <w:rPr>
          <w:rFonts w:hint="eastAsia"/>
        </w:rPr>
        <w:t>3</w:t>
      </w:r>
      <w:r>
        <w:t>．</w:t>
      </w:r>
      <w:r>
        <w:rPr>
          <w:rFonts w:hint="eastAsia" w:ascii="黑体" w:hAnsi="黑体" w:eastAsia="黑体" w:cs="黑体"/>
        </w:rPr>
        <w:t>（本题6分）</w:t>
      </w:r>
      <w:r>
        <w:t>（1）画出数轴，并用数轴上的点表示下列各数：</w:t>
      </w:r>
      <w:r>
        <w:object>
          <v:shape id="_x0000_i1093" o:spt="75" alt="eqIdbccf29511f5ff7d555c9702b3862bcb5" type="#_x0000_t75" style="height:27.75pt;width:100.5pt;" o:ole="t" filled="f" o:preferrelative="t" stroked="f" coordsize="21600,21600">
            <v:path/>
            <v:fill on="f" focussize="0,0"/>
            <v:stroke on="f" joinstyle="miter"/>
            <v:imagedata r:id="rId139" o:title="eqIdbccf29511f5ff7d555c9702b3862bcb5"/>
            <o:lock v:ext="edit" aspectratio="t"/>
            <w10:wrap type="none"/>
            <w10:anchorlock/>
          </v:shape>
          <o:OLEObject Type="Embed" ProgID="Equation.DSMT4" ShapeID="_x0000_i1093" DrawAspect="Content" ObjectID="_1468075793" r:id="rId138">
            <o:LockedField>false</o:LockedField>
          </o:OLEObject>
        </w:object>
      </w:r>
      <w:r>
        <w:t>；</w:t>
      </w:r>
    </w:p>
    <w:p w14:paraId="680373E2">
      <w:pPr>
        <w:spacing w:line="360" w:lineRule="auto"/>
        <w:jc w:val="left"/>
        <w:textAlignment w:val="center"/>
      </w:pPr>
      <w:r>
        <w:t>（2）请将上面的数用“</w:t>
      </w:r>
      <w:r>
        <w:object>
          <v:shape id="_x0000_i1094" o:spt="75" alt="eqId4ff7942da6c3fc4005256fb1458557c0" type="#_x0000_t75" style="height:9pt;width:9pt;" o:ole="t" filled="f" o:preferrelative="t" stroked="f" coordsize="21600,21600">
            <v:path/>
            <v:fill on="f" focussize="0,0"/>
            <v:stroke on="f" joinstyle="miter"/>
            <v:imagedata r:id="rId141" o:title="eqId4ff7942da6c3fc4005256fb1458557c0"/>
            <o:lock v:ext="edit" aspectratio="t"/>
            <w10:wrap type="none"/>
            <w10:anchorlock/>
          </v:shape>
          <o:OLEObject Type="Embed" ProgID="Equation.DSMT4" ShapeID="_x0000_i1094" DrawAspect="Content" ObjectID="_1468075794" r:id="rId140">
            <o:LockedField>false</o:LockedField>
          </o:OLEObject>
        </w:object>
      </w:r>
      <w:r>
        <w:t>”连接起来；</w:t>
      </w:r>
    </w:p>
    <w:p w14:paraId="6781A2E7">
      <w:pPr>
        <w:spacing w:line="360" w:lineRule="auto"/>
        <w:jc w:val="left"/>
        <w:textAlignment w:val="center"/>
      </w:pPr>
      <w:r>
        <w:t>（3）观察数轴，直接写出绝对值小于</w:t>
      </w:r>
      <w:r>
        <w:object>
          <v:shape id="_x0000_i1095" o:spt="75" alt="eqId30691648101bd1334f1c007c9aa332d1" type="#_x0000_t75" style="height:27.75pt;width:16.5pt;" o:ole="t" filled="f" o:preferrelative="t" stroked="f" coordsize="21600,21600">
            <v:path/>
            <v:fill on="f" focussize="0,0"/>
            <v:stroke on="f" joinstyle="miter"/>
            <v:imagedata r:id="rId143" o:title="eqId30691648101bd1334f1c007c9aa332d1"/>
            <o:lock v:ext="edit" aspectratio="t"/>
            <w10:wrap type="none"/>
            <w10:anchorlock/>
          </v:shape>
          <o:OLEObject Type="Embed" ProgID="Equation.DSMT4" ShapeID="_x0000_i1095" DrawAspect="Content" ObjectID="_1468075795" r:id="rId142">
            <o:LockedField>false</o:LockedField>
          </o:OLEObject>
        </w:object>
      </w:r>
      <w:r>
        <w:t>的所有整数_____．</w:t>
      </w:r>
    </w:p>
    <w:p w14:paraId="73537725">
      <w:pPr>
        <w:spacing w:line="360" w:lineRule="auto"/>
        <w:jc w:val="left"/>
        <w:textAlignment w:val="center"/>
      </w:pPr>
    </w:p>
    <w:p w14:paraId="640EB09D">
      <w:pPr>
        <w:spacing w:line="360" w:lineRule="auto"/>
        <w:jc w:val="left"/>
        <w:textAlignment w:val="center"/>
      </w:pPr>
    </w:p>
    <w:p w14:paraId="4805D81F">
      <w:pPr>
        <w:spacing w:line="360" w:lineRule="auto"/>
        <w:jc w:val="left"/>
        <w:textAlignment w:val="center"/>
      </w:pPr>
      <w:r>
        <w:t>2</w:t>
      </w:r>
      <w:r>
        <w:rPr>
          <w:rFonts w:hint="eastAsia"/>
        </w:rPr>
        <w:t>4</w:t>
      </w:r>
      <w:r>
        <w:t>．</w:t>
      </w:r>
      <w:r>
        <w:rPr>
          <w:rFonts w:hint="eastAsia" w:ascii="黑体" w:hAnsi="黑体" w:eastAsia="黑体" w:cs="黑体"/>
        </w:rPr>
        <w:t>（本题8分）</w:t>
      </w:r>
      <w:r>
        <w:t>如图，街道</w:t>
      </w:r>
      <w:r>
        <w:object>
          <v:shape id="_x0000_i1096" o:spt="75" alt="eqId7bef5239ddbb0972700ce01daf9ee7cf" type="#_x0000_t75" style="height:12.75pt;width:24.75pt;" o:ole="t" filled="f" o:preferrelative="t" stroked="f" coordsize="21600,21600">
            <v:path/>
            <v:fill on="f" focussize="0,0"/>
            <v:stroke on="f" joinstyle="miter"/>
            <v:imagedata r:id="rId145" o:title="eqId7bef5239ddbb0972700ce01daf9ee7cf"/>
            <o:lock v:ext="edit" aspectratio="t"/>
            <w10:wrap type="none"/>
            <w10:anchorlock/>
          </v:shape>
          <o:OLEObject Type="Embed" ProgID="Equation.DSMT4" ShapeID="_x0000_i1096" DrawAspect="Content" ObjectID="_1468075796" r:id="rId144">
            <o:LockedField>false</o:LockedField>
          </o:OLEObject>
        </w:object>
      </w:r>
      <w:r>
        <w:t>在</w:t>
      </w:r>
      <w:r>
        <w:object>
          <v:shape id="_x0000_i1097" o:spt="75" alt="eqId7f9e8449aad35c5d840a3395ea86df6d" type="#_x0000_t75" style="height:10.5pt;width:9.75pt;" o:ole="t" filled="f" o:preferrelative="t" stroked="f" coordsize="21600,21600">
            <v:path/>
            <v:fill on="f" focussize="0,0"/>
            <v:stroke on="f" joinstyle="miter"/>
            <v:imagedata r:id="rId147" o:title="eqId7f9e8449aad35c5d840a3395ea86df6d"/>
            <o:lock v:ext="edit" aspectratio="t"/>
            <w10:wrap type="none"/>
            <w10:anchorlock/>
          </v:shape>
          <o:OLEObject Type="Embed" ProgID="Equation.DSMT4" ShapeID="_x0000_i1097" DrawAspect="Content" ObjectID="_1468075797" r:id="rId146">
            <o:LockedField>false</o:LockedField>
          </o:OLEObject>
        </w:object>
      </w:r>
      <w:r>
        <w:t>处拐弯，在街道的一侧要等距离安装路灯，并要求在</w:t>
      </w:r>
      <w:r>
        <w:object>
          <v:shape id="_x0000_i1098" o:spt="75" alt="eqId24e0c10fb103930eabd5fa18e8f9bb06" type="#_x0000_t75" style="height:13.5pt;width:32.25pt;" o:ole="t" filled="f" o:preferrelative="t" stroked="f" coordsize="21600,21600">
            <v:path/>
            <v:fill on="f" focussize="0,0"/>
            <v:stroke on="f" joinstyle="miter"/>
            <v:imagedata r:id="rId149" o:title="eqId24e0c10fb103930eabd5fa18e8f9bb06"/>
            <o:lock v:ext="edit" aspectratio="t"/>
            <w10:wrap type="none"/>
            <w10:anchorlock/>
          </v:shape>
          <o:OLEObject Type="Embed" ProgID="Equation.DSMT4" ShapeID="_x0000_i1098" DrawAspect="Content" ObjectID="_1468075798" r:id="rId148">
            <o:LockedField>false</o:LockedField>
          </o:OLEObject>
        </w:object>
      </w:r>
      <w:r>
        <w:t>处各安装一盏路灯，若</w:t>
      </w:r>
      <w:r>
        <w:object>
          <v:shape id="_x0000_i1099" o:spt="75" alt="eqId55c07006e70cee23a10f193d71697a2c" type="#_x0000_t75" style="height:12.75pt;width:42.75pt;" o:ole="t" filled="f" o:preferrelative="t" stroked="f" coordsize="21600,21600">
            <v:path/>
            <v:fill on="f" focussize="0,0"/>
            <v:stroke on="f" joinstyle="miter"/>
            <v:imagedata r:id="rId151" o:title="eqId55c07006e70cee23a10f193d71697a2c"/>
            <o:lock v:ext="edit" aspectratio="t"/>
            <w10:wrap type="none"/>
            <w10:anchorlock/>
          </v:shape>
          <o:OLEObject Type="Embed" ProgID="Equation.DSMT4" ShapeID="_x0000_i1099" DrawAspect="Content" ObjectID="_1468075799" r:id="rId150">
            <o:LockedField>false</o:LockedField>
          </o:OLEObject>
        </w:object>
      </w:r>
      <w:r>
        <w:t>米，</w:t>
      </w:r>
      <w:r>
        <w:object>
          <v:shape id="_x0000_i1100" o:spt="75" alt="eqId9a9225f0e572ceb8c8591265de297b40" type="#_x0000_t75" style="height:12pt;width:44.25pt;" o:ole="t" filled="f" o:preferrelative="t" stroked="f" coordsize="21600,21600">
            <v:path/>
            <v:fill on="f" focussize="0,0"/>
            <v:stroke on="f" joinstyle="miter"/>
            <v:imagedata r:id="rId153" o:title="eqId9a9225f0e572ceb8c8591265de297b40"/>
            <o:lock v:ext="edit" aspectratio="t"/>
            <w10:wrap type="none"/>
            <w10:anchorlock/>
          </v:shape>
          <o:OLEObject Type="Embed" ProgID="Equation.DSMT4" ShapeID="_x0000_i1100" DrawAspect="Content" ObjectID="_1468075800" r:id="rId152">
            <o:LockedField>false</o:LockedField>
          </o:OLEObject>
        </w:object>
      </w:r>
      <w:r>
        <w:t>米，问这条街道最少要安装多少盏路灯？</w:t>
      </w:r>
    </w:p>
    <w:p w14:paraId="234108C9">
      <w:pPr>
        <w:spacing w:line="360" w:lineRule="auto"/>
        <w:textAlignment w:val="center"/>
      </w:pPr>
      <w:r>
        <w:rPr>
          <w:rFonts w:ascii="Times New Roman" w:hAnsi="Times New Roman" w:eastAsia="Times New Roman"/>
          <w:kern w:val="0"/>
          <w:sz w:val="24"/>
          <w:szCs w:val="24"/>
        </w:rPr>
        <w:drawing>
          <wp:inline distT="0" distB="0" distL="114300" distR="114300">
            <wp:extent cx="1162050" cy="828675"/>
            <wp:effectExtent l="0" t="0" r="6350" b="9525"/>
            <wp:docPr id="24" name="图片 24" descr="@@@7563949a-6274-4598-bec3-44c40a8a30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7563949a-6274-4598-bec3-44c40a8a304c"/>
                    <pic:cNvPicPr>
                      <a:picLocks noChangeAspect="1"/>
                    </pic:cNvPicPr>
                  </pic:nvPicPr>
                  <pic:blipFill>
                    <a:blip r:embed="rId154"/>
                    <a:stretch>
                      <a:fillRect/>
                    </a:stretch>
                  </pic:blipFill>
                  <pic:spPr>
                    <a:xfrm>
                      <a:off x="0" y="0"/>
                      <a:ext cx="1162050" cy="828675"/>
                    </a:xfrm>
                    <a:prstGeom prst="rect">
                      <a:avLst/>
                    </a:prstGeom>
                  </pic:spPr>
                </pic:pic>
              </a:graphicData>
            </a:graphic>
          </wp:inline>
        </w:drawing>
      </w:r>
    </w:p>
    <w:p w14:paraId="10FAD399">
      <w:pPr>
        <w:spacing w:line="360" w:lineRule="auto"/>
        <w:jc w:val="left"/>
        <w:textAlignment w:val="center"/>
      </w:pPr>
    </w:p>
    <w:p w14:paraId="0194607D">
      <w:pPr>
        <w:spacing w:line="360" w:lineRule="auto"/>
        <w:jc w:val="left"/>
        <w:textAlignment w:val="center"/>
      </w:pPr>
    </w:p>
    <w:p w14:paraId="34464EF6">
      <w:pPr>
        <w:spacing w:line="360" w:lineRule="auto"/>
        <w:jc w:val="left"/>
        <w:textAlignment w:val="center"/>
      </w:pPr>
    </w:p>
    <w:p w14:paraId="08500C03">
      <w:pPr>
        <w:spacing w:line="360" w:lineRule="auto"/>
        <w:jc w:val="left"/>
        <w:textAlignment w:val="center"/>
      </w:pPr>
      <w:r>
        <w:t>2</w:t>
      </w:r>
      <w:r>
        <w:rPr>
          <w:rFonts w:hint="eastAsia"/>
        </w:rPr>
        <w:t>5</w:t>
      </w:r>
      <w:r>
        <w:t>．</w:t>
      </w:r>
      <w:r>
        <w:rPr>
          <w:rFonts w:hint="eastAsia" w:ascii="黑体" w:hAnsi="黑体" w:eastAsia="黑体" w:cs="黑体"/>
        </w:rPr>
        <w:t>（本题8分）</w:t>
      </w:r>
      <w:r>
        <w:t>某公司7天内货品进出仓库的吨数如下（单位：t）（“+”表示进库，“－”表示出库）：</w:t>
      </w:r>
      <w:r>
        <w:object>
          <v:shape id="_x0000_i1101" o:spt="75" alt="eqId9f74533a708b57318764523d53e28466" type="#_x0000_t75" style="height:12.75pt;width:148.5pt;" o:ole="t" filled="f" o:preferrelative="t" stroked="f" coordsize="21600,21600">
            <v:path/>
            <v:fill on="f" focussize="0,0"/>
            <v:stroke on="f" joinstyle="miter"/>
            <v:imagedata r:id="rId156" o:title="eqId9f74533a708b57318764523d53e28466"/>
            <o:lock v:ext="edit" aspectratio="t"/>
            <w10:wrap type="none"/>
            <w10:anchorlock/>
          </v:shape>
          <o:OLEObject Type="Embed" ProgID="Equation.DSMT4" ShapeID="_x0000_i1101" DrawAspect="Content" ObjectID="_1468075801" r:id="rId155">
            <o:LockedField>false</o:LockedField>
          </o:OLEObject>
        </w:object>
      </w:r>
      <w:r>
        <w:t>.</w:t>
      </w:r>
    </w:p>
    <w:p w14:paraId="01E98980">
      <w:pPr>
        <w:spacing w:line="360" w:lineRule="auto"/>
        <w:jc w:val="left"/>
        <w:textAlignment w:val="center"/>
      </w:pPr>
      <w:r>
        <w:t>(1)经过这7天，仓库里的货品是_________（选填“增多了”或“减少了”）；</w:t>
      </w:r>
    </w:p>
    <w:p w14:paraId="774CAA62">
      <w:pPr>
        <w:spacing w:line="360" w:lineRule="auto"/>
        <w:jc w:val="left"/>
        <w:textAlignment w:val="center"/>
      </w:pPr>
      <w:r>
        <w:t>(2)经过这7天，仓库管理员结算发现仓库里还有货品</w:t>
      </w:r>
      <w:r>
        <w:object>
          <v:shape id="_x0000_i1102" o:spt="75" alt="eqIdda0ec7da95fed3a3a5afc381d3100bb1" type="#_x0000_t75" style="height:12.75pt;width:22.5pt;" o:ole="t" filled="f" o:preferrelative="t" stroked="f" coordsize="21600,21600">
            <v:path/>
            <v:fill on="f" focussize="0,0"/>
            <v:stroke on="f" joinstyle="miter"/>
            <v:imagedata r:id="rId158" o:title="eqIdda0ec7da95fed3a3a5afc381d3100bb1"/>
            <o:lock v:ext="edit" aspectratio="t"/>
            <w10:wrap type="none"/>
            <w10:anchorlock/>
          </v:shape>
          <o:OLEObject Type="Embed" ProgID="Equation.DSMT4" ShapeID="_x0000_i1102" DrawAspect="Content" ObjectID="_1468075802" r:id="rId157">
            <o:LockedField>false</o:LockedField>
          </o:OLEObject>
        </w:object>
      </w:r>
      <w:r>
        <w:t>，那么7天前仓库里有货品多少吨？</w:t>
      </w:r>
    </w:p>
    <w:p w14:paraId="5331609C">
      <w:pPr>
        <w:spacing w:line="360" w:lineRule="auto"/>
        <w:jc w:val="left"/>
        <w:textAlignment w:val="center"/>
      </w:pPr>
    </w:p>
    <w:p w14:paraId="2854224E">
      <w:pPr>
        <w:spacing w:line="360" w:lineRule="auto"/>
        <w:jc w:val="left"/>
        <w:textAlignment w:val="center"/>
      </w:pPr>
    </w:p>
    <w:p w14:paraId="3EB4D7D0">
      <w:pPr>
        <w:spacing w:line="360" w:lineRule="auto"/>
        <w:jc w:val="left"/>
        <w:textAlignment w:val="center"/>
      </w:pPr>
    </w:p>
    <w:p w14:paraId="3AC8195C">
      <w:pPr>
        <w:spacing w:line="360" w:lineRule="auto"/>
        <w:jc w:val="left"/>
        <w:textAlignment w:val="center"/>
      </w:pPr>
      <w:r>
        <w:t>2</w:t>
      </w:r>
      <w:r>
        <w:rPr>
          <w:rFonts w:hint="eastAsia"/>
        </w:rPr>
        <w:t>6</w:t>
      </w:r>
      <w:r>
        <w:t>．</w:t>
      </w:r>
      <w:r>
        <w:rPr>
          <w:rFonts w:hint="eastAsia" w:ascii="黑体" w:hAnsi="黑体" w:eastAsia="黑体" w:cs="黑体"/>
        </w:rPr>
        <w:t>（本题10分）</w:t>
      </w:r>
      <w:r>
        <w:t>唐代文学家韩愈曾赋诗：“天街小雨润如酥，草色遥看近却无”，当代印度诗人泰戈尔也写道：“世界上最遥远的距离，不是瞬间便无处寻觅；而是尚未相遇，便注定无法相聚”，距离是数学、天文学、物理学中的热门话题，唯有对宇宙距离进行测量，人类才能掌握世界尺度．数轴是一个非常重要的工具，它使数和数轴上的点建立起一一对应的关系，揭示了数与点之间的内在联系，它是“数形结合”的基础：我们知道</w:t>
      </w:r>
      <w:r>
        <w:object>
          <v:shape id="_x0000_i1103" o:spt="75" alt="eqId6c67382ce300768ceb334dac2af03aaa" type="#_x0000_t75" style="height:18pt;width:45.75pt;" o:ole="t" filled="f" o:preferrelative="t" stroked="f" coordsize="21600,21600">
            <v:path/>
            <v:fill on="f" focussize="0,0"/>
            <v:stroke on="f" joinstyle="miter"/>
            <v:imagedata r:id="rId160" o:title="eqId6c67382ce300768ceb334dac2af03aaa"/>
            <o:lock v:ext="edit" aspectratio="t"/>
            <w10:wrap type="none"/>
            <w10:anchorlock/>
          </v:shape>
          <o:OLEObject Type="Embed" ProgID="Equation.DSMT4" ShapeID="_x0000_i1103" DrawAspect="Content" ObjectID="_1468075803" r:id="rId159">
            <o:LockedField>false</o:LockedField>
          </o:OLEObject>
        </w:object>
      </w:r>
      <w:r>
        <w:t>，它的几何意义是数轴上表示4的点与原点（即表示0的点）之间的距离，又如式子</w:t>
      </w:r>
      <w:r>
        <w:object>
          <v:shape id="_x0000_i1104" o:spt="75" alt="eqId812b226d645c102ec1947093798c68ec" type="#_x0000_t75" style="height:17.25pt;width:25.5pt;" o:ole="t" filled="f" o:preferrelative="t" stroked="f" coordsize="21600,21600">
            <v:path/>
            <v:fill on="f" focussize="0,0"/>
            <v:stroke on="f" joinstyle="miter"/>
            <v:imagedata r:id="rId162" o:title="eqId812b226d645c102ec1947093798c68ec"/>
            <o:lock v:ext="edit" aspectratio="t"/>
            <w10:wrap type="none"/>
            <w10:anchorlock/>
          </v:shape>
          <o:OLEObject Type="Embed" ProgID="Equation.DSMT4" ShapeID="_x0000_i1104" DrawAspect="Content" ObjectID="_1468075804" r:id="rId161">
            <o:LockedField>false</o:LockedField>
          </o:OLEObject>
        </w:object>
      </w:r>
      <w:r>
        <w:t>，它的几何意义是数轴上表示7的点与表示3的点之间的距离，也就是说，在数轴上，如果点</w:t>
      </w:r>
      <w:r>
        <w:rPr>
          <w:rFonts w:ascii="Times New Roman" w:hAnsi="Times New Roman" w:eastAsia="Times New Roman"/>
          <w:i/>
        </w:rPr>
        <w:t>A</w:t>
      </w:r>
      <w:r>
        <w:t>表示的数记为</w:t>
      </w:r>
      <w:r>
        <w:rPr>
          <w:rFonts w:ascii="Times New Roman" w:hAnsi="Times New Roman" w:eastAsia="Times New Roman"/>
          <w:i/>
        </w:rPr>
        <w:t>a</w:t>
      </w:r>
      <w:r>
        <w:t>，点</w:t>
      </w:r>
      <w:r>
        <w:rPr>
          <w:rFonts w:ascii="Times New Roman" w:hAnsi="Times New Roman" w:eastAsia="Times New Roman"/>
          <w:i/>
        </w:rPr>
        <w:t>B</w:t>
      </w:r>
      <w:r>
        <w:t>表示的数记为</w:t>
      </w:r>
      <w:r>
        <w:rPr>
          <w:rFonts w:ascii="Times New Roman" w:hAnsi="Times New Roman" w:eastAsia="Times New Roman"/>
          <w:i/>
        </w:rPr>
        <w:t>b</w:t>
      </w:r>
      <w:r>
        <w:t>，则</w:t>
      </w:r>
      <w:r>
        <w:rPr>
          <w:rFonts w:ascii="Times New Roman" w:hAnsi="Times New Roman" w:eastAsia="Times New Roman"/>
          <w:i/>
        </w:rPr>
        <w:t>A</w:t>
      </w:r>
      <w:r>
        <w:t>、</w:t>
      </w:r>
      <w:r>
        <w:rPr>
          <w:rFonts w:ascii="Times New Roman" w:hAnsi="Times New Roman" w:eastAsia="Times New Roman"/>
          <w:i/>
        </w:rPr>
        <w:t>B</w:t>
      </w:r>
      <w:r>
        <w:t>两点间的距离就可记作</w:t>
      </w:r>
      <w:r>
        <w:object>
          <v:shape id="_x0000_i1105" o:spt="75" alt="eqIda13880b9454c5942f164d934b1834783" type="#_x0000_t75" style="height:18pt;width:26.25pt;" o:ole="t" filled="f" o:preferrelative="t" stroked="f" coordsize="21600,21600">
            <v:path/>
            <v:fill on="f" focussize="0,0"/>
            <v:stroke on="f" joinstyle="miter"/>
            <v:imagedata r:id="rId164" o:title="eqIda13880b9454c5942f164d934b1834783"/>
            <o:lock v:ext="edit" aspectratio="t"/>
            <w10:wrap type="none"/>
            <w10:anchorlock/>
          </v:shape>
          <o:OLEObject Type="Embed" ProgID="Equation.DSMT4" ShapeID="_x0000_i1105" DrawAspect="Content" ObjectID="_1468075805" r:id="rId163">
            <o:LockedField>false</o:LockedField>
          </o:OLEObject>
        </w:object>
      </w:r>
      <w:r>
        <w:t>．利用数形结合思想回答下列问题：</w:t>
      </w:r>
    </w:p>
    <w:p w14:paraId="2981AD40">
      <w:pPr>
        <w:spacing w:line="360" w:lineRule="auto"/>
        <w:jc w:val="left"/>
        <w:textAlignment w:val="center"/>
      </w:pPr>
      <w:r>
        <w:t>【独立思考】：</w:t>
      </w:r>
    </w:p>
    <w:p w14:paraId="6EE02705">
      <w:pPr>
        <w:spacing w:line="360" w:lineRule="auto"/>
        <w:jc w:val="left"/>
        <w:textAlignment w:val="center"/>
      </w:pPr>
      <w:r>
        <w:t>（1）数轴上表示2和6两点之间的距离是______；数轴上表示3和</w:t>
      </w:r>
      <w:r>
        <w:object>
          <v:shape id="_x0000_i1106" o:spt="75" alt="eqIdacbc6a613224461ade69362d46550474" type="#_x0000_t75" style="height:11.25pt;width:13.5pt;" o:ole="t" filled="f" o:preferrelative="t" stroked="f" coordsize="21600,21600">
            <v:path/>
            <v:fill on="f" focussize="0,0"/>
            <v:stroke on="f" joinstyle="miter"/>
            <v:imagedata r:id="rId166" o:title="eqIdacbc6a613224461ade69362d46550474"/>
            <o:lock v:ext="edit" aspectratio="t"/>
            <w10:wrap type="none"/>
            <w10:anchorlock/>
          </v:shape>
          <o:OLEObject Type="Embed" ProgID="Equation.DSMT4" ShapeID="_x0000_i1106" DrawAspect="Content" ObjectID="_1468075806" r:id="rId165">
            <o:LockedField>false</o:LockedField>
          </o:OLEObject>
        </w:object>
      </w:r>
      <w:r>
        <w:t>的两点之间的距离是______；</w:t>
      </w:r>
    </w:p>
    <w:p w14:paraId="2845E28E">
      <w:pPr>
        <w:spacing w:line="360" w:lineRule="auto"/>
        <w:jc w:val="left"/>
        <w:textAlignment w:val="center"/>
      </w:pPr>
      <w:r>
        <w:t>（2）数轴上表示</w:t>
      </w:r>
      <w:r>
        <w:rPr>
          <w:rFonts w:ascii="Times New Roman" w:hAnsi="Times New Roman" w:eastAsia="Times New Roman"/>
          <w:i/>
        </w:rPr>
        <w:t>x</w:t>
      </w:r>
      <w:r>
        <w:t>和</w:t>
      </w:r>
      <w:r>
        <w:object>
          <v:shape id="_x0000_i1107" o:spt="75" alt="eqId274a9dc37509f01c2606fb3086a46f4f" type="#_x0000_t75" style="height:11.25pt;width:14.25pt;" o:ole="t" filled="f" o:preferrelative="t" stroked="f" coordsize="21600,21600">
            <v:path/>
            <v:fill on="f" focussize="0,0"/>
            <v:stroke on="f" joinstyle="miter"/>
            <v:imagedata r:id="rId168" o:title="eqId274a9dc37509f01c2606fb3086a46f4f"/>
            <o:lock v:ext="edit" aspectratio="t"/>
            <w10:wrap type="none"/>
            <w10:anchorlock/>
          </v:shape>
          <o:OLEObject Type="Embed" ProgID="Equation.DSMT4" ShapeID="_x0000_i1107" DrawAspect="Content" ObjectID="_1468075807" r:id="rId167">
            <o:LockedField>false</o:LockedField>
          </o:OLEObject>
        </w:object>
      </w:r>
      <w:r>
        <w:t>的两点之间的距离表示为______；</w:t>
      </w:r>
    </w:p>
    <w:p w14:paraId="1C111F41">
      <w:pPr>
        <w:spacing w:line="360" w:lineRule="auto"/>
        <w:jc w:val="left"/>
        <w:textAlignment w:val="center"/>
      </w:pPr>
      <w:r>
        <w:t>【实践探究】：利用绝对值的几何意义，结合数轴，探究：</w:t>
      </w:r>
    </w:p>
    <w:p w14:paraId="57E8C6E5">
      <w:pPr>
        <w:spacing w:line="360" w:lineRule="auto"/>
        <w:jc w:val="left"/>
        <w:textAlignment w:val="center"/>
      </w:pPr>
      <w:r>
        <w:t>（3）利用数轴求出</w:t>
      </w:r>
      <w:r>
        <w:object>
          <v:shape id="_x0000_i1108" o:spt="75" alt="eqIdaa78141da24cdb9f503a026dd094cdff" type="#_x0000_t75" style="height:18pt;width:59.25pt;" o:ole="t" filled="f" o:preferrelative="t" stroked="f" coordsize="21600,21600">
            <v:path/>
            <v:fill on="f" focussize="0,0"/>
            <v:stroke on="f" joinstyle="miter"/>
            <v:imagedata r:id="rId170" o:title="eqIdaa78141da24cdb9f503a026dd094cdff"/>
            <o:lock v:ext="edit" aspectratio="t"/>
            <w10:wrap type="none"/>
            <w10:anchorlock/>
          </v:shape>
          <o:OLEObject Type="Embed" ProgID="Equation.DSMT4" ShapeID="_x0000_i1108" DrawAspect="Content" ObjectID="_1468075808" r:id="rId169">
            <o:LockedField>false</o:LockedField>
          </o:OLEObject>
        </w:object>
      </w:r>
      <w:r>
        <w:t>的最小值，并写出此时</w:t>
      </w:r>
      <w:r>
        <w:rPr>
          <w:rFonts w:ascii="Times New Roman" w:hAnsi="Times New Roman" w:eastAsia="Times New Roman"/>
          <w:i/>
        </w:rPr>
        <w:t>x</w:t>
      </w:r>
      <w:r>
        <w:t>可取哪些整数值？</w:t>
      </w:r>
    </w:p>
    <w:p w14:paraId="18232792">
      <w:pPr>
        <w:spacing w:line="360" w:lineRule="auto"/>
        <w:jc w:val="left"/>
        <w:textAlignment w:val="center"/>
      </w:pPr>
      <w:r>
        <w:t>（4）利用数轴求出</w:t>
      </w:r>
      <w:r>
        <w:object>
          <v:shape id="_x0000_i1109" o:spt="75" alt="eqId45804d77479a06905530d953c0015466" type="#_x0000_t75" style="height:18pt;width:92.25pt;" o:ole="t" filled="f" o:preferrelative="t" stroked="f" coordsize="21600,21600">
            <v:path/>
            <v:fill on="f" focussize="0,0"/>
            <v:stroke on="f" joinstyle="miter"/>
            <v:imagedata r:id="rId172" o:title="eqId45804d77479a06905530d953c0015466"/>
            <o:lock v:ext="edit" aspectratio="t"/>
            <w10:wrap type="none"/>
            <w10:anchorlock/>
          </v:shape>
          <o:OLEObject Type="Embed" ProgID="Equation.DSMT4" ShapeID="_x0000_i1109" DrawAspect="Content" ObjectID="_1468075809" r:id="rId171">
            <o:LockedField>false</o:LockedField>
          </o:OLEObject>
        </w:object>
      </w:r>
      <w:r>
        <w:t>最小值是______．</w:t>
      </w:r>
    </w:p>
    <w:p w14:paraId="17B1C07E">
      <w:pPr>
        <w:jc w:val="left"/>
      </w:pPr>
    </w:p>
    <w:p w14:paraId="19325AF2">
      <w:pPr>
        <w:overflowPunct w:val="0"/>
        <w:adjustRightInd w:val="0"/>
        <w:snapToGrid w:val="0"/>
        <w:spacing w:line="360" w:lineRule="auto"/>
        <w:ind w:left="420" w:leftChars="200"/>
        <w:textAlignment w:val="center"/>
      </w:pPr>
    </w:p>
    <w:sectPr>
      <w:headerReference r:id="rId3" w:type="default"/>
      <w:footerReference r:id="rId5" w:type="default"/>
      <w:headerReference r:id="rId4" w:type="even"/>
      <w:footerReference r:id="rId6"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1</w:t>
    </w:r>
    <w:r>
      <w:rPr>
        <w:rStyle w:val="91"/>
        <w:rFonts w:hint="eastAsia"/>
        <w:lang w:eastAsia="zh-CN"/>
      </w:rPr>
      <w:fldChar w:fldCharType="end"/>
    </w:r>
  </w:p>
  <w:p w14:paraId="5F9FABA5">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2</w:t>
    </w:r>
    <w:r>
      <w:rPr>
        <w:rStyle w:val="91"/>
        <w:rFonts w:hint="eastAsia"/>
        <w:lang w:eastAsia="zh-CN"/>
      </w:rPr>
      <w:fldChar w:fldCharType="end"/>
    </w:r>
    <w:bookmarkStart w:id="4" w:name="_GoBack"/>
    <w:bookmarkEnd w:id="4"/>
  </w:p>
  <w:p w14:paraId="5821E5AC">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1A88A">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5D00A">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0ZmJhMGFlNTc4M2E3Yzk4MDhjZmEyNmQxMGQyNmUifQ=="/>
  </w:docVars>
  <w:rsids>
    <w:rsidRoot w:val="00B85E42"/>
    <w:rsid w:val="00000451"/>
    <w:rsid w:val="0000125F"/>
    <w:rsid w:val="0000154A"/>
    <w:rsid w:val="0000163D"/>
    <w:rsid w:val="00002A1D"/>
    <w:rsid w:val="000042A8"/>
    <w:rsid w:val="00004BD7"/>
    <w:rsid w:val="000058DD"/>
    <w:rsid w:val="000063F2"/>
    <w:rsid w:val="000120CF"/>
    <w:rsid w:val="00013496"/>
    <w:rsid w:val="0001622A"/>
    <w:rsid w:val="000166EE"/>
    <w:rsid w:val="00016873"/>
    <w:rsid w:val="00016C5F"/>
    <w:rsid w:val="00021165"/>
    <w:rsid w:val="00023220"/>
    <w:rsid w:val="000253FC"/>
    <w:rsid w:val="000254E1"/>
    <w:rsid w:val="00030C5C"/>
    <w:rsid w:val="000315AF"/>
    <w:rsid w:val="00033092"/>
    <w:rsid w:val="000354A0"/>
    <w:rsid w:val="00037045"/>
    <w:rsid w:val="00040A7C"/>
    <w:rsid w:val="00042027"/>
    <w:rsid w:val="00043A89"/>
    <w:rsid w:val="00046A02"/>
    <w:rsid w:val="00050772"/>
    <w:rsid w:val="00050AF3"/>
    <w:rsid w:val="00052927"/>
    <w:rsid w:val="00053DD1"/>
    <w:rsid w:val="00054690"/>
    <w:rsid w:val="00054798"/>
    <w:rsid w:val="00054F56"/>
    <w:rsid w:val="000552AA"/>
    <w:rsid w:val="00062EC6"/>
    <w:rsid w:val="00063899"/>
    <w:rsid w:val="000638D4"/>
    <w:rsid w:val="00065ABA"/>
    <w:rsid w:val="00066830"/>
    <w:rsid w:val="00066EC2"/>
    <w:rsid w:val="00070431"/>
    <w:rsid w:val="00073395"/>
    <w:rsid w:val="00073D6D"/>
    <w:rsid w:val="00073F57"/>
    <w:rsid w:val="000767D9"/>
    <w:rsid w:val="0007705C"/>
    <w:rsid w:val="00083DBD"/>
    <w:rsid w:val="00086215"/>
    <w:rsid w:val="00087980"/>
    <w:rsid w:val="000914C3"/>
    <w:rsid w:val="00092704"/>
    <w:rsid w:val="00093326"/>
    <w:rsid w:val="000935A1"/>
    <w:rsid w:val="00097048"/>
    <w:rsid w:val="000A0F7F"/>
    <w:rsid w:val="000A13AC"/>
    <w:rsid w:val="000A4B44"/>
    <w:rsid w:val="000A679A"/>
    <w:rsid w:val="000A7A68"/>
    <w:rsid w:val="000B1C6D"/>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D6DA7"/>
    <w:rsid w:val="001E0CC1"/>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20CB3"/>
    <w:rsid w:val="002303B4"/>
    <w:rsid w:val="002315C6"/>
    <w:rsid w:val="00236004"/>
    <w:rsid w:val="00236F42"/>
    <w:rsid w:val="0023700A"/>
    <w:rsid w:val="002407A5"/>
    <w:rsid w:val="002418FB"/>
    <w:rsid w:val="00242236"/>
    <w:rsid w:val="00242C46"/>
    <w:rsid w:val="00243CED"/>
    <w:rsid w:val="0024618F"/>
    <w:rsid w:val="0025123B"/>
    <w:rsid w:val="00252604"/>
    <w:rsid w:val="002527EC"/>
    <w:rsid w:val="00252DFA"/>
    <w:rsid w:val="0025354A"/>
    <w:rsid w:val="0025356D"/>
    <w:rsid w:val="00257FA3"/>
    <w:rsid w:val="0026001A"/>
    <w:rsid w:val="002620A9"/>
    <w:rsid w:val="00263C6A"/>
    <w:rsid w:val="00270F65"/>
    <w:rsid w:val="00271D5E"/>
    <w:rsid w:val="0027208C"/>
    <w:rsid w:val="002730FA"/>
    <w:rsid w:val="002746A4"/>
    <w:rsid w:val="0027546C"/>
    <w:rsid w:val="0027755A"/>
    <w:rsid w:val="002821EF"/>
    <w:rsid w:val="00283E22"/>
    <w:rsid w:val="00286A61"/>
    <w:rsid w:val="002875EB"/>
    <w:rsid w:val="00290BD6"/>
    <w:rsid w:val="00292D29"/>
    <w:rsid w:val="0029379F"/>
    <w:rsid w:val="00294023"/>
    <w:rsid w:val="00295522"/>
    <w:rsid w:val="00296276"/>
    <w:rsid w:val="002A5B65"/>
    <w:rsid w:val="002B14BF"/>
    <w:rsid w:val="002B3811"/>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86442"/>
    <w:rsid w:val="0039186E"/>
    <w:rsid w:val="00392152"/>
    <w:rsid w:val="003B3B99"/>
    <w:rsid w:val="003B3E91"/>
    <w:rsid w:val="003B430D"/>
    <w:rsid w:val="003B4EF8"/>
    <w:rsid w:val="003B525E"/>
    <w:rsid w:val="003B5BB5"/>
    <w:rsid w:val="003B6848"/>
    <w:rsid w:val="003B6983"/>
    <w:rsid w:val="003C365B"/>
    <w:rsid w:val="003C463B"/>
    <w:rsid w:val="003C5080"/>
    <w:rsid w:val="003C5A5F"/>
    <w:rsid w:val="003C5CFE"/>
    <w:rsid w:val="003D1162"/>
    <w:rsid w:val="003D1E63"/>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22BF"/>
    <w:rsid w:val="00435AB4"/>
    <w:rsid w:val="00436FD3"/>
    <w:rsid w:val="004373CF"/>
    <w:rsid w:val="00437F0F"/>
    <w:rsid w:val="004413A7"/>
    <w:rsid w:val="004433E0"/>
    <w:rsid w:val="0044422B"/>
    <w:rsid w:val="00444C99"/>
    <w:rsid w:val="00447010"/>
    <w:rsid w:val="00450BD2"/>
    <w:rsid w:val="0045236B"/>
    <w:rsid w:val="0045336A"/>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AD0"/>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1AB7"/>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6D1D"/>
    <w:rsid w:val="00617771"/>
    <w:rsid w:val="00620387"/>
    <w:rsid w:val="006231B2"/>
    <w:rsid w:val="006236A9"/>
    <w:rsid w:val="006279E2"/>
    <w:rsid w:val="00627D39"/>
    <w:rsid w:val="006351EB"/>
    <w:rsid w:val="006376E4"/>
    <w:rsid w:val="0064276A"/>
    <w:rsid w:val="00642F36"/>
    <w:rsid w:val="00645027"/>
    <w:rsid w:val="00646BBE"/>
    <w:rsid w:val="006472F6"/>
    <w:rsid w:val="00650571"/>
    <w:rsid w:val="00650FF8"/>
    <w:rsid w:val="00652140"/>
    <w:rsid w:val="00653B7B"/>
    <w:rsid w:val="00655602"/>
    <w:rsid w:val="00656527"/>
    <w:rsid w:val="006610B3"/>
    <w:rsid w:val="00661294"/>
    <w:rsid w:val="0066197B"/>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373B"/>
    <w:rsid w:val="00695EFF"/>
    <w:rsid w:val="00697846"/>
    <w:rsid w:val="006A0464"/>
    <w:rsid w:val="006A56F6"/>
    <w:rsid w:val="006A5817"/>
    <w:rsid w:val="006A7BA0"/>
    <w:rsid w:val="006B5192"/>
    <w:rsid w:val="006B616D"/>
    <w:rsid w:val="006C2A2F"/>
    <w:rsid w:val="006C2CE4"/>
    <w:rsid w:val="006C5CD4"/>
    <w:rsid w:val="006C7856"/>
    <w:rsid w:val="006C7F8E"/>
    <w:rsid w:val="006D3B2D"/>
    <w:rsid w:val="006D3E5E"/>
    <w:rsid w:val="006D3E9F"/>
    <w:rsid w:val="006D62E4"/>
    <w:rsid w:val="006D7750"/>
    <w:rsid w:val="006E0143"/>
    <w:rsid w:val="006E101C"/>
    <w:rsid w:val="006E17E6"/>
    <w:rsid w:val="006E18F8"/>
    <w:rsid w:val="006E1DE1"/>
    <w:rsid w:val="006E2169"/>
    <w:rsid w:val="006E3A31"/>
    <w:rsid w:val="006E524D"/>
    <w:rsid w:val="006E6672"/>
    <w:rsid w:val="006E6855"/>
    <w:rsid w:val="006F1D6D"/>
    <w:rsid w:val="006F5D98"/>
    <w:rsid w:val="00705053"/>
    <w:rsid w:val="00706B2A"/>
    <w:rsid w:val="0070702C"/>
    <w:rsid w:val="0070770A"/>
    <w:rsid w:val="007110EB"/>
    <w:rsid w:val="00711635"/>
    <w:rsid w:val="00714A59"/>
    <w:rsid w:val="00714C1C"/>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41C6"/>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642"/>
    <w:rsid w:val="0082288C"/>
    <w:rsid w:val="00822A1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39B7"/>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F4E"/>
    <w:rsid w:val="0093793B"/>
    <w:rsid w:val="00940893"/>
    <w:rsid w:val="00942774"/>
    <w:rsid w:val="00942F8C"/>
    <w:rsid w:val="00943CB2"/>
    <w:rsid w:val="00945A62"/>
    <w:rsid w:val="00950336"/>
    <w:rsid w:val="009504F0"/>
    <w:rsid w:val="00950CFE"/>
    <w:rsid w:val="00951413"/>
    <w:rsid w:val="00960DBA"/>
    <w:rsid w:val="00961716"/>
    <w:rsid w:val="0096261E"/>
    <w:rsid w:val="00962656"/>
    <w:rsid w:val="00962776"/>
    <w:rsid w:val="00962857"/>
    <w:rsid w:val="00963E95"/>
    <w:rsid w:val="00965E7A"/>
    <w:rsid w:val="00965FAA"/>
    <w:rsid w:val="00966E13"/>
    <w:rsid w:val="00967FD0"/>
    <w:rsid w:val="00970F26"/>
    <w:rsid w:val="00971438"/>
    <w:rsid w:val="009726BB"/>
    <w:rsid w:val="0097654C"/>
    <w:rsid w:val="00980593"/>
    <w:rsid w:val="009812D4"/>
    <w:rsid w:val="00981B07"/>
    <w:rsid w:val="009877CA"/>
    <w:rsid w:val="009911C5"/>
    <w:rsid w:val="00991260"/>
    <w:rsid w:val="0099207D"/>
    <w:rsid w:val="00992806"/>
    <w:rsid w:val="009933BC"/>
    <w:rsid w:val="00994A32"/>
    <w:rsid w:val="00995D99"/>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55C8"/>
    <w:rsid w:val="00A9582D"/>
    <w:rsid w:val="00A96F9F"/>
    <w:rsid w:val="00AA29CB"/>
    <w:rsid w:val="00AA6D27"/>
    <w:rsid w:val="00AB00F6"/>
    <w:rsid w:val="00AB1DF9"/>
    <w:rsid w:val="00AB7E4F"/>
    <w:rsid w:val="00AC0BC0"/>
    <w:rsid w:val="00AC132B"/>
    <w:rsid w:val="00AC1A5E"/>
    <w:rsid w:val="00AC32E0"/>
    <w:rsid w:val="00AC5B21"/>
    <w:rsid w:val="00AC6B52"/>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6C25"/>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07AC"/>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2A15"/>
    <w:rsid w:val="00B95373"/>
    <w:rsid w:val="00B95920"/>
    <w:rsid w:val="00BA0169"/>
    <w:rsid w:val="00BA01C0"/>
    <w:rsid w:val="00BA0FB4"/>
    <w:rsid w:val="00BA3C59"/>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2428"/>
    <w:rsid w:val="00C461A3"/>
    <w:rsid w:val="00C461D4"/>
    <w:rsid w:val="00C50A29"/>
    <w:rsid w:val="00C50EBF"/>
    <w:rsid w:val="00C52981"/>
    <w:rsid w:val="00C52D37"/>
    <w:rsid w:val="00C54045"/>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1271"/>
    <w:rsid w:val="00C926E3"/>
    <w:rsid w:val="00C92A0E"/>
    <w:rsid w:val="00C93F45"/>
    <w:rsid w:val="00C94D2D"/>
    <w:rsid w:val="00C95A0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3894"/>
    <w:rsid w:val="00D049D9"/>
    <w:rsid w:val="00D05B4B"/>
    <w:rsid w:val="00D063C2"/>
    <w:rsid w:val="00D06733"/>
    <w:rsid w:val="00D0737D"/>
    <w:rsid w:val="00D10BEE"/>
    <w:rsid w:val="00D114FA"/>
    <w:rsid w:val="00D11C9E"/>
    <w:rsid w:val="00D1308C"/>
    <w:rsid w:val="00D14B0C"/>
    <w:rsid w:val="00D16208"/>
    <w:rsid w:val="00D215E4"/>
    <w:rsid w:val="00D219D5"/>
    <w:rsid w:val="00D2263F"/>
    <w:rsid w:val="00D24EE2"/>
    <w:rsid w:val="00D2559B"/>
    <w:rsid w:val="00D3143F"/>
    <w:rsid w:val="00D318E9"/>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B593B"/>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96C54"/>
    <w:rsid w:val="00EA1302"/>
    <w:rsid w:val="00EA51FF"/>
    <w:rsid w:val="00EA75F0"/>
    <w:rsid w:val="00EB2761"/>
    <w:rsid w:val="00EB6B95"/>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7A0"/>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47599"/>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274F"/>
    <w:rsid w:val="00F73A76"/>
    <w:rsid w:val="00F73F46"/>
    <w:rsid w:val="00F740E1"/>
    <w:rsid w:val="00F75974"/>
    <w:rsid w:val="00F76A87"/>
    <w:rsid w:val="00F80684"/>
    <w:rsid w:val="00F82782"/>
    <w:rsid w:val="00F8417E"/>
    <w:rsid w:val="00F858AC"/>
    <w:rsid w:val="00F90230"/>
    <w:rsid w:val="00F90F9E"/>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4010"/>
    <w:rsid w:val="00FE41FD"/>
    <w:rsid w:val="00FE4DD6"/>
    <w:rsid w:val="00FE5DBB"/>
    <w:rsid w:val="00FE74FE"/>
    <w:rsid w:val="00FE78D3"/>
    <w:rsid w:val="00FE7915"/>
    <w:rsid w:val="00FF02C1"/>
    <w:rsid w:val="00FF049E"/>
    <w:rsid w:val="00FF094B"/>
    <w:rsid w:val="00FF0AB0"/>
    <w:rsid w:val="00FF1BEA"/>
    <w:rsid w:val="00FF242F"/>
    <w:rsid w:val="00FF2F79"/>
    <w:rsid w:val="00FF3DDB"/>
    <w:rsid w:val="00FF5EBF"/>
    <w:rsid w:val="1DD6211A"/>
    <w:rsid w:val="1DF02214"/>
    <w:rsid w:val="30971D8F"/>
    <w:rsid w:val="37883779"/>
    <w:rsid w:val="3B8B5FBB"/>
    <w:rsid w:val="3EC708C0"/>
    <w:rsid w:val="3EE47E24"/>
    <w:rsid w:val="3F7D1997"/>
    <w:rsid w:val="47A360FF"/>
    <w:rsid w:val="49A608A3"/>
    <w:rsid w:val="4BBD7E05"/>
    <w:rsid w:val="55CF7479"/>
    <w:rsid w:val="591B04E7"/>
    <w:rsid w:val="7ABA0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99"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qFormat="1" w:uiPriority="99"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10" w:semiHidden="0" w:name="Title"/>
    <w:lsdException w:qFormat="1" w:uiPriority="99" w:semiHidden="0" w:name="Closing"/>
    <w:lsdException w:qFormat="1" w:uiPriority="99" w:semiHidden="0" w:name="Signature"/>
    <w:lsdException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99"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4"/>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5"/>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96"/>
    <w:qFormat/>
    <w:uiPriority w:val="9"/>
    <w:pPr>
      <w:keepNext/>
      <w:keepLines/>
      <w:spacing w:before="260" w:after="260" w:line="416" w:lineRule="auto"/>
      <w:outlineLvl w:val="2"/>
    </w:pPr>
    <w:rPr>
      <w:b/>
      <w:bCs/>
      <w:sz w:val="32"/>
      <w:szCs w:val="32"/>
    </w:rPr>
  </w:style>
  <w:style w:type="paragraph" w:styleId="6">
    <w:name w:val="heading 4"/>
    <w:basedOn w:val="1"/>
    <w:next w:val="1"/>
    <w:link w:val="97"/>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98"/>
    <w:qFormat/>
    <w:uiPriority w:val="9"/>
    <w:pPr>
      <w:keepNext/>
      <w:keepLines/>
      <w:spacing w:before="280" w:after="290" w:line="376" w:lineRule="auto"/>
      <w:outlineLvl w:val="4"/>
    </w:pPr>
    <w:rPr>
      <w:b/>
      <w:bCs/>
      <w:sz w:val="28"/>
      <w:szCs w:val="28"/>
    </w:rPr>
  </w:style>
  <w:style w:type="paragraph" w:styleId="8">
    <w:name w:val="heading 6"/>
    <w:basedOn w:val="1"/>
    <w:next w:val="1"/>
    <w:link w:val="99"/>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100"/>
    <w:qFormat/>
    <w:uiPriority w:val="9"/>
    <w:pPr>
      <w:keepNext/>
      <w:keepLines/>
      <w:spacing w:before="240" w:after="64" w:line="320" w:lineRule="auto"/>
      <w:outlineLvl w:val="6"/>
    </w:pPr>
    <w:rPr>
      <w:b/>
      <w:bCs/>
      <w:sz w:val="24"/>
      <w:szCs w:val="24"/>
    </w:rPr>
  </w:style>
  <w:style w:type="paragraph" w:styleId="10">
    <w:name w:val="heading 8"/>
    <w:basedOn w:val="1"/>
    <w:next w:val="1"/>
    <w:link w:val="101"/>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2"/>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uiPriority w:val="1"/>
  </w:style>
  <w:style w:type="table" w:default="1" w:styleId="88">
    <w:name w:val="Normal Table"/>
    <w:semiHidden/>
    <w:unhideWhenUsed/>
    <w:uiPriority w:val="99"/>
    <w:tblPr>
      <w:tblCellMar>
        <w:top w:w="0" w:type="dxa"/>
        <w:left w:w="108" w:type="dxa"/>
        <w:bottom w:w="0" w:type="dxa"/>
        <w:right w:w="108" w:type="dxa"/>
      </w:tblCellMar>
    </w:tblPr>
  </w:style>
  <w:style w:type="paragraph" w:styleId="2">
    <w:name w:val="macro"/>
    <w:link w:val="93"/>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3"/>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4"/>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05"/>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06"/>
    <w:qFormat/>
    <w:uiPriority w:val="99"/>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7"/>
    <w:unhideWhenUsed/>
    <w:qFormat/>
    <w:uiPriority w:val="99"/>
  </w:style>
  <w:style w:type="paragraph" w:styleId="31">
    <w:name w:val="Body Text 3"/>
    <w:basedOn w:val="1"/>
    <w:link w:val="108"/>
    <w:unhideWhenUsed/>
    <w:qFormat/>
    <w:uiPriority w:val="99"/>
    <w:pPr>
      <w:spacing w:after="120"/>
    </w:pPr>
    <w:rPr>
      <w:sz w:val="16"/>
      <w:szCs w:val="16"/>
    </w:rPr>
  </w:style>
  <w:style w:type="paragraph" w:styleId="32">
    <w:name w:val="Closing"/>
    <w:basedOn w:val="1"/>
    <w:link w:val="109"/>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0"/>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1"/>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2"/>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3"/>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4"/>
    <w:unhideWhenUsed/>
    <w:qFormat/>
    <w:uiPriority w:val="99"/>
    <w:pPr>
      <w:ind w:left="100" w:leftChars="2500"/>
    </w:pPr>
  </w:style>
  <w:style w:type="paragraph" w:styleId="51">
    <w:name w:val="Body Text Indent 2"/>
    <w:basedOn w:val="1"/>
    <w:link w:val="115"/>
    <w:unhideWhenUsed/>
    <w:qFormat/>
    <w:uiPriority w:val="99"/>
    <w:pPr>
      <w:spacing w:after="120" w:line="480" w:lineRule="auto"/>
      <w:ind w:left="420" w:leftChars="200"/>
    </w:pPr>
  </w:style>
  <w:style w:type="paragraph" w:styleId="52">
    <w:name w:val="endnote text"/>
    <w:basedOn w:val="1"/>
    <w:link w:val="116"/>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7"/>
    <w:unhideWhenUsed/>
    <w:qFormat/>
    <w:uiPriority w:val="99"/>
    <w:rPr>
      <w:kern w:val="0"/>
      <w:sz w:val="18"/>
      <w:szCs w:val="18"/>
    </w:rPr>
  </w:style>
  <w:style w:type="paragraph" w:styleId="55">
    <w:name w:val="footer"/>
    <w:basedOn w:val="1"/>
    <w:link w:val="118"/>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1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0"/>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1"/>
    <w:qFormat/>
    <w:uiPriority w:val="11"/>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2"/>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3"/>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4"/>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5"/>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26"/>
    <w:unhideWhenUsed/>
    <w:qFormat/>
    <w:uiPriority w:val="99"/>
    <w:rPr>
      <w:rFonts w:ascii="Courier New" w:hAnsi="Courier New" w:cs="Courier New"/>
      <w:sz w:val="20"/>
      <w:szCs w:val="20"/>
    </w:rPr>
  </w:style>
  <w:style w:type="paragraph" w:styleId="81">
    <w:name w:val="Normal (Web)"/>
    <w:basedOn w:val="1"/>
    <w:link w:val="127"/>
    <w:qFormat/>
    <w:uiPriority w:val="99"/>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28"/>
    <w:qFormat/>
    <w:uiPriority w:val="10"/>
    <w:pPr>
      <w:spacing w:before="240" w:after="60"/>
      <w:jc w:val="center"/>
      <w:outlineLvl w:val="0"/>
    </w:pPr>
    <w:rPr>
      <w:rFonts w:ascii="Cambria" w:hAnsi="Cambria"/>
      <w:b/>
      <w:bCs/>
      <w:sz w:val="32"/>
      <w:szCs w:val="32"/>
    </w:rPr>
  </w:style>
  <w:style w:type="paragraph" w:styleId="85">
    <w:name w:val="annotation subject"/>
    <w:basedOn w:val="28"/>
    <w:next w:val="28"/>
    <w:link w:val="129"/>
    <w:unhideWhenUsed/>
    <w:qFormat/>
    <w:uiPriority w:val="99"/>
    <w:rPr>
      <w:b/>
      <w:bCs/>
      <w:kern w:val="2"/>
      <w:sz w:val="21"/>
      <w:szCs w:val="22"/>
    </w:rPr>
  </w:style>
  <w:style w:type="paragraph" w:styleId="86">
    <w:name w:val="Body Text First Indent"/>
    <w:basedOn w:val="34"/>
    <w:link w:val="130"/>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1"/>
    <w:unhideWhenUsed/>
    <w:qFormat/>
    <w:uiPriority w:val="99"/>
    <w:pPr>
      <w:ind w:firstLine="420" w:firstLineChars="200"/>
    </w:pPr>
  </w:style>
  <w:style w:type="table" w:styleId="89">
    <w:name w:val="Table Grid"/>
    <w:basedOn w:val="88"/>
    <w:qFormat/>
    <w:uiPriority w:val="5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page number"/>
    <w:basedOn w:val="90"/>
    <w:semiHidden/>
    <w:unhideWhenUsed/>
    <w:uiPriority w:val="99"/>
  </w:style>
  <w:style w:type="character" w:styleId="92">
    <w:name w:val="annotation reference"/>
    <w:qFormat/>
    <w:uiPriority w:val="99"/>
    <w:rPr>
      <w:sz w:val="21"/>
      <w:szCs w:val="21"/>
    </w:rPr>
  </w:style>
  <w:style w:type="character" w:customStyle="1" w:styleId="93">
    <w:name w:val="宏文本 字符"/>
    <w:link w:val="2"/>
    <w:semiHidden/>
    <w:qFormat/>
    <w:uiPriority w:val="99"/>
    <w:rPr>
      <w:rFonts w:ascii="Courier New" w:hAnsi="Courier New" w:cs="Courier New"/>
      <w:kern w:val="2"/>
      <w:sz w:val="24"/>
      <w:szCs w:val="24"/>
    </w:rPr>
  </w:style>
  <w:style w:type="character" w:customStyle="1" w:styleId="94">
    <w:name w:val="标题 1 字符"/>
    <w:link w:val="3"/>
    <w:qFormat/>
    <w:uiPriority w:val="9"/>
    <w:rPr>
      <w:b/>
      <w:bCs/>
      <w:kern w:val="44"/>
      <w:sz w:val="44"/>
      <w:szCs w:val="44"/>
    </w:rPr>
  </w:style>
  <w:style w:type="character" w:customStyle="1" w:styleId="95">
    <w:name w:val="标题 2 字符"/>
    <w:link w:val="4"/>
    <w:semiHidden/>
    <w:qFormat/>
    <w:uiPriority w:val="9"/>
    <w:rPr>
      <w:rFonts w:ascii="Cambria" w:hAnsi="Cambria" w:eastAsia="宋体" w:cs="Times New Roman"/>
      <w:b/>
      <w:bCs/>
      <w:kern w:val="2"/>
      <w:sz w:val="32"/>
      <w:szCs w:val="32"/>
    </w:rPr>
  </w:style>
  <w:style w:type="character" w:customStyle="1" w:styleId="96">
    <w:name w:val="标题 3 字符"/>
    <w:link w:val="5"/>
    <w:semiHidden/>
    <w:qFormat/>
    <w:uiPriority w:val="9"/>
    <w:rPr>
      <w:b/>
      <w:bCs/>
      <w:kern w:val="2"/>
      <w:sz w:val="32"/>
      <w:szCs w:val="32"/>
    </w:rPr>
  </w:style>
  <w:style w:type="character" w:customStyle="1" w:styleId="97">
    <w:name w:val="标题 4 字符"/>
    <w:link w:val="6"/>
    <w:semiHidden/>
    <w:qFormat/>
    <w:uiPriority w:val="9"/>
    <w:rPr>
      <w:rFonts w:ascii="Cambria" w:hAnsi="Cambria" w:eastAsia="宋体" w:cs="Times New Roman"/>
      <w:b/>
      <w:bCs/>
      <w:kern w:val="2"/>
      <w:sz w:val="28"/>
      <w:szCs w:val="28"/>
    </w:rPr>
  </w:style>
  <w:style w:type="character" w:customStyle="1" w:styleId="98">
    <w:name w:val="标题 5 字符"/>
    <w:link w:val="7"/>
    <w:semiHidden/>
    <w:qFormat/>
    <w:uiPriority w:val="9"/>
    <w:rPr>
      <w:b/>
      <w:bCs/>
      <w:kern w:val="2"/>
      <w:sz w:val="28"/>
      <w:szCs w:val="28"/>
    </w:rPr>
  </w:style>
  <w:style w:type="character" w:customStyle="1" w:styleId="99">
    <w:name w:val="标题 6 字符"/>
    <w:link w:val="8"/>
    <w:semiHidden/>
    <w:qFormat/>
    <w:uiPriority w:val="9"/>
    <w:rPr>
      <w:rFonts w:ascii="Cambria" w:hAnsi="Cambria" w:eastAsia="宋体" w:cs="Times New Roman"/>
      <w:b/>
      <w:bCs/>
      <w:kern w:val="2"/>
      <w:sz w:val="24"/>
      <w:szCs w:val="24"/>
    </w:rPr>
  </w:style>
  <w:style w:type="character" w:customStyle="1" w:styleId="100">
    <w:name w:val="标题 7 字符"/>
    <w:link w:val="9"/>
    <w:semiHidden/>
    <w:qFormat/>
    <w:uiPriority w:val="9"/>
    <w:rPr>
      <w:b/>
      <w:bCs/>
      <w:kern w:val="2"/>
      <w:sz w:val="24"/>
      <w:szCs w:val="24"/>
    </w:rPr>
  </w:style>
  <w:style w:type="character" w:customStyle="1" w:styleId="101">
    <w:name w:val="标题 8 字符"/>
    <w:link w:val="10"/>
    <w:semiHidden/>
    <w:qFormat/>
    <w:uiPriority w:val="9"/>
    <w:rPr>
      <w:rFonts w:ascii="Cambria" w:hAnsi="Cambria" w:eastAsia="宋体" w:cs="Times New Roman"/>
      <w:kern w:val="2"/>
      <w:sz w:val="24"/>
      <w:szCs w:val="24"/>
    </w:rPr>
  </w:style>
  <w:style w:type="character" w:customStyle="1" w:styleId="102">
    <w:name w:val="标题 9 字符"/>
    <w:link w:val="11"/>
    <w:semiHidden/>
    <w:qFormat/>
    <w:uiPriority w:val="9"/>
    <w:rPr>
      <w:rFonts w:ascii="Cambria" w:hAnsi="Cambria" w:eastAsia="宋体" w:cs="Times New Roman"/>
      <w:kern w:val="2"/>
      <w:sz w:val="21"/>
      <w:szCs w:val="21"/>
    </w:rPr>
  </w:style>
  <w:style w:type="character" w:customStyle="1" w:styleId="103">
    <w:name w:val="注释标题 字符"/>
    <w:link w:val="16"/>
    <w:semiHidden/>
    <w:qFormat/>
    <w:uiPriority w:val="99"/>
    <w:rPr>
      <w:kern w:val="2"/>
      <w:sz w:val="21"/>
      <w:szCs w:val="22"/>
    </w:rPr>
  </w:style>
  <w:style w:type="character" w:customStyle="1" w:styleId="104">
    <w:name w:val="电子邮件签名 字符"/>
    <w:link w:val="19"/>
    <w:semiHidden/>
    <w:qFormat/>
    <w:uiPriority w:val="99"/>
    <w:rPr>
      <w:kern w:val="2"/>
      <w:sz w:val="21"/>
      <w:szCs w:val="22"/>
    </w:rPr>
  </w:style>
  <w:style w:type="character" w:customStyle="1" w:styleId="105">
    <w:name w:val="文档结构图 字符"/>
    <w:link w:val="26"/>
    <w:semiHidden/>
    <w:qFormat/>
    <w:uiPriority w:val="99"/>
    <w:rPr>
      <w:rFonts w:ascii="宋体"/>
      <w:kern w:val="2"/>
      <w:sz w:val="18"/>
      <w:szCs w:val="18"/>
    </w:rPr>
  </w:style>
  <w:style w:type="character" w:customStyle="1" w:styleId="106">
    <w:name w:val="批注文字 字符"/>
    <w:link w:val="28"/>
    <w:qFormat/>
    <w:uiPriority w:val="99"/>
    <w:rPr>
      <w:rFonts w:ascii="Times New Roman" w:hAnsi="Times New Roman" w:eastAsia="宋体" w:cs="Times New Roman"/>
      <w:szCs w:val="24"/>
    </w:rPr>
  </w:style>
  <w:style w:type="character" w:customStyle="1" w:styleId="107">
    <w:name w:val="称呼 字符"/>
    <w:link w:val="30"/>
    <w:semiHidden/>
    <w:qFormat/>
    <w:uiPriority w:val="99"/>
    <w:rPr>
      <w:kern w:val="2"/>
      <w:sz w:val="21"/>
      <w:szCs w:val="22"/>
    </w:rPr>
  </w:style>
  <w:style w:type="character" w:customStyle="1" w:styleId="108">
    <w:name w:val="正文文本 3 字符"/>
    <w:link w:val="31"/>
    <w:semiHidden/>
    <w:qFormat/>
    <w:uiPriority w:val="99"/>
    <w:rPr>
      <w:kern w:val="2"/>
      <w:sz w:val="16"/>
      <w:szCs w:val="16"/>
    </w:rPr>
  </w:style>
  <w:style w:type="character" w:customStyle="1" w:styleId="109">
    <w:name w:val="结束语 字符"/>
    <w:link w:val="32"/>
    <w:semiHidden/>
    <w:qFormat/>
    <w:uiPriority w:val="99"/>
    <w:rPr>
      <w:kern w:val="2"/>
      <w:sz w:val="21"/>
      <w:szCs w:val="22"/>
    </w:rPr>
  </w:style>
  <w:style w:type="character" w:customStyle="1" w:styleId="110">
    <w:name w:val="正文文本 字符"/>
    <w:link w:val="34"/>
    <w:qFormat/>
    <w:uiPriority w:val="0"/>
    <w:rPr>
      <w:rFonts w:ascii="宋体" w:hAnsi="Times New Roman"/>
      <w:sz w:val="18"/>
      <w:szCs w:val="18"/>
      <w:shd w:val="clear" w:color="auto" w:fill="FFFFFF"/>
    </w:rPr>
  </w:style>
  <w:style w:type="character" w:customStyle="1" w:styleId="111">
    <w:name w:val="正文文本缩进 字符"/>
    <w:link w:val="35"/>
    <w:semiHidden/>
    <w:qFormat/>
    <w:uiPriority w:val="99"/>
    <w:rPr>
      <w:kern w:val="2"/>
      <w:sz w:val="21"/>
      <w:szCs w:val="22"/>
    </w:rPr>
  </w:style>
  <w:style w:type="character" w:customStyle="1" w:styleId="112">
    <w:name w:val="HTML 地址 字符"/>
    <w:link w:val="41"/>
    <w:semiHidden/>
    <w:qFormat/>
    <w:uiPriority w:val="99"/>
    <w:rPr>
      <w:i/>
      <w:iCs/>
      <w:kern w:val="2"/>
      <w:sz w:val="21"/>
      <w:szCs w:val="22"/>
    </w:rPr>
  </w:style>
  <w:style w:type="character" w:customStyle="1" w:styleId="113">
    <w:name w:val="纯文本 字符"/>
    <w:link w:val="45"/>
    <w:qFormat/>
    <w:uiPriority w:val="0"/>
    <w:rPr>
      <w:rFonts w:ascii="宋体" w:hAnsi="Courier New" w:eastAsia="宋体" w:cs="Courier New"/>
      <w:szCs w:val="21"/>
    </w:rPr>
  </w:style>
  <w:style w:type="character" w:customStyle="1" w:styleId="114">
    <w:name w:val="日期 字符"/>
    <w:link w:val="50"/>
    <w:semiHidden/>
    <w:qFormat/>
    <w:uiPriority w:val="99"/>
    <w:rPr>
      <w:kern w:val="2"/>
      <w:sz w:val="21"/>
      <w:szCs w:val="22"/>
    </w:rPr>
  </w:style>
  <w:style w:type="character" w:customStyle="1" w:styleId="115">
    <w:name w:val="正文文本缩进 2 字符"/>
    <w:link w:val="51"/>
    <w:semiHidden/>
    <w:qFormat/>
    <w:uiPriority w:val="99"/>
    <w:rPr>
      <w:kern w:val="2"/>
      <w:sz w:val="21"/>
      <w:szCs w:val="22"/>
    </w:rPr>
  </w:style>
  <w:style w:type="character" w:customStyle="1" w:styleId="116">
    <w:name w:val="尾注文本 字符"/>
    <w:link w:val="52"/>
    <w:semiHidden/>
    <w:qFormat/>
    <w:uiPriority w:val="99"/>
    <w:rPr>
      <w:kern w:val="2"/>
      <w:sz w:val="21"/>
      <w:szCs w:val="22"/>
    </w:rPr>
  </w:style>
  <w:style w:type="character" w:customStyle="1" w:styleId="117">
    <w:name w:val="批注框文本 字符"/>
    <w:link w:val="54"/>
    <w:semiHidden/>
    <w:qFormat/>
    <w:uiPriority w:val="99"/>
    <w:rPr>
      <w:sz w:val="18"/>
      <w:szCs w:val="18"/>
    </w:rPr>
  </w:style>
  <w:style w:type="character" w:customStyle="1" w:styleId="118">
    <w:name w:val="页脚 字符"/>
    <w:link w:val="55"/>
    <w:qFormat/>
    <w:uiPriority w:val="99"/>
    <w:rPr>
      <w:sz w:val="18"/>
      <w:szCs w:val="18"/>
    </w:rPr>
  </w:style>
  <w:style w:type="character" w:customStyle="1" w:styleId="119">
    <w:name w:val="页眉 字符"/>
    <w:link w:val="57"/>
    <w:qFormat/>
    <w:uiPriority w:val="99"/>
    <w:rPr>
      <w:sz w:val="18"/>
      <w:szCs w:val="18"/>
    </w:rPr>
  </w:style>
  <w:style w:type="character" w:customStyle="1" w:styleId="120">
    <w:name w:val="签名 字符"/>
    <w:link w:val="58"/>
    <w:semiHidden/>
    <w:qFormat/>
    <w:uiPriority w:val="99"/>
    <w:rPr>
      <w:kern w:val="2"/>
      <w:sz w:val="21"/>
      <w:szCs w:val="22"/>
    </w:rPr>
  </w:style>
  <w:style w:type="character" w:customStyle="1" w:styleId="121">
    <w:name w:val="副标题 字符"/>
    <w:link w:val="64"/>
    <w:qFormat/>
    <w:uiPriority w:val="11"/>
    <w:rPr>
      <w:rFonts w:ascii="Cambria" w:hAnsi="Cambria" w:cs="Times New Roman"/>
      <w:b/>
      <w:bCs/>
      <w:kern w:val="28"/>
      <w:sz w:val="32"/>
      <w:szCs w:val="32"/>
    </w:rPr>
  </w:style>
  <w:style w:type="character" w:customStyle="1" w:styleId="122">
    <w:name w:val="脚注文本 字符"/>
    <w:link w:val="67"/>
    <w:semiHidden/>
    <w:qFormat/>
    <w:uiPriority w:val="99"/>
    <w:rPr>
      <w:kern w:val="2"/>
      <w:sz w:val="18"/>
      <w:szCs w:val="18"/>
    </w:rPr>
  </w:style>
  <w:style w:type="character" w:customStyle="1" w:styleId="123">
    <w:name w:val="正文文本缩进 3 字符"/>
    <w:link w:val="70"/>
    <w:semiHidden/>
    <w:qFormat/>
    <w:uiPriority w:val="99"/>
    <w:rPr>
      <w:kern w:val="2"/>
      <w:sz w:val="16"/>
      <w:szCs w:val="16"/>
    </w:rPr>
  </w:style>
  <w:style w:type="character" w:customStyle="1" w:styleId="124">
    <w:name w:val="正文文本 2 字符"/>
    <w:link w:val="76"/>
    <w:semiHidden/>
    <w:qFormat/>
    <w:uiPriority w:val="99"/>
    <w:rPr>
      <w:kern w:val="2"/>
      <w:sz w:val="21"/>
      <w:szCs w:val="22"/>
    </w:rPr>
  </w:style>
  <w:style w:type="character" w:customStyle="1" w:styleId="125">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26">
    <w:name w:val="HTML 预设格式 字符"/>
    <w:link w:val="80"/>
    <w:semiHidden/>
    <w:qFormat/>
    <w:uiPriority w:val="99"/>
    <w:rPr>
      <w:rFonts w:ascii="Courier New" w:hAnsi="Courier New" w:cs="Courier New"/>
      <w:kern w:val="2"/>
    </w:rPr>
  </w:style>
  <w:style w:type="character" w:customStyle="1" w:styleId="127">
    <w:name w:val="普通(网站) 字符"/>
    <w:link w:val="81"/>
    <w:qFormat/>
    <w:uiPriority w:val="0"/>
    <w:rPr>
      <w:rFonts w:ascii="宋体" w:hAnsi="宋体" w:eastAsia="宋体" w:cs="宋体"/>
      <w:kern w:val="0"/>
      <w:sz w:val="24"/>
      <w:szCs w:val="24"/>
    </w:rPr>
  </w:style>
  <w:style w:type="character" w:customStyle="1" w:styleId="128">
    <w:name w:val="标题 字符"/>
    <w:link w:val="84"/>
    <w:qFormat/>
    <w:uiPriority w:val="10"/>
    <w:rPr>
      <w:rFonts w:ascii="Cambria" w:hAnsi="Cambria" w:cs="Times New Roman"/>
      <w:b/>
      <w:bCs/>
      <w:kern w:val="2"/>
      <w:sz w:val="32"/>
      <w:szCs w:val="32"/>
    </w:rPr>
  </w:style>
  <w:style w:type="character" w:customStyle="1" w:styleId="129">
    <w:name w:val="批注主题 字符"/>
    <w:link w:val="85"/>
    <w:semiHidden/>
    <w:qFormat/>
    <w:uiPriority w:val="99"/>
    <w:rPr>
      <w:rFonts w:ascii="Times New Roman" w:hAnsi="Times New Roman" w:eastAsia="宋体" w:cs="Times New Roman"/>
      <w:b/>
      <w:bCs/>
      <w:kern w:val="2"/>
      <w:sz w:val="21"/>
      <w:szCs w:val="22"/>
    </w:rPr>
  </w:style>
  <w:style w:type="character" w:customStyle="1" w:styleId="130">
    <w:name w:val="正文文本首行缩进 字符"/>
    <w:link w:val="86"/>
    <w:semiHidden/>
    <w:qFormat/>
    <w:uiPriority w:val="99"/>
    <w:rPr>
      <w:rFonts w:ascii="宋体" w:hAnsi="Times New Roman"/>
      <w:kern w:val="2"/>
      <w:sz w:val="21"/>
      <w:szCs w:val="22"/>
      <w:shd w:val="clear" w:color="auto" w:fill="FFFFFF"/>
    </w:rPr>
  </w:style>
  <w:style w:type="character" w:customStyle="1" w:styleId="131">
    <w:name w:val="正文文本首行缩进 2 字符"/>
    <w:link w:val="87"/>
    <w:semiHidden/>
    <w:qFormat/>
    <w:uiPriority w:val="99"/>
  </w:style>
  <w:style w:type="character" w:customStyle="1" w:styleId="132">
    <w:name w:val="pl*tixk"/>
    <w:qFormat/>
    <w:uiPriority w:val="0"/>
  </w:style>
  <w:style w:type="paragraph" w:customStyle="1" w:styleId="133">
    <w:name w:val="列出段落1"/>
    <w:basedOn w:val="1"/>
    <w:qFormat/>
    <w:uiPriority w:val="0"/>
    <w:pPr>
      <w:ind w:firstLine="420" w:firstLineChars="200"/>
    </w:pPr>
    <w:rPr>
      <w:szCs w:val="21"/>
    </w:rPr>
  </w:style>
  <w:style w:type="paragraph" w:customStyle="1" w:styleId="134">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35">
    <w:name w:val="List Paragraph"/>
    <w:basedOn w:val="1"/>
    <w:qFormat/>
    <w:uiPriority w:val="34"/>
    <w:pPr>
      <w:ind w:firstLine="420" w:firstLineChars="200"/>
    </w:pPr>
  </w:style>
  <w:style w:type="paragraph" w:customStyle="1" w:styleId="136">
    <w:name w:val="DefaultParagraph"/>
    <w:link w:val="137"/>
    <w:qFormat/>
    <w:uiPriority w:val="0"/>
    <w:rPr>
      <w:rFonts w:ascii="Times New Roman" w:hAnsi="Calibri" w:eastAsia="宋体" w:cs="Times New Roman"/>
      <w:kern w:val="2"/>
      <w:sz w:val="21"/>
      <w:szCs w:val="22"/>
      <w:lang w:val="en-US" w:eastAsia="zh-CN" w:bidi="ar-SA"/>
    </w:rPr>
  </w:style>
  <w:style w:type="character" w:customStyle="1" w:styleId="137">
    <w:name w:val="DefaultParagraph Char Char"/>
    <w:link w:val="136"/>
    <w:qFormat/>
    <w:uiPriority w:val="0"/>
    <w:rPr>
      <w:rFonts w:ascii="Times New Roman"/>
      <w:kern w:val="2"/>
      <w:sz w:val="21"/>
      <w:szCs w:val="22"/>
    </w:rPr>
  </w:style>
  <w:style w:type="character" w:customStyle="1" w:styleId="138">
    <w:name w:val="tn+ude"/>
    <w:qFormat/>
    <w:uiPriority w:val="0"/>
  </w:style>
  <w:style w:type="paragraph" w:customStyle="1" w:styleId="139">
    <w:name w:val="纯文本_0"/>
    <w:basedOn w:val="1"/>
    <w:link w:val="140"/>
    <w:qFormat/>
    <w:uiPriority w:val="0"/>
    <w:rPr>
      <w:rFonts w:ascii="宋体" w:hAnsi="Courier New"/>
      <w:kern w:val="0"/>
      <w:sz w:val="20"/>
      <w:szCs w:val="21"/>
    </w:rPr>
  </w:style>
  <w:style w:type="character" w:customStyle="1" w:styleId="140">
    <w:name w:val="标题1 Char1"/>
    <w:link w:val="139"/>
    <w:qFormat/>
    <w:locked/>
    <w:uiPriority w:val="0"/>
    <w:rPr>
      <w:rFonts w:ascii="宋体" w:hAnsi="Courier New" w:eastAsia="宋体" w:cs="Courier New"/>
      <w:szCs w:val="21"/>
    </w:rPr>
  </w:style>
  <w:style w:type="paragraph" w:customStyle="1" w:styleId="141">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2">
    <w:name w:val="普通(网站)_0"/>
    <w:basedOn w:val="134"/>
    <w:link w:val="143"/>
    <w:qFormat/>
    <w:uiPriority w:val="0"/>
    <w:pPr>
      <w:widowControl/>
      <w:spacing w:before="100" w:beforeAutospacing="1" w:after="100" w:afterAutospacing="1"/>
      <w:jc w:val="left"/>
    </w:pPr>
    <w:rPr>
      <w:rFonts w:ascii="宋体" w:hAnsi="宋体"/>
      <w:kern w:val="0"/>
      <w:sz w:val="24"/>
      <w:szCs w:val="24"/>
    </w:rPr>
  </w:style>
  <w:style w:type="character" w:customStyle="1" w:styleId="143">
    <w:name w:val="普通(网站)_0 Char"/>
    <w:link w:val="142"/>
    <w:qFormat/>
    <w:locked/>
    <w:uiPriority w:val="0"/>
    <w:rPr>
      <w:rFonts w:ascii="宋体" w:hAnsi="宋体"/>
      <w:sz w:val="24"/>
      <w:szCs w:val="24"/>
    </w:rPr>
  </w:style>
  <w:style w:type="character" w:customStyle="1" w:styleId="144">
    <w:name w:val="正文_0 Char"/>
    <w:link w:val="145"/>
    <w:qFormat/>
    <w:uiPriority w:val="0"/>
    <w:rPr>
      <w:kern w:val="2"/>
      <w:sz w:val="21"/>
      <w:szCs w:val="22"/>
    </w:rPr>
  </w:style>
  <w:style w:type="paragraph" w:customStyle="1" w:styleId="145">
    <w:name w:val="正文_0_0"/>
    <w:link w:val="144"/>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6">
    <w:name w:val="jye_math_selector"/>
    <w:qFormat/>
    <w:uiPriority w:val="0"/>
    <w:rPr>
      <w:rFonts w:hint="default" w:ascii="Times New Roman" w:hAnsi="Times New Roman" w:cs="Times New Roman"/>
    </w:rPr>
  </w:style>
  <w:style w:type="character" w:customStyle="1" w:styleId="147">
    <w:name w:val="apple-converted-space"/>
    <w:qFormat/>
    <w:uiPriority w:val="0"/>
  </w:style>
  <w:style w:type="paragraph" w:customStyle="1" w:styleId="148">
    <w:name w:val="TOC 标题1"/>
    <w:basedOn w:val="3"/>
    <w:next w:val="1"/>
    <w:qFormat/>
    <w:uiPriority w:val="39"/>
    <w:pPr>
      <w:outlineLvl w:val="9"/>
    </w:pPr>
  </w:style>
  <w:style w:type="paragraph" w:styleId="149">
    <w:name w:val="Intense Quote"/>
    <w:basedOn w:val="1"/>
    <w:next w:val="1"/>
    <w:link w:val="150"/>
    <w:qFormat/>
    <w:uiPriority w:val="30"/>
    <w:pPr>
      <w:pBdr>
        <w:bottom w:val="single" w:color="4F81BD" w:sz="4" w:space="4"/>
      </w:pBdr>
      <w:spacing w:before="200" w:after="280"/>
      <w:ind w:left="936" w:right="936"/>
    </w:pPr>
    <w:rPr>
      <w:b/>
      <w:bCs/>
      <w:i/>
      <w:iCs/>
      <w:color w:val="4F81BD"/>
    </w:rPr>
  </w:style>
  <w:style w:type="character" w:customStyle="1" w:styleId="150">
    <w:name w:val="明显引用 字符"/>
    <w:link w:val="149"/>
    <w:qFormat/>
    <w:uiPriority w:val="30"/>
    <w:rPr>
      <w:b/>
      <w:bCs/>
      <w:i/>
      <w:iCs/>
      <w:color w:val="4F81BD"/>
      <w:kern w:val="2"/>
      <w:sz w:val="21"/>
      <w:szCs w:val="22"/>
    </w:rPr>
  </w:style>
  <w:style w:type="paragraph" w:customStyle="1" w:styleId="151">
    <w:name w:val="书目1"/>
    <w:basedOn w:val="1"/>
    <w:next w:val="1"/>
    <w:unhideWhenUsed/>
    <w:qFormat/>
    <w:uiPriority w:val="37"/>
  </w:style>
  <w:style w:type="paragraph" w:styleId="152">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153">
    <w:name w:val="Quote"/>
    <w:basedOn w:val="1"/>
    <w:next w:val="1"/>
    <w:link w:val="154"/>
    <w:qFormat/>
    <w:uiPriority w:val="29"/>
    <w:rPr>
      <w:i/>
      <w:iCs/>
      <w:color w:val="000000"/>
    </w:rPr>
  </w:style>
  <w:style w:type="character" w:customStyle="1" w:styleId="154">
    <w:name w:val="引用 字符"/>
    <w:link w:val="153"/>
    <w:qFormat/>
    <w:uiPriority w:val="29"/>
    <w:rPr>
      <w:i/>
      <w:iCs/>
      <w:color w:val="000000"/>
      <w:kern w:val="2"/>
      <w:sz w:val="21"/>
      <w:szCs w:val="22"/>
    </w:rPr>
  </w:style>
  <w:style w:type="character" w:styleId="155">
    <w:name w:val="Placeholder Text"/>
    <w:semiHidden/>
    <w:qFormat/>
    <w:uiPriority w:val="99"/>
    <w:rPr>
      <w:color w:val="808080"/>
    </w:rPr>
  </w:style>
  <w:style w:type="paragraph" w:customStyle="1" w:styleId="156">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57">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8">
    <w:name w:val="Normal_1"/>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4.wmf"/><Relationship Id="rId97" Type="http://schemas.openxmlformats.org/officeDocument/2006/relationships/oleObject" Target="embeddings/oleObject47.bin"/><Relationship Id="rId96" Type="http://schemas.openxmlformats.org/officeDocument/2006/relationships/image" Target="media/image43.wmf"/><Relationship Id="rId95" Type="http://schemas.openxmlformats.org/officeDocument/2006/relationships/oleObject" Target="embeddings/oleObject46.bin"/><Relationship Id="rId94" Type="http://schemas.openxmlformats.org/officeDocument/2006/relationships/image" Target="media/image42.wmf"/><Relationship Id="rId93" Type="http://schemas.openxmlformats.org/officeDocument/2006/relationships/oleObject" Target="embeddings/oleObject45.bin"/><Relationship Id="rId92" Type="http://schemas.openxmlformats.org/officeDocument/2006/relationships/image" Target="media/image41.wmf"/><Relationship Id="rId91" Type="http://schemas.openxmlformats.org/officeDocument/2006/relationships/oleObject" Target="embeddings/oleObject44.bin"/><Relationship Id="rId90" Type="http://schemas.openxmlformats.org/officeDocument/2006/relationships/oleObject" Target="embeddings/oleObject43.bin"/><Relationship Id="rId9" Type="http://schemas.openxmlformats.org/officeDocument/2006/relationships/image" Target="media/image2.png"/><Relationship Id="rId89" Type="http://schemas.openxmlformats.org/officeDocument/2006/relationships/image" Target="media/image40.wmf"/><Relationship Id="rId88" Type="http://schemas.openxmlformats.org/officeDocument/2006/relationships/oleObject" Target="embeddings/oleObject42.bin"/><Relationship Id="rId87" Type="http://schemas.openxmlformats.org/officeDocument/2006/relationships/image" Target="media/image39.wmf"/><Relationship Id="rId86" Type="http://schemas.openxmlformats.org/officeDocument/2006/relationships/oleObject" Target="embeddings/oleObject41.bin"/><Relationship Id="rId85" Type="http://schemas.openxmlformats.org/officeDocument/2006/relationships/image" Target="media/image38.wmf"/><Relationship Id="rId84" Type="http://schemas.openxmlformats.org/officeDocument/2006/relationships/oleObject" Target="embeddings/oleObject40.bin"/><Relationship Id="rId83" Type="http://schemas.openxmlformats.org/officeDocument/2006/relationships/image" Target="media/image37.wmf"/><Relationship Id="rId82" Type="http://schemas.openxmlformats.org/officeDocument/2006/relationships/oleObject" Target="embeddings/oleObject39.bin"/><Relationship Id="rId81" Type="http://schemas.openxmlformats.org/officeDocument/2006/relationships/image" Target="media/image36.wmf"/><Relationship Id="rId80" Type="http://schemas.openxmlformats.org/officeDocument/2006/relationships/oleObject" Target="embeddings/oleObject38.bin"/><Relationship Id="rId8" Type="http://schemas.openxmlformats.org/officeDocument/2006/relationships/image" Target="media/image1.png"/><Relationship Id="rId79" Type="http://schemas.openxmlformats.org/officeDocument/2006/relationships/image" Target="media/image35.wmf"/><Relationship Id="rId78" Type="http://schemas.openxmlformats.org/officeDocument/2006/relationships/oleObject" Target="embeddings/oleObject37.bin"/><Relationship Id="rId77" Type="http://schemas.openxmlformats.org/officeDocument/2006/relationships/image" Target="media/image34.wmf"/><Relationship Id="rId76" Type="http://schemas.openxmlformats.org/officeDocument/2006/relationships/oleObject" Target="embeddings/oleObject36.bin"/><Relationship Id="rId75" Type="http://schemas.openxmlformats.org/officeDocument/2006/relationships/image" Target="media/image33.wmf"/><Relationship Id="rId74" Type="http://schemas.openxmlformats.org/officeDocument/2006/relationships/oleObject" Target="embeddings/oleObject35.bin"/><Relationship Id="rId73" Type="http://schemas.openxmlformats.org/officeDocument/2006/relationships/image" Target="media/image32.wmf"/><Relationship Id="rId72" Type="http://schemas.openxmlformats.org/officeDocument/2006/relationships/oleObject" Target="embeddings/oleObject34.bin"/><Relationship Id="rId71" Type="http://schemas.openxmlformats.org/officeDocument/2006/relationships/image" Target="media/image31.wmf"/><Relationship Id="rId70" Type="http://schemas.openxmlformats.org/officeDocument/2006/relationships/oleObject" Target="embeddings/oleObject33.bin"/><Relationship Id="rId7" Type="http://schemas.openxmlformats.org/officeDocument/2006/relationships/theme" Target="theme/theme1.xml"/><Relationship Id="rId69" Type="http://schemas.openxmlformats.org/officeDocument/2006/relationships/image" Target="media/image30.wmf"/><Relationship Id="rId68" Type="http://schemas.openxmlformats.org/officeDocument/2006/relationships/oleObject" Target="embeddings/oleObject32.bin"/><Relationship Id="rId67" Type="http://schemas.openxmlformats.org/officeDocument/2006/relationships/image" Target="media/image29.wmf"/><Relationship Id="rId66" Type="http://schemas.openxmlformats.org/officeDocument/2006/relationships/oleObject" Target="embeddings/oleObject31.bin"/><Relationship Id="rId65" Type="http://schemas.openxmlformats.org/officeDocument/2006/relationships/image" Target="media/image28.wmf"/><Relationship Id="rId64" Type="http://schemas.openxmlformats.org/officeDocument/2006/relationships/oleObject" Target="embeddings/oleObject30.bin"/><Relationship Id="rId63" Type="http://schemas.openxmlformats.org/officeDocument/2006/relationships/image" Target="media/image27.wmf"/><Relationship Id="rId62" Type="http://schemas.openxmlformats.org/officeDocument/2006/relationships/oleObject" Target="embeddings/oleObject29.bin"/><Relationship Id="rId61" Type="http://schemas.openxmlformats.org/officeDocument/2006/relationships/image" Target="media/image26.wmf"/><Relationship Id="rId60" Type="http://schemas.openxmlformats.org/officeDocument/2006/relationships/oleObject" Target="embeddings/oleObject28.bin"/><Relationship Id="rId6" Type="http://schemas.openxmlformats.org/officeDocument/2006/relationships/footer" Target="footer2.xml"/><Relationship Id="rId59" Type="http://schemas.openxmlformats.org/officeDocument/2006/relationships/image" Target="media/image25.wmf"/><Relationship Id="rId58" Type="http://schemas.openxmlformats.org/officeDocument/2006/relationships/oleObject" Target="embeddings/oleObject27.bin"/><Relationship Id="rId57" Type="http://schemas.openxmlformats.org/officeDocument/2006/relationships/image" Target="media/image24.wmf"/><Relationship Id="rId56" Type="http://schemas.openxmlformats.org/officeDocument/2006/relationships/oleObject" Target="embeddings/oleObject26.bin"/><Relationship Id="rId55" Type="http://schemas.openxmlformats.org/officeDocument/2006/relationships/image" Target="media/image23.wmf"/><Relationship Id="rId54" Type="http://schemas.openxmlformats.org/officeDocument/2006/relationships/oleObject" Target="embeddings/oleObject25.bin"/><Relationship Id="rId53" Type="http://schemas.openxmlformats.org/officeDocument/2006/relationships/image" Target="media/image22.wmf"/><Relationship Id="rId52" Type="http://schemas.openxmlformats.org/officeDocument/2006/relationships/oleObject" Target="embeddings/oleObject24.bin"/><Relationship Id="rId51" Type="http://schemas.openxmlformats.org/officeDocument/2006/relationships/image" Target="media/image21.png"/><Relationship Id="rId50" Type="http://schemas.openxmlformats.org/officeDocument/2006/relationships/image" Target="media/image20.wmf"/><Relationship Id="rId5" Type="http://schemas.openxmlformats.org/officeDocument/2006/relationships/footer" Target="footer1.xml"/><Relationship Id="rId49" Type="http://schemas.openxmlformats.org/officeDocument/2006/relationships/oleObject" Target="embeddings/oleObject23.bin"/><Relationship Id="rId48" Type="http://schemas.openxmlformats.org/officeDocument/2006/relationships/oleObject" Target="embeddings/oleObject22.bin"/><Relationship Id="rId47" Type="http://schemas.openxmlformats.org/officeDocument/2006/relationships/oleObject" Target="embeddings/oleObject21.bin"/><Relationship Id="rId46" Type="http://schemas.openxmlformats.org/officeDocument/2006/relationships/image" Target="media/image19.wmf"/><Relationship Id="rId45" Type="http://schemas.openxmlformats.org/officeDocument/2006/relationships/oleObject" Target="embeddings/oleObject20.bin"/><Relationship Id="rId44" Type="http://schemas.openxmlformats.org/officeDocument/2006/relationships/image" Target="media/image18.wmf"/><Relationship Id="rId43" Type="http://schemas.openxmlformats.org/officeDocument/2006/relationships/oleObject" Target="embeddings/oleObject19.bin"/><Relationship Id="rId42" Type="http://schemas.openxmlformats.org/officeDocument/2006/relationships/image" Target="media/image17.wmf"/><Relationship Id="rId41" Type="http://schemas.openxmlformats.org/officeDocument/2006/relationships/oleObject" Target="embeddings/oleObject18.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7.bin"/><Relationship Id="rId38" Type="http://schemas.openxmlformats.org/officeDocument/2006/relationships/image" Target="media/image15.wmf"/><Relationship Id="rId37" Type="http://schemas.openxmlformats.org/officeDocument/2006/relationships/oleObject" Target="embeddings/oleObject16.bin"/><Relationship Id="rId36" Type="http://schemas.openxmlformats.org/officeDocument/2006/relationships/image" Target="media/image14.wmf"/><Relationship Id="rId35" Type="http://schemas.openxmlformats.org/officeDocument/2006/relationships/oleObject" Target="embeddings/oleObject15.bin"/><Relationship Id="rId34" Type="http://schemas.openxmlformats.org/officeDocument/2006/relationships/image" Target="media/image13.wmf"/><Relationship Id="rId33" Type="http://schemas.openxmlformats.org/officeDocument/2006/relationships/oleObject" Target="embeddings/oleObject14.bin"/><Relationship Id="rId32" Type="http://schemas.openxmlformats.org/officeDocument/2006/relationships/image" Target="media/image12.wmf"/><Relationship Id="rId31" Type="http://schemas.openxmlformats.org/officeDocument/2006/relationships/oleObject" Target="embeddings/oleObject13.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0.wmf"/><Relationship Id="rId27" Type="http://schemas.openxmlformats.org/officeDocument/2006/relationships/oleObject" Target="embeddings/oleObject11.bin"/><Relationship Id="rId26" Type="http://schemas.openxmlformats.org/officeDocument/2006/relationships/image" Target="media/image9.wmf"/><Relationship Id="rId25" Type="http://schemas.openxmlformats.org/officeDocument/2006/relationships/oleObject" Target="embeddings/oleObject10.bin"/><Relationship Id="rId24" Type="http://schemas.openxmlformats.org/officeDocument/2006/relationships/oleObject" Target="embeddings/oleObject9.bin"/><Relationship Id="rId23" Type="http://schemas.openxmlformats.org/officeDocument/2006/relationships/image" Target="media/image8.wmf"/><Relationship Id="rId22" Type="http://schemas.openxmlformats.org/officeDocument/2006/relationships/oleObject" Target="embeddings/oleObject8.bin"/><Relationship Id="rId21" Type="http://schemas.openxmlformats.org/officeDocument/2006/relationships/oleObject" Target="embeddings/oleObject7.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oleObject" Target="embeddings/oleObject5.bin"/><Relationship Id="rId174" Type="http://schemas.openxmlformats.org/officeDocument/2006/relationships/fontTable" Target="fontTable.xml"/><Relationship Id="rId173" Type="http://schemas.openxmlformats.org/officeDocument/2006/relationships/numbering" Target="numbering.xml"/><Relationship Id="rId172" Type="http://schemas.openxmlformats.org/officeDocument/2006/relationships/image" Target="media/image80.wmf"/><Relationship Id="rId171" Type="http://schemas.openxmlformats.org/officeDocument/2006/relationships/oleObject" Target="embeddings/oleObject85.bin"/><Relationship Id="rId170" Type="http://schemas.openxmlformats.org/officeDocument/2006/relationships/image" Target="media/image79.wmf"/><Relationship Id="rId17" Type="http://schemas.openxmlformats.org/officeDocument/2006/relationships/image" Target="media/image6.wmf"/><Relationship Id="rId169" Type="http://schemas.openxmlformats.org/officeDocument/2006/relationships/oleObject" Target="embeddings/oleObject84.bin"/><Relationship Id="rId168" Type="http://schemas.openxmlformats.org/officeDocument/2006/relationships/image" Target="media/image78.wmf"/><Relationship Id="rId167" Type="http://schemas.openxmlformats.org/officeDocument/2006/relationships/oleObject" Target="embeddings/oleObject83.bin"/><Relationship Id="rId166" Type="http://schemas.openxmlformats.org/officeDocument/2006/relationships/image" Target="media/image77.wmf"/><Relationship Id="rId165" Type="http://schemas.openxmlformats.org/officeDocument/2006/relationships/oleObject" Target="embeddings/oleObject82.bin"/><Relationship Id="rId164" Type="http://schemas.openxmlformats.org/officeDocument/2006/relationships/image" Target="media/image76.wmf"/><Relationship Id="rId163" Type="http://schemas.openxmlformats.org/officeDocument/2006/relationships/oleObject" Target="embeddings/oleObject81.bin"/><Relationship Id="rId162" Type="http://schemas.openxmlformats.org/officeDocument/2006/relationships/image" Target="media/image75.wmf"/><Relationship Id="rId161" Type="http://schemas.openxmlformats.org/officeDocument/2006/relationships/oleObject" Target="embeddings/oleObject80.bin"/><Relationship Id="rId160" Type="http://schemas.openxmlformats.org/officeDocument/2006/relationships/image" Target="media/image74.wmf"/><Relationship Id="rId16" Type="http://schemas.openxmlformats.org/officeDocument/2006/relationships/oleObject" Target="embeddings/oleObject4.bin"/><Relationship Id="rId159" Type="http://schemas.openxmlformats.org/officeDocument/2006/relationships/oleObject" Target="embeddings/oleObject79.bin"/><Relationship Id="rId158" Type="http://schemas.openxmlformats.org/officeDocument/2006/relationships/image" Target="media/image73.wmf"/><Relationship Id="rId157" Type="http://schemas.openxmlformats.org/officeDocument/2006/relationships/oleObject" Target="embeddings/oleObject78.bin"/><Relationship Id="rId156" Type="http://schemas.openxmlformats.org/officeDocument/2006/relationships/image" Target="media/image72.wmf"/><Relationship Id="rId155" Type="http://schemas.openxmlformats.org/officeDocument/2006/relationships/oleObject" Target="embeddings/oleObject77.bin"/><Relationship Id="rId154" Type="http://schemas.openxmlformats.org/officeDocument/2006/relationships/image" Target="media/image71.png"/><Relationship Id="rId153" Type="http://schemas.openxmlformats.org/officeDocument/2006/relationships/image" Target="media/image70.wmf"/><Relationship Id="rId152" Type="http://schemas.openxmlformats.org/officeDocument/2006/relationships/oleObject" Target="embeddings/oleObject76.bin"/><Relationship Id="rId151" Type="http://schemas.openxmlformats.org/officeDocument/2006/relationships/image" Target="media/image69.wmf"/><Relationship Id="rId150" Type="http://schemas.openxmlformats.org/officeDocument/2006/relationships/oleObject" Target="embeddings/oleObject75.bin"/><Relationship Id="rId15" Type="http://schemas.openxmlformats.org/officeDocument/2006/relationships/image" Target="media/image5.wmf"/><Relationship Id="rId149" Type="http://schemas.openxmlformats.org/officeDocument/2006/relationships/image" Target="media/image68.wmf"/><Relationship Id="rId148" Type="http://schemas.openxmlformats.org/officeDocument/2006/relationships/oleObject" Target="embeddings/oleObject74.bin"/><Relationship Id="rId147" Type="http://schemas.openxmlformats.org/officeDocument/2006/relationships/image" Target="media/image67.wmf"/><Relationship Id="rId146" Type="http://schemas.openxmlformats.org/officeDocument/2006/relationships/oleObject" Target="embeddings/oleObject73.bin"/><Relationship Id="rId145" Type="http://schemas.openxmlformats.org/officeDocument/2006/relationships/image" Target="media/image66.wmf"/><Relationship Id="rId144" Type="http://schemas.openxmlformats.org/officeDocument/2006/relationships/oleObject" Target="embeddings/oleObject72.bin"/><Relationship Id="rId143" Type="http://schemas.openxmlformats.org/officeDocument/2006/relationships/image" Target="media/image65.wmf"/><Relationship Id="rId142" Type="http://schemas.openxmlformats.org/officeDocument/2006/relationships/oleObject" Target="embeddings/oleObject71.bin"/><Relationship Id="rId141" Type="http://schemas.openxmlformats.org/officeDocument/2006/relationships/image" Target="media/image64.wmf"/><Relationship Id="rId140" Type="http://schemas.openxmlformats.org/officeDocument/2006/relationships/oleObject" Target="embeddings/oleObject70.bin"/><Relationship Id="rId14" Type="http://schemas.openxmlformats.org/officeDocument/2006/relationships/oleObject" Target="embeddings/oleObject3.bin"/><Relationship Id="rId139" Type="http://schemas.openxmlformats.org/officeDocument/2006/relationships/image" Target="media/image63.wmf"/><Relationship Id="rId138" Type="http://schemas.openxmlformats.org/officeDocument/2006/relationships/oleObject" Target="embeddings/oleObject69.bin"/><Relationship Id="rId137" Type="http://schemas.openxmlformats.org/officeDocument/2006/relationships/image" Target="media/image62.wmf"/><Relationship Id="rId136" Type="http://schemas.openxmlformats.org/officeDocument/2006/relationships/oleObject" Target="embeddings/oleObject68.bin"/><Relationship Id="rId135" Type="http://schemas.openxmlformats.org/officeDocument/2006/relationships/image" Target="media/image61.wmf"/><Relationship Id="rId134" Type="http://schemas.openxmlformats.org/officeDocument/2006/relationships/oleObject" Target="embeddings/oleObject67.bin"/><Relationship Id="rId133" Type="http://schemas.openxmlformats.org/officeDocument/2006/relationships/image" Target="media/image60.wmf"/><Relationship Id="rId132" Type="http://schemas.openxmlformats.org/officeDocument/2006/relationships/oleObject" Target="embeddings/oleObject66.bin"/><Relationship Id="rId131" Type="http://schemas.openxmlformats.org/officeDocument/2006/relationships/image" Target="media/image59.wmf"/><Relationship Id="rId130" Type="http://schemas.openxmlformats.org/officeDocument/2006/relationships/oleObject" Target="embeddings/oleObject65.bin"/><Relationship Id="rId13" Type="http://schemas.openxmlformats.org/officeDocument/2006/relationships/image" Target="media/image4.wmf"/><Relationship Id="rId129" Type="http://schemas.openxmlformats.org/officeDocument/2006/relationships/image" Target="media/image58.wmf"/><Relationship Id="rId128" Type="http://schemas.openxmlformats.org/officeDocument/2006/relationships/oleObject" Target="embeddings/oleObject64.bin"/><Relationship Id="rId127" Type="http://schemas.openxmlformats.org/officeDocument/2006/relationships/image" Target="media/image57.wmf"/><Relationship Id="rId126" Type="http://schemas.openxmlformats.org/officeDocument/2006/relationships/oleObject" Target="embeddings/oleObject63.bin"/><Relationship Id="rId125" Type="http://schemas.openxmlformats.org/officeDocument/2006/relationships/image" Target="media/image56.wmf"/><Relationship Id="rId124" Type="http://schemas.openxmlformats.org/officeDocument/2006/relationships/oleObject" Target="embeddings/oleObject62.bin"/><Relationship Id="rId123" Type="http://schemas.openxmlformats.org/officeDocument/2006/relationships/image" Target="media/image55.wmf"/><Relationship Id="rId122" Type="http://schemas.openxmlformats.org/officeDocument/2006/relationships/oleObject" Target="embeddings/oleObject61.bin"/><Relationship Id="rId121" Type="http://schemas.openxmlformats.org/officeDocument/2006/relationships/oleObject" Target="embeddings/oleObject60.bin"/><Relationship Id="rId120" Type="http://schemas.openxmlformats.org/officeDocument/2006/relationships/oleObject" Target="embeddings/oleObject59.bin"/><Relationship Id="rId12" Type="http://schemas.openxmlformats.org/officeDocument/2006/relationships/oleObject" Target="embeddings/oleObject2.bin"/><Relationship Id="rId119" Type="http://schemas.openxmlformats.org/officeDocument/2006/relationships/image" Target="media/image54.wmf"/><Relationship Id="rId118" Type="http://schemas.openxmlformats.org/officeDocument/2006/relationships/oleObject" Target="embeddings/oleObject58.bin"/><Relationship Id="rId117" Type="http://schemas.openxmlformats.org/officeDocument/2006/relationships/image" Target="media/image53.wmf"/><Relationship Id="rId116" Type="http://schemas.openxmlformats.org/officeDocument/2006/relationships/oleObject" Target="embeddings/oleObject57.bin"/><Relationship Id="rId115" Type="http://schemas.openxmlformats.org/officeDocument/2006/relationships/image" Target="media/image52.wmf"/><Relationship Id="rId114" Type="http://schemas.openxmlformats.org/officeDocument/2006/relationships/oleObject" Target="embeddings/oleObject56.bin"/><Relationship Id="rId113" Type="http://schemas.openxmlformats.org/officeDocument/2006/relationships/image" Target="media/image51.wmf"/><Relationship Id="rId112" Type="http://schemas.openxmlformats.org/officeDocument/2006/relationships/oleObject" Target="embeddings/oleObject55.bin"/><Relationship Id="rId111" Type="http://schemas.openxmlformats.org/officeDocument/2006/relationships/image" Target="media/image50.wmf"/><Relationship Id="rId110" Type="http://schemas.openxmlformats.org/officeDocument/2006/relationships/oleObject" Target="embeddings/oleObject54.bin"/><Relationship Id="rId11" Type="http://schemas.openxmlformats.org/officeDocument/2006/relationships/image" Target="media/image3.wmf"/><Relationship Id="rId109" Type="http://schemas.openxmlformats.org/officeDocument/2006/relationships/image" Target="media/image49.wmf"/><Relationship Id="rId108" Type="http://schemas.openxmlformats.org/officeDocument/2006/relationships/oleObject" Target="embeddings/oleObject53.bin"/><Relationship Id="rId107" Type="http://schemas.openxmlformats.org/officeDocument/2006/relationships/image" Target="media/image48.png"/><Relationship Id="rId106" Type="http://schemas.openxmlformats.org/officeDocument/2006/relationships/oleObject" Target="embeddings/oleObject52.bin"/><Relationship Id="rId105" Type="http://schemas.openxmlformats.org/officeDocument/2006/relationships/image" Target="media/image47.wmf"/><Relationship Id="rId104" Type="http://schemas.openxmlformats.org/officeDocument/2006/relationships/oleObject" Target="embeddings/oleObject51.bin"/><Relationship Id="rId103" Type="http://schemas.openxmlformats.org/officeDocument/2006/relationships/image" Target="media/image46.w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5.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659</Words>
  <Characters>3758</Characters>
  <Lines>31</Lines>
  <Paragraphs>8</Paragraphs>
  <TotalTime>0</TotalTime>
  <ScaleCrop>false</ScaleCrop>
  <LinksUpToDate>false</LinksUpToDate>
  <CharactersWithSpaces>4409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2025-03-04T09:41:00Z</dcterms:created>
  <dcterms:modified xsi:type="dcterms:W3CDTF">2025-11-01T08:43:36Z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8FB4F243E04E441F9426A5E4245B79F0_12</vt:lpwstr>
  </property>
</Properties>
</file>