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161"/>
        <w:spacing w:before="0" w:beforeAutospacing="0" w:after="240" w:afterAutospacing="0" w:line="360" w:lineRule="auto"/>
        <w:jc w:val="center"/>
        <w:textAlignment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10807700</wp:posOffset>
            </wp:positionV>
            <wp:extent cx="368300" cy="292100"/>
            <wp:effectExtent l="0" t="0" r="12700" b="12700"/>
            <wp:wrapNone/>
            <wp:docPr id="100218" name="图片 100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8" name="图片 100218"/>
                    <pic:cNvPicPr>
                      <a:picLocks noChangeAspect="1"/>
                    </pic:cNvPicPr>
                  </pic:nvPicPr>
                  <pic:blipFill>
                    <a:blip r:embed="rId8"/>
                    <a:stretch>
                      <a:fillRect/>
                    </a:stretch>
                  </pic:blipFill>
                  <pic:spPr>
                    <a:xfrm>
                      <a:off x="0" y="0"/>
                      <a:ext cx="368300" cy="2921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沪教版八年级数学下册第20~22.2章（一次函数、代数方程、平行四边形）</w:t>
      </w:r>
      <w:r>
        <w:rPr>
          <w:rFonts w:ascii="Times New Roman" w:hAnsi="Times New Roman" w:eastAsia="黑体"/>
          <w:spacing w:val="2"/>
          <w:kern w:val="0"/>
          <w:szCs w:val="21"/>
        </w:rPr>
        <w:t>。</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671AE552">
      <w:pPr>
        <w:spacing w:line="360" w:lineRule="auto"/>
        <w:jc w:val="left"/>
        <w:textAlignment w:val="center"/>
        <w:rPr>
          <w:rFonts w:ascii="Times New Roman" w:hAnsi="Times New Roman"/>
          <w:kern w:val="0"/>
        </w:rPr>
      </w:pPr>
      <w:r>
        <w:rPr>
          <w:rFonts w:ascii="Times New Roman" w:hAnsi="Times New Roman"/>
          <w:kern w:val="0"/>
        </w:rPr>
        <w:t>1．在下列函数中，</w:t>
      </w:r>
      <w:r>
        <w:rPr>
          <w:rFonts w:ascii="Times New Roman" w:hAnsi="Times New Roman"/>
          <w:kern w:val="0"/>
        </w:rPr>
        <w:object>
          <v:shape id="_x0000_i1025" o:spt="75" alt="eqIdd053b14c8588eee2acbbe44fc37a6886"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25" DrawAspect="Content" ObjectID="_1468075725" r:id="rId9">
            <o:LockedField>false</o:LockedField>
          </o:OLEObject>
        </w:object>
      </w:r>
      <w:r>
        <w:rPr>
          <w:rFonts w:ascii="Times New Roman" w:hAnsi="Times New Roman"/>
          <w:kern w:val="0"/>
        </w:rPr>
        <w:t>是</w:t>
      </w:r>
      <w:r>
        <w:rPr>
          <w:rFonts w:ascii="Times New Roman" w:hAnsi="Times New Roman"/>
          <w:kern w:val="0"/>
        </w:rPr>
        <w:object>
          <v:shape id="_x0000_i1026"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26" DrawAspect="Content" ObjectID="_1468075726" r:id="rId11">
            <o:LockedField>false</o:LockedField>
          </o:OLEObject>
        </w:object>
      </w:r>
      <w:r>
        <w:rPr>
          <w:rFonts w:ascii="Times New Roman" w:hAnsi="Times New Roman"/>
          <w:kern w:val="0"/>
        </w:rPr>
        <w:t>的一次函数的是（</w:t>
      </w:r>
      <w:r>
        <w:rPr>
          <w:rFonts w:ascii="Times New Roman" w:hAnsi="Times New Roman" w:eastAsia="Times New Roman"/>
          <w:kern w:val="0"/>
          <w:sz w:val="24"/>
          <w:szCs w:val="24"/>
        </w:rPr>
        <w:t>   </w:t>
      </w:r>
      <w:r>
        <w:rPr>
          <w:rFonts w:ascii="Times New Roman" w:hAnsi="Times New Roman"/>
          <w:kern w:val="0"/>
        </w:rPr>
        <w:t>）</w:t>
      </w:r>
    </w:p>
    <w:p w14:paraId="2B4CC72B">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27" o:spt="75" alt="eqIdc15fb18163df0690365a0d2e7ee88f5a" type="#_x0000_t75" style="height:14.25pt;width:44.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27" DrawAspect="Content" ObjectID="_1468075727" r:id="rId13">
            <o:LockedField>false</o:LockedField>
          </o:OLEObject>
        </w:object>
      </w:r>
      <w:r>
        <w:rPr>
          <w:rFonts w:ascii="Times New Roman" w:hAnsi="Times New Roman"/>
          <w:kern w:val="0"/>
        </w:rPr>
        <w:t>（</w:t>
      </w:r>
      <w:r>
        <w:rPr>
          <w:rFonts w:ascii="Times New Roman" w:hAnsi="Times New Roman"/>
          <w:kern w:val="0"/>
        </w:rPr>
        <w:object>
          <v:shape id="_x0000_i1028" o:spt="75" alt="eqIdf0a532e15e232cb4b99a8d4d07c89575" type="#_x0000_t75" style="height:12.75pt;width: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28" DrawAspect="Content" ObjectID="_1468075728" r:id="rId15">
            <o:LockedField>false</o:LockedField>
          </o:OLEObject>
        </w:object>
      </w:r>
      <w:r>
        <w:rPr>
          <w:rFonts w:ascii="Times New Roman" w:hAnsi="Times New Roman"/>
          <w:kern w:val="0"/>
        </w:rPr>
        <w:t>、</w:t>
      </w:r>
      <w:r>
        <w:rPr>
          <w:rFonts w:ascii="Times New Roman" w:hAnsi="Times New Roman"/>
          <w:kern w:val="0"/>
        </w:rPr>
        <w:object>
          <v:shape id="_x0000_i1029" o:spt="75" alt="eqId2c94bb12cee76221e13f9ef955b0aab1" type="#_x0000_t75" style="height:12pt;width:9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29" DrawAspect="Content" ObjectID="_1468075729" r:id="rId17">
            <o:LockedField>false</o:LockedField>
          </o:OLEObject>
        </w:object>
      </w:r>
      <w:r>
        <w:rPr>
          <w:rFonts w:ascii="Times New Roman" w:hAnsi="Times New Roman"/>
          <w:kern w:val="0"/>
        </w:rPr>
        <w:t>是常数）</w: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30" o:spt="75" alt="eqIde6ac7e0c897bb3b0fe27b6952501eef4" type="#_x0000_t75" style="height:14.25pt;width:49.5pt;" o:ole="t" filled="f" o:preferrelative="t" stroked="f" coordsize="21600,21600">
            <v:path/>
            <v:fill on="f" focussize="0,0"/>
            <v:stroke on="f" joinstyle="miter"/>
            <v:imagedata r:id="rId20" o:title="eqIde6ac7e0c897bb3b0fe27b6952501eef4"/>
            <o:lock v:ext="edit" aspectratio="t"/>
            <w10:wrap type="none"/>
            <w10:anchorlock/>
          </v:shape>
          <o:OLEObject Type="Embed" ProgID="Equation.DSMT4" ShapeID="_x0000_i1030" DrawAspect="Content" ObjectID="_1468075730" r:id="rId19">
            <o:LockedField>false</o:LockedField>
          </o:OLEObject>
        </w:object>
      </w:r>
    </w:p>
    <w:p w14:paraId="6099BA72">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kern w:val="0"/>
        </w:rPr>
        <w:object>
          <v:shape id="_x0000_i1031" o:spt="75" alt="eqIdf6571cb7859ac90f49c1f997167dbd2a" type="#_x0000_t75" style="height:27pt;width:41.25pt;" o:ole="t" filled="f" o:preferrelative="t" stroked="f" coordsize="21600,21600">
            <v:path/>
            <v:fill on="f" focussize="0,0"/>
            <v:stroke on="f" joinstyle="miter"/>
            <v:imagedata r:id="rId22" o:title="eqIdf6571cb7859ac90f49c1f997167dbd2a"/>
            <o:lock v:ext="edit" aspectratio="t"/>
            <w10:wrap type="none"/>
            <w10:anchorlock/>
          </v:shape>
          <o:OLEObject Type="Embed" ProgID="Equation.DSMT4" ShapeID="_x0000_i1031" DrawAspect="Content" ObjectID="_1468075731" r:id="rId21">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32" o:spt="75" alt="eqId8349288572afae27d0ff1e5f33713ca3" type="#_x0000_t75" style="height:16.5pt;width:47.25pt;" o:ole="t" filled="f" o:preferrelative="t" stroked="f" coordsize="21600,21600">
            <v:path/>
            <v:fill on="f" focussize="0,0"/>
            <v:stroke on="f" joinstyle="miter"/>
            <v:imagedata r:id="rId24" o:title="eqId8349288572afae27d0ff1e5f33713ca3"/>
            <o:lock v:ext="edit" aspectratio="t"/>
            <w10:wrap type="none"/>
            <w10:anchorlock/>
          </v:shape>
          <o:OLEObject Type="Embed" ProgID="Equation.DSMT4" ShapeID="_x0000_i1032" DrawAspect="Content" ObjectID="_1468075732" r:id="rId23">
            <o:LockedField>false</o:LockedField>
          </o:OLEObject>
        </w:object>
      </w:r>
    </w:p>
    <w:p w14:paraId="019EB9FB">
      <w:pPr>
        <w:spacing w:line="360" w:lineRule="auto"/>
        <w:jc w:val="left"/>
        <w:textAlignment w:val="center"/>
        <w:rPr>
          <w:rFonts w:ascii="Times New Roman" w:hAnsi="Times New Roman"/>
          <w:kern w:val="0"/>
        </w:rPr>
      </w:pPr>
      <w:r>
        <w:rPr>
          <w:rFonts w:ascii="Times New Roman" w:hAnsi="Times New Roman"/>
          <w:kern w:val="0"/>
        </w:rPr>
        <w:t>2．已知点</w:t>
      </w:r>
      <w:r>
        <w:rPr>
          <w:rFonts w:ascii="Times New Roman" w:hAnsi="Times New Roman"/>
          <w:kern w:val="0"/>
        </w:rPr>
        <w:object>
          <v:shape id="_x0000_i1033" o:spt="75" alt="eqId399ae02598a809fa988145a8a2df15f9" type="#_x0000_t75" style="height:15.75pt;width:34.5pt;" o:ole="t" filled="f" o:preferrelative="t" stroked="f" coordsize="21600,21600">
            <v:path/>
            <v:fill on="f" focussize="0,0"/>
            <v:stroke on="f" joinstyle="miter"/>
            <v:imagedata r:id="rId26" o:title="eqId399ae02598a809fa988145a8a2df15f9"/>
            <o:lock v:ext="edit" aspectratio="t"/>
            <w10:wrap type="none"/>
            <w10:anchorlock/>
          </v:shape>
          <o:OLEObject Type="Embed" ProgID="Equation.DSMT4" ShapeID="_x0000_i1033" DrawAspect="Content" ObjectID="_1468075733" r:id="rId25">
            <o:LockedField>false</o:LockedField>
          </o:OLEObject>
        </w:object>
      </w:r>
      <w:r>
        <w:rPr>
          <w:rFonts w:ascii="Times New Roman" w:hAnsi="Times New Roman"/>
          <w:kern w:val="0"/>
        </w:rPr>
        <w:t>，</w:t>
      </w:r>
      <w:r>
        <w:rPr>
          <w:rFonts w:ascii="Times New Roman" w:hAnsi="Times New Roman"/>
          <w:kern w:val="0"/>
        </w:rPr>
        <w:object>
          <v:shape id="_x0000_i1034" o:spt="75" alt="eqId519934456a49849288cc6f3d47a99610" type="#_x0000_t75" style="height:15.75pt;width:30pt;" o:ole="t" filled="f" o:preferrelative="t" stroked="f" coordsize="21600,21600">
            <v:path/>
            <v:fill on="f" focussize="0,0"/>
            <v:stroke on="f" joinstyle="miter"/>
            <v:imagedata r:id="rId28" o:title="eqId519934456a49849288cc6f3d47a99610"/>
            <o:lock v:ext="edit" aspectratio="t"/>
            <w10:wrap type="none"/>
            <w10:anchorlock/>
          </v:shape>
          <o:OLEObject Type="Embed" ProgID="Equation.DSMT4" ShapeID="_x0000_i1034" DrawAspect="Content" ObjectID="_1468075734" r:id="rId27">
            <o:LockedField>false</o:LockedField>
          </o:OLEObject>
        </w:object>
      </w:r>
      <w:r>
        <w:rPr>
          <w:rFonts w:ascii="Times New Roman" w:hAnsi="Times New Roman"/>
          <w:kern w:val="0"/>
        </w:rPr>
        <w:t>都在直线</w:t>
      </w:r>
      <w:r>
        <w:rPr>
          <w:rFonts w:ascii="Times New Roman" w:hAnsi="Times New Roman"/>
          <w:kern w:val="0"/>
        </w:rPr>
        <w:object>
          <v:shape id="_x0000_i1035" o:spt="75" alt="eqIdae652daf6059ff386f99bef2210518c5" type="#_x0000_t75" style="height:14.25pt;width:45.75pt;" o:ole="t" filled="f" o:preferrelative="t" stroked="f" coordsize="21600,21600">
            <v:path/>
            <v:fill on="f" focussize="0,0"/>
            <v:stroke on="f" joinstyle="miter"/>
            <v:imagedata r:id="rId30" o:title="eqIdae652daf6059ff386f99bef2210518c5"/>
            <o:lock v:ext="edit" aspectratio="t"/>
            <w10:wrap type="none"/>
            <w10:anchorlock/>
          </v:shape>
          <o:OLEObject Type="Embed" ProgID="Equation.DSMT4" ShapeID="_x0000_i1035" DrawAspect="Content" ObjectID="_1468075735" r:id="rId29">
            <o:LockedField>false</o:LockedField>
          </o:OLEObject>
        </w:object>
      </w:r>
      <w:r>
        <w:rPr>
          <w:rFonts w:ascii="Times New Roman" w:hAnsi="Times New Roman"/>
          <w:kern w:val="0"/>
        </w:rPr>
        <w:t>上，则</w:t>
      </w:r>
      <w:r>
        <w:rPr>
          <w:rFonts w:ascii="Times New Roman" w:hAnsi="Times New Roman"/>
          <w:kern w:val="0"/>
        </w:rPr>
        <w:object>
          <v:shape id="_x0000_i1036" o:spt="75" alt="eqId998cf61f4b1bc52ecfdc84fbc0e25550" type="#_x0000_t75" style="height:15.75pt;width:11.25pt;" o:ole="t" filled="f" o:preferrelative="t" stroked="f" coordsize="21600,21600">
            <v:path/>
            <v:fill on="f" focussize="0,0"/>
            <v:stroke on="f" joinstyle="miter"/>
            <v:imagedata r:id="rId32" o:title="eqId998cf61f4b1bc52ecfdc84fbc0e25550"/>
            <o:lock v:ext="edit" aspectratio="t"/>
            <w10:wrap type="none"/>
            <w10:anchorlock/>
          </v:shape>
          <o:OLEObject Type="Embed" ProgID="Equation.DSMT4" ShapeID="_x0000_i1036" DrawAspect="Content" ObjectID="_1468075736" r:id="rId31">
            <o:LockedField>false</o:LockedField>
          </o:OLEObject>
        </w:object>
      </w:r>
      <w:r>
        <w:rPr>
          <w:rFonts w:ascii="Times New Roman" w:hAnsi="Times New Roman"/>
          <w:kern w:val="0"/>
        </w:rPr>
        <w:t>与</w:t>
      </w:r>
      <w:r>
        <w:rPr>
          <w:rFonts w:ascii="Times New Roman" w:hAnsi="Times New Roman"/>
          <w:kern w:val="0"/>
        </w:rPr>
        <w:object>
          <v:shape id="_x0000_i1037" o:spt="75" alt="eqIdca8a88eb61e3162b84b622adcadf5e96" type="#_x0000_t75" style="height:15.75pt;width:12pt;" o:ole="t" filled="f" o:preferrelative="t" stroked="f" coordsize="21600,21600">
            <v:path/>
            <v:fill on="f" focussize="0,0"/>
            <v:stroke on="f" joinstyle="miter"/>
            <v:imagedata r:id="rId34" o:title="eqIdca8a88eb61e3162b84b622adcadf5e96"/>
            <o:lock v:ext="edit" aspectratio="t"/>
            <w10:wrap type="none"/>
            <w10:anchorlock/>
          </v:shape>
          <o:OLEObject Type="Embed" ProgID="Equation.DSMT4" ShapeID="_x0000_i1037" DrawAspect="Content" ObjectID="_1468075737" r:id="rId33">
            <o:LockedField>false</o:LockedField>
          </o:OLEObject>
        </w:object>
      </w:r>
      <w:r>
        <w:rPr>
          <w:rFonts w:ascii="Times New Roman" w:hAnsi="Times New Roman"/>
          <w:kern w:val="0"/>
        </w:rPr>
        <w:t>的大小关系为（</w:t>
      </w:r>
      <w:r>
        <w:rPr>
          <w:rFonts w:ascii="Times New Roman" w:hAnsi="Times New Roman" w:eastAsia="Times New Roman"/>
          <w:kern w:val="0"/>
          <w:sz w:val="24"/>
          <w:szCs w:val="24"/>
        </w:rPr>
        <w:t>     </w:t>
      </w:r>
      <w:r>
        <w:rPr>
          <w:rFonts w:ascii="Times New Roman" w:hAnsi="Times New Roman"/>
          <w:kern w:val="0"/>
        </w:rPr>
        <w:t>）</w:t>
      </w:r>
    </w:p>
    <w:p w14:paraId="57C869DE">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38" o:spt="75" alt="eqId2ac67e9a909472ab852d38d2ec66a1e1" type="#_x0000_t75" style="height:15.75pt;width:31.5pt;" o:ole="t" filled="f" o:preferrelative="t" stroked="f" coordsize="21600,21600">
            <v:path/>
            <v:fill on="f" focussize="0,0"/>
            <v:stroke on="f" joinstyle="miter"/>
            <v:imagedata r:id="rId36" o:title="eqId2ac67e9a909472ab852d38d2ec66a1e1"/>
            <o:lock v:ext="edit" aspectratio="t"/>
            <w10:wrap type="none"/>
            <w10:anchorlock/>
          </v:shape>
          <o:OLEObject Type="Embed" ProgID="Equation.DSMT4" ShapeID="_x0000_i1038" DrawAspect="Content" ObjectID="_1468075738" r:id="rId35">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39" o:spt="75" alt="eqId25f99df1a7b58018125b99578b779342" type="#_x0000_t75" style="height:15.75pt;width:31.5pt;" o:ole="t" filled="f" o:preferrelative="t" stroked="f" coordsize="21600,21600">
            <v:path/>
            <v:fill on="f" focussize="0,0"/>
            <v:stroke on="f" joinstyle="miter"/>
            <v:imagedata r:id="rId38" o:title="eqId25f99df1a7b58018125b99578b779342"/>
            <o:lock v:ext="edit" aspectratio="t"/>
            <w10:wrap type="none"/>
            <w10:anchorlock/>
          </v:shape>
          <o:OLEObject Type="Embed" ProgID="Equation.DSMT4" ShapeID="_x0000_i1039" DrawAspect="Content" ObjectID="_1468075739" r:id="rId37">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40" o:spt="75" alt="eqId1292c47f62023b747f1a4bd615c75284" type="#_x0000_t75" style="height:15.75pt;width:31.5pt;" o:ole="t" filled="f" o:preferrelative="t" stroked="f" coordsize="21600,21600">
            <v:path/>
            <v:fill on="f" focussize="0,0"/>
            <v:stroke on="f" joinstyle="miter"/>
            <v:imagedata r:id="rId40" o:title="eqId1292c47f62023b747f1a4bd615c75284"/>
            <o:lock v:ext="edit" aspectratio="t"/>
            <w10:wrap type="none"/>
            <w10:anchorlock/>
          </v:shape>
          <o:OLEObject Type="Embed" ProgID="Equation.DSMT4" ShapeID="_x0000_i1040" DrawAspect="Content" ObjectID="_1468075740" r:id="rId39">
            <o:LockedField>false</o:LockedField>
          </o:OLEObject>
        </w:object>
      </w:r>
      <w:r>
        <w:rPr>
          <w:rFonts w:ascii="Times New Roman" w:hAnsi="Times New Roman"/>
          <w:kern w:val="0"/>
        </w:rPr>
        <w:tab/>
      </w:r>
      <w:r>
        <w:rPr>
          <w:rFonts w:ascii="Times New Roman" w:hAnsi="Times New Roman"/>
          <w:kern w:val="0"/>
        </w:rPr>
        <w:t>D．无法确定</w:t>
      </w:r>
    </w:p>
    <w:p w14:paraId="6233F87A">
      <w:pPr>
        <w:spacing w:line="360" w:lineRule="auto"/>
        <w:jc w:val="left"/>
        <w:textAlignment w:val="center"/>
        <w:rPr>
          <w:rFonts w:ascii="Times New Roman" w:hAnsi="Times New Roman"/>
          <w:kern w:val="0"/>
        </w:rPr>
      </w:pPr>
      <w:r>
        <w:rPr>
          <w:rFonts w:ascii="Times New Roman" w:hAnsi="Times New Roman"/>
          <w:kern w:val="0"/>
        </w:rPr>
        <w:t>3．下列说法正确的是（</w:t>
      </w:r>
      <w:r>
        <w:rPr>
          <w:rFonts w:ascii="Times New Roman" w:hAnsi="Times New Roman" w:eastAsia="Times New Roman"/>
          <w:kern w:val="0"/>
          <w:sz w:val="24"/>
          <w:szCs w:val="24"/>
        </w:rPr>
        <w:t>    </w:t>
      </w:r>
      <w:r>
        <w:rPr>
          <w:rFonts w:ascii="Times New Roman" w:hAnsi="Times New Roman"/>
          <w:kern w:val="0"/>
        </w:rPr>
        <w:t>）</w:t>
      </w:r>
    </w:p>
    <w:p w14:paraId="3688C533">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41" o:spt="75" alt="eqId4e026ffae5daa1f231478639ef849c44" type="#_x0000_t75" style="height:13.5pt;width:48pt;" o:ole="t" filled="f" o:preferrelative="t" stroked="f" coordsize="21600,21600">
            <v:path/>
            <v:fill on="f" focussize="0,0"/>
            <v:stroke on="f" joinstyle="miter"/>
            <v:imagedata r:id="rId42" o:title="eqId4e026ffae5daa1f231478639ef849c44"/>
            <o:lock v:ext="edit" aspectratio="t"/>
            <w10:wrap type="none"/>
            <w10:anchorlock/>
          </v:shape>
          <o:OLEObject Type="Embed" ProgID="Equation.DSMT4" ShapeID="_x0000_i1041" DrawAspect="Content" ObjectID="_1468075741" r:id="rId41">
            <o:LockedField>false</o:LockedField>
          </o:OLEObject>
        </w:object>
      </w:r>
      <w:r>
        <w:rPr>
          <w:rFonts w:ascii="Times New Roman" w:hAnsi="Times New Roman"/>
          <w:kern w:val="0"/>
        </w:rPr>
        <w:t>是二项方程</w: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42" o:spt="75" alt="eqId08b4b471521ba33244265dc8fc29b528" type="#_x0000_t75" style="height:15pt;width:71.25pt;" o:ole="t" filled="f" o:preferrelative="t" stroked="f" coordsize="21600,21600">
            <v:path/>
            <v:fill on="f" focussize="0,0"/>
            <v:stroke on="f" joinstyle="miter"/>
            <v:imagedata r:id="rId44" o:title="eqId08b4b471521ba33244265dc8fc29b528"/>
            <o:lock v:ext="edit" aspectratio="t"/>
            <w10:wrap type="none"/>
            <w10:anchorlock/>
          </v:shape>
          <o:OLEObject Type="Embed" ProgID="Equation.DSMT4" ShapeID="_x0000_i1042" DrawAspect="Content" ObjectID="_1468075742" r:id="rId43">
            <o:LockedField>false</o:LockedField>
          </o:OLEObject>
        </w:object>
      </w:r>
      <w:r>
        <w:rPr>
          <w:rFonts w:ascii="Times New Roman" w:hAnsi="Times New Roman"/>
          <w:kern w:val="0"/>
        </w:rPr>
        <w:t>是无理方程</w:t>
      </w:r>
    </w:p>
    <w:p w14:paraId="336774DE">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kern w:val="0"/>
        </w:rPr>
        <w:object>
          <v:shape id="_x0000_i1043" o:spt="75" alt="eqIded8482a7782e73d7b1df0d14c27f2af8" type="#_x0000_t75" style="height:29.25pt;width:45.75pt;" o:ole="t" filled="f" o:preferrelative="t" stroked="f" coordsize="21600,21600">
            <v:path/>
            <v:fill on="f" focussize="0,0"/>
            <v:stroke on="f" joinstyle="miter"/>
            <v:imagedata r:id="rId46" o:title="eqIded8482a7782e73d7b1df0d14c27f2af8"/>
            <o:lock v:ext="edit" aspectratio="t"/>
            <w10:wrap type="none"/>
            <w10:anchorlock/>
          </v:shape>
          <o:OLEObject Type="Embed" ProgID="Equation.DSMT4" ShapeID="_x0000_i1043" DrawAspect="Content" ObjectID="_1468075743" r:id="rId45">
            <o:LockedField>false</o:LockedField>
          </o:OLEObject>
        </w:object>
      </w:r>
      <w:r>
        <w:rPr>
          <w:rFonts w:ascii="Times New Roman" w:hAnsi="Times New Roman"/>
          <w:kern w:val="0"/>
        </w:rPr>
        <w:t>是分式方程</w: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44" o:spt="75" alt="eqId9e449b4866c3f499f04998e3795f4e1c" type="#_x0000_t75" style="height:15.75pt;width:49.5pt;" o:ole="t" filled="f" o:preferrelative="t" stroked="f" coordsize="21600,21600">
            <v:path/>
            <v:fill on="f" focussize="0,0"/>
            <v:stroke on="f" joinstyle="miter"/>
            <v:imagedata r:id="rId48" o:title="eqId9e449b4866c3f499f04998e3795f4e1c"/>
            <o:lock v:ext="edit" aspectratio="t"/>
            <w10:wrap type="none"/>
            <w10:anchorlock/>
          </v:shape>
          <o:OLEObject Type="Embed" ProgID="Equation.DSMT4" ShapeID="_x0000_i1044" DrawAspect="Content" ObjectID="_1468075744" r:id="rId47">
            <o:LockedField>false</o:LockedField>
          </o:OLEObject>
        </w:object>
      </w:r>
      <w:r>
        <w:rPr>
          <w:rFonts w:ascii="Times New Roman" w:hAnsi="Times New Roman"/>
          <w:kern w:val="0"/>
        </w:rPr>
        <w:t>是二元二次方程</w:t>
      </w:r>
    </w:p>
    <w:p w14:paraId="3E329A9F">
      <w:pPr>
        <w:spacing w:line="360" w:lineRule="auto"/>
        <w:jc w:val="left"/>
        <w:textAlignment w:val="center"/>
        <w:rPr>
          <w:rFonts w:ascii="Times New Roman" w:hAnsi="Times New Roman"/>
          <w:kern w:val="0"/>
        </w:rPr>
      </w:pPr>
      <w:r>
        <w:rPr>
          <w:rFonts w:ascii="Times New Roman" w:hAnsi="Times New Roman"/>
          <w:kern w:val="0"/>
        </w:rPr>
        <w:t>4．如图，在四边形</w:t>
      </w:r>
      <w:r>
        <w:rPr>
          <w:rFonts w:ascii="Times New Roman" w:hAnsi="Times New Roman"/>
          <w:kern w:val="0"/>
        </w:rPr>
        <w:object>
          <v:shape id="_x0000_i1045" o:spt="75" alt="eqId411b38a18046fea8e9fab1f9f9b80a5f" type="#_x0000_t75" style="height:12pt;width:31.5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45" DrawAspect="Content" ObjectID="_1468075745" r:id="rId49">
            <o:LockedField>false</o:LockedField>
          </o:OLEObject>
        </w:object>
      </w:r>
      <w:r>
        <w:rPr>
          <w:rFonts w:ascii="Times New Roman" w:hAnsi="Times New Roman"/>
          <w:kern w:val="0"/>
        </w:rPr>
        <w:t>中，对角线</w:t>
      </w:r>
      <w:r>
        <w:rPr>
          <w:rFonts w:ascii="Times New Roman" w:hAnsi="Times New Roman"/>
          <w:kern w:val="0"/>
        </w:rPr>
        <w:object>
          <v:shape id="_x0000_i1046" o:spt="75" alt="eqId60ef95894ceebaf236170e8832dcf7e3" type="#_x0000_t75" style="height:12pt;width:18.75pt;" o:ole="t" filled="f" o:preferrelative="t" stroked="f" coordsize="21600,21600">
            <v:path/>
            <v:fill on="f" focussize="0,0"/>
            <v:stroke on="f" joinstyle="miter"/>
            <v:imagedata r:id="rId52" o:title="eqId60ef95894ceebaf236170e8832dcf7e3"/>
            <o:lock v:ext="edit" aspectratio="t"/>
            <w10:wrap type="none"/>
            <w10:anchorlock/>
          </v:shape>
          <o:OLEObject Type="Embed" ProgID="Equation.DSMT4" ShapeID="_x0000_i1046" DrawAspect="Content" ObjectID="_1468075746" r:id="rId51">
            <o:LockedField>false</o:LockedField>
          </o:OLEObject>
        </w:object>
      </w:r>
      <w:r>
        <w:rPr>
          <w:rFonts w:ascii="Times New Roman" w:hAnsi="Times New Roman"/>
          <w:kern w:val="0"/>
        </w:rPr>
        <w:t>和</w:t>
      </w:r>
      <w:r>
        <w:rPr>
          <w:rFonts w:ascii="Times New Roman" w:hAnsi="Times New Roman"/>
          <w:kern w:val="0"/>
        </w:rPr>
        <w:object>
          <v:shape id="_x0000_i1047" o:spt="75" alt="eqIdd40b319212a7e7528b053e1c7097e966" type="#_x0000_t75" style="height:11.25pt;width:17.25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047" DrawAspect="Content" ObjectID="_1468075747" r:id="rId53">
            <o:LockedField>false</o:LockedField>
          </o:OLEObject>
        </w:object>
      </w:r>
      <w:r>
        <w:rPr>
          <w:rFonts w:ascii="Times New Roman" w:hAnsi="Times New Roman"/>
          <w:kern w:val="0"/>
        </w:rPr>
        <w:t>相交于点</w:t>
      </w:r>
      <w:r>
        <w:rPr>
          <w:rFonts w:ascii="Times New Roman" w:hAnsi="Times New Roman" w:eastAsia="Times New Roman"/>
          <w:i/>
          <w:kern w:val="0"/>
        </w:rPr>
        <w:t>O</w:t>
      </w:r>
      <w:r>
        <w:rPr>
          <w:rFonts w:ascii="Times New Roman" w:hAnsi="Times New Roman"/>
          <w:kern w:val="0"/>
        </w:rPr>
        <w:t>．下列条件不能判断四边形</w:t>
      </w:r>
      <w:r>
        <w:rPr>
          <w:rFonts w:ascii="Times New Roman" w:hAnsi="Times New Roman"/>
          <w:kern w:val="0"/>
        </w:rPr>
        <w:object>
          <v:shape id="_x0000_i1048" o:spt="75" alt="eqId411b38a18046fea8e9fab1f9f9b80a5f" type="#_x0000_t75" style="height:12pt;width:31.5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48" DrawAspect="Content" ObjectID="_1468075748" r:id="rId55">
            <o:LockedField>false</o:LockedField>
          </o:OLEObject>
        </w:object>
      </w:r>
      <w:r>
        <w:rPr>
          <w:rFonts w:ascii="Times New Roman" w:hAnsi="Times New Roman"/>
          <w:kern w:val="0"/>
        </w:rPr>
        <w:t>是平行四边形的是（</w:t>
      </w:r>
      <w:r>
        <w:rPr>
          <w:rFonts w:ascii="Times New Roman" w:hAnsi="Times New Roman" w:eastAsia="Times New Roman"/>
          <w:kern w:val="0"/>
          <w:sz w:val="24"/>
          <w:szCs w:val="24"/>
        </w:rPr>
        <w:t>    </w:t>
      </w:r>
      <w:r>
        <w:rPr>
          <w:rFonts w:ascii="Times New Roman" w:hAnsi="Times New Roman"/>
          <w:kern w:val="0"/>
        </w:rPr>
        <w:t>）</w:t>
      </w:r>
    </w:p>
    <w:p w14:paraId="540B3565">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914525" cy="857250"/>
            <wp:effectExtent l="0" t="0" r="3175" b="6350"/>
            <wp:docPr id="100003" name="图片 100003" descr="@@@ee2b8ec3-6d0e-4d29-9bd5-008a0afc39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e2b8ec3-6d0e-4d29-9bd5-008a0afc39cc"/>
                    <pic:cNvPicPr>
                      <a:picLocks noChangeAspect="1"/>
                    </pic:cNvPicPr>
                  </pic:nvPicPr>
                  <pic:blipFill>
                    <a:blip r:embed="rId56"/>
                    <a:stretch>
                      <a:fillRect/>
                    </a:stretch>
                  </pic:blipFill>
                  <pic:spPr>
                    <a:xfrm>
                      <a:off x="0" y="0"/>
                      <a:ext cx="1914525" cy="857250"/>
                    </a:xfrm>
                    <a:prstGeom prst="rect">
                      <a:avLst/>
                    </a:prstGeom>
                  </pic:spPr>
                </pic:pic>
              </a:graphicData>
            </a:graphic>
          </wp:inline>
        </w:drawing>
      </w:r>
    </w:p>
    <w:p w14:paraId="000383B6">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49" o:spt="75" alt="eqId3fb41c56d7792024f6f5ca1b50ce736b" type="#_x0000_t75" style="height:13.5pt;width:87.75pt;" o:ole="t" filled="f" o:preferrelative="t" stroked="f" coordsize="21600,21600">
            <v:path/>
            <v:fill on="f" focussize="0,0"/>
            <v:stroke on="f" joinstyle="miter"/>
            <v:imagedata r:id="rId58" o:title="eqId3fb41c56d7792024f6f5ca1b50ce736b"/>
            <o:lock v:ext="edit" aspectratio="t"/>
            <w10:wrap type="none"/>
            <w10:anchorlock/>
          </v:shape>
          <o:OLEObject Type="Embed" ProgID="Equation.DSMT4" ShapeID="_x0000_i1049" DrawAspect="Content" ObjectID="_1468075749" r:id="rId57">
            <o:LockedField>false</o:LockedField>
          </o:OLEObject>
        </w:object>
      </w:r>
      <w:r>
        <w:rPr>
          <w:rFonts w:ascii="Times New Roman" w:hAnsi="Times New Roman"/>
          <w:kern w:val="0"/>
        </w:rPr>
        <w:t>；</w: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50" o:spt="75" alt="eqId4c30c78519fe857a5bc3b15ae3e26d3d" type="#_x0000_t75" style="height:14.25pt;width:90pt;" o:ole="t" filled="f" o:preferrelative="t" stroked="f" coordsize="21600,21600">
            <v:path/>
            <v:fill on="f" focussize="0,0"/>
            <v:stroke on="f" joinstyle="miter"/>
            <v:imagedata r:id="rId60" o:title="eqId4c30c78519fe857a5bc3b15ae3e26d3d"/>
            <o:lock v:ext="edit" aspectratio="t"/>
            <w10:wrap type="none"/>
            <w10:anchorlock/>
          </v:shape>
          <o:OLEObject Type="Embed" ProgID="Equation.DSMT4" ShapeID="_x0000_i1050" DrawAspect="Content" ObjectID="_1468075750" r:id="rId59">
            <o:LockedField>false</o:LockedField>
          </o:OLEObject>
        </w:object>
      </w:r>
      <w:r>
        <w:rPr>
          <w:rFonts w:ascii="Times New Roman" w:hAnsi="Times New Roman"/>
          <w:kern w:val="0"/>
        </w:rPr>
        <w:t>；</w:t>
      </w:r>
    </w:p>
    <w:p w14:paraId="21270810">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kern w:val="0"/>
        </w:rPr>
        <w:object>
          <v:shape id="_x0000_i1051" o:spt="75" alt="eqId5ab8d45c899246873b902292bd0b9fbe" type="#_x0000_t75" style="height:13.5pt;width:114.75pt;" o:ole="t" filled="f" o:preferrelative="t" stroked="f" coordsize="21600,21600">
            <v:path/>
            <v:fill on="f" focussize="0,0"/>
            <v:stroke on="f" joinstyle="miter"/>
            <v:imagedata r:id="rId62" o:title="eqId5ab8d45c899246873b902292bd0b9fbe"/>
            <o:lock v:ext="edit" aspectratio="t"/>
            <w10:wrap type="none"/>
            <w10:anchorlock/>
          </v:shape>
          <o:OLEObject Type="Embed" ProgID="Equation.DSMT4" ShapeID="_x0000_i1051" DrawAspect="Content" ObjectID="_1468075751" r:id="rId61">
            <o:LockedField>false</o:LockedField>
          </o:OLEObject>
        </w:object>
      </w:r>
      <w:r>
        <w:rPr>
          <w:rFonts w:ascii="Times New Roman" w:hAnsi="Times New Roman"/>
          <w:kern w:val="0"/>
        </w:rPr>
        <w:t>；</w: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52" o:spt="75" alt="eqIded9e4d17931d5f0e4a448903d1a1cfe5" type="#_x0000_t75" style="height:13.5pt;width:86.25pt;" o:ole="t" filled="f" o:preferrelative="t" stroked="f" coordsize="21600,21600">
            <v:path/>
            <v:fill on="f" focussize="0,0"/>
            <v:stroke on="f" joinstyle="miter"/>
            <v:imagedata r:id="rId64" o:title="eqIded9e4d17931d5f0e4a448903d1a1cfe5"/>
            <o:lock v:ext="edit" aspectratio="t"/>
            <w10:wrap type="none"/>
            <w10:anchorlock/>
          </v:shape>
          <o:OLEObject Type="Embed" ProgID="Equation.DSMT4" ShapeID="_x0000_i1052" DrawAspect="Content" ObjectID="_1468075752" r:id="rId63">
            <o:LockedField>false</o:LockedField>
          </o:OLEObject>
        </w:object>
      </w:r>
      <w:r>
        <w:rPr>
          <w:rFonts w:ascii="Times New Roman" w:hAnsi="Times New Roman"/>
          <w:kern w:val="0"/>
        </w:rPr>
        <w:t>；</w:t>
      </w:r>
    </w:p>
    <w:p w14:paraId="2BF2C425">
      <w:pPr>
        <w:spacing w:line="360" w:lineRule="auto"/>
        <w:jc w:val="left"/>
        <w:textAlignment w:val="center"/>
        <w:rPr>
          <w:rFonts w:ascii="Times New Roman" w:hAnsi="Times New Roman"/>
          <w:kern w:val="0"/>
        </w:rPr>
      </w:pPr>
    </w:p>
    <w:p w14:paraId="644C781A">
      <w:pPr>
        <w:spacing w:line="360" w:lineRule="auto"/>
        <w:jc w:val="left"/>
        <w:textAlignment w:val="center"/>
        <w:rPr>
          <w:rFonts w:ascii="Times New Roman" w:hAnsi="Times New Roman"/>
          <w:kern w:val="0"/>
        </w:rPr>
      </w:pPr>
      <w:r>
        <w:rPr>
          <w:rFonts w:ascii="Times New Roman" w:hAnsi="Times New Roman"/>
          <w:kern w:val="0"/>
        </w:rPr>
        <w:t>5．在直线</w:t>
      </w:r>
      <w:r>
        <w:rPr>
          <w:rFonts w:ascii="Times New Roman" w:hAnsi="Times New Roman"/>
          <w:kern w:val="0"/>
        </w:rPr>
        <w:object>
          <v:shape id="_x0000_i1053" o:spt="75" alt="eqIdfceb9eb57ca36db386ffafeda213599c" type="#_x0000_t75" style="height:14.25pt;width:40.5pt;" o:ole="t" filled="f" o:preferrelative="t" stroked="f" coordsize="21600,21600">
            <v:path/>
            <v:fill on="f" focussize="0,0"/>
            <v:stroke on="f" joinstyle="miter"/>
            <v:imagedata r:id="rId66" o:title="eqIdfceb9eb57ca36db386ffafeda213599c"/>
            <o:lock v:ext="edit" aspectratio="t"/>
            <w10:wrap type="none"/>
            <w10:anchorlock/>
          </v:shape>
          <o:OLEObject Type="Embed" ProgID="Equation.DSMT4" ShapeID="_x0000_i1053" DrawAspect="Content" ObjectID="_1468075753" r:id="rId65">
            <o:LockedField>false</o:LockedField>
          </o:OLEObject>
        </w:object>
      </w:r>
      <w:r>
        <w:rPr>
          <w:rFonts w:ascii="Times New Roman" w:hAnsi="Times New Roman"/>
          <w:kern w:val="0"/>
        </w:rPr>
        <w:t>上，到坐标轴的距离为</w:t>
      </w:r>
      <w:r>
        <w:rPr>
          <w:rFonts w:ascii="Times New Roman" w:hAnsi="Times New Roman"/>
          <w:kern w:val="0"/>
        </w:rPr>
        <w:object>
          <v:shape id="_x0000_i1054" o:spt="75" alt="eqId61128ab996360a038e6e64d82fcba004" type="#_x0000_t75" style="height:11.25pt;width:9pt;" o:ole="t" filled="f" o:preferrelative="t" stroked="f" coordsize="21600,21600">
            <v:path/>
            <v:fill on="f" focussize="0,0"/>
            <v:stroke on="f" joinstyle="miter"/>
            <v:imagedata r:id="rId68" o:title="eqId61128ab996360a038e6e64d82fcba004"/>
            <o:lock v:ext="edit" aspectratio="t"/>
            <w10:wrap type="none"/>
            <w10:anchorlock/>
          </v:shape>
          <o:OLEObject Type="Embed" ProgID="Equation.DSMT4" ShapeID="_x0000_i1054" DrawAspect="Content" ObjectID="_1468075754" r:id="rId67">
            <o:LockedField>false</o:LockedField>
          </o:OLEObject>
        </w:object>
      </w:r>
      <w:r>
        <w:rPr>
          <w:rFonts w:ascii="Times New Roman" w:hAnsi="Times New Roman"/>
          <w:kern w:val="0"/>
        </w:rPr>
        <w:t>个单位的点有（</w:t>
      </w:r>
      <w:r>
        <w:rPr>
          <w:rFonts w:ascii="Times New Roman" w:hAnsi="Times New Roman" w:eastAsia="Times New Roman"/>
          <w:kern w:val="0"/>
          <w:sz w:val="24"/>
          <w:szCs w:val="24"/>
        </w:rPr>
        <w:t>      </w:t>
      </w:r>
      <w:r>
        <w:rPr>
          <w:rFonts w:ascii="Times New Roman" w:hAnsi="Times New Roman"/>
          <w:kern w:val="0"/>
        </w:rPr>
        <w:t>）</w:t>
      </w:r>
    </w:p>
    <w:p w14:paraId="377E17F3">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55" o:spt="75" alt="eqIdbdaa19de263700a15fcf213d64a8cd57" type="#_x0000_t75" style="height:11.25pt;width:6pt;" o:ole="t" filled="f" o:preferrelative="t" stroked="f" coordsize="21600,21600">
            <v:path/>
            <v:fill on="f" focussize="0,0"/>
            <v:stroke on="f" joinstyle="miter"/>
            <v:imagedata r:id="rId70" o:title="eqIdbdaa19de263700a15fcf213d64a8cd57"/>
            <o:lock v:ext="edit" aspectratio="t"/>
            <w10:wrap type="none"/>
            <w10:anchorlock/>
          </v:shape>
          <o:OLEObject Type="Embed" ProgID="Equation.DSMT4" ShapeID="_x0000_i1055" DrawAspect="Content" ObjectID="_1468075755" r:id="rId69">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56" o:spt="75" alt="eqId61128ab996360a038e6e64d82fcba004" type="#_x0000_t75" style="height:11.25pt;width:9pt;" o:ole="t" filled="f" o:preferrelative="t" stroked="f" coordsize="21600,21600">
            <v:path/>
            <v:fill on="f" focussize="0,0"/>
            <v:stroke on="f" joinstyle="miter"/>
            <v:imagedata r:id="rId68" o:title="eqId61128ab996360a038e6e64d82fcba004"/>
            <o:lock v:ext="edit" aspectratio="t"/>
            <w10:wrap type="none"/>
            <w10:anchorlock/>
          </v:shape>
          <o:OLEObject Type="Embed" ProgID="Equation.DSMT4" ShapeID="_x0000_i1056" DrawAspect="Content" ObjectID="_1468075756" r:id="rId71">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57" o:spt="75" alt="eqId5ca7d1107389675d32b56ec097464c14" type="#_x0000_t75" style="height:12.75pt;width:8.25pt;" o:ole="t" filled="f" o:preferrelative="t" stroked="f" coordsize="21600,21600">
            <v:path/>
            <v:fill on="f" focussize="0,0"/>
            <v:stroke on="f" joinstyle="miter"/>
            <v:imagedata r:id="rId73" o:title="eqId5ca7d1107389675d32b56ec097464c14"/>
            <o:lock v:ext="edit" aspectratio="t"/>
            <w10:wrap type="none"/>
            <w10:anchorlock/>
          </v:shape>
          <o:OLEObject Type="Embed" ProgID="Equation.DSMT4" ShapeID="_x0000_i1057" DrawAspect="Content" ObjectID="_1468075757" r:id="rId72">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58" o:spt="75" alt="eqIdb8860d9787671b53b1ab68b3d526f5ca" type="#_x0000_t75" style="height:11.25pt;width:9pt;" o:ole="t" filled="f" o:preferrelative="t" stroked="f" coordsize="21600,21600">
            <v:path/>
            <v:fill on="f" focussize="0,0"/>
            <v:stroke on="f" joinstyle="miter"/>
            <v:imagedata r:id="rId75" o:title="eqIdb8860d9787671b53b1ab68b3d526f5ca"/>
            <o:lock v:ext="edit" aspectratio="t"/>
            <w10:wrap type="none"/>
            <w10:anchorlock/>
          </v:shape>
          <o:OLEObject Type="Embed" ProgID="Equation.DSMT4" ShapeID="_x0000_i1058" DrawAspect="Content" ObjectID="_1468075758" r:id="rId74">
            <o:LockedField>false</o:LockedField>
          </o:OLEObject>
        </w:object>
      </w:r>
    </w:p>
    <w:p w14:paraId="5C1C0461">
      <w:pPr>
        <w:spacing w:line="360" w:lineRule="auto"/>
        <w:jc w:val="left"/>
        <w:textAlignment w:val="center"/>
        <w:rPr>
          <w:rFonts w:ascii="Times New Roman" w:hAnsi="Times New Roman"/>
          <w:kern w:val="0"/>
        </w:rPr>
      </w:pPr>
      <w:r>
        <w:rPr>
          <w:rFonts w:ascii="Times New Roman" w:hAnsi="Times New Roman"/>
          <w:kern w:val="0"/>
        </w:rPr>
        <w:t>6．如图，形如</w:t>
      </w:r>
      <w:r>
        <w:rPr>
          <w:rFonts w:ascii="Times New Roman" w:hAnsi="Times New Roman"/>
          <w:kern w:val="0"/>
        </w:rPr>
        <w:object>
          <v:shape id="_x0000_i1059" o:spt="75" alt="eqId5138a9f70d5e8b0580e30fef6eb7baef" type="#_x0000_t75" style="height:12.75pt;width:39pt;" o:ole="t" filled="f" o:preferrelative="t" stroked="f" coordsize="21600,21600">
            <v:path/>
            <v:fill on="f" focussize="0,0"/>
            <v:stroke on="f" joinstyle="miter"/>
            <v:imagedata r:id="rId77" o:title="eqId5138a9f70d5e8b0580e30fef6eb7baef"/>
            <o:lock v:ext="edit" aspectratio="t"/>
            <w10:wrap type="none"/>
            <w10:anchorlock/>
          </v:shape>
          <o:OLEObject Type="Embed" ProgID="Equation.DSMT4" ShapeID="_x0000_i1059" DrawAspect="Content" ObjectID="_1468075759" r:id="rId76">
            <o:LockedField>false</o:LockedField>
          </o:OLEObject>
        </w:object>
      </w:r>
      <w:r>
        <w:rPr>
          <w:rFonts w:ascii="Times New Roman" w:hAnsi="Times New Roman"/>
          <w:kern w:val="0"/>
        </w:rPr>
        <w:t>的纸片的对角线</w:t>
      </w:r>
      <w:r>
        <w:rPr>
          <w:rFonts w:ascii="Times New Roman" w:hAnsi="Times New Roman"/>
          <w:kern w:val="0"/>
        </w:rPr>
        <w:object>
          <v:shape id="_x0000_i1060" o:spt="75" alt="eqId60ef95894ceebaf236170e8832dcf7e3" type="#_x0000_t75" style="height:12pt;width:18.75pt;" o:ole="t" filled="f" o:preferrelative="t" stroked="f" coordsize="21600,21600">
            <v:path/>
            <v:fill on="f" focussize="0,0"/>
            <v:stroke on="f" joinstyle="miter"/>
            <v:imagedata r:id="rId52" o:title="eqId60ef95894ceebaf236170e8832dcf7e3"/>
            <o:lock v:ext="edit" aspectratio="t"/>
            <w10:wrap type="none"/>
            <w10:anchorlock/>
          </v:shape>
          <o:OLEObject Type="Embed" ProgID="Equation.DSMT4" ShapeID="_x0000_i1060" DrawAspect="Content" ObjectID="_1468075760" r:id="rId78">
            <o:LockedField>false</o:LockedField>
          </o:OLEObject>
        </w:object>
      </w:r>
      <w:r>
        <w:rPr>
          <w:rFonts w:ascii="Times New Roman" w:hAnsi="Times New Roman"/>
          <w:kern w:val="0"/>
        </w:rPr>
        <w:t>与</w:t>
      </w:r>
      <w:r>
        <w:rPr>
          <w:rFonts w:ascii="Times New Roman" w:hAnsi="Times New Roman"/>
          <w:kern w:val="0"/>
        </w:rPr>
        <w:object>
          <v:shape id="_x0000_i1061" o:spt="75" alt="eqIdd40b319212a7e7528b053e1c7097e966" type="#_x0000_t75" style="height:11.25pt;width:17.25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061" DrawAspect="Content" ObjectID="_1468075761" r:id="rId79">
            <o:LockedField>false</o:LockedField>
          </o:OLEObject>
        </w:object>
      </w:r>
      <w:r>
        <w:rPr>
          <w:rFonts w:ascii="Times New Roman" w:hAnsi="Times New Roman"/>
          <w:kern w:val="0"/>
        </w:rPr>
        <w:t>相交于点</w:t>
      </w:r>
      <w:r>
        <w:rPr>
          <w:rFonts w:ascii="Times New Roman" w:hAnsi="Times New Roman"/>
          <w:kern w:val="0"/>
        </w:rPr>
        <w:object>
          <v:shape id="_x0000_i1062" o:spt="75" alt="eqId1dde8112e8eb968fd042418dd632759e" type="#_x0000_t75" style="height:12.75pt;width:10.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062" DrawAspect="Content" ObjectID="_1468075762" r:id="rId80">
            <o:LockedField>false</o:LockedField>
          </o:OLEObject>
        </w:object>
      </w:r>
      <w:r>
        <w:rPr>
          <w:rFonts w:ascii="Times New Roman" w:hAnsi="Times New Roman"/>
          <w:kern w:val="0"/>
        </w:rPr>
        <w:t>，将这张纸片对折后点</w:t>
      </w:r>
      <w:r>
        <w:rPr>
          <w:rFonts w:ascii="Times New Roman" w:hAnsi="Times New Roman"/>
          <w:kern w:val="0"/>
        </w:rPr>
        <w:object>
          <v:shape id="_x0000_i1063" o:spt="75" alt="eqId7f9e8449aad35c5d840a3395ea86df6d"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063" DrawAspect="Content" ObjectID="_1468075763" r:id="rId82">
            <o:LockedField>false</o:LockedField>
          </o:OLEObject>
        </w:object>
      </w:r>
      <w:r>
        <w:rPr>
          <w:rFonts w:ascii="Times New Roman" w:hAnsi="Times New Roman"/>
          <w:kern w:val="0"/>
        </w:rPr>
        <w:t>与点</w:t>
      </w:r>
      <w:r>
        <w:rPr>
          <w:rFonts w:ascii="Times New Roman" w:hAnsi="Times New Roman"/>
          <w:kern w:val="0"/>
        </w:rPr>
        <w:object>
          <v:shape id="_x0000_i1064" o:spt="75" alt="eqId8455657dde27aabe6adb7b188e031c11" type="#_x0000_t75" style="height:11.25pt;width:11.25pt;" o:ole="t" filled="f" o:preferrelative="t" stroked="f" coordsize="21600,21600">
            <v:path/>
            <v:fill on="f" focussize="0,0"/>
            <v:stroke on="f" joinstyle="miter"/>
            <v:imagedata r:id="rId85" o:title="eqId8455657dde27aabe6adb7b188e031c11"/>
            <o:lock v:ext="edit" aspectratio="t"/>
            <w10:wrap type="none"/>
            <w10:anchorlock/>
          </v:shape>
          <o:OLEObject Type="Embed" ProgID="Equation.DSMT4" ShapeID="_x0000_i1064" DrawAspect="Content" ObjectID="_1468075764" r:id="rId84">
            <o:LockedField>false</o:LockedField>
          </o:OLEObject>
        </w:object>
      </w:r>
      <w:r>
        <w:rPr>
          <w:rFonts w:ascii="Times New Roman" w:hAnsi="Times New Roman"/>
          <w:kern w:val="0"/>
        </w:rPr>
        <w:t>重合，点</w:t>
      </w:r>
      <w:r>
        <w:rPr>
          <w:rFonts w:ascii="Times New Roman" w:hAnsi="Times New Roman"/>
          <w:kern w:val="0"/>
        </w:rPr>
        <w:object>
          <v:shape id="_x0000_i1065" o:spt="75" alt="eqId5963abe8f421bd99a2aaa94831a951e9" type="#_x0000_t75" style="height:10.5pt;width:10.5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65" DrawAspect="Content" ObjectID="_1468075765" r:id="rId86">
            <o:LockedField>false</o:LockedField>
          </o:OLEObject>
        </w:object>
      </w:r>
      <w:r>
        <w:rPr>
          <w:rFonts w:ascii="Times New Roman" w:hAnsi="Times New Roman"/>
          <w:kern w:val="0"/>
        </w:rPr>
        <w:t>落在点</w:t>
      </w:r>
      <w:r>
        <w:rPr>
          <w:rFonts w:ascii="Times New Roman" w:hAnsi="Times New Roman"/>
          <w:kern w:val="0"/>
        </w:rPr>
        <w:object>
          <v:shape id="_x0000_i1066" o:spt="75" alt="eqId2a30f3a8b673cc28bd90c50cf1a35281" type="#_x0000_t75" style="height:11.25pt;width:10.5pt;" o:ole="t" filled="f" o:preferrelative="t" stroked="f" coordsize="21600,21600">
            <v:path/>
            <v:fill on="f" focussize="0,0"/>
            <v:stroke on="f" joinstyle="miter"/>
            <v:imagedata r:id="rId89" o:title="eqId2a30f3a8b673cc28bd90c50cf1a35281"/>
            <o:lock v:ext="edit" aspectratio="t"/>
            <w10:wrap type="none"/>
            <w10:anchorlock/>
          </v:shape>
          <o:OLEObject Type="Embed" ProgID="Equation.DSMT4" ShapeID="_x0000_i1066" DrawAspect="Content" ObjectID="_1468075766" r:id="rId88">
            <o:LockedField>false</o:LockedField>
          </o:OLEObject>
        </w:object>
      </w:r>
      <w:r>
        <w:rPr>
          <w:rFonts w:ascii="Times New Roman" w:hAnsi="Times New Roman"/>
          <w:kern w:val="0"/>
        </w:rPr>
        <w:t>处，已知</w:t>
      </w:r>
      <w:r>
        <w:rPr>
          <w:rFonts w:ascii="Times New Roman" w:hAnsi="Times New Roman"/>
          <w:kern w:val="0"/>
        </w:rPr>
        <w:object>
          <v:shape id="_x0000_i1067" o:spt="75" alt="eqIdbe616944953f6020d8b7e41741d8e14a" type="#_x0000_t75" style="height:12pt;width:57pt;" o:ole="t" filled="f" o:preferrelative="t" stroked="f" coordsize="21600,21600">
            <v:path/>
            <v:fill on="f" focussize="0,0"/>
            <v:stroke on="f" joinstyle="miter"/>
            <v:imagedata r:id="rId91" o:title="eqIdbe616944953f6020d8b7e41741d8e14a"/>
            <o:lock v:ext="edit" aspectratio="t"/>
            <w10:wrap type="none"/>
            <w10:anchorlock/>
          </v:shape>
          <o:OLEObject Type="Embed" ProgID="Equation.DSMT4" ShapeID="_x0000_i1067" DrawAspect="Content" ObjectID="_1468075767" r:id="rId90">
            <o:LockedField>false</o:LockedField>
          </o:OLEObject>
        </w:object>
      </w:r>
      <w:r>
        <w:rPr>
          <w:rFonts w:ascii="Times New Roman" w:hAnsi="Times New Roman"/>
          <w:kern w:val="0"/>
        </w:rPr>
        <w:t>，那么</w:t>
      </w:r>
      <w:r>
        <w:rPr>
          <w:rFonts w:ascii="Times New Roman" w:hAnsi="Times New Roman"/>
          <w:kern w:val="0"/>
        </w:rPr>
        <w:object>
          <v:shape id="_x0000_i1068" o:spt="75" alt="eqIddaebc8ac27b32eb46881840ea3da59f3" type="#_x0000_t75" style="height:12pt;width:32.25pt;" o:ole="t" filled="f" o:preferrelative="t" stroked="f" coordsize="21600,21600">
            <v:path/>
            <v:fill on="f" focussize="0,0"/>
            <v:stroke on="f" joinstyle="miter"/>
            <v:imagedata r:id="rId93" o:title="eqIddaebc8ac27b32eb46881840ea3da59f3"/>
            <o:lock v:ext="edit" aspectratio="t"/>
            <w10:wrap type="none"/>
            <w10:anchorlock/>
          </v:shape>
          <o:OLEObject Type="Embed" ProgID="Equation.DSMT4" ShapeID="_x0000_i1068" DrawAspect="Content" ObjectID="_1468075768" r:id="rId92">
            <o:LockedField>false</o:LockedField>
          </o:OLEObject>
        </w:object>
      </w:r>
      <w:r>
        <w:rPr>
          <w:rFonts w:ascii="Times New Roman" w:hAnsi="Times New Roman"/>
          <w:kern w:val="0"/>
        </w:rPr>
        <w:t>的度数为（</w:t>
      </w:r>
      <w:r>
        <w:rPr>
          <w:rFonts w:ascii="Times New Roman" w:hAnsi="Times New Roman" w:eastAsia="Times New Roman"/>
          <w:kern w:val="0"/>
          <w:sz w:val="24"/>
          <w:szCs w:val="24"/>
        </w:rPr>
        <w:t>   </w:t>
      </w:r>
      <w:r>
        <w:rPr>
          <w:rFonts w:ascii="Times New Roman" w:hAnsi="Times New Roman"/>
          <w:kern w:val="0"/>
        </w:rPr>
        <w:t>）</w:t>
      </w:r>
    </w:p>
    <w:p w14:paraId="265988F7">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657350" cy="666750"/>
            <wp:effectExtent l="0" t="0" r="6350" b="6350"/>
            <wp:docPr id="100005" name="图片 100005" descr="@@@8cc2e0a8-a99c-4e31-868e-b1ede3604f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cc2e0a8-a99c-4e31-868e-b1ede3604f6e"/>
                    <pic:cNvPicPr>
                      <a:picLocks noChangeAspect="1"/>
                    </pic:cNvPicPr>
                  </pic:nvPicPr>
                  <pic:blipFill>
                    <a:blip r:embed="rId94"/>
                    <a:stretch>
                      <a:fillRect/>
                    </a:stretch>
                  </pic:blipFill>
                  <pic:spPr>
                    <a:xfrm>
                      <a:off x="0" y="0"/>
                      <a:ext cx="1657350" cy="666750"/>
                    </a:xfrm>
                    <a:prstGeom prst="rect">
                      <a:avLst/>
                    </a:prstGeom>
                  </pic:spPr>
                </pic:pic>
              </a:graphicData>
            </a:graphic>
          </wp:inline>
        </w:drawing>
      </w:r>
    </w:p>
    <w:p w14:paraId="0352A3F6">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69" o:spt="75" alt="eqIdb31a14bd2a972f43d7a26a99589ad083" type="#_x0000_t75" style="height:12pt;width:17.25pt;" o:ole="t" filled="f" o:preferrelative="t" stroked="f" coordsize="21600,21600">
            <v:path/>
            <v:fill on="f" focussize="0,0"/>
            <v:stroke on="f" joinstyle="miter"/>
            <v:imagedata r:id="rId96" o:title="eqIdb31a14bd2a972f43d7a26a99589ad083"/>
            <o:lock v:ext="edit" aspectratio="t"/>
            <w10:wrap type="none"/>
            <w10:anchorlock/>
          </v:shape>
          <o:OLEObject Type="Embed" ProgID="Equation.DSMT4" ShapeID="_x0000_i1069" DrawAspect="Content" ObjectID="_1468075769" r:id="rId95">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70" o:spt="75" alt="eqId2fb94bd9eb80fb9f5f02f518bb8f2211" type="#_x0000_t75" style="height:12pt;width:17.25pt;" o:ole="t" filled="f" o:preferrelative="t" stroked="f" coordsize="21600,21600">
            <v:path/>
            <v:fill on="f" focussize="0,0"/>
            <v:stroke on="f" joinstyle="miter"/>
            <v:imagedata r:id="rId98" o:title="eqId2fb94bd9eb80fb9f5f02f518bb8f2211"/>
            <o:lock v:ext="edit" aspectratio="t"/>
            <w10:wrap type="none"/>
            <w10:anchorlock/>
          </v:shape>
          <o:OLEObject Type="Embed" ProgID="Equation.DSMT4" ShapeID="_x0000_i1070" DrawAspect="Content" ObjectID="_1468075770" r:id="rId97">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71" o:spt="75" alt="eqIdd36581140ebac5d28438ea63b1b23b65" type="#_x0000_t75" style="height:12pt;width:17.25pt;" o:ole="t" filled="f" o:preferrelative="t" stroked="f" coordsize="21600,21600">
            <v:path/>
            <v:fill on="f" focussize="0,0"/>
            <v:stroke on="f" joinstyle="miter"/>
            <v:imagedata r:id="rId100" o:title="eqIdd36581140ebac5d28438ea63b1b23b65"/>
            <o:lock v:ext="edit" aspectratio="t"/>
            <w10:wrap type="none"/>
            <w10:anchorlock/>
          </v:shape>
          <o:OLEObject Type="Embed" ProgID="Equation.DSMT4" ShapeID="_x0000_i1071" DrawAspect="Content" ObjectID="_1468075771" r:id="rId99">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72" o:spt="75" alt="eqIdcef5188670b78eecf710cdf8d080462f" type="#_x0000_t75" style="height:12.75pt;width:21.75pt;" o:ole="t" filled="f" o:preferrelative="t" stroked="f" coordsize="21600,21600">
            <v:path/>
            <v:fill on="f" focussize="0,0"/>
            <v:stroke on="f" joinstyle="miter"/>
            <v:imagedata r:id="rId102" o:title="eqIdcef5188670b78eecf710cdf8d080462f"/>
            <o:lock v:ext="edit" aspectratio="t"/>
            <w10:wrap type="none"/>
            <w10:anchorlock/>
          </v:shape>
          <o:OLEObject Type="Embed" ProgID="Equation.DSMT4" ShapeID="_x0000_i1072" DrawAspect="Content" ObjectID="_1468075772" r:id="rId101">
            <o:LockedField>false</o:LockedField>
          </o:OLEObject>
        </w:object>
      </w:r>
    </w:p>
    <w:p w14:paraId="4D66994D">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37143681"/>
      <w:bookmarkStart w:id="2" w:name="_Hlk155610576"/>
      <w:r>
        <w:rPr>
          <w:rFonts w:ascii="Times New Roman" w:hAnsi="Times New Roman" w:eastAsia="黑体"/>
          <w:bCs/>
          <w:color w:val="000000"/>
          <w:kern w:val="0"/>
          <w:sz w:val="28"/>
          <w:szCs w:val="28"/>
        </w:rPr>
        <w:t>第二部分（非选择题 共82分）</w:t>
      </w:r>
    </w:p>
    <w:p w14:paraId="6FF2946C">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416B3CA0">
      <w:pPr>
        <w:spacing w:line="360" w:lineRule="auto"/>
        <w:jc w:val="left"/>
        <w:textAlignment w:val="center"/>
        <w:rPr>
          <w:rFonts w:ascii="Times New Roman" w:hAnsi="Times New Roman"/>
          <w:kern w:val="0"/>
        </w:rPr>
      </w:pPr>
      <w:r>
        <w:rPr>
          <w:rFonts w:ascii="Times New Roman" w:hAnsi="Times New Roman"/>
          <w:kern w:val="0"/>
        </w:rPr>
        <w:t>7．方程</w:t>
      </w:r>
      <w:r>
        <w:rPr>
          <w:rFonts w:ascii="Times New Roman" w:hAnsi="Times New Roman"/>
          <w:kern w:val="0"/>
        </w:rPr>
        <w:object>
          <v:shape id="_x0000_i1073" o:spt="75" alt="eqId061bb7176dc69b87f30bb0949820cc4f" type="#_x0000_t75" style="height:12.75pt;width:48pt;" o:ole="t" filled="f" o:preferrelative="t" stroked="f" coordsize="21600,21600">
            <v:path/>
            <v:fill on="f" focussize="0,0"/>
            <v:stroke on="f" joinstyle="miter"/>
            <v:imagedata r:id="rId104" o:title="eqId061bb7176dc69b87f30bb0949820cc4f"/>
            <o:lock v:ext="edit" aspectratio="t"/>
            <w10:wrap type="none"/>
            <w10:anchorlock/>
          </v:shape>
          <o:OLEObject Type="Embed" ProgID="Equation.DSMT4" ShapeID="_x0000_i1073" DrawAspect="Content" ObjectID="_1468075773" r:id="rId103">
            <o:LockedField>false</o:LockedField>
          </o:OLEObject>
        </w:object>
      </w:r>
      <w:r>
        <w:rPr>
          <w:rFonts w:ascii="Times New Roman" w:hAnsi="Times New Roman"/>
          <w:kern w:val="0"/>
        </w:rPr>
        <w:t>的根是</w:t>
      </w:r>
      <w:r>
        <w:rPr>
          <w:rFonts w:ascii="Times New Roman" w:hAnsi="Times New Roman"/>
          <w:kern w:val="0"/>
        </w:rPr>
        <w:object>
          <v:shape id="_x0000_i1074" o:spt="75" alt="eqId4ec0618ae3a4fde6d6220010af229b9a" type="#_x0000_t75" style="height:9.75pt;width:16.5pt;" o:ole="t" filled="f" o:preferrelative="t" stroked="f" coordsize="21600,21600">
            <v:path/>
            <v:fill on="f" focussize="0,0"/>
            <v:stroke on="f" joinstyle="miter"/>
            <v:imagedata r:id="rId106" o:title="eqId4ec0618ae3a4fde6d6220010af229b9a"/>
            <o:lock v:ext="edit" aspectratio="t"/>
            <w10:wrap type="none"/>
            <w10:anchorlock/>
          </v:shape>
          <o:OLEObject Type="Embed" ProgID="Equation.DSMT4" ShapeID="_x0000_i1074" DrawAspect="Content" ObjectID="_1468075774" r:id="rId105">
            <o:LockedField>false</o:LockedField>
          </o:OLEObject>
        </w:object>
      </w:r>
      <w:r>
        <w:rPr>
          <w:rFonts w:ascii="Times New Roman" w:hAnsi="Times New Roman" w:eastAsia="Times New Roman"/>
          <w:kern w:val="0"/>
          <w:u w:val="single"/>
        </w:rPr>
        <w:t xml:space="preserve">      </w:t>
      </w:r>
      <w:r>
        <w:rPr>
          <w:rFonts w:ascii="Times New Roman" w:hAnsi="Times New Roman"/>
          <w:kern w:val="0"/>
        </w:rPr>
        <w:t>．</w:t>
      </w:r>
    </w:p>
    <w:p w14:paraId="3E51B14D">
      <w:pPr>
        <w:spacing w:line="360" w:lineRule="auto"/>
        <w:jc w:val="left"/>
        <w:textAlignment w:val="center"/>
        <w:rPr>
          <w:rFonts w:ascii="Times New Roman" w:hAnsi="Times New Roman"/>
          <w:kern w:val="0"/>
        </w:rPr>
      </w:pPr>
      <w:r>
        <w:rPr>
          <w:rFonts w:ascii="Times New Roman" w:hAnsi="Times New Roman"/>
          <w:kern w:val="0"/>
        </w:rPr>
        <w:t>8．已知直线</w:t>
      </w:r>
      <w:r>
        <w:rPr>
          <w:rFonts w:ascii="Times New Roman" w:hAnsi="Times New Roman"/>
          <w:kern w:val="0"/>
        </w:rPr>
        <w:object>
          <v:shape id="_x0000_i1075" o:spt="75" alt="eqId634cfbfa72c819314962cc08fc29ac15" type="#_x0000_t75" style="height:14.25pt;width:51pt;" o:ole="t" filled="f" o:preferrelative="t" stroked="f" coordsize="21600,21600">
            <v:path/>
            <v:fill on="f" focussize="0,0"/>
            <v:stroke on="f" joinstyle="miter"/>
            <v:imagedata r:id="rId108" o:title="eqId634cfbfa72c819314962cc08fc29ac15"/>
            <o:lock v:ext="edit" aspectratio="t"/>
            <w10:wrap type="none"/>
            <w10:anchorlock/>
          </v:shape>
          <o:OLEObject Type="Embed" ProgID="Equation.DSMT4" ShapeID="_x0000_i1075" DrawAspect="Content" ObjectID="_1468075775" r:id="rId107">
            <o:LockedField>false</o:LockedField>
          </o:OLEObject>
        </w:object>
      </w:r>
      <w:r>
        <w:rPr>
          <w:rFonts w:ascii="Times New Roman" w:hAnsi="Times New Roman"/>
          <w:kern w:val="0"/>
        </w:rPr>
        <w:t>不经过第一象限，则</w:t>
      </w:r>
      <w:r>
        <w:rPr>
          <w:rFonts w:ascii="Times New Roman" w:hAnsi="Times New Roman" w:eastAsia="Times New Roman"/>
          <w:i/>
          <w:kern w:val="0"/>
        </w:rPr>
        <w:t>b</w:t>
      </w:r>
      <w:r>
        <w:rPr>
          <w:rFonts w:ascii="Times New Roman" w:hAnsi="Times New Roman"/>
          <w:kern w:val="0"/>
        </w:rPr>
        <w:t>的取值范围是</w:t>
      </w:r>
      <w:r>
        <w:rPr>
          <w:rFonts w:ascii="Times New Roman" w:hAnsi="Times New Roman" w:eastAsia="Times New Roman"/>
          <w:kern w:val="0"/>
          <w:u w:val="single"/>
        </w:rPr>
        <w:t xml:space="preserve">      </w:t>
      </w:r>
      <w:r>
        <w:rPr>
          <w:rFonts w:ascii="Times New Roman" w:hAnsi="Times New Roman"/>
          <w:kern w:val="0"/>
        </w:rPr>
        <w:t>．</w:t>
      </w:r>
    </w:p>
    <w:p w14:paraId="52397F3D">
      <w:pPr>
        <w:spacing w:line="360" w:lineRule="auto"/>
        <w:jc w:val="left"/>
        <w:textAlignment w:val="center"/>
        <w:rPr>
          <w:rFonts w:ascii="Times New Roman" w:hAnsi="Times New Roman"/>
          <w:kern w:val="0"/>
        </w:rPr>
      </w:pPr>
      <w:r>
        <w:rPr>
          <w:rFonts w:ascii="Times New Roman" w:hAnsi="Times New Roman"/>
          <w:kern w:val="0"/>
        </w:rPr>
        <w:t>9．一个多边形的每一个外角都等于</w:t>
      </w:r>
      <w:r>
        <w:rPr>
          <w:rFonts w:ascii="Times New Roman" w:hAnsi="Times New Roman"/>
          <w:kern w:val="0"/>
        </w:rPr>
        <w:object>
          <v:shape id="_x0000_i1076" o:spt="75" alt="eqIdd36581140ebac5d28438ea63b1b23b65" type="#_x0000_t75" style="height:12pt;width:17.25pt;" o:ole="t" filled="f" o:preferrelative="t" stroked="f" coordsize="21600,21600">
            <v:path/>
            <v:fill on="f" focussize="0,0"/>
            <v:stroke on="f" joinstyle="miter"/>
            <v:imagedata r:id="rId100" o:title="eqIdd36581140ebac5d28438ea63b1b23b65"/>
            <o:lock v:ext="edit" aspectratio="t"/>
            <w10:wrap type="none"/>
            <w10:anchorlock/>
          </v:shape>
          <o:OLEObject Type="Embed" ProgID="Equation.DSMT4" ShapeID="_x0000_i1076" DrawAspect="Content" ObjectID="_1468075776" r:id="rId109">
            <o:LockedField>false</o:LockedField>
          </o:OLEObject>
        </w:object>
      </w:r>
      <w:r>
        <w:rPr>
          <w:rFonts w:ascii="Times New Roman" w:hAnsi="Times New Roman"/>
          <w:kern w:val="0"/>
        </w:rPr>
        <w:t>，则这个多边形的内角和为</w:t>
      </w:r>
      <w:r>
        <w:rPr>
          <w:rFonts w:ascii="Times New Roman" w:hAnsi="Times New Roman" w:eastAsia="Times New Roman"/>
          <w:kern w:val="0"/>
          <w:u w:val="single"/>
        </w:rPr>
        <w:t xml:space="preserve">         </w:t>
      </w:r>
      <w:r>
        <w:rPr>
          <w:rFonts w:ascii="Times New Roman" w:hAnsi="Times New Roman"/>
          <w:kern w:val="0"/>
        </w:rPr>
        <w:object>
          <v:shape id="_x0000_i1077" o:spt="75" alt="eqId83873a9d782f2588c5eedbfe73f9bc2f" type="#_x0000_t75" style="height:10.5pt;width:6.75pt;" o:ole="t" filled="f" o:preferrelative="t" stroked="f" coordsize="21600,21600">
            <v:path/>
            <v:fill on="f" focussize="0,0"/>
            <v:stroke on="f" joinstyle="miter"/>
            <v:imagedata r:id="rId111" o:title="eqId83873a9d782f2588c5eedbfe73f9bc2f"/>
            <o:lock v:ext="edit" aspectratio="t"/>
            <w10:wrap type="none"/>
            <w10:anchorlock/>
          </v:shape>
          <o:OLEObject Type="Embed" ProgID="Equation.DSMT4" ShapeID="_x0000_i1077" DrawAspect="Content" ObjectID="_1468075777" r:id="rId110">
            <o:LockedField>false</o:LockedField>
          </o:OLEObject>
        </w:object>
      </w:r>
      <w:r>
        <w:rPr>
          <w:rFonts w:ascii="Times New Roman" w:hAnsi="Times New Roman"/>
          <w:kern w:val="0"/>
        </w:rPr>
        <w:t>．</w:t>
      </w:r>
    </w:p>
    <w:p w14:paraId="5DBAE8D5">
      <w:pPr>
        <w:spacing w:line="360" w:lineRule="auto"/>
        <w:jc w:val="left"/>
        <w:textAlignment w:val="center"/>
        <w:rPr>
          <w:rFonts w:ascii="Times New Roman" w:hAnsi="Times New Roman"/>
          <w:kern w:val="0"/>
        </w:rPr>
      </w:pPr>
      <w:r>
        <w:rPr>
          <w:rFonts w:ascii="Times New Roman" w:hAnsi="Times New Roman"/>
          <w:kern w:val="0"/>
        </w:rPr>
        <w:t>10．方程</w:t>
      </w:r>
      <w:r>
        <w:rPr>
          <w:rFonts w:ascii="Times New Roman" w:hAnsi="Times New Roman"/>
          <w:kern w:val="0"/>
        </w:rPr>
        <w:object>
          <v:shape id="_x0000_i1078" o:spt="75" alt="eqIdf431e2bc7e685660ed6676560e130613" type="#_x0000_t75" style="height:16.5pt;width:75pt;" o:ole="t" filled="f" o:preferrelative="t" stroked="f" coordsize="21600,21600">
            <v:path/>
            <v:fill on="f" focussize="0,0"/>
            <v:stroke on="f" joinstyle="miter"/>
            <v:imagedata r:id="rId113" o:title="eqIdf431e2bc7e685660ed6676560e130613"/>
            <o:lock v:ext="edit" aspectratio="t"/>
            <w10:wrap type="none"/>
            <w10:anchorlock/>
          </v:shape>
          <o:OLEObject Type="Embed" ProgID="Equation.DSMT4" ShapeID="_x0000_i1078" DrawAspect="Content" ObjectID="_1468075778" r:id="rId112">
            <o:LockedField>false</o:LockedField>
          </o:OLEObject>
        </w:object>
      </w:r>
      <w:r>
        <w:rPr>
          <w:rFonts w:ascii="Times New Roman" w:hAnsi="Times New Roman"/>
          <w:kern w:val="0"/>
        </w:rPr>
        <w:t>的解是</w:t>
      </w:r>
      <w:r>
        <w:rPr>
          <w:rFonts w:ascii="Times New Roman" w:hAnsi="Times New Roman" w:eastAsia="Times New Roman"/>
          <w:kern w:val="0"/>
          <w:u w:val="single"/>
        </w:rPr>
        <w:t xml:space="preserve">          </w:t>
      </w:r>
      <w:r>
        <w:rPr>
          <w:rFonts w:ascii="Times New Roman" w:hAnsi="Times New Roman"/>
          <w:kern w:val="0"/>
        </w:rPr>
        <w:t>．</w:t>
      </w:r>
    </w:p>
    <w:p w14:paraId="22465856">
      <w:pPr>
        <w:spacing w:line="360" w:lineRule="auto"/>
        <w:jc w:val="left"/>
        <w:textAlignment w:val="center"/>
        <w:rPr>
          <w:rFonts w:ascii="Times New Roman" w:hAnsi="Times New Roman"/>
          <w:kern w:val="0"/>
        </w:rPr>
      </w:pPr>
      <w:r>
        <w:rPr>
          <w:rFonts w:ascii="Times New Roman" w:hAnsi="Times New Roman"/>
          <w:kern w:val="0"/>
        </w:rPr>
        <w:t>11．如图，已知函数</w:t>
      </w:r>
      <w:r>
        <w:rPr>
          <w:rFonts w:ascii="Times New Roman" w:hAnsi="Times New Roman"/>
          <w:kern w:val="0"/>
        </w:rPr>
        <w:object>
          <v:shape id="_x0000_i1079" o:spt="75" alt="eqIdf86bebdf5931efbdc627baa52f97392e" type="#_x0000_t75" style="height:24.75pt;width:30pt;" o:ole="t" filled="f" o:preferrelative="t" stroked="f" coordsize="21600,21600">
            <v:path/>
            <v:fill on="f" focussize="0,0"/>
            <v:stroke on="f" joinstyle="miter"/>
            <v:imagedata r:id="rId115" o:title="eqIdf86bebdf5931efbdc627baa52f97392e"/>
            <o:lock v:ext="edit" aspectratio="t"/>
            <w10:wrap type="none"/>
            <w10:anchorlock/>
          </v:shape>
          <o:OLEObject Type="Embed" ProgID="Equation.DSMT4" ShapeID="_x0000_i1079" DrawAspect="Content" ObjectID="_1468075779" r:id="rId114">
            <o:LockedField>false</o:LockedField>
          </o:OLEObject>
        </w:object>
      </w:r>
      <w:r>
        <w:rPr>
          <w:rFonts w:ascii="Times New Roman" w:hAnsi="Times New Roman"/>
          <w:kern w:val="0"/>
        </w:rPr>
        <w:t>和</w:t>
      </w:r>
      <w:r>
        <w:rPr>
          <w:rFonts w:ascii="Times New Roman" w:hAnsi="Times New Roman"/>
          <w:kern w:val="0"/>
        </w:rPr>
        <w:object>
          <v:shape id="_x0000_i1080" o:spt="75" alt="eqId0faf75af0b633cd34a377ca3586b31d8" type="#_x0000_t75" style="height:14.25pt;width:44.25pt;" o:ole="t" filled="f" o:preferrelative="t" stroked="f" coordsize="21600,21600">
            <v:path/>
            <v:fill on="f" focussize="0,0"/>
            <v:stroke on="f" joinstyle="miter"/>
            <v:imagedata r:id="rId117" o:title="eqId0faf75af0b633cd34a377ca3586b31d8"/>
            <o:lock v:ext="edit" aspectratio="t"/>
            <w10:wrap type="none"/>
            <w10:anchorlock/>
          </v:shape>
          <o:OLEObject Type="Embed" ProgID="Equation.DSMT4" ShapeID="_x0000_i1080" DrawAspect="Content" ObjectID="_1468075780" r:id="rId116">
            <o:LockedField>false</o:LockedField>
          </o:OLEObject>
        </w:object>
      </w:r>
      <w:r>
        <w:rPr>
          <w:rFonts w:ascii="Times New Roman" w:hAnsi="Times New Roman"/>
          <w:kern w:val="0"/>
        </w:rPr>
        <w:t>的图像相交于点</w:t>
      </w:r>
      <w:r>
        <w:rPr>
          <w:rFonts w:ascii="Times New Roman" w:hAnsi="Times New Roman"/>
          <w:kern w:val="0"/>
        </w:rPr>
        <w:object>
          <v:shape id="_x0000_i1081" o:spt="75" alt="eqId9735112f5eebfc95809d5ca8786413fe" type="#_x0000_t75" style="height:18pt;width:36pt;" o:ole="t" filled="f" o:preferrelative="t" stroked="f" coordsize="21600,21600">
            <v:path/>
            <v:fill on="f" focussize="0,0"/>
            <v:stroke on="f" joinstyle="miter"/>
            <v:imagedata r:id="rId119" o:title="eqId9735112f5eebfc95809d5ca8786413fe"/>
            <o:lock v:ext="edit" aspectratio="t"/>
            <w10:wrap type="none"/>
            <w10:anchorlock/>
          </v:shape>
          <o:OLEObject Type="Embed" ProgID="Equation.DSMT4" ShapeID="_x0000_i1081" DrawAspect="Content" ObjectID="_1468075781" r:id="rId118">
            <o:LockedField>false</o:LockedField>
          </o:OLEObject>
        </w:object>
      </w:r>
      <w:r>
        <w:rPr>
          <w:rFonts w:ascii="Times New Roman" w:hAnsi="Times New Roman"/>
          <w:kern w:val="0"/>
        </w:rPr>
        <w:t>，则不等式</w:t>
      </w:r>
      <w:r>
        <w:rPr>
          <w:rFonts w:ascii="Times New Roman" w:hAnsi="Times New Roman"/>
          <w:kern w:val="0"/>
        </w:rPr>
        <w:object>
          <v:shape id="_x0000_i1082" o:spt="75" alt="eqId8d19a3d91a58e93066107df0b761db90" type="#_x0000_t75" style="height:27.75pt;width:52.5pt;" o:ole="t" filled="f" o:preferrelative="t" stroked="f" coordsize="21600,21600">
            <v:path/>
            <v:fill on="f" focussize="0,0"/>
            <v:stroke on="f" joinstyle="miter"/>
            <v:imagedata r:id="rId121" o:title="eqId8d19a3d91a58e93066107df0b761db90"/>
            <o:lock v:ext="edit" aspectratio="t"/>
            <w10:wrap type="none"/>
            <w10:anchorlock/>
          </v:shape>
          <o:OLEObject Type="Embed" ProgID="Equation.DSMT4" ShapeID="_x0000_i1082" DrawAspect="Content" ObjectID="_1468075782" r:id="rId120">
            <o:LockedField>false</o:LockedField>
          </o:OLEObject>
        </w:object>
      </w:r>
      <w:r>
        <w:rPr>
          <w:rFonts w:ascii="Times New Roman" w:hAnsi="Times New Roman"/>
          <w:kern w:val="0"/>
        </w:rPr>
        <w:t>的解集是</w:t>
      </w:r>
      <w:r>
        <w:rPr>
          <w:rFonts w:ascii="Times New Roman" w:hAnsi="Times New Roman" w:eastAsia="Times New Roman"/>
          <w:kern w:val="0"/>
          <w:u w:val="single"/>
        </w:rPr>
        <w:t xml:space="preserve">       </w:t>
      </w:r>
      <w:r>
        <w:rPr>
          <w:rFonts w:ascii="Times New Roman" w:hAnsi="Times New Roman"/>
          <w:kern w:val="0"/>
        </w:rPr>
        <w:t>．</w:t>
      </w:r>
    </w:p>
    <w:p w14:paraId="2CEDA8DD">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876425" cy="1323975"/>
            <wp:effectExtent l="0" t="0" r="3175" b="9525"/>
            <wp:docPr id="100009" name="图片 100009" descr="@@@2fcc874f-61ea-49a7-a52b-2639594f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2fcc874f-61ea-49a7-a52b-2639594f2722"/>
                    <pic:cNvPicPr>
                      <a:picLocks noChangeAspect="1"/>
                    </pic:cNvPicPr>
                  </pic:nvPicPr>
                  <pic:blipFill>
                    <a:blip r:embed="rId122"/>
                    <a:stretch>
                      <a:fillRect/>
                    </a:stretch>
                  </pic:blipFill>
                  <pic:spPr>
                    <a:xfrm>
                      <a:off x="0" y="0"/>
                      <a:ext cx="1876425" cy="1323975"/>
                    </a:xfrm>
                    <a:prstGeom prst="rect">
                      <a:avLst/>
                    </a:prstGeom>
                  </pic:spPr>
                </pic:pic>
              </a:graphicData>
            </a:graphic>
          </wp:inline>
        </w:drawing>
      </w:r>
    </w:p>
    <w:p w14:paraId="2A70CFCB">
      <w:pPr>
        <w:spacing w:line="360" w:lineRule="auto"/>
        <w:jc w:val="left"/>
        <w:textAlignment w:val="center"/>
        <w:rPr>
          <w:rFonts w:ascii="Times New Roman" w:hAnsi="Times New Roman"/>
          <w:kern w:val="0"/>
        </w:rPr>
      </w:pPr>
      <w:r>
        <w:rPr>
          <w:rFonts w:ascii="Times New Roman" w:hAnsi="Times New Roman"/>
          <w:kern w:val="0"/>
        </w:rPr>
        <w:t>12．直线</w:t>
      </w:r>
      <w:r>
        <w:rPr>
          <w:rFonts w:ascii="Times New Roman" w:hAnsi="Times New Roman"/>
          <w:kern w:val="0"/>
        </w:rPr>
        <w:object>
          <v:shape id="_x0000_i1083" o:spt="75" alt="eqId1b225964820a299cb1b1323179caa067" type="#_x0000_t75" style="height:14.25pt;width:51pt;" o:ole="t" filled="f" o:preferrelative="t" stroked="f" coordsize="21600,21600">
            <v:path/>
            <v:fill on="f" focussize="0,0"/>
            <v:stroke on="f" joinstyle="miter"/>
            <v:imagedata r:id="rId124" o:title="eqId1b225964820a299cb1b1323179caa067"/>
            <o:lock v:ext="edit" aspectratio="t"/>
            <w10:wrap type="none"/>
            <w10:anchorlock/>
          </v:shape>
          <o:OLEObject Type="Embed" ProgID="Equation.DSMT4" ShapeID="_x0000_i1083" DrawAspect="Content" ObjectID="_1468075783" r:id="rId123">
            <o:LockedField>false</o:LockedField>
          </o:OLEObject>
        </w:object>
      </w:r>
      <w:r>
        <w:rPr>
          <w:rFonts w:ascii="Times New Roman" w:hAnsi="Times New Roman"/>
          <w:kern w:val="0"/>
        </w:rPr>
        <w:t>与坐标轴围成的三角形的面积为</w:t>
      </w:r>
      <w:r>
        <w:rPr>
          <w:rFonts w:ascii="Times New Roman" w:hAnsi="Times New Roman" w:eastAsia="Times New Roman"/>
          <w:kern w:val="0"/>
          <w:u w:val="single"/>
        </w:rPr>
        <w:t xml:space="preserve">      </w:t>
      </w:r>
      <w:r>
        <w:rPr>
          <w:rFonts w:ascii="Times New Roman" w:hAnsi="Times New Roman"/>
          <w:kern w:val="0"/>
        </w:rPr>
        <w:t>．</w:t>
      </w:r>
    </w:p>
    <w:p w14:paraId="4F985756">
      <w:pPr>
        <w:spacing w:line="360" w:lineRule="auto"/>
        <w:jc w:val="left"/>
        <w:textAlignment w:val="center"/>
        <w:rPr>
          <w:rFonts w:ascii="Times New Roman" w:hAnsi="Times New Roman"/>
          <w:kern w:val="0"/>
        </w:rPr>
      </w:pPr>
      <w:r>
        <w:rPr>
          <w:rFonts w:ascii="Times New Roman" w:hAnsi="Times New Roman"/>
          <w:kern w:val="0"/>
        </w:rPr>
        <w:t>13．如图，已知</w:t>
      </w:r>
      <w:r>
        <w:rPr>
          <w:rFonts w:ascii="Times New Roman" w:hAnsi="Times New Roman"/>
          <w:kern w:val="0"/>
        </w:rPr>
        <w:object>
          <v:shape id="_x0000_i1084" o:spt="75" alt="eqId5138a9f70d5e8b0580e30fef6eb7baef" type="#_x0000_t75" style="height:12.75pt;width:39pt;" o:ole="t" filled="f" o:preferrelative="t" stroked="f" coordsize="21600,21600">
            <v:path/>
            <v:fill on="f" focussize="0,0"/>
            <v:stroke on="f" joinstyle="miter"/>
            <v:imagedata r:id="rId77" o:title="eqId5138a9f70d5e8b0580e30fef6eb7baef"/>
            <o:lock v:ext="edit" aspectratio="t"/>
            <w10:wrap type="none"/>
            <w10:anchorlock/>
          </v:shape>
          <o:OLEObject Type="Embed" ProgID="Equation.DSMT4" ShapeID="_x0000_i1084" DrawAspect="Content" ObjectID="_1468075784" r:id="rId125">
            <o:LockedField>false</o:LockedField>
          </o:OLEObject>
        </w:object>
      </w:r>
      <w:r>
        <w:rPr>
          <w:rFonts w:ascii="Times New Roman" w:hAnsi="Times New Roman"/>
          <w:kern w:val="0"/>
        </w:rPr>
        <w:t>的对角线</w:t>
      </w:r>
      <w:r>
        <w:rPr>
          <w:rFonts w:ascii="Times New Roman" w:hAnsi="Times New Roman"/>
          <w:kern w:val="0"/>
        </w:rPr>
        <w:object>
          <v:shape id="_x0000_i1085" o:spt="75" alt="eqId2d578394cd8e4d7a705599269c512960" type="#_x0000_t75" style="height:12pt;width:42pt;" o:ole="t" filled="f" o:preferrelative="t" stroked="f" coordsize="21600,21600">
            <v:path/>
            <v:fill on="f" focussize="0,0"/>
            <v:stroke on="f" joinstyle="miter"/>
            <v:imagedata r:id="rId127" o:title="eqId2d578394cd8e4d7a705599269c512960"/>
            <o:lock v:ext="edit" aspectratio="t"/>
            <w10:wrap type="none"/>
            <w10:anchorlock/>
          </v:shape>
          <o:OLEObject Type="Embed" ProgID="Equation.DSMT4" ShapeID="_x0000_i1085" DrawAspect="Content" ObjectID="_1468075785" r:id="rId126">
            <o:LockedField>false</o:LockedField>
          </o:OLEObject>
        </w:object>
      </w:r>
      <w:r>
        <w:rPr>
          <w:rFonts w:ascii="Times New Roman" w:hAnsi="Times New Roman"/>
          <w:kern w:val="0"/>
        </w:rPr>
        <w:t>交于点</w:t>
      </w:r>
      <w:r>
        <w:rPr>
          <w:rFonts w:ascii="Times New Roman" w:hAnsi="Times New Roman"/>
          <w:kern w:val="0"/>
        </w:rPr>
        <w:object>
          <v:shape id="_x0000_i1086" o:spt="75" alt="eqId1dde8112e8eb968fd042418dd632759e" type="#_x0000_t75" style="height:12.75pt;width:10.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086" DrawAspect="Content" ObjectID="_1468075786" r:id="rId128">
            <o:LockedField>false</o:LockedField>
          </o:OLEObject>
        </w:object>
      </w:r>
      <w:r>
        <w:rPr>
          <w:rFonts w:ascii="Times New Roman" w:hAnsi="Times New Roman"/>
          <w:kern w:val="0"/>
        </w:rPr>
        <w:t>，过点</w:t>
      </w:r>
      <w:r>
        <w:rPr>
          <w:rFonts w:ascii="Times New Roman" w:hAnsi="Times New Roman"/>
          <w:kern w:val="0"/>
        </w:rPr>
        <w:object>
          <v:shape id="_x0000_i1087" o:spt="75" alt="eqId1dde8112e8eb968fd042418dd632759e" type="#_x0000_t75" style="height:12.75pt;width:10.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087" DrawAspect="Content" ObjectID="_1468075787" r:id="rId129">
            <o:LockedField>false</o:LockedField>
          </o:OLEObject>
        </w:object>
      </w:r>
      <w:r>
        <w:rPr>
          <w:rFonts w:ascii="Times New Roman" w:hAnsi="Times New Roman"/>
          <w:kern w:val="0"/>
        </w:rPr>
        <w:t>的线段</w:t>
      </w:r>
      <w:r>
        <w:rPr>
          <w:rFonts w:ascii="Times New Roman" w:hAnsi="Times New Roman"/>
          <w:kern w:val="0"/>
        </w:rPr>
        <w:object>
          <v:shape id="_x0000_i1088" o:spt="75" alt="eqId49b50357a6545cae8348e3059312f520" type="#_x0000_t75" style="height:11.25pt;width:17.25pt;" o:ole="t" filled="f" o:preferrelative="t" stroked="f" coordsize="21600,21600">
            <v:path/>
            <v:fill on="f" focussize="0,0"/>
            <v:stroke on="f" joinstyle="miter"/>
            <v:imagedata r:id="rId131" o:title="eqId49b50357a6545cae8348e3059312f520"/>
            <o:lock v:ext="edit" aspectratio="t"/>
            <w10:wrap type="none"/>
            <w10:anchorlock/>
          </v:shape>
          <o:OLEObject Type="Embed" ProgID="Equation.DSMT4" ShapeID="_x0000_i1088" DrawAspect="Content" ObjectID="_1468075788" r:id="rId130">
            <o:LockedField>false</o:LockedField>
          </o:OLEObject>
        </w:object>
      </w:r>
      <w:r>
        <w:rPr>
          <w:rFonts w:ascii="Times New Roman" w:hAnsi="Times New Roman"/>
          <w:kern w:val="0"/>
        </w:rPr>
        <w:t>与</w:t>
      </w:r>
      <w:r>
        <w:rPr>
          <w:rFonts w:ascii="Times New Roman" w:hAnsi="Times New Roman"/>
          <w:kern w:val="0"/>
        </w:rPr>
        <w:object>
          <v:shape id="_x0000_i1089" o:spt="75" alt="eqId2ba48366317ebea1c9dd5e4e67e03092" type="#_x0000_t75" style="height:12.75pt;width:42pt;" o:ole="t" filled="f" o:preferrelative="t" stroked="f" coordsize="21600,21600">
            <v:path/>
            <v:fill on="f" focussize="0,0"/>
            <v:stroke on="f" joinstyle="miter"/>
            <v:imagedata r:id="rId133" o:title="eqId2ba48366317ebea1c9dd5e4e67e03092"/>
            <o:lock v:ext="edit" aspectratio="t"/>
            <w10:wrap type="none"/>
            <w10:anchorlock/>
          </v:shape>
          <o:OLEObject Type="Embed" ProgID="Equation.DSMT4" ShapeID="_x0000_i1089" DrawAspect="Content" ObjectID="_1468075789" r:id="rId132">
            <o:LockedField>false</o:LockedField>
          </o:OLEObject>
        </w:object>
      </w:r>
      <w:r>
        <w:rPr>
          <w:rFonts w:ascii="Times New Roman" w:hAnsi="Times New Roman"/>
          <w:kern w:val="0"/>
        </w:rPr>
        <w:t>分别交于点</w:t>
      </w:r>
      <w:r>
        <w:rPr>
          <w:rFonts w:ascii="Times New Roman" w:hAnsi="Times New Roman"/>
          <w:kern w:val="0"/>
        </w:rPr>
        <w:object>
          <v:shape id="_x0000_i1090" o:spt="75" alt="eqId3cf9b288c48c73463a2f214f02b6952a" type="#_x0000_t75" style="height:12pt;width:27pt;" o:ole="t" filled="f" o:preferrelative="t" stroked="f" coordsize="21600,21600">
            <v:path/>
            <v:fill on="f" focussize="0,0"/>
            <v:stroke on="f" joinstyle="miter"/>
            <v:imagedata r:id="rId135" o:title="eqId3cf9b288c48c73463a2f214f02b6952a"/>
            <o:lock v:ext="edit" aspectratio="t"/>
            <w10:wrap type="none"/>
            <w10:anchorlock/>
          </v:shape>
          <o:OLEObject Type="Embed" ProgID="Equation.DSMT4" ShapeID="_x0000_i1090" DrawAspect="Content" ObjectID="_1468075790" r:id="rId134">
            <o:LockedField>false</o:LockedField>
          </o:OLEObject>
        </w:object>
      </w:r>
      <w:r>
        <w:rPr>
          <w:rFonts w:ascii="Times New Roman" w:hAnsi="Times New Roman"/>
          <w:kern w:val="0"/>
        </w:rPr>
        <w:t>，如果</w:t>
      </w:r>
      <w:r>
        <w:rPr>
          <w:rFonts w:ascii="Times New Roman" w:hAnsi="Times New Roman"/>
          <w:kern w:val="0"/>
        </w:rPr>
        <w:object>
          <v:shape id="_x0000_i1091" o:spt="75" alt="eqId66d2d99c94df1b71ec5314f619aebb69" type="#_x0000_t75" style="height:12.75pt;width:72pt;" o:ole="t" filled="f" o:preferrelative="t" stroked="f" coordsize="21600,21600">
            <v:path/>
            <v:fill on="f" focussize="0,0"/>
            <v:stroke on="f" joinstyle="miter"/>
            <v:imagedata r:id="rId137" o:title="eqId66d2d99c94df1b71ec5314f619aebb69"/>
            <o:lock v:ext="edit" aspectratio="t"/>
            <w10:wrap type="none"/>
            <w10:anchorlock/>
          </v:shape>
          <o:OLEObject Type="Embed" ProgID="Equation.DSMT4" ShapeID="_x0000_i1091" DrawAspect="Content" ObjectID="_1468075791" r:id="rId136">
            <o:LockedField>false</o:LockedField>
          </o:OLEObject>
        </w:object>
      </w:r>
      <w:r>
        <w:rPr>
          <w:rFonts w:ascii="Times New Roman" w:hAnsi="Times New Roman"/>
          <w:kern w:val="0"/>
        </w:rPr>
        <w:t>，四边形</w:t>
      </w:r>
      <w:r>
        <w:rPr>
          <w:rFonts w:ascii="Times New Roman" w:hAnsi="Times New Roman"/>
          <w:kern w:val="0"/>
        </w:rPr>
        <w:object>
          <v:shape id="_x0000_i1092" o:spt="75" alt="eqIde41c2d7ae6aaf6d91129ed5221a415a7" type="#_x0000_t75" style="height:12pt;width:31.5pt;" o:ole="t" filled="f" o:preferrelative="t" stroked="f" coordsize="21600,21600">
            <v:path/>
            <v:fill on="f" focussize="0,0"/>
            <v:stroke on="f" joinstyle="miter"/>
            <v:imagedata r:id="rId139" o:title="eqIde41c2d7ae6aaf6d91129ed5221a415a7"/>
            <o:lock v:ext="edit" aspectratio="t"/>
            <w10:wrap type="none"/>
            <w10:anchorlock/>
          </v:shape>
          <o:OLEObject Type="Embed" ProgID="Equation.DSMT4" ShapeID="_x0000_i1092" DrawAspect="Content" ObjectID="_1468075792" r:id="rId138">
            <o:LockedField>false</o:LockedField>
          </o:OLEObject>
        </w:object>
      </w:r>
      <w:r>
        <w:rPr>
          <w:rFonts w:ascii="Times New Roman" w:hAnsi="Times New Roman"/>
          <w:kern w:val="0"/>
        </w:rPr>
        <w:t>的周长为12．则</w:t>
      </w:r>
      <w:r>
        <w:rPr>
          <w:rFonts w:ascii="Times New Roman" w:hAnsi="Times New Roman"/>
          <w:kern w:val="0"/>
        </w:rPr>
        <w:object>
          <v:shape id="_x0000_i1093" o:spt="75" alt="eqIdc1a903538428f3dea2713fe721ce4f4f" type="#_x0000_t75" style="height:12.75pt;width:25.5pt;" o:ole="t" filled="f" o:preferrelative="t" stroked="f" coordsize="21600,21600">
            <v:path/>
            <v:fill on="f" focussize="0,0"/>
            <v:stroke on="f" joinstyle="miter"/>
            <v:imagedata r:id="rId141" o:title="eqIdc1a903538428f3dea2713fe721ce4f4f"/>
            <o:lock v:ext="edit" aspectratio="t"/>
            <w10:wrap type="none"/>
            <w10:anchorlock/>
          </v:shape>
          <o:OLEObject Type="Embed" ProgID="Equation.DSMT4" ShapeID="_x0000_i1093" DrawAspect="Content" ObjectID="_1468075793" r:id="rId140">
            <o:LockedField>false</o:LockedField>
          </o:OLEObject>
        </w:object>
      </w:r>
      <w:r>
        <w:rPr>
          <w:rFonts w:ascii="Times New Roman" w:hAnsi="Times New Roman" w:eastAsia="Times New Roman"/>
          <w:kern w:val="0"/>
          <w:u w:val="single"/>
        </w:rPr>
        <w:t xml:space="preserve">      </w:t>
      </w:r>
      <w:r>
        <w:rPr>
          <w:rFonts w:ascii="Times New Roman" w:hAnsi="Times New Roman"/>
          <w:kern w:val="0"/>
        </w:rPr>
        <w:t>．</w:t>
      </w:r>
    </w:p>
    <w:p w14:paraId="0F615972">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647825" cy="762000"/>
            <wp:effectExtent l="0" t="0" r="3175" b="0"/>
            <wp:docPr id="100011" name="图片 100011" descr="@@@cc2ca072-19b6-4cbb-aaec-5af9eaf92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c2ca072-19b6-4cbb-aaec-5af9eaf92b70"/>
                    <pic:cNvPicPr>
                      <a:picLocks noChangeAspect="1"/>
                    </pic:cNvPicPr>
                  </pic:nvPicPr>
                  <pic:blipFill>
                    <a:blip r:embed="rId142"/>
                    <a:stretch>
                      <a:fillRect/>
                    </a:stretch>
                  </pic:blipFill>
                  <pic:spPr>
                    <a:xfrm>
                      <a:off x="0" y="0"/>
                      <a:ext cx="1647825" cy="762000"/>
                    </a:xfrm>
                    <a:prstGeom prst="rect">
                      <a:avLst/>
                    </a:prstGeom>
                  </pic:spPr>
                </pic:pic>
              </a:graphicData>
            </a:graphic>
          </wp:inline>
        </w:drawing>
      </w:r>
    </w:p>
    <w:p w14:paraId="1F4317BE">
      <w:pPr>
        <w:spacing w:line="360" w:lineRule="auto"/>
        <w:jc w:val="left"/>
        <w:textAlignment w:val="center"/>
        <w:rPr>
          <w:rFonts w:ascii="Times New Roman" w:hAnsi="Times New Roman"/>
          <w:kern w:val="0"/>
        </w:rPr>
      </w:pPr>
      <w:r>
        <w:rPr>
          <w:rFonts w:ascii="Times New Roman" w:hAnsi="Times New Roman"/>
          <w:kern w:val="0"/>
        </w:rPr>
        <w:t>14．若关于</w:t>
      </w:r>
      <w:r>
        <w:rPr>
          <w:rFonts w:ascii="Times New Roman" w:hAnsi="Times New Roman"/>
          <w:kern w:val="0"/>
        </w:rPr>
        <w:object>
          <v:shape id="_x0000_i1094"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94" DrawAspect="Content" ObjectID="_1468075794" r:id="rId143">
            <o:LockedField>false</o:LockedField>
          </o:OLEObject>
        </w:object>
      </w:r>
      <w:r>
        <w:rPr>
          <w:rFonts w:ascii="Times New Roman" w:hAnsi="Times New Roman"/>
          <w:kern w:val="0"/>
        </w:rPr>
        <w:t>的分式方程</w:t>
      </w:r>
      <w:r>
        <w:rPr>
          <w:rFonts w:ascii="Times New Roman" w:hAnsi="Times New Roman"/>
          <w:kern w:val="0"/>
        </w:rPr>
        <w:object>
          <v:shape id="_x0000_i1095" o:spt="75" alt="eqIdb329567baf3f0aefd96c27e32d466010" type="#_x0000_t75" style="height:29.25pt;width:102.75pt;" o:ole="t" filled="f" o:preferrelative="t" stroked="f" coordsize="21600,21600">
            <v:path/>
            <v:fill on="f" focussize="0,0"/>
            <v:stroke on="f" joinstyle="miter"/>
            <v:imagedata r:id="rId145" o:title="eqIdb329567baf3f0aefd96c27e32d466010"/>
            <o:lock v:ext="edit" aspectratio="t"/>
            <w10:wrap type="none"/>
            <w10:anchorlock/>
          </v:shape>
          <o:OLEObject Type="Embed" ProgID="Equation.DSMT4" ShapeID="_x0000_i1095" DrawAspect="Content" ObjectID="_1468075795" r:id="rId144">
            <o:LockedField>false</o:LockedField>
          </o:OLEObject>
        </w:object>
      </w:r>
      <w:r>
        <w:rPr>
          <w:rFonts w:ascii="Times New Roman" w:hAnsi="Times New Roman"/>
          <w:kern w:val="0"/>
        </w:rPr>
        <w:t>有增根</w:t>
      </w:r>
      <w:r>
        <w:rPr>
          <w:rFonts w:ascii="Times New Roman" w:hAnsi="Times New Roman"/>
          <w:kern w:val="0"/>
        </w:rPr>
        <w:object>
          <v:shape id="_x0000_i1096" o:spt="75" alt="eqIdef00713e73b8357cc7900144f5505bc6" type="#_x0000_t75" style="height:12.75pt;width:27.75pt;" o:ole="t" filled="f" o:preferrelative="t" stroked="f" coordsize="21600,21600">
            <v:path/>
            <v:fill on="f" focussize="0,0"/>
            <v:stroke on="f" joinstyle="miter"/>
            <v:imagedata r:id="rId147" o:title="eqIdef00713e73b8357cc7900144f5505bc6"/>
            <o:lock v:ext="edit" aspectratio="t"/>
            <w10:wrap type="none"/>
            <w10:anchorlock/>
          </v:shape>
          <o:OLEObject Type="Embed" ProgID="Equation.DSMT4" ShapeID="_x0000_i1096" DrawAspect="Content" ObjectID="_1468075796" r:id="rId146">
            <o:LockedField>false</o:LockedField>
          </o:OLEObject>
        </w:object>
      </w:r>
      <w:r>
        <w:rPr>
          <w:rFonts w:ascii="Times New Roman" w:hAnsi="Times New Roman"/>
          <w:kern w:val="0"/>
        </w:rPr>
        <w:t>，则</w:t>
      </w:r>
      <w:r>
        <w:rPr>
          <w:rFonts w:ascii="Times New Roman" w:hAnsi="Times New Roman"/>
          <w:kern w:val="0"/>
        </w:rPr>
        <w:object>
          <v:shape id="_x0000_i1097" o:spt="75" alt="eqIdf0a532e15e232cb4b99a8d4d07c89575" type="#_x0000_t75" style="height:12.75pt;width: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97" DrawAspect="Content" ObjectID="_1468075797" r:id="rId148">
            <o:LockedField>false</o:LockedField>
          </o:OLEObject>
        </w:objec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0AF27128">
      <w:pPr>
        <w:spacing w:line="360" w:lineRule="auto"/>
        <w:jc w:val="left"/>
        <w:textAlignment w:val="center"/>
        <w:rPr>
          <w:rFonts w:ascii="Times New Roman" w:hAnsi="Times New Roman"/>
          <w:kern w:val="0"/>
        </w:rPr>
      </w:pPr>
      <w:r>
        <w:rPr>
          <w:rFonts w:ascii="Times New Roman" w:hAnsi="Times New Roman"/>
          <w:kern w:val="0"/>
        </w:rPr>
        <w:t>15．如果把对角线与一边垂直的平行四边形成为“联想平行四边形”，现有一个“联想平行四边形”的一组邻边长为4和2</w:t>
      </w:r>
      <w:r>
        <w:rPr>
          <w:rFonts w:ascii="Times New Roman" w:hAnsi="Times New Roman"/>
          <w:kern w:val="0"/>
        </w:rPr>
        <w:object>
          <v:shape id="_x0000_i1098" o:spt="75" alt="eqIda7ffe8515ff6183c1c7775dc6f94bdb8" type="#_x0000_t75" style="height:14.25pt;width:14.25pt;" o:ole="t" filled="f" o:preferrelative="t" stroked="f" coordsize="21600,21600">
            <v:path/>
            <v:fill on="f" focussize="0,0"/>
            <v:stroke on="f" joinstyle="miter"/>
            <v:imagedata r:id="rId150" o:title="eqIda7ffe8515ff6183c1c7775dc6f94bdb8"/>
            <o:lock v:ext="edit" aspectratio="t"/>
            <w10:wrap type="none"/>
            <w10:anchorlock/>
          </v:shape>
          <o:OLEObject Type="Embed" ProgID="Equation.DSMT4" ShapeID="_x0000_i1098" DrawAspect="Content" ObjectID="_1468075798" r:id="rId149">
            <o:LockedField>false</o:LockedField>
          </o:OLEObject>
        </w:object>
      </w:r>
      <w:r>
        <w:rPr>
          <w:rFonts w:ascii="Times New Roman" w:hAnsi="Times New Roman"/>
          <w:kern w:val="0"/>
        </w:rPr>
        <w:t xml:space="preserve">，那么它的最小内角为 </w:t>
      </w:r>
      <w:r>
        <w:rPr>
          <w:rFonts w:ascii="Times New Roman" w:hAnsi="Times New Roman" w:eastAsia="Times New Roman"/>
          <w:kern w:val="0"/>
          <w:u w:val="single"/>
        </w:rPr>
        <w:t xml:space="preserve">     </w:t>
      </w:r>
      <w:r>
        <w:rPr>
          <w:rFonts w:ascii="Times New Roman" w:hAnsi="Times New Roman"/>
          <w:kern w:val="0"/>
        </w:rPr>
        <w:t>度．</w:t>
      </w:r>
    </w:p>
    <w:p w14:paraId="208AB60E">
      <w:pPr>
        <w:spacing w:line="360" w:lineRule="auto"/>
        <w:jc w:val="left"/>
        <w:textAlignment w:val="center"/>
        <w:rPr>
          <w:rFonts w:ascii="Times New Roman" w:hAnsi="Times New Roman"/>
          <w:kern w:val="0"/>
        </w:rPr>
      </w:pPr>
    </w:p>
    <w:p w14:paraId="040097C7">
      <w:pPr>
        <w:spacing w:line="360" w:lineRule="auto"/>
        <w:jc w:val="left"/>
        <w:textAlignment w:val="center"/>
        <w:rPr>
          <w:rFonts w:ascii="Times New Roman" w:hAnsi="Times New Roman"/>
          <w:kern w:val="0"/>
        </w:rPr>
      </w:pPr>
      <w:r>
        <w:rPr>
          <w:rFonts w:ascii="Times New Roman" w:hAnsi="Times New Roman"/>
          <w:kern w:val="0"/>
        </w:rPr>
        <w:t>16．如图，在</w:t>
      </w:r>
      <w:r>
        <w:rPr>
          <w:rFonts w:ascii="Times New Roman" w:hAnsi="Times New Roman"/>
          <w:kern w:val="0"/>
        </w:rPr>
        <w:object>
          <v:shape id="_x0000_i1099" o:spt="75" alt="eqId5138a9f70d5e8b0580e30fef6eb7baef" type="#_x0000_t75" style="height:12.75pt;width:39pt;" o:ole="t" filled="f" o:preferrelative="t" stroked="f" coordsize="21600,21600">
            <v:path/>
            <v:fill on="f" focussize="0,0"/>
            <v:stroke on="f" joinstyle="miter"/>
            <v:imagedata r:id="rId77" o:title="eqId5138a9f70d5e8b0580e30fef6eb7baef"/>
            <o:lock v:ext="edit" aspectratio="t"/>
            <w10:wrap type="none"/>
            <w10:anchorlock/>
          </v:shape>
          <o:OLEObject Type="Embed" ProgID="Equation.DSMT4" ShapeID="_x0000_i1099" DrawAspect="Content" ObjectID="_1468075799" r:id="rId151">
            <o:LockedField>false</o:LockedField>
          </o:OLEObject>
        </w:object>
      </w:r>
      <w:r>
        <w:rPr>
          <w:rFonts w:ascii="Times New Roman" w:hAnsi="Times New Roman"/>
          <w:kern w:val="0"/>
        </w:rPr>
        <w:t>中，</w:t>
      </w:r>
      <w:r>
        <w:rPr>
          <w:rFonts w:ascii="Times New Roman" w:hAnsi="Times New Roman"/>
          <w:kern w:val="0"/>
        </w:rPr>
        <w:object>
          <v:shape id="_x0000_i1100" o:spt="75" alt="eqId60ef95894ceebaf236170e8832dcf7e3" type="#_x0000_t75" style="height:12pt;width:18.75pt;" o:ole="t" filled="f" o:preferrelative="t" stroked="f" coordsize="21600,21600">
            <v:path/>
            <v:fill on="f" focussize="0,0"/>
            <v:stroke on="f" joinstyle="miter"/>
            <v:imagedata r:id="rId52" o:title="eqId60ef95894ceebaf236170e8832dcf7e3"/>
            <o:lock v:ext="edit" aspectratio="t"/>
            <w10:wrap type="none"/>
            <w10:anchorlock/>
          </v:shape>
          <o:OLEObject Type="Embed" ProgID="Equation.DSMT4" ShapeID="_x0000_i1100" DrawAspect="Content" ObjectID="_1468075800" r:id="rId152">
            <o:LockedField>false</o:LockedField>
          </o:OLEObject>
        </w:object>
      </w:r>
      <w:r>
        <w:rPr>
          <w:rFonts w:ascii="Times New Roman" w:hAnsi="Times New Roman"/>
          <w:kern w:val="0"/>
        </w:rPr>
        <w:t>与</w:t>
      </w:r>
      <w:r>
        <w:rPr>
          <w:rFonts w:ascii="Times New Roman" w:hAnsi="Times New Roman"/>
          <w:kern w:val="0"/>
        </w:rPr>
        <w:object>
          <v:shape id="_x0000_i1101" o:spt="75" alt="eqIdd40b319212a7e7528b053e1c7097e966" type="#_x0000_t75" style="height:11.25pt;width:17.25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101" DrawAspect="Content" ObjectID="_1468075801" r:id="rId153">
            <o:LockedField>false</o:LockedField>
          </o:OLEObject>
        </w:object>
      </w:r>
      <w:r>
        <w:rPr>
          <w:rFonts w:ascii="Times New Roman" w:hAnsi="Times New Roman"/>
          <w:kern w:val="0"/>
        </w:rPr>
        <w:t>相交于点</w:t>
      </w:r>
      <w:r>
        <w:rPr>
          <w:rFonts w:ascii="Times New Roman" w:hAnsi="Times New Roman" w:eastAsia="Times New Roman"/>
          <w:i/>
          <w:kern w:val="0"/>
        </w:rPr>
        <w:t>O</w:t>
      </w:r>
      <w:r>
        <w:rPr>
          <w:rFonts w:ascii="Times New Roman" w:hAnsi="Times New Roman"/>
          <w:kern w:val="0"/>
        </w:rPr>
        <w:t>，</w:t>
      </w:r>
      <w:r>
        <w:rPr>
          <w:rFonts w:ascii="Times New Roman" w:hAnsi="Times New Roman"/>
          <w:kern w:val="0"/>
        </w:rPr>
        <w:object>
          <v:shape id="_x0000_i1102" o:spt="75" alt="eqIddc1eb76fe74cba30f7cbcde349ba80da" type="#_x0000_t75" style="height:12pt;width:57pt;" o:ole="t" filled="f" o:preferrelative="t" stroked="f" coordsize="21600,21600">
            <v:path/>
            <v:fill on="f" focussize="0,0"/>
            <v:stroke on="f" joinstyle="miter"/>
            <v:imagedata r:id="rId155" o:title="eqIddc1eb76fe74cba30f7cbcde349ba80da"/>
            <o:lock v:ext="edit" aspectratio="t"/>
            <w10:wrap type="none"/>
            <w10:anchorlock/>
          </v:shape>
          <o:OLEObject Type="Embed" ProgID="Equation.DSMT4" ShapeID="_x0000_i1102" DrawAspect="Content" ObjectID="_1468075802" r:id="rId154">
            <o:LockedField>false</o:LockedField>
          </o:OLEObject>
        </w:object>
      </w:r>
      <w:r>
        <w:rPr>
          <w:rFonts w:ascii="Times New Roman" w:hAnsi="Times New Roman"/>
          <w:kern w:val="0"/>
        </w:rPr>
        <w:t>，</w:t>
      </w:r>
      <w:r>
        <w:rPr>
          <w:rFonts w:ascii="Times New Roman" w:hAnsi="Times New Roman"/>
          <w:kern w:val="0"/>
        </w:rPr>
        <w:object>
          <v:shape id="_x0000_i1103" o:spt="75" alt="eqIdf1682d306c38087d9e6f7efb9cec596a" type="#_x0000_t75" style="height:12pt;width:34.5pt;" o:ole="t" filled="f" o:preferrelative="t" stroked="f" coordsize="21600,21600">
            <v:path/>
            <v:fill on="f" focussize="0,0"/>
            <v:stroke on="f" joinstyle="miter"/>
            <v:imagedata r:id="rId157" o:title="eqIdf1682d306c38087d9e6f7efb9cec596a"/>
            <o:lock v:ext="edit" aspectratio="t"/>
            <w10:wrap type="none"/>
            <w10:anchorlock/>
          </v:shape>
          <o:OLEObject Type="Embed" ProgID="Equation.DSMT4" ShapeID="_x0000_i1103" DrawAspect="Content" ObjectID="_1468075803" r:id="rId156">
            <o:LockedField>false</o:LockedField>
          </o:OLEObject>
        </w:object>
      </w:r>
      <w:r>
        <w:rPr>
          <w:rFonts w:ascii="Times New Roman" w:hAnsi="Times New Roman"/>
          <w:kern w:val="0"/>
        </w:rPr>
        <w:t>，</w:t>
      </w:r>
      <w:r>
        <w:rPr>
          <w:rFonts w:ascii="Times New Roman" w:hAnsi="Times New Roman"/>
          <w:kern w:val="0"/>
        </w:rPr>
        <w:object>
          <v:shape id="_x0000_i1104" o:spt="75" alt="eqIdd71e6ea7333dbc78d0a7b9bc3892f940" type="#_x0000_t75" style="height:12.75pt;width:33.75pt;" o:ole="t" filled="f" o:preferrelative="t" stroked="f" coordsize="21600,21600">
            <v:path/>
            <v:fill on="f" focussize="0,0"/>
            <v:stroke on="f" joinstyle="miter"/>
            <v:imagedata r:id="rId159" o:title="eqIdd71e6ea7333dbc78d0a7b9bc3892f940"/>
            <o:lock v:ext="edit" aspectratio="t"/>
            <w10:wrap type="none"/>
            <w10:anchorlock/>
          </v:shape>
          <o:OLEObject Type="Embed" ProgID="Equation.DSMT4" ShapeID="_x0000_i1104" DrawAspect="Content" ObjectID="_1468075804" r:id="rId158">
            <o:LockedField>false</o:LockedField>
          </o:OLEObject>
        </w:object>
      </w:r>
      <w:r>
        <w:rPr>
          <w:rFonts w:ascii="Times New Roman" w:hAnsi="Times New Roman"/>
          <w:kern w:val="0"/>
        </w:rPr>
        <w:t>，将</w:t>
      </w:r>
      <w:r>
        <w:rPr>
          <w:rFonts w:ascii="Times New Roman" w:hAnsi="Times New Roman"/>
          <w:kern w:val="0"/>
        </w:rPr>
        <w:object>
          <v:shape id="_x0000_i1105" o:spt="75" alt="eqId15c0dbe3c080c4c4636c64803e5c1f76" type="#_x0000_t75" style="height:12pt;width:31.5pt;" o:ole="t" filled="f" o:preferrelative="t" stroked="f" coordsize="21600,21600">
            <v:path/>
            <v:fill on="f" focussize="0,0"/>
            <v:stroke on="f" joinstyle="miter"/>
            <v:imagedata r:id="rId161" o:title="eqId15c0dbe3c080c4c4636c64803e5c1f76"/>
            <o:lock v:ext="edit" aspectratio="t"/>
            <w10:wrap type="none"/>
            <w10:anchorlock/>
          </v:shape>
          <o:OLEObject Type="Embed" ProgID="Equation.DSMT4" ShapeID="_x0000_i1105" DrawAspect="Content" ObjectID="_1468075805" r:id="rId160">
            <o:LockedField>false</o:LockedField>
          </o:OLEObject>
        </w:object>
      </w:r>
      <w:r>
        <w:rPr>
          <w:rFonts w:ascii="Times New Roman" w:hAnsi="Times New Roman"/>
          <w:kern w:val="0"/>
        </w:rPr>
        <w:t>沿直线</w:t>
      </w:r>
      <w:r>
        <w:rPr>
          <w:rFonts w:ascii="Times New Roman" w:hAnsi="Times New Roman"/>
          <w:kern w:val="0"/>
        </w:rPr>
        <w:object>
          <v:shape id="_x0000_i1106" o:spt="75" alt="eqId60ef95894ceebaf236170e8832dcf7e3" type="#_x0000_t75" style="height:12pt;width:18.75pt;" o:ole="t" filled="f" o:preferrelative="t" stroked="f" coordsize="21600,21600">
            <v:path/>
            <v:fill on="f" focussize="0,0"/>
            <v:stroke on="f" joinstyle="miter"/>
            <v:imagedata r:id="rId52" o:title="eqId60ef95894ceebaf236170e8832dcf7e3"/>
            <o:lock v:ext="edit" aspectratio="t"/>
            <w10:wrap type="none"/>
            <w10:anchorlock/>
          </v:shape>
          <o:OLEObject Type="Embed" ProgID="Equation.DSMT4" ShapeID="_x0000_i1106" DrawAspect="Content" ObjectID="_1468075806" r:id="rId162">
            <o:LockedField>false</o:LockedField>
          </o:OLEObject>
        </w:object>
      </w:r>
      <w:r>
        <w:rPr>
          <w:rFonts w:ascii="Times New Roman" w:hAnsi="Times New Roman"/>
          <w:kern w:val="0"/>
        </w:rPr>
        <w:t>翻折后，点</w:t>
      </w:r>
      <w:r>
        <w:rPr>
          <w:rFonts w:ascii="Times New Roman" w:hAnsi="Times New Roman" w:eastAsia="Times New Roman"/>
          <w:i/>
          <w:kern w:val="0"/>
        </w:rPr>
        <w:t>B</w:t>
      </w:r>
      <w:r>
        <w:rPr>
          <w:rFonts w:ascii="Times New Roman" w:hAnsi="Times New Roman"/>
          <w:kern w:val="0"/>
        </w:rPr>
        <w:t>落在点</w:t>
      </w:r>
      <w:r>
        <w:rPr>
          <w:rFonts w:ascii="Times New Roman" w:hAnsi="Times New Roman" w:eastAsia="Times New Roman"/>
          <w:i/>
          <w:kern w:val="0"/>
        </w:rPr>
        <w:t>E</w:t>
      </w:r>
      <w:r>
        <w:rPr>
          <w:rFonts w:ascii="Times New Roman" w:hAnsi="Times New Roman"/>
          <w:kern w:val="0"/>
        </w:rPr>
        <w:t>处，联结</w:t>
      </w:r>
      <w:r>
        <w:rPr>
          <w:rFonts w:ascii="Times New Roman" w:hAnsi="Times New Roman"/>
          <w:kern w:val="0"/>
        </w:rPr>
        <w:object>
          <v:shape id="_x0000_i1107" o:spt="75" alt="eqId1642eec556eb252de9c1ab7bb5ca90b3" type="#_x0000_t75" style="height:11.25pt;width:15.75pt;" o:ole="t" filled="f" o:preferrelative="t" stroked="f" coordsize="21600,21600">
            <v:path/>
            <v:fill on="f" focussize="0,0"/>
            <v:stroke on="f" joinstyle="miter"/>
            <v:imagedata r:id="rId164" o:title="eqId1642eec556eb252de9c1ab7bb5ca90b3"/>
            <o:lock v:ext="edit" aspectratio="t"/>
            <w10:wrap type="none"/>
            <w10:anchorlock/>
          </v:shape>
          <o:OLEObject Type="Embed" ProgID="Equation.DSMT4" ShapeID="_x0000_i1107" DrawAspect="Content" ObjectID="_1468075807" r:id="rId163">
            <o:LockedField>false</o:LockedField>
          </o:OLEObject>
        </w:object>
      </w:r>
      <w:r>
        <w:rPr>
          <w:rFonts w:ascii="Times New Roman" w:hAnsi="Times New Roman"/>
          <w:kern w:val="0"/>
        </w:rPr>
        <w:t>、</w:t>
      </w:r>
      <w:r>
        <w:rPr>
          <w:rFonts w:ascii="Times New Roman" w:hAnsi="Times New Roman"/>
          <w:kern w:val="0"/>
        </w:rPr>
        <w:object>
          <v:shape id="_x0000_i1108" o:spt="75" alt="eqId21037e170bdbb322558e79c40c00b454" type="#_x0000_t75" style="height:11.25pt;width:17.25pt;" o:ole="t" filled="f" o:preferrelative="t" stroked="f" coordsize="21600,21600">
            <v:path/>
            <v:fill on="f" focussize="0,0"/>
            <v:stroke on="f" joinstyle="miter"/>
            <v:imagedata r:id="rId166" o:title="eqId21037e170bdbb322558e79c40c00b454"/>
            <o:lock v:ext="edit" aspectratio="t"/>
            <w10:wrap type="none"/>
            <w10:anchorlock/>
          </v:shape>
          <o:OLEObject Type="Embed" ProgID="Equation.DSMT4" ShapeID="_x0000_i1108" DrawAspect="Content" ObjectID="_1468075808" r:id="rId165">
            <o:LockedField>false</o:LockedField>
          </o:OLEObject>
        </w:object>
      </w:r>
      <w:r>
        <w:rPr>
          <w:rFonts w:ascii="Times New Roman" w:hAnsi="Times New Roman"/>
          <w:kern w:val="0"/>
        </w:rPr>
        <w:t>，那么四边形</w:t>
      </w:r>
      <w:r>
        <w:rPr>
          <w:rFonts w:ascii="Times New Roman" w:hAnsi="Times New Roman"/>
          <w:kern w:val="0"/>
        </w:rPr>
        <w:object>
          <v:shape id="_x0000_i1109" o:spt="75" alt="eqId1f56fe2c1064b804bb235fe72a4af288" type="#_x0000_t75" style="height:12pt;width:32.25pt;" o:ole="t" filled="f" o:preferrelative="t" stroked="f" coordsize="21600,21600">
            <v:path/>
            <v:fill on="f" focussize="0,0"/>
            <v:stroke on="f" joinstyle="miter"/>
            <v:imagedata r:id="rId168" o:title="eqId1f56fe2c1064b804bb235fe72a4af288"/>
            <o:lock v:ext="edit" aspectratio="t"/>
            <w10:wrap type="none"/>
            <w10:anchorlock/>
          </v:shape>
          <o:OLEObject Type="Embed" ProgID="Equation.DSMT4" ShapeID="_x0000_i1109" DrawAspect="Content" ObjectID="_1468075809" r:id="rId167">
            <o:LockedField>false</o:LockedField>
          </o:OLEObject>
        </w:object>
      </w:r>
      <w:r>
        <w:rPr>
          <w:rFonts w:ascii="Times New Roman" w:hAnsi="Times New Roman"/>
          <w:kern w:val="0"/>
        </w:rPr>
        <w:t>的周长</w:t>
      </w:r>
      <w:r>
        <w:rPr>
          <w:rFonts w:ascii="Times New Roman" w:hAnsi="Times New Roman"/>
          <w:kern w:val="0"/>
        </w:rPr>
        <w:object>
          <v:shape id="_x0000_i1110" o:spt="75" alt="eqId6706fe00b4e231e62d9ecbec567d526b" type="#_x0000_t75" style="height:7.5pt;width:9pt;" o:ole="t" filled="f" o:preferrelative="t" stroked="f" coordsize="21600,21600">
            <v:path/>
            <v:fill on="f" focussize="0,0"/>
            <v:stroke on="f" joinstyle="miter"/>
            <v:imagedata r:id="rId170" o:title="eqId6706fe00b4e231e62d9ecbec567d526b"/>
            <o:lock v:ext="edit" aspectratio="t"/>
            <w10:wrap type="none"/>
            <w10:anchorlock/>
          </v:shape>
          <o:OLEObject Type="Embed" ProgID="Equation.DSMT4" ShapeID="_x0000_i1110" DrawAspect="Content" ObjectID="_1468075810" r:id="rId169">
            <o:LockedField>false</o:LockedField>
          </o:OLEObject>
        </w:object>
      </w:r>
      <w:r>
        <w:rPr>
          <w:rFonts w:ascii="Times New Roman" w:hAnsi="Times New Roman" w:eastAsia="Times New Roman"/>
          <w:kern w:val="0"/>
          <w:u w:val="single"/>
        </w:rPr>
        <w:t xml:space="preserve">        </w:t>
      </w:r>
      <w:r>
        <w:rPr>
          <w:rFonts w:ascii="Times New Roman" w:hAnsi="Times New Roman"/>
          <w:kern w:val="0"/>
        </w:rPr>
        <w:t>．</w:t>
      </w:r>
    </w:p>
    <w:p w14:paraId="7D7A6D08">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666875" cy="1038225"/>
            <wp:effectExtent l="0" t="0" r="9525" b="0"/>
            <wp:docPr id="100023" name="图片 100023" descr="@@@bb23bf88-3a0d-4de0-aa90-c0f8fe6bee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bb23bf88-3a0d-4de0-aa90-c0f8fe6bee9c"/>
                    <pic:cNvPicPr>
                      <a:picLocks noChangeAspect="1"/>
                    </pic:cNvPicPr>
                  </pic:nvPicPr>
                  <pic:blipFill>
                    <a:blip r:embed="rId171"/>
                    <a:stretch>
                      <a:fillRect/>
                    </a:stretch>
                  </pic:blipFill>
                  <pic:spPr>
                    <a:xfrm>
                      <a:off x="0" y="0"/>
                      <a:ext cx="1666875" cy="1038225"/>
                    </a:xfrm>
                    <a:prstGeom prst="rect">
                      <a:avLst/>
                    </a:prstGeom>
                  </pic:spPr>
                </pic:pic>
              </a:graphicData>
            </a:graphic>
          </wp:inline>
        </w:drawing>
      </w:r>
      <w:r>
        <w:rPr>
          <w:rFonts w:ascii="Times New Roman" w:hAnsi="Times New Roman" w:eastAsia="Times New Roman"/>
          <w:kern w:val="0"/>
          <w:sz w:val="24"/>
          <w:szCs w:val="24"/>
        </w:rPr>
        <w:t>  </w:t>
      </w:r>
    </w:p>
    <w:p w14:paraId="69B7D638">
      <w:pPr>
        <w:spacing w:line="360" w:lineRule="auto"/>
        <w:jc w:val="left"/>
        <w:textAlignment w:val="center"/>
        <w:rPr>
          <w:rFonts w:ascii="Times New Roman" w:hAnsi="Times New Roman"/>
          <w:kern w:val="0"/>
        </w:rPr>
      </w:pPr>
      <w:r>
        <w:rPr>
          <w:rFonts w:ascii="Times New Roman" w:hAnsi="Times New Roman"/>
          <w:kern w:val="0"/>
        </w:rPr>
        <w:t>17．如图，直线</w:t>
      </w:r>
      <w:r>
        <w:rPr>
          <w:rFonts w:ascii="Times New Roman" w:hAnsi="Times New Roman"/>
          <w:kern w:val="0"/>
        </w:rPr>
        <w:object>
          <v:shape id="_x0000_i1111" o:spt="75" alt="eqId763bf2639fdfdd36fb4674a979aef59e" type="#_x0000_t75" style="height:29.25pt;width:62.25pt;" o:ole="t" filled="f" o:preferrelative="t" stroked="f" coordsize="21600,21600">
            <v:path/>
            <v:fill on="f" focussize="0,0"/>
            <v:stroke on="f" joinstyle="miter"/>
            <v:imagedata r:id="rId173" o:title="eqId763bf2639fdfdd36fb4674a979aef59e"/>
            <o:lock v:ext="edit" aspectratio="t"/>
            <w10:wrap type="none"/>
            <w10:anchorlock/>
          </v:shape>
          <o:OLEObject Type="Embed" ProgID="Equation.DSMT4" ShapeID="_x0000_i1111" DrawAspect="Content" ObjectID="_1468075811" r:id="rId172">
            <o:LockedField>false</o:LockedField>
          </o:OLEObject>
        </w:object>
      </w:r>
      <w:r>
        <w:rPr>
          <w:rFonts w:ascii="Times New Roman" w:hAnsi="Times New Roman"/>
          <w:kern w:val="0"/>
        </w:rPr>
        <w:t>和</w:t>
      </w:r>
      <w:r>
        <w:rPr>
          <w:rFonts w:ascii="Times New Roman" w:hAnsi="Times New Roman" w:eastAsia="Times New Roman"/>
          <w:i/>
          <w:kern w:val="0"/>
        </w:rPr>
        <w:t>x</w:t>
      </w:r>
      <w:r>
        <w:rPr>
          <w:rFonts w:ascii="Times New Roman" w:hAnsi="Times New Roman"/>
          <w:kern w:val="0"/>
        </w:rPr>
        <w:t>轴、</w:t>
      </w:r>
      <w:r>
        <w:rPr>
          <w:rFonts w:ascii="Times New Roman" w:hAnsi="Times New Roman" w:eastAsia="Times New Roman"/>
          <w:i/>
          <w:kern w:val="0"/>
        </w:rPr>
        <w:t>y</w:t>
      </w:r>
      <w:r>
        <w:rPr>
          <w:rFonts w:ascii="Times New Roman" w:hAnsi="Times New Roman"/>
          <w:kern w:val="0"/>
        </w:rPr>
        <w:t>轴分别交于点</w:t>
      </w:r>
      <w:r>
        <w:rPr>
          <w:rFonts w:ascii="Times New Roman" w:hAnsi="Times New Roman" w:eastAsia="Times New Roman"/>
          <w:i/>
          <w:kern w:val="0"/>
        </w:rPr>
        <w:t>A</w:t>
      </w:r>
      <w:r>
        <w:rPr>
          <w:rFonts w:ascii="Times New Roman" w:hAnsi="Times New Roman"/>
          <w:kern w:val="0"/>
        </w:rPr>
        <w:t>、点</w:t>
      </w:r>
      <w:r>
        <w:rPr>
          <w:rFonts w:ascii="Times New Roman" w:hAnsi="Times New Roman" w:eastAsia="Times New Roman"/>
          <w:i/>
          <w:kern w:val="0"/>
        </w:rPr>
        <w:t>B</w:t>
      </w:r>
      <w:r>
        <w:rPr>
          <w:rFonts w:ascii="Times New Roman" w:hAnsi="Times New Roman"/>
          <w:kern w:val="0"/>
        </w:rPr>
        <w:t>，以线段</w:t>
      </w:r>
      <w:r>
        <w:rPr>
          <w:rFonts w:ascii="Times New Roman" w:hAnsi="Times New Roman" w:eastAsia="Times New Roman"/>
          <w:i/>
          <w:kern w:val="0"/>
        </w:rPr>
        <w:t>AB</w:t>
      </w:r>
      <w:r>
        <w:rPr>
          <w:rFonts w:ascii="Times New Roman" w:hAnsi="Times New Roman"/>
          <w:kern w:val="0"/>
        </w:rPr>
        <w:t>为直角边在第一象限内作等腰直角</w:t>
      </w:r>
      <w:r>
        <w:rPr>
          <w:rFonts w:ascii="Times New Roman" w:hAnsi="Times New Roman"/>
          <w:kern w:val="0"/>
        </w:rPr>
        <w:object>
          <v:shape id="_x0000_i1112" o:spt="75" alt="eqId15c0dbe3c080c4c4636c64803e5c1f76" type="#_x0000_t75" style="height:12pt;width:31.5pt;" o:ole="t" filled="f" o:preferrelative="t" stroked="f" coordsize="21600,21600">
            <v:path/>
            <v:fill on="f" focussize="0,0"/>
            <v:stroke on="f" joinstyle="miter"/>
            <v:imagedata r:id="rId161" o:title="eqId15c0dbe3c080c4c4636c64803e5c1f76"/>
            <o:lock v:ext="edit" aspectratio="t"/>
            <w10:wrap type="none"/>
            <w10:anchorlock/>
          </v:shape>
          <o:OLEObject Type="Embed" ProgID="Equation.DSMT4" ShapeID="_x0000_i1112" DrawAspect="Content" ObjectID="_1468075812" r:id="rId174">
            <o:LockedField>false</o:LockedField>
          </o:OLEObject>
        </w:object>
      </w:r>
      <w:r>
        <w:rPr>
          <w:rFonts w:ascii="Times New Roman" w:hAnsi="Times New Roman"/>
          <w:kern w:val="0"/>
        </w:rPr>
        <w:t>，</w:t>
      </w:r>
      <w:r>
        <w:rPr>
          <w:rFonts w:ascii="Times New Roman" w:hAnsi="Times New Roman"/>
          <w:kern w:val="0"/>
        </w:rPr>
        <w:object>
          <v:shape id="_x0000_i1113" o:spt="75" alt="eqId9c06154cae3bf7a8ce5a1e97a7380875" type="#_x0000_t75" style="height:12pt;width:56.25pt;" o:ole="t" filled="f" o:preferrelative="t" stroked="f" coordsize="21600,21600">
            <v:path/>
            <v:fill on="f" focussize="0,0"/>
            <v:stroke on="f" joinstyle="miter"/>
            <v:imagedata r:id="rId176" o:title="eqId9c06154cae3bf7a8ce5a1e97a7380875"/>
            <o:lock v:ext="edit" aspectratio="t"/>
            <w10:wrap type="none"/>
            <w10:anchorlock/>
          </v:shape>
          <o:OLEObject Type="Embed" ProgID="Equation.DSMT4" ShapeID="_x0000_i1113" DrawAspect="Content" ObjectID="_1468075813" r:id="rId175">
            <o:LockedField>false</o:LockedField>
          </o:OLEObject>
        </w:object>
      </w:r>
      <w:r>
        <w:rPr>
          <w:rFonts w:ascii="Times New Roman" w:hAnsi="Times New Roman"/>
          <w:kern w:val="0"/>
        </w:rPr>
        <w:t>，如果在直角坐标平面内有一点</w:t>
      </w:r>
      <w:r>
        <w:rPr>
          <w:rFonts w:ascii="Times New Roman" w:hAnsi="Times New Roman"/>
          <w:kern w:val="0"/>
        </w:rPr>
        <w:object>
          <v:shape id="_x0000_i1114" o:spt="75" alt="eqId62eede9a79fdbf22969c76087d0b68e6" type="#_x0000_t75" style="height:29.25pt;width:39pt;" o:ole="t" filled="f" o:preferrelative="t" stroked="f" coordsize="21600,21600">
            <v:path/>
            <v:fill on="f" focussize="0,0"/>
            <v:stroke on="f" joinstyle="miter"/>
            <v:imagedata r:id="rId178" o:title="eqId62eede9a79fdbf22969c76087d0b68e6"/>
            <o:lock v:ext="edit" aspectratio="t"/>
            <w10:wrap type="none"/>
            <w10:anchorlock/>
          </v:shape>
          <o:OLEObject Type="Embed" ProgID="Equation.DSMT4" ShapeID="_x0000_i1114" DrawAspect="Content" ObjectID="_1468075814" r:id="rId177">
            <o:LockedField>false</o:LockedField>
          </o:OLEObject>
        </w:object>
      </w:r>
      <w:r>
        <w:rPr>
          <w:rFonts w:ascii="Times New Roman" w:hAnsi="Times New Roman"/>
          <w:kern w:val="0"/>
        </w:rPr>
        <w:t>，且</w:t>
      </w:r>
      <w:r>
        <w:rPr>
          <w:rFonts w:ascii="Times New Roman" w:hAnsi="Times New Roman"/>
          <w:kern w:val="0"/>
        </w:rPr>
        <w:object>
          <v:shape id="_x0000_i1115" o:spt="75" alt="eqId7a855335176fc36a15017f50a8561348" type="#_x0000_t75" style="height:11.25pt;width:29.25pt;" o:ole="t" filled="f" o:preferrelative="t" stroked="f" coordsize="21600,21600">
            <v:path/>
            <v:fill on="f" focussize="0,0"/>
            <v:stroke on="f" joinstyle="miter"/>
            <v:imagedata r:id="rId180" o:title="eqId7a855335176fc36a15017f50a8561348"/>
            <o:lock v:ext="edit" aspectratio="t"/>
            <w10:wrap type="none"/>
            <w10:anchorlock/>
          </v:shape>
          <o:OLEObject Type="Embed" ProgID="Equation.DSMT4" ShapeID="_x0000_i1115" DrawAspect="Content" ObjectID="_1468075815" r:id="rId179">
            <o:LockedField>false</o:LockedField>
          </o:OLEObject>
        </w:object>
      </w:r>
      <w:r>
        <w:rPr>
          <w:rFonts w:ascii="Times New Roman" w:hAnsi="Times New Roman"/>
          <w:kern w:val="0"/>
        </w:rPr>
        <w:t>的面积与</w:t>
      </w:r>
      <w:r>
        <w:rPr>
          <w:rFonts w:ascii="Times New Roman" w:hAnsi="Times New Roman"/>
          <w:kern w:val="0"/>
        </w:rPr>
        <w:object>
          <v:shape id="_x0000_i1116" o:spt="75" alt="eqId15c0dbe3c080c4c4636c64803e5c1f76" type="#_x0000_t75" style="height:12pt;width:31.5pt;" o:ole="t" filled="f" o:preferrelative="t" stroked="f" coordsize="21600,21600">
            <v:path/>
            <v:fill on="f" focussize="0,0"/>
            <v:stroke on="f" joinstyle="miter"/>
            <v:imagedata r:id="rId161" o:title="eqId15c0dbe3c080c4c4636c64803e5c1f76"/>
            <o:lock v:ext="edit" aspectratio="t"/>
            <w10:wrap type="none"/>
            <w10:anchorlock/>
          </v:shape>
          <o:OLEObject Type="Embed" ProgID="Equation.DSMT4" ShapeID="_x0000_i1116" DrawAspect="Content" ObjectID="_1468075816" r:id="rId181">
            <o:LockedField>false</o:LockedField>
          </o:OLEObject>
        </w:object>
      </w:r>
      <w:r>
        <w:rPr>
          <w:rFonts w:ascii="Times New Roman" w:hAnsi="Times New Roman"/>
          <w:kern w:val="0"/>
        </w:rPr>
        <w:t>的面积相等，则</w:t>
      </w:r>
      <w:r>
        <w:rPr>
          <w:rFonts w:ascii="Times New Roman" w:hAnsi="Times New Roman" w:eastAsia="Times New Roman"/>
          <w:i/>
          <w:kern w:val="0"/>
        </w:rPr>
        <w:t>a</w: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5DA72F8C">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428750" cy="1247775"/>
            <wp:effectExtent l="0" t="0" r="6350" b="9525"/>
            <wp:docPr id="100013" name="图片 100013" descr="@@@9dc894da-192a-42fe-ae53-ffca977e7e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9dc894da-192a-42fe-ae53-ffca977e7e8a"/>
                    <pic:cNvPicPr>
                      <a:picLocks noChangeAspect="1"/>
                    </pic:cNvPicPr>
                  </pic:nvPicPr>
                  <pic:blipFill>
                    <a:blip r:embed="rId182"/>
                    <a:stretch>
                      <a:fillRect/>
                    </a:stretch>
                  </pic:blipFill>
                  <pic:spPr>
                    <a:xfrm>
                      <a:off x="0" y="0"/>
                      <a:ext cx="1428750" cy="1247775"/>
                    </a:xfrm>
                    <a:prstGeom prst="rect">
                      <a:avLst/>
                    </a:prstGeom>
                  </pic:spPr>
                </pic:pic>
              </a:graphicData>
            </a:graphic>
          </wp:inline>
        </w:drawing>
      </w:r>
    </w:p>
    <w:p w14:paraId="43857560">
      <w:pPr>
        <w:spacing w:line="360" w:lineRule="auto"/>
        <w:jc w:val="left"/>
        <w:textAlignment w:val="center"/>
        <w:rPr>
          <w:rFonts w:ascii="Times New Roman" w:hAnsi="Times New Roman"/>
          <w:kern w:val="0"/>
        </w:rPr>
      </w:pPr>
      <w:r>
        <w:rPr>
          <w:rFonts w:ascii="Times New Roman" w:hAnsi="Times New Roman"/>
          <w:kern w:val="0"/>
        </w:rPr>
        <w:t>18．如图，已知直线</w:t>
      </w:r>
      <w:r>
        <w:rPr>
          <w:rFonts w:ascii="Times New Roman" w:hAnsi="Times New Roman"/>
          <w:kern w:val="0"/>
        </w:rPr>
        <w:object>
          <v:shape id="_x0000_i1117" o:spt="75" alt="eqId4687e12a25a09a40523925d019c2d0c3" type="#_x0000_t75" style="height:30pt;width:79.5pt;" o:ole="t" filled="f" o:preferrelative="t" stroked="f" coordsize="21600,21600">
            <v:path/>
            <v:fill on="f" focussize="0,0"/>
            <v:stroke on="f" joinstyle="miter"/>
            <v:imagedata r:id="rId184" o:title="eqId4687e12a25a09a40523925d019c2d0c3"/>
            <o:lock v:ext="edit" aspectratio="t"/>
            <w10:wrap type="none"/>
            <w10:anchorlock/>
          </v:shape>
          <o:OLEObject Type="Embed" ProgID="Equation.DSMT4" ShapeID="_x0000_i1117" DrawAspect="Content" ObjectID="_1468075817" r:id="rId183">
            <o:LockedField>false</o:LockedField>
          </o:OLEObject>
        </w:object>
      </w:r>
      <w:r>
        <w:rPr>
          <w:rFonts w:ascii="Times New Roman" w:hAnsi="Times New Roman"/>
          <w:kern w:val="0"/>
        </w:rPr>
        <w:t>交</w:t>
      </w:r>
      <w:r>
        <w:rPr>
          <w:rFonts w:ascii="Times New Roman" w:hAnsi="Times New Roman"/>
          <w:kern w:val="0"/>
        </w:rPr>
        <w:object>
          <v:shape id="_x0000_i1118"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18" DrawAspect="Content" ObjectID="_1468075818" r:id="rId185">
            <o:LockedField>false</o:LockedField>
          </o:OLEObject>
        </w:object>
      </w:r>
      <w:r>
        <w:rPr>
          <w:rFonts w:ascii="Times New Roman" w:hAnsi="Times New Roman"/>
          <w:kern w:val="0"/>
        </w:rPr>
        <w:t>轴负半轴于点</w:t>
      </w:r>
      <w:r>
        <w:rPr>
          <w:rFonts w:ascii="Times New Roman" w:hAnsi="Times New Roman" w:eastAsia="Times New Roman"/>
          <w:i/>
          <w:kern w:val="0"/>
        </w:rPr>
        <w:t>A</w:t>
      </w:r>
      <w:r>
        <w:rPr>
          <w:rFonts w:ascii="Times New Roman" w:hAnsi="Times New Roman"/>
          <w:kern w:val="0"/>
        </w:rPr>
        <w:t>，交</w:t>
      </w:r>
      <w:r>
        <w:rPr>
          <w:rFonts w:ascii="Times New Roman" w:hAnsi="Times New Roman"/>
          <w:kern w:val="0"/>
        </w:rPr>
        <w:object>
          <v:shape id="_x0000_i1119" o:spt="75" alt="eqIdd053b14c8588eee2acbbe44fc37a6886"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19" DrawAspect="Content" ObjectID="_1468075819" r:id="rId186">
            <o:LockedField>false</o:LockedField>
          </o:OLEObject>
        </w:object>
      </w:r>
      <w:r>
        <w:rPr>
          <w:rFonts w:ascii="Times New Roman" w:hAnsi="Times New Roman"/>
          <w:kern w:val="0"/>
        </w:rPr>
        <w:t>轴于点</w:t>
      </w:r>
      <w:r>
        <w:rPr>
          <w:rFonts w:ascii="Times New Roman" w:hAnsi="Times New Roman"/>
          <w:kern w:val="0"/>
        </w:rPr>
        <w:object>
          <v:shape id="_x0000_i1120" o:spt="75" alt="eqId7f9e8449aad35c5d840a3395ea86df6d"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120" DrawAspect="Content" ObjectID="_1468075820" r:id="rId187">
            <o:LockedField>false</o:LockedField>
          </o:OLEObject>
        </w:object>
      </w:r>
      <w:r>
        <w:rPr>
          <w:rFonts w:ascii="Times New Roman" w:hAnsi="Times New Roman"/>
          <w:kern w:val="0"/>
        </w:rPr>
        <w:t>，点</w:t>
      </w:r>
      <w:r>
        <w:rPr>
          <w:rFonts w:ascii="Times New Roman" w:hAnsi="Times New Roman"/>
          <w:kern w:val="0"/>
        </w:rPr>
        <w:object>
          <v:shape id="_x0000_i1121" o:spt="75" alt="eqIdc5db41a1f31d6baee7c69990811edb9f" type="#_x0000_t75" style="height:12pt;width:10.5pt;" o:ole="t" filled="f" o:preferrelative="t" stroked="f" coordsize="21600,21600">
            <v:path/>
            <v:fill on="f" focussize="0,0"/>
            <v:stroke on="f" joinstyle="miter"/>
            <v:imagedata r:id="rId189" o:title="eqIdc5db41a1f31d6baee7c69990811edb9f"/>
            <o:lock v:ext="edit" aspectratio="t"/>
            <w10:wrap type="none"/>
            <w10:anchorlock/>
          </v:shape>
          <o:OLEObject Type="Embed" ProgID="Equation.DSMT4" ShapeID="_x0000_i1121" DrawAspect="Content" ObjectID="_1468075821" r:id="rId188">
            <o:LockedField>false</o:LockedField>
          </o:OLEObject>
        </w:object>
      </w:r>
      <w:r>
        <w:rPr>
          <w:rFonts w:ascii="Times New Roman" w:hAnsi="Times New Roman"/>
          <w:kern w:val="0"/>
        </w:rPr>
        <w:t>是</w:t>
      </w:r>
      <w:r>
        <w:rPr>
          <w:rFonts w:ascii="Times New Roman" w:hAnsi="Times New Roman"/>
          <w:kern w:val="0"/>
        </w:rPr>
        <w:object>
          <v:shape id="_x0000_i1122"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22" DrawAspect="Content" ObjectID="_1468075822" r:id="rId190">
            <o:LockedField>false</o:LockedField>
          </o:OLEObject>
        </w:object>
      </w:r>
      <w:r>
        <w:rPr>
          <w:rFonts w:ascii="Times New Roman" w:hAnsi="Times New Roman"/>
          <w:kern w:val="0"/>
        </w:rPr>
        <w:t>轴上的一点，且</w:t>
      </w:r>
      <w:r>
        <w:rPr>
          <w:rFonts w:ascii="Times New Roman" w:hAnsi="Times New Roman"/>
          <w:kern w:val="0"/>
        </w:rPr>
        <w:object>
          <v:shape id="_x0000_i1123" o:spt="75" alt="eqId85bdcc2742be52cc80ba7dbe79f9a574" type="#_x0000_t75" style="height:12pt;width:34.5pt;" o:ole="t" filled="f" o:preferrelative="t" stroked="f" coordsize="21600,21600">
            <v:path/>
            <v:fill on="f" focussize="0,0"/>
            <v:stroke on="f" joinstyle="miter"/>
            <v:imagedata r:id="rId192" o:title="eqId85bdcc2742be52cc80ba7dbe79f9a574"/>
            <o:lock v:ext="edit" aspectratio="t"/>
            <w10:wrap type="none"/>
            <w10:anchorlock/>
          </v:shape>
          <o:OLEObject Type="Embed" ProgID="Equation.DSMT4" ShapeID="_x0000_i1123" DrawAspect="Content" ObjectID="_1468075823" r:id="rId191">
            <o:LockedField>false</o:LockedField>
          </o:OLEObject>
        </w:object>
      </w:r>
      <w:r>
        <w:rPr>
          <w:rFonts w:ascii="Times New Roman" w:hAnsi="Times New Roman"/>
          <w:kern w:val="0"/>
        </w:rPr>
        <w:t>，则</w:t>
      </w:r>
      <w:r>
        <w:rPr>
          <w:rFonts w:ascii="Times New Roman" w:hAnsi="Times New Roman"/>
          <w:kern w:val="0"/>
        </w:rPr>
        <w:object>
          <v:shape id="_x0000_i1124" o:spt="75" alt="eqId91471da4a77df63164169d4858666563" type="#_x0000_t75" style="height:12.75pt;width:34.5pt;" o:ole="t" filled="f" o:preferrelative="t" stroked="f" coordsize="21600,21600">
            <v:path/>
            <v:fill on="f" focussize="0,0"/>
            <v:stroke on="f" joinstyle="miter"/>
            <v:imagedata r:id="rId194" o:title="eqId91471da4a77df63164169d4858666563"/>
            <o:lock v:ext="edit" aspectratio="t"/>
            <w10:wrap type="none"/>
            <w10:anchorlock/>
          </v:shape>
          <o:OLEObject Type="Embed" ProgID="Equation.DSMT4" ShapeID="_x0000_i1124" DrawAspect="Content" ObjectID="_1468075824" r:id="rId193">
            <o:LockedField>false</o:LockedField>
          </o:OLEObject>
        </w:object>
      </w:r>
      <w:r>
        <w:rPr>
          <w:rFonts w:ascii="Times New Roman" w:hAnsi="Times New Roman"/>
          <w:kern w:val="0"/>
        </w:rPr>
        <w:t>的度数为</w:t>
      </w:r>
      <w:r>
        <w:rPr>
          <w:rFonts w:ascii="Times New Roman" w:hAnsi="Times New Roman" w:eastAsia="Times New Roman"/>
          <w:kern w:val="0"/>
          <w:u w:val="single"/>
        </w:rPr>
        <w:t xml:space="preserve">              </w:t>
      </w:r>
      <w:r>
        <w:rPr>
          <w:rFonts w:ascii="Times New Roman" w:hAnsi="Times New Roman"/>
          <w:kern w:val="0"/>
        </w:rPr>
        <w:t>．</w:t>
      </w:r>
    </w:p>
    <w:p w14:paraId="7CCC1565">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524000" cy="1171575"/>
            <wp:effectExtent l="0" t="0" r="0" b="9525"/>
            <wp:docPr id="100017" name="图片 100017" descr="@@@a986bb8e-9d90-4f46-8484-c7aebe4668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986bb8e-9d90-4f46-8484-c7aebe4668b8"/>
                    <pic:cNvPicPr>
                      <a:picLocks noChangeAspect="1"/>
                    </pic:cNvPicPr>
                  </pic:nvPicPr>
                  <pic:blipFill>
                    <a:blip r:embed="rId195"/>
                    <a:stretch>
                      <a:fillRect/>
                    </a:stretch>
                  </pic:blipFill>
                  <pic:spPr>
                    <a:xfrm>
                      <a:off x="0" y="0"/>
                      <a:ext cx="1524000" cy="1171575"/>
                    </a:xfrm>
                    <a:prstGeom prst="rect">
                      <a:avLst/>
                    </a:prstGeom>
                  </pic:spPr>
                </pic:pic>
              </a:graphicData>
            </a:graphic>
          </wp:inline>
        </w:drawing>
      </w:r>
    </w:p>
    <w:p w14:paraId="59ED89B6">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6C142813">
      <w:pPr>
        <w:spacing w:line="360" w:lineRule="auto"/>
        <w:jc w:val="left"/>
        <w:textAlignment w:val="center"/>
        <w:rPr>
          <w:rFonts w:ascii="Times New Roman" w:hAnsi="Times New Roman"/>
          <w:kern w:val="0"/>
        </w:rPr>
      </w:pPr>
      <w:r>
        <w:rPr>
          <w:rFonts w:ascii="Times New Roman" w:hAnsi="Times New Roman"/>
          <w:kern w:val="0"/>
        </w:rPr>
        <w:t>19．（5分）解方程：</w:t>
      </w:r>
      <w:r>
        <w:rPr>
          <w:rFonts w:ascii="Times New Roman" w:hAnsi="Times New Roman"/>
          <w:kern w:val="0"/>
        </w:rPr>
        <w:object>
          <v:shape id="_x0000_i1125" o:spt="75" alt="eqIdd2c3c759163be8b7ba077d2d7097bf0d" type="#_x0000_t75" style="height:27pt;width:73.5pt;" o:ole="t" filled="f" o:preferrelative="t" stroked="f" coordsize="21600,21600">
            <v:path/>
            <v:fill on="f" focussize="0,0"/>
            <v:stroke on="f" joinstyle="miter"/>
            <v:imagedata r:id="rId197" o:title="eqIdd2c3c759163be8b7ba077d2d7097bf0d"/>
            <o:lock v:ext="edit" aspectratio="t"/>
            <w10:wrap type="none"/>
            <w10:anchorlock/>
          </v:shape>
          <o:OLEObject Type="Embed" ProgID="Equation.DSMT4" ShapeID="_x0000_i1125" DrawAspect="Content" ObjectID="_1468075825" r:id="rId196">
            <o:LockedField>false</o:LockedField>
          </o:OLEObject>
        </w:object>
      </w:r>
      <w:r>
        <w:rPr>
          <w:rFonts w:ascii="Times New Roman" w:hAnsi="Times New Roman"/>
          <w:kern w:val="0"/>
        </w:rPr>
        <w:t>．</w:t>
      </w:r>
    </w:p>
    <w:p w14:paraId="0FE2DB16">
      <w:pPr>
        <w:spacing w:line="360" w:lineRule="auto"/>
        <w:jc w:val="left"/>
        <w:textAlignment w:val="center"/>
        <w:rPr>
          <w:rFonts w:ascii="Times New Roman" w:hAnsi="Times New Roman"/>
          <w:kern w:val="0"/>
        </w:rPr>
      </w:pPr>
    </w:p>
    <w:p w14:paraId="52597ED6">
      <w:pPr>
        <w:spacing w:line="360" w:lineRule="auto"/>
        <w:jc w:val="left"/>
        <w:textAlignment w:val="center"/>
        <w:rPr>
          <w:rFonts w:ascii="Times New Roman" w:hAnsi="Times New Roman"/>
          <w:kern w:val="0"/>
        </w:rPr>
      </w:pPr>
    </w:p>
    <w:p w14:paraId="6387B670">
      <w:pPr>
        <w:spacing w:line="360" w:lineRule="auto"/>
        <w:jc w:val="left"/>
        <w:textAlignment w:val="center"/>
        <w:rPr>
          <w:rFonts w:ascii="Times New Roman" w:hAnsi="Times New Roman"/>
          <w:kern w:val="0"/>
        </w:rPr>
      </w:pPr>
    </w:p>
    <w:p w14:paraId="17AB5BB9">
      <w:pPr>
        <w:spacing w:line="360" w:lineRule="auto"/>
        <w:jc w:val="left"/>
        <w:textAlignment w:val="center"/>
        <w:rPr>
          <w:rFonts w:ascii="Times New Roman" w:hAnsi="Times New Roman"/>
          <w:kern w:val="0"/>
        </w:rPr>
      </w:pPr>
    </w:p>
    <w:p w14:paraId="5D2A2BE6">
      <w:pPr>
        <w:spacing w:line="360" w:lineRule="auto"/>
        <w:jc w:val="left"/>
        <w:textAlignment w:val="center"/>
        <w:rPr>
          <w:rFonts w:ascii="Times New Roman" w:hAnsi="Times New Roman"/>
          <w:kern w:val="0"/>
        </w:rPr>
      </w:pPr>
    </w:p>
    <w:p w14:paraId="583C2183">
      <w:pPr>
        <w:spacing w:line="360" w:lineRule="auto"/>
        <w:jc w:val="left"/>
        <w:textAlignment w:val="center"/>
        <w:rPr>
          <w:rFonts w:ascii="Times New Roman" w:hAnsi="Times New Roman"/>
          <w:kern w:val="0"/>
        </w:rPr>
      </w:pPr>
    </w:p>
    <w:p w14:paraId="0821FFEF">
      <w:pPr>
        <w:spacing w:line="360" w:lineRule="auto"/>
        <w:jc w:val="left"/>
        <w:textAlignment w:val="center"/>
        <w:rPr>
          <w:rFonts w:ascii="Times New Roman" w:hAnsi="Times New Roman"/>
          <w:kern w:val="0"/>
        </w:rPr>
      </w:pPr>
      <w:r>
        <w:rPr>
          <w:rFonts w:ascii="Times New Roman" w:hAnsi="Times New Roman"/>
          <w:kern w:val="0"/>
        </w:rPr>
        <w:t>20．（5分）用换元法解方程组：</w:t>
      </w:r>
      <w:r>
        <w:rPr>
          <w:rFonts w:ascii="Times New Roman" w:hAnsi="Times New Roman"/>
          <w:kern w:val="0"/>
        </w:rPr>
        <w:object>
          <v:shape id="_x0000_i1126" o:spt="75" alt="eqId8e30e7aee3bb56a3aba41d6e515e9389" type="#_x0000_t75" style="height:61.5pt;width:69.75pt;" o:ole="t" filled="f" o:preferrelative="t" stroked="f" coordsize="21600,21600">
            <v:path/>
            <v:fill on="f" focussize="0,0"/>
            <v:stroke on="f" joinstyle="miter"/>
            <v:imagedata r:id="rId199" o:title="eqId8e30e7aee3bb56a3aba41d6e515e9389"/>
            <o:lock v:ext="edit" aspectratio="t"/>
            <w10:wrap type="none"/>
            <w10:anchorlock/>
          </v:shape>
          <o:OLEObject Type="Embed" ProgID="Equation.DSMT4" ShapeID="_x0000_i1126" DrawAspect="Content" ObjectID="_1468075826" r:id="rId198">
            <o:LockedField>false</o:LockedField>
          </o:OLEObject>
        </w:object>
      </w:r>
    </w:p>
    <w:p w14:paraId="4A2EA814">
      <w:pPr>
        <w:spacing w:line="360" w:lineRule="auto"/>
        <w:jc w:val="left"/>
        <w:textAlignment w:val="center"/>
        <w:rPr>
          <w:rFonts w:ascii="Times New Roman" w:hAnsi="Times New Roman"/>
          <w:kern w:val="0"/>
        </w:rPr>
      </w:pPr>
    </w:p>
    <w:p w14:paraId="3D6A341D">
      <w:pPr>
        <w:spacing w:line="360" w:lineRule="auto"/>
        <w:jc w:val="left"/>
        <w:textAlignment w:val="center"/>
        <w:rPr>
          <w:rFonts w:ascii="Times New Roman" w:hAnsi="Times New Roman"/>
          <w:kern w:val="0"/>
        </w:rPr>
      </w:pPr>
    </w:p>
    <w:p w14:paraId="779A1D31">
      <w:pPr>
        <w:spacing w:line="360" w:lineRule="auto"/>
        <w:jc w:val="left"/>
        <w:textAlignment w:val="center"/>
        <w:rPr>
          <w:rFonts w:ascii="Times New Roman" w:hAnsi="Times New Roman"/>
          <w:kern w:val="0"/>
        </w:rPr>
      </w:pPr>
    </w:p>
    <w:p w14:paraId="286D4C21">
      <w:pPr>
        <w:spacing w:line="360" w:lineRule="auto"/>
        <w:jc w:val="left"/>
        <w:textAlignment w:val="center"/>
        <w:rPr>
          <w:rFonts w:ascii="Times New Roman" w:hAnsi="Times New Roman"/>
          <w:kern w:val="0"/>
        </w:rPr>
      </w:pPr>
      <w:r>
        <w:rPr>
          <w:rFonts w:ascii="Times New Roman" w:hAnsi="Times New Roman"/>
          <w:kern w:val="0"/>
        </w:rPr>
        <w:t>21．（8分）某学校为了加强常规和应急消毒工作，计划购买甲、乙两种类型的消毒剂，预计购进乙种类型的消毒剂</w:t>
      </w:r>
      <w:r>
        <w:rPr>
          <w:rFonts w:ascii="Times New Roman" w:hAnsi="Times New Roman"/>
          <w:kern w:val="0"/>
        </w:rPr>
        <w:object>
          <v:shape id="_x0000_i1127" o:spt="75" alt="eqIdd053b14c8588eee2acbbe44fc37a6886"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27" DrawAspect="Content" ObjectID="_1468075827" r:id="rId200">
            <o:LockedField>false</o:LockedField>
          </o:OLEObject>
        </w:object>
      </w:r>
      <w:r>
        <w:rPr>
          <w:rFonts w:ascii="Times New Roman" w:hAnsi="Times New Roman"/>
          <w:kern w:val="0"/>
        </w:rPr>
        <w:t>（升）与甲种类型的消毒剂</w:t>
      </w:r>
      <w:r>
        <w:rPr>
          <w:rFonts w:ascii="Times New Roman" w:hAnsi="Times New Roman"/>
          <w:kern w:val="0"/>
        </w:rPr>
        <w:object>
          <v:shape id="_x0000_i1128"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28" DrawAspect="Content" ObjectID="_1468075828" r:id="rId201">
            <o:LockedField>false</o:LockedField>
          </o:OLEObject>
        </w:object>
      </w:r>
      <w:r>
        <w:rPr>
          <w:rFonts w:ascii="Times New Roman" w:hAnsi="Times New Roman"/>
          <w:kern w:val="0"/>
        </w:rPr>
        <w:t>（升）之间的函数关系如图所示.</w:t>
      </w:r>
    </w:p>
    <w:p w14:paraId="572CD8BA">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304925" cy="1647825"/>
            <wp:effectExtent l="0" t="0" r="3175" b="3175"/>
            <wp:docPr id="100027" name="图片 100027" descr="@@@b5b3f428-67d8-4651-a242-de67119c8f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b5b3f428-67d8-4651-a242-de67119c8f96"/>
                    <pic:cNvPicPr>
                      <a:picLocks noChangeAspect="1"/>
                    </pic:cNvPicPr>
                  </pic:nvPicPr>
                  <pic:blipFill>
                    <a:blip r:embed="rId202"/>
                    <a:stretch>
                      <a:fillRect/>
                    </a:stretch>
                  </pic:blipFill>
                  <pic:spPr>
                    <a:xfrm>
                      <a:off x="0" y="0"/>
                      <a:ext cx="1304925" cy="1647825"/>
                    </a:xfrm>
                    <a:prstGeom prst="rect">
                      <a:avLst/>
                    </a:prstGeom>
                  </pic:spPr>
                </pic:pic>
              </a:graphicData>
            </a:graphic>
          </wp:inline>
        </w:drawing>
      </w:r>
    </w:p>
    <w:p w14:paraId="0F75AD79">
      <w:pPr>
        <w:spacing w:line="360" w:lineRule="auto"/>
        <w:jc w:val="left"/>
        <w:textAlignment w:val="center"/>
        <w:rPr>
          <w:rFonts w:ascii="Times New Roman" w:hAnsi="Times New Roman"/>
          <w:kern w:val="0"/>
        </w:rPr>
      </w:pPr>
      <w:r>
        <w:rPr>
          <w:rFonts w:ascii="Times New Roman" w:hAnsi="Times New Roman"/>
          <w:kern w:val="0"/>
        </w:rPr>
        <w:t>(1)求</w:t>
      </w:r>
      <w:r>
        <w:rPr>
          <w:rFonts w:ascii="Times New Roman" w:hAnsi="Times New Roman"/>
          <w:kern w:val="0"/>
        </w:rPr>
        <w:object>
          <v:shape id="_x0000_i1129" o:spt="75" alt="eqIdd053b14c8588eee2acbbe44fc37a6886"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29" DrawAspect="Content" ObjectID="_1468075829" r:id="rId203">
            <o:LockedField>false</o:LockedField>
          </o:OLEObject>
        </w:object>
      </w:r>
      <w:r>
        <w:rPr>
          <w:rFonts w:ascii="Times New Roman" w:hAnsi="Times New Roman"/>
          <w:kern w:val="0"/>
        </w:rPr>
        <w:t>关于</w:t>
      </w:r>
      <w:r>
        <w:rPr>
          <w:rFonts w:ascii="Times New Roman" w:hAnsi="Times New Roman"/>
          <w:kern w:val="0"/>
        </w:rPr>
        <w:object>
          <v:shape id="_x0000_i1130"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30" DrawAspect="Content" ObjectID="_1468075830" r:id="rId204">
            <o:LockedField>false</o:LockedField>
          </o:OLEObject>
        </w:object>
      </w:r>
      <w:r>
        <w:rPr>
          <w:rFonts w:ascii="Times New Roman" w:hAnsi="Times New Roman"/>
          <w:kern w:val="0"/>
        </w:rPr>
        <w:t>的函数解析式（不需要写定义域）；</w:t>
      </w:r>
    </w:p>
    <w:p w14:paraId="75D5E903">
      <w:pPr>
        <w:spacing w:line="360" w:lineRule="auto"/>
        <w:jc w:val="left"/>
        <w:textAlignment w:val="center"/>
        <w:rPr>
          <w:rFonts w:ascii="Times New Roman" w:hAnsi="Times New Roman"/>
          <w:kern w:val="0"/>
        </w:rPr>
      </w:pPr>
      <w:r>
        <w:rPr>
          <w:rFonts w:ascii="Times New Roman" w:hAnsi="Times New Roman"/>
          <w:kern w:val="0"/>
        </w:rPr>
        <w:t>(2)该学校用2000元选购了甲种类型的消毒剂，用2400元选购了乙种类型的消毒剂，甲种类型消毒剂的单价比乙种类型消毒剂的单价贵20元，求选购的甲、乙两种类型的消毒剂分别是多少升？</w:t>
      </w:r>
    </w:p>
    <w:p w14:paraId="4B7A55B0">
      <w:pPr>
        <w:spacing w:line="360" w:lineRule="auto"/>
        <w:jc w:val="left"/>
        <w:textAlignment w:val="center"/>
        <w:rPr>
          <w:rFonts w:ascii="Times New Roman" w:hAnsi="Times New Roman"/>
          <w:kern w:val="0"/>
        </w:rPr>
      </w:pPr>
    </w:p>
    <w:p w14:paraId="56D35F46">
      <w:pPr>
        <w:spacing w:line="360" w:lineRule="auto"/>
        <w:jc w:val="left"/>
        <w:textAlignment w:val="center"/>
        <w:rPr>
          <w:rFonts w:ascii="Times New Roman" w:hAnsi="Times New Roman"/>
          <w:kern w:val="0"/>
        </w:rPr>
      </w:pPr>
    </w:p>
    <w:p w14:paraId="7D545DEA">
      <w:pPr>
        <w:spacing w:line="360" w:lineRule="auto"/>
        <w:jc w:val="left"/>
        <w:textAlignment w:val="center"/>
        <w:rPr>
          <w:rFonts w:ascii="Times New Roman" w:hAnsi="Times New Roman"/>
          <w:kern w:val="0"/>
        </w:rPr>
      </w:pPr>
    </w:p>
    <w:p w14:paraId="6076162E">
      <w:pPr>
        <w:spacing w:line="360" w:lineRule="auto"/>
        <w:jc w:val="left"/>
        <w:textAlignment w:val="center"/>
        <w:rPr>
          <w:rFonts w:ascii="Times New Roman" w:hAnsi="Times New Roman"/>
          <w:kern w:val="0"/>
        </w:rPr>
      </w:pPr>
      <w:r>
        <w:rPr>
          <w:rFonts w:ascii="Times New Roman" w:hAnsi="Times New Roman"/>
          <w:kern w:val="0"/>
        </w:rPr>
        <w:t>22．（8分）已知：如图，在四边形</w:t>
      </w:r>
      <w:r>
        <w:rPr>
          <w:rFonts w:ascii="Times New Roman" w:hAnsi="Times New Roman"/>
          <w:kern w:val="0"/>
        </w:rPr>
        <w:object>
          <v:shape id="_x0000_i1131" o:spt="75" alt="eqId411b38a18046fea8e9fab1f9f9b80a5f" type="#_x0000_t75" style="height:12pt;width:31.5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131" DrawAspect="Content" ObjectID="_1468075831" r:id="rId205">
            <o:LockedField>false</o:LockedField>
          </o:OLEObject>
        </w:object>
      </w:r>
      <w:r>
        <w:rPr>
          <w:rFonts w:ascii="Times New Roman" w:hAnsi="Times New Roman"/>
          <w:kern w:val="0"/>
        </w:rPr>
        <w:t>中，</w:t>
      </w:r>
      <w:r>
        <w:rPr>
          <w:rFonts w:ascii="Times New Roman" w:hAnsi="Times New Roman"/>
          <w:kern w:val="0"/>
        </w:rPr>
        <w:object>
          <v:shape id="_x0000_i1132" o:spt="75" alt="eqIde8d2530e7023b2345c651e8f53629ff1" type="#_x0000_t75" style="height:12pt;width:42.75pt;" o:ole="t" filled="f" o:preferrelative="t" stroked="f" coordsize="21600,21600">
            <v:path/>
            <v:fill on="f" focussize="0,0"/>
            <v:stroke on="f" joinstyle="miter"/>
            <v:imagedata r:id="rId207" o:title="eqIde8d2530e7023b2345c651e8f53629ff1"/>
            <o:lock v:ext="edit" aspectratio="t"/>
            <w10:wrap type="none"/>
            <w10:anchorlock/>
          </v:shape>
          <o:OLEObject Type="Embed" ProgID="Equation.DSMT4" ShapeID="_x0000_i1132" DrawAspect="Content" ObjectID="_1468075832" r:id="rId206">
            <o:LockedField>false</o:LockedField>
          </o:OLEObject>
        </w:object>
      </w:r>
      <w:r>
        <w:rPr>
          <w:rFonts w:ascii="Times New Roman" w:hAnsi="Times New Roman"/>
          <w:kern w:val="0"/>
        </w:rPr>
        <w:t>，对角线</w:t>
      </w:r>
      <w:r>
        <w:rPr>
          <w:rFonts w:ascii="Times New Roman" w:hAnsi="Times New Roman"/>
          <w:kern w:val="0"/>
        </w:rPr>
        <w:object>
          <v:shape id="_x0000_i1133" o:spt="75" alt="eqId60ef95894ceebaf236170e8832dcf7e3" type="#_x0000_t75" style="height:12pt;width:18.75pt;" o:ole="t" filled="f" o:preferrelative="t" stroked="f" coordsize="21600,21600">
            <v:path/>
            <v:fill on="f" focussize="0,0"/>
            <v:stroke on="f" joinstyle="miter"/>
            <v:imagedata r:id="rId52" o:title="eqId60ef95894ceebaf236170e8832dcf7e3"/>
            <o:lock v:ext="edit" aspectratio="t"/>
            <w10:wrap type="none"/>
            <w10:anchorlock/>
          </v:shape>
          <o:OLEObject Type="Embed" ProgID="Equation.DSMT4" ShapeID="_x0000_i1133" DrawAspect="Content" ObjectID="_1468075833" r:id="rId208">
            <o:LockedField>false</o:LockedField>
          </o:OLEObject>
        </w:object>
      </w:r>
      <w:r>
        <w:rPr>
          <w:rFonts w:ascii="Times New Roman" w:hAnsi="Times New Roman"/>
          <w:kern w:val="0"/>
        </w:rPr>
        <w:t>、</w:t>
      </w:r>
      <w:r>
        <w:rPr>
          <w:rFonts w:ascii="Times New Roman" w:hAnsi="Times New Roman"/>
          <w:kern w:val="0"/>
        </w:rPr>
        <w:object>
          <v:shape id="_x0000_i1134" o:spt="75" alt="eqIdd40b319212a7e7528b053e1c7097e966" type="#_x0000_t75" style="height:11.25pt;width:17.25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134" DrawAspect="Content" ObjectID="_1468075834" r:id="rId209">
            <o:LockedField>false</o:LockedField>
          </o:OLEObject>
        </w:object>
      </w:r>
      <w:r>
        <w:rPr>
          <w:rFonts w:ascii="Times New Roman" w:hAnsi="Times New Roman"/>
          <w:kern w:val="0"/>
        </w:rPr>
        <w:t>相交于点</w:t>
      </w:r>
      <w:r>
        <w:rPr>
          <w:rFonts w:ascii="Times New Roman" w:hAnsi="Times New Roman"/>
          <w:kern w:val="0"/>
        </w:rPr>
        <w:object>
          <v:shape id="_x0000_i1135" o:spt="75" alt="eqId1dde8112e8eb968fd042418dd632759e" type="#_x0000_t75" style="height:12.75pt;width:10.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135" DrawAspect="Content" ObjectID="_1468075835" r:id="rId210">
            <o:LockedField>false</o:LockedField>
          </o:OLEObject>
        </w:object>
      </w:r>
      <w:r>
        <w:rPr>
          <w:rFonts w:ascii="Times New Roman" w:hAnsi="Times New Roman"/>
          <w:kern w:val="0"/>
        </w:rPr>
        <w:t>，</w:t>
      </w:r>
      <w:r>
        <w:rPr>
          <w:rFonts w:ascii="Times New Roman" w:hAnsi="Times New Roman"/>
          <w:kern w:val="0"/>
        </w:rPr>
        <w:object>
          <v:shape id="_x0000_i1136" o:spt="75" alt="eqId2a30f3a8b673cc28bd90c50cf1a35281" type="#_x0000_t75" style="height:11.25pt;width:10.5pt;" o:ole="t" filled="f" o:preferrelative="t" stroked="f" coordsize="21600,21600">
            <v:path/>
            <v:fill on="f" focussize="0,0"/>
            <v:stroke on="f" joinstyle="miter"/>
            <v:imagedata r:id="rId89" o:title="eqId2a30f3a8b673cc28bd90c50cf1a35281"/>
            <o:lock v:ext="edit" aspectratio="t"/>
            <w10:wrap type="none"/>
            <w10:anchorlock/>
          </v:shape>
          <o:OLEObject Type="Embed" ProgID="Equation.DSMT4" ShapeID="_x0000_i1136" DrawAspect="Content" ObjectID="_1468075836" r:id="rId211">
            <o:LockedField>false</o:LockedField>
          </o:OLEObject>
        </w:object>
      </w:r>
      <w:r>
        <w:rPr>
          <w:rFonts w:ascii="Times New Roman" w:hAnsi="Times New Roman"/>
          <w:kern w:val="0"/>
        </w:rPr>
        <w:t>在边</w:t>
      </w:r>
      <w:r>
        <w:rPr>
          <w:rFonts w:ascii="Times New Roman" w:hAnsi="Times New Roman"/>
          <w:kern w:val="0"/>
        </w:rPr>
        <w:object>
          <v:shape id="_x0000_i1137" o:spt="75" alt="eqId0dc5c9827dfd0be5a9c85962d6ccbfb1" type="#_x0000_t75" style="height:12pt;width:17.2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137" DrawAspect="Content" ObjectID="_1468075837" r:id="rId212">
            <o:LockedField>false</o:LockedField>
          </o:OLEObject>
        </w:object>
      </w:r>
      <w:r>
        <w:rPr>
          <w:rFonts w:ascii="Times New Roman" w:hAnsi="Times New Roman"/>
          <w:kern w:val="0"/>
        </w:rPr>
        <w:t>的延长线上，且</w:t>
      </w:r>
      <w:r>
        <w:rPr>
          <w:rFonts w:ascii="Times New Roman" w:hAnsi="Times New Roman"/>
          <w:kern w:val="0"/>
        </w:rPr>
        <w:object>
          <v:shape id="_x0000_i1138" o:spt="75" alt="eqId007ea6a65d194b83745a7f880255a92e" type="#_x0000_t75" style="height:12.75pt;width:42pt;" o:ole="t" filled="f" o:preferrelative="t" stroked="f" coordsize="21600,21600">
            <v:path/>
            <v:fill on="f" focussize="0,0"/>
            <v:stroke on="f" joinstyle="miter"/>
            <v:imagedata r:id="rId215" o:title="eqId007ea6a65d194b83745a7f880255a92e"/>
            <o:lock v:ext="edit" aspectratio="t"/>
            <w10:wrap type="none"/>
            <w10:anchorlock/>
          </v:shape>
          <o:OLEObject Type="Embed" ProgID="Equation.DSMT4" ShapeID="_x0000_i1138" DrawAspect="Content" ObjectID="_1468075838" r:id="rId214">
            <o:LockedField>false</o:LockedField>
          </o:OLEObject>
        </w:object>
      </w:r>
      <w:r>
        <w:rPr>
          <w:rFonts w:ascii="Times New Roman" w:hAnsi="Times New Roman"/>
          <w:kern w:val="0"/>
        </w:rPr>
        <w:t>，</w:t>
      </w:r>
      <w:r>
        <w:rPr>
          <w:rFonts w:ascii="Times New Roman" w:hAnsi="Times New Roman"/>
          <w:kern w:val="0"/>
        </w:rPr>
        <w:object>
          <v:shape id="_x0000_i1139" o:spt="75" alt="eqId7dc5de308b59bac09be51dc8684d9abb" type="#_x0000_t75" style="height:12.75pt;width:71.25pt;" o:ole="t" filled="f" o:preferrelative="t" stroked="f" coordsize="21600,21600">
            <v:path/>
            <v:fill on="f" focussize="0,0"/>
            <v:stroke on="f" joinstyle="miter"/>
            <v:imagedata r:id="rId217" o:title="eqId7dc5de308b59bac09be51dc8684d9abb"/>
            <o:lock v:ext="edit" aspectratio="t"/>
            <w10:wrap type="none"/>
            <w10:anchorlock/>
          </v:shape>
          <o:OLEObject Type="Embed" ProgID="Equation.DSMT4" ShapeID="_x0000_i1139" DrawAspect="Content" ObjectID="_1468075839" r:id="rId216">
            <o:LockedField>false</o:LockedField>
          </o:OLEObject>
        </w:object>
      </w:r>
      <w:r>
        <w:rPr>
          <w:rFonts w:ascii="Times New Roman" w:hAnsi="Times New Roman"/>
          <w:kern w:val="0"/>
        </w:rPr>
        <w:t>．</w:t>
      </w:r>
    </w:p>
    <w:p w14:paraId="09534412">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619250" cy="885825"/>
            <wp:effectExtent l="0" t="0" r="6350" b="0"/>
            <wp:docPr id="100029" name="图片 100029" descr="@@@d9585034-937a-4239-a2dc-4de8fc128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9585034-937a-4239-a2dc-4de8fc128e18"/>
                    <pic:cNvPicPr>
                      <a:picLocks noChangeAspect="1"/>
                    </pic:cNvPicPr>
                  </pic:nvPicPr>
                  <pic:blipFill>
                    <a:blip r:embed="rId218"/>
                    <a:stretch>
                      <a:fillRect/>
                    </a:stretch>
                  </pic:blipFill>
                  <pic:spPr>
                    <a:xfrm>
                      <a:off x="0" y="0"/>
                      <a:ext cx="1619250" cy="885825"/>
                    </a:xfrm>
                    <a:prstGeom prst="rect">
                      <a:avLst/>
                    </a:prstGeom>
                  </pic:spPr>
                </pic:pic>
              </a:graphicData>
            </a:graphic>
          </wp:inline>
        </w:drawing>
      </w:r>
    </w:p>
    <w:p w14:paraId="083CCA35">
      <w:pPr>
        <w:spacing w:line="360" w:lineRule="auto"/>
        <w:jc w:val="left"/>
        <w:textAlignment w:val="center"/>
        <w:rPr>
          <w:rFonts w:ascii="Times New Roman" w:hAnsi="Times New Roman"/>
          <w:kern w:val="0"/>
        </w:rPr>
      </w:pPr>
      <w:r>
        <w:rPr>
          <w:rFonts w:ascii="Times New Roman" w:hAnsi="Times New Roman"/>
          <w:kern w:val="0"/>
        </w:rPr>
        <w:t>(1)求证：四边形</w:t>
      </w:r>
      <w:r>
        <w:rPr>
          <w:rFonts w:ascii="Times New Roman" w:hAnsi="Times New Roman"/>
          <w:kern w:val="0"/>
        </w:rPr>
        <w:object>
          <v:shape id="_x0000_i1140" o:spt="75" alt="eqId411b38a18046fea8e9fab1f9f9b80a5f" type="#_x0000_t75" style="height:12pt;width:31.5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140" DrawAspect="Content" ObjectID="_1468075840" r:id="rId219">
            <o:LockedField>false</o:LockedField>
          </o:OLEObject>
        </w:object>
      </w:r>
      <w:r>
        <w:rPr>
          <w:rFonts w:ascii="Times New Roman" w:hAnsi="Times New Roman"/>
          <w:kern w:val="0"/>
        </w:rPr>
        <w:t>是平行四边形；</w:t>
      </w:r>
    </w:p>
    <w:p w14:paraId="0999F20A">
      <w:pPr>
        <w:spacing w:line="360" w:lineRule="auto"/>
        <w:jc w:val="left"/>
        <w:textAlignment w:val="center"/>
        <w:rPr>
          <w:rFonts w:ascii="Times New Roman" w:hAnsi="Times New Roman"/>
          <w:kern w:val="0"/>
        </w:rPr>
      </w:pPr>
      <w:r>
        <w:rPr>
          <w:rFonts w:ascii="Times New Roman" w:hAnsi="Times New Roman"/>
          <w:kern w:val="0"/>
        </w:rPr>
        <w:t>(2)连接</w:t>
      </w:r>
      <w:r>
        <w:rPr>
          <w:rFonts w:ascii="Times New Roman" w:hAnsi="Times New Roman"/>
          <w:kern w:val="0"/>
        </w:rPr>
        <w:object>
          <v:shape id="_x0000_i1141" o:spt="75" alt="eqIde6e490f703eb6c9bb1278c78ebc2d661" type="#_x0000_t75" style="height:11.25pt;width:18.75pt;" o:ole="t" filled="f" o:preferrelative="t" stroked="f" coordsize="21600,21600">
            <v:path/>
            <v:fill on="f" focussize="0,0"/>
            <v:stroke on="f" joinstyle="miter"/>
            <v:imagedata r:id="rId221" o:title="eqIde6e490f703eb6c9bb1278c78ebc2d661"/>
            <o:lock v:ext="edit" aspectratio="t"/>
            <w10:wrap type="none"/>
            <w10:anchorlock/>
          </v:shape>
          <o:OLEObject Type="Embed" ProgID="Equation.DSMT4" ShapeID="_x0000_i1141" DrawAspect="Content" ObjectID="_1468075841" r:id="rId220">
            <o:LockedField>false</o:LockedField>
          </o:OLEObject>
        </w:object>
      </w:r>
      <w:r>
        <w:rPr>
          <w:rFonts w:ascii="Times New Roman" w:hAnsi="Times New Roman"/>
          <w:kern w:val="0"/>
        </w:rPr>
        <w:t>，求证：</w:t>
      </w:r>
      <w:r>
        <w:rPr>
          <w:rFonts w:ascii="Times New Roman" w:hAnsi="Times New Roman"/>
          <w:kern w:val="0"/>
        </w:rPr>
        <w:object>
          <v:shape id="_x0000_i1142" o:spt="75" alt="eqId5322a78b02c2bc387ea7dce3e9461974" type="#_x0000_t75" style="height:11.25pt;width:44.25pt;" o:ole="t" filled="f" o:preferrelative="t" stroked="f" coordsize="21600,21600">
            <v:path/>
            <v:fill on="f" focussize="0,0"/>
            <v:stroke on="f" joinstyle="miter"/>
            <v:imagedata r:id="rId223" o:title="eqId5322a78b02c2bc387ea7dce3e9461974"/>
            <o:lock v:ext="edit" aspectratio="t"/>
            <w10:wrap type="none"/>
            <w10:anchorlock/>
          </v:shape>
          <o:OLEObject Type="Embed" ProgID="Equation.DSMT4" ShapeID="_x0000_i1142" DrawAspect="Content" ObjectID="_1468075842" r:id="rId222">
            <o:LockedField>false</o:LockedField>
          </o:OLEObject>
        </w:object>
      </w:r>
      <w:r>
        <w:rPr>
          <w:rFonts w:ascii="Times New Roman" w:hAnsi="Times New Roman"/>
          <w:kern w:val="0"/>
        </w:rPr>
        <w:t>．</w:t>
      </w:r>
    </w:p>
    <w:p w14:paraId="63165BC0">
      <w:pPr>
        <w:spacing w:line="360" w:lineRule="auto"/>
        <w:jc w:val="left"/>
        <w:textAlignment w:val="center"/>
        <w:rPr>
          <w:rFonts w:ascii="Times New Roman" w:hAnsi="Times New Roman"/>
          <w:kern w:val="0"/>
        </w:rPr>
      </w:pPr>
    </w:p>
    <w:p w14:paraId="55670A3D">
      <w:pPr>
        <w:spacing w:line="360" w:lineRule="auto"/>
        <w:jc w:val="left"/>
        <w:textAlignment w:val="center"/>
        <w:rPr>
          <w:rFonts w:ascii="Times New Roman" w:hAnsi="Times New Roman"/>
          <w:kern w:val="0"/>
        </w:rPr>
      </w:pPr>
    </w:p>
    <w:p w14:paraId="1A9183F5">
      <w:pPr>
        <w:spacing w:line="360" w:lineRule="auto"/>
        <w:jc w:val="left"/>
        <w:textAlignment w:val="center"/>
        <w:rPr>
          <w:rFonts w:ascii="Times New Roman" w:hAnsi="Times New Roman"/>
          <w:kern w:val="0"/>
        </w:rPr>
      </w:pPr>
    </w:p>
    <w:p w14:paraId="25A4E629">
      <w:pPr>
        <w:spacing w:line="360" w:lineRule="auto"/>
        <w:jc w:val="left"/>
        <w:textAlignment w:val="center"/>
        <w:rPr>
          <w:rFonts w:ascii="Times New Roman" w:hAnsi="Times New Roman"/>
          <w:kern w:val="0"/>
        </w:rPr>
      </w:pPr>
    </w:p>
    <w:p w14:paraId="1ABFB4A1">
      <w:pPr>
        <w:spacing w:line="360" w:lineRule="auto"/>
        <w:jc w:val="left"/>
        <w:textAlignment w:val="center"/>
        <w:rPr>
          <w:rFonts w:ascii="Times New Roman" w:hAnsi="Times New Roman"/>
          <w:kern w:val="0"/>
        </w:rPr>
      </w:pPr>
      <w:r>
        <w:rPr>
          <w:rFonts w:ascii="Times New Roman" w:hAnsi="Times New Roman"/>
          <w:kern w:val="0"/>
        </w:rPr>
        <w:t>23．（6分）有一段河道需要进行清淤疏通，现有甲乙两家清淤公司可供选择，如果甲公司单独做4天，乙公司再单独做6天，那么恰好能完成全部清淤任务的一半；如果甲公司先做4天，剩下的清淤工作由乙公司单独完成，那么乙公司所用时间恰好比甲公司单独完成清淤任务所需时间多2天，求甲乙两公司单独完成清淤任务各需多少天．</w:t>
      </w:r>
    </w:p>
    <w:p w14:paraId="484E3A4B">
      <w:pPr>
        <w:spacing w:line="360" w:lineRule="auto"/>
        <w:jc w:val="left"/>
        <w:textAlignment w:val="center"/>
        <w:rPr>
          <w:rFonts w:ascii="Times New Roman" w:hAnsi="Times New Roman"/>
          <w:kern w:val="0"/>
        </w:rPr>
      </w:pPr>
    </w:p>
    <w:p w14:paraId="534BA4E4">
      <w:pPr>
        <w:spacing w:line="360" w:lineRule="auto"/>
        <w:jc w:val="left"/>
        <w:textAlignment w:val="center"/>
        <w:rPr>
          <w:rFonts w:ascii="Times New Roman" w:hAnsi="Times New Roman"/>
          <w:kern w:val="0"/>
        </w:rPr>
      </w:pPr>
    </w:p>
    <w:p w14:paraId="109475F3">
      <w:pPr>
        <w:spacing w:line="360" w:lineRule="auto"/>
        <w:jc w:val="left"/>
        <w:textAlignment w:val="center"/>
        <w:rPr>
          <w:rFonts w:ascii="Times New Roman" w:hAnsi="Times New Roman"/>
          <w:kern w:val="0"/>
        </w:rPr>
      </w:pPr>
    </w:p>
    <w:p w14:paraId="4F5E3198">
      <w:pPr>
        <w:spacing w:line="360" w:lineRule="auto"/>
        <w:jc w:val="left"/>
        <w:textAlignment w:val="center"/>
        <w:rPr>
          <w:rFonts w:ascii="Times New Roman" w:hAnsi="Times New Roman"/>
          <w:kern w:val="0"/>
        </w:rPr>
      </w:pPr>
      <w:r>
        <w:rPr>
          <w:rFonts w:ascii="Times New Roman" w:hAnsi="Times New Roman"/>
          <w:kern w:val="0"/>
        </w:rPr>
        <w:t>24．（8分）已知：一次函数</w:t>
      </w:r>
      <w:r>
        <w:rPr>
          <w:rFonts w:ascii="Times New Roman" w:hAnsi="Times New Roman"/>
          <w:kern w:val="0"/>
        </w:rPr>
        <w:object>
          <v:shape id="_x0000_i1143" o:spt="75" alt="eqIdc8f0dfae8f229db6882d7dc830fa2d20" type="#_x0000_t75" style="height:27pt;width:51pt;" o:ole="t" filled="f" o:preferrelative="t" stroked="f" coordsize="21600,21600">
            <v:path/>
            <v:fill on="f" focussize="0,0"/>
            <v:stroke on="f" joinstyle="miter"/>
            <v:imagedata r:id="rId225" o:title="eqIdc8f0dfae8f229db6882d7dc830fa2d20"/>
            <o:lock v:ext="edit" aspectratio="t"/>
            <w10:wrap type="none"/>
            <w10:anchorlock/>
          </v:shape>
          <o:OLEObject Type="Embed" ProgID="Equation.DSMT4" ShapeID="_x0000_i1143" DrawAspect="Content" ObjectID="_1468075843" r:id="rId224">
            <o:LockedField>false</o:LockedField>
          </o:OLEObject>
        </w:object>
      </w:r>
      <w:r>
        <w:rPr>
          <w:rFonts w:ascii="Times New Roman" w:hAnsi="Times New Roman"/>
          <w:kern w:val="0"/>
        </w:rPr>
        <w:t>与反比例函数</w:t>
      </w:r>
      <w:r>
        <w:rPr>
          <w:rFonts w:ascii="Times New Roman" w:hAnsi="Times New Roman"/>
          <w:kern w:val="0"/>
        </w:rPr>
        <w:object>
          <v:shape id="_x0000_i1144" o:spt="75" alt="eqIdef854dfcbba9b7dedc1bc52f6332b011" type="#_x0000_t75" style="height:27pt;width:27pt;" o:ole="t" filled="f" o:preferrelative="t" stroked="f" coordsize="21600,21600">
            <v:path/>
            <v:fill on="f" focussize="0,0"/>
            <v:stroke on="f" joinstyle="miter"/>
            <v:imagedata r:id="rId227" o:title="eqIdef854dfcbba9b7dedc1bc52f6332b011"/>
            <o:lock v:ext="edit" aspectratio="t"/>
            <w10:wrap type="none"/>
            <w10:anchorlock/>
          </v:shape>
          <o:OLEObject Type="Embed" ProgID="Equation.DSMT4" ShapeID="_x0000_i1144" DrawAspect="Content" ObjectID="_1468075844" r:id="rId226">
            <o:LockedField>false</o:LockedField>
          </o:OLEObject>
        </w:object>
      </w:r>
      <w:r>
        <w:rPr>
          <w:rFonts w:ascii="Times New Roman" w:hAnsi="Times New Roman"/>
          <w:kern w:val="0"/>
        </w:rPr>
        <w:t>的图象在第一象限的交点为</w:t>
      </w:r>
      <w:r>
        <w:rPr>
          <w:rFonts w:ascii="Times New Roman" w:hAnsi="Times New Roman"/>
          <w:kern w:val="0"/>
        </w:rPr>
        <w:object>
          <v:shape id="_x0000_i1145" o:spt="75" alt="eqId8e555db9f2598828e647f618b858c8d9" type="#_x0000_t75" style="height:13.5pt;width:30.75pt;" o:ole="t" filled="f" o:preferrelative="t" stroked="f" coordsize="21600,21600">
            <v:path/>
            <v:fill on="f" focussize="0,0"/>
            <v:stroke on="f" joinstyle="miter"/>
            <v:imagedata r:id="rId229" o:title="eqId8e555db9f2598828e647f618b858c8d9"/>
            <o:lock v:ext="edit" aspectratio="t"/>
            <w10:wrap type="none"/>
            <w10:anchorlock/>
          </v:shape>
          <o:OLEObject Type="Embed" ProgID="Equation.DSMT4" ShapeID="_x0000_i1145" DrawAspect="Content" ObjectID="_1468075845" r:id="rId228">
            <o:LockedField>false</o:LockedField>
          </o:OLEObject>
        </w:object>
      </w:r>
      <w:r>
        <w:rPr>
          <w:rFonts w:ascii="Times New Roman" w:hAnsi="Times New Roman"/>
          <w:kern w:val="0"/>
        </w:rPr>
        <w:t>．</w:t>
      </w:r>
    </w:p>
    <w:p w14:paraId="6156A685">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543050" cy="1362075"/>
            <wp:effectExtent l="0" t="0" r="6350" b="9525"/>
            <wp:docPr id="100033" name="图片 100033" descr="@@@7b8d6e34-45b7-4b3f-8e59-49f0ea11a4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7b8d6e34-45b7-4b3f-8e59-49f0ea11a46e"/>
                    <pic:cNvPicPr>
                      <a:picLocks noChangeAspect="1"/>
                    </pic:cNvPicPr>
                  </pic:nvPicPr>
                  <pic:blipFill>
                    <a:blip r:embed="rId230"/>
                    <a:stretch>
                      <a:fillRect/>
                    </a:stretch>
                  </pic:blipFill>
                  <pic:spPr>
                    <a:xfrm>
                      <a:off x="0" y="0"/>
                      <a:ext cx="1543050" cy="1362075"/>
                    </a:xfrm>
                    <a:prstGeom prst="rect">
                      <a:avLst/>
                    </a:prstGeom>
                  </pic:spPr>
                </pic:pic>
              </a:graphicData>
            </a:graphic>
          </wp:inline>
        </w:drawing>
      </w:r>
      <w:r>
        <w:rPr>
          <w:rFonts w:ascii="Times New Roman" w:hAnsi="Times New Roman" w:eastAsia="Times New Roman"/>
          <w:kern w:val="0"/>
          <w:sz w:val="24"/>
          <w:szCs w:val="24"/>
        </w:rPr>
        <w:t>  </w:t>
      </w:r>
    </w:p>
    <w:p w14:paraId="51B2B70B">
      <w:pPr>
        <w:spacing w:line="360" w:lineRule="auto"/>
        <w:jc w:val="left"/>
        <w:textAlignment w:val="center"/>
        <w:rPr>
          <w:rFonts w:ascii="Times New Roman" w:hAnsi="Times New Roman"/>
          <w:kern w:val="0"/>
        </w:rPr>
      </w:pPr>
      <w:r>
        <w:rPr>
          <w:rFonts w:ascii="Times New Roman" w:hAnsi="Times New Roman"/>
          <w:kern w:val="0"/>
        </w:rPr>
        <w:t>(1)求</w:t>
      </w:r>
      <w:r>
        <w:rPr>
          <w:rFonts w:ascii="Times New Roman" w:hAnsi="Times New Roman"/>
          <w:kern w:val="0"/>
        </w:rPr>
        <w:object>
          <v:shape id="_x0000_i1146" o:spt="75" alt="eqId294f5ba74cdf695fc9a8a8e52f421328" type="#_x0000_t75" style="height:9.75pt;width:11.2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146" DrawAspect="Content" ObjectID="_1468075846" r:id="rId231">
            <o:LockedField>false</o:LockedField>
          </o:OLEObject>
        </w:object>
      </w:r>
      <w:r>
        <w:rPr>
          <w:rFonts w:ascii="Times New Roman" w:hAnsi="Times New Roman"/>
          <w:kern w:val="0"/>
        </w:rPr>
        <w:t>与</w:t>
      </w:r>
      <w:r>
        <w:rPr>
          <w:rFonts w:ascii="Times New Roman" w:hAnsi="Times New Roman"/>
          <w:kern w:val="0"/>
        </w:rPr>
        <w:object>
          <v:shape id="_x0000_i1147" o:spt="75" alt="eqIdb6a24198bd04c29321ae5dc5a28fe421" type="#_x0000_t75" style="height:9pt;width:9pt;" o:ole="t" filled="f" o:preferrelative="t" stroked="f" coordsize="21600,21600">
            <v:path/>
            <v:fill on="f" focussize="0,0"/>
            <v:stroke on="f" joinstyle="miter"/>
            <v:imagedata r:id="rId234" o:title="eqIdb6a24198bd04c29321ae5dc5a28fe421"/>
            <o:lock v:ext="edit" aspectratio="t"/>
            <w10:wrap type="none"/>
            <w10:anchorlock/>
          </v:shape>
          <o:OLEObject Type="Embed" ProgID="Equation.DSMT4" ShapeID="_x0000_i1147" DrawAspect="Content" ObjectID="_1468075847" r:id="rId233">
            <o:LockedField>false</o:LockedField>
          </o:OLEObject>
        </w:object>
      </w:r>
      <w:r>
        <w:rPr>
          <w:rFonts w:ascii="Times New Roman" w:hAnsi="Times New Roman"/>
          <w:kern w:val="0"/>
        </w:rPr>
        <w:t>的值；</w:t>
      </w:r>
    </w:p>
    <w:p w14:paraId="7122360C">
      <w:pPr>
        <w:spacing w:line="360" w:lineRule="auto"/>
        <w:jc w:val="left"/>
        <w:textAlignment w:val="center"/>
        <w:rPr>
          <w:rFonts w:ascii="Times New Roman" w:hAnsi="Times New Roman"/>
          <w:kern w:val="0"/>
        </w:rPr>
      </w:pPr>
      <w:r>
        <w:rPr>
          <w:rFonts w:ascii="Times New Roman" w:hAnsi="Times New Roman"/>
          <w:kern w:val="0"/>
        </w:rPr>
        <w:t>(2)设一次函数的图像与</w:t>
      </w:r>
      <w:r>
        <w:rPr>
          <w:rFonts w:ascii="Times New Roman" w:hAnsi="Times New Roman"/>
          <w:kern w:val="0"/>
        </w:rPr>
        <w:object>
          <v:shape id="_x0000_i1148"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48" DrawAspect="Content" ObjectID="_1468075848" r:id="rId235">
            <o:LockedField>false</o:LockedField>
          </o:OLEObject>
        </w:object>
      </w:r>
      <w:r>
        <w:rPr>
          <w:rFonts w:ascii="Times New Roman" w:hAnsi="Times New Roman"/>
          <w:kern w:val="0"/>
        </w:rPr>
        <w:t>轴交于点</w:t>
      </w:r>
      <w:r>
        <w:rPr>
          <w:rFonts w:ascii="Times New Roman" w:hAnsi="Times New Roman"/>
          <w:kern w:val="0"/>
        </w:rPr>
        <w:object>
          <v:shape id="_x0000_i1149" o:spt="75" alt="eqId7f9e8449aad35c5d840a3395ea86df6d"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149" DrawAspect="Content" ObjectID="_1468075849" r:id="rId236">
            <o:LockedField>false</o:LockedField>
          </o:OLEObject>
        </w:object>
      </w:r>
      <w:r>
        <w:rPr>
          <w:rFonts w:ascii="Times New Roman" w:hAnsi="Times New Roman"/>
          <w:kern w:val="0"/>
        </w:rPr>
        <w:t>，</w:t>
      </w:r>
      <w:r>
        <w:rPr>
          <w:rFonts w:ascii="Times New Roman" w:hAnsi="Times New Roman"/>
          <w:kern w:val="0"/>
        </w:rPr>
        <w:object>
          <v:shape id="_x0000_i1150" o:spt="75" alt="eqIdc5db41a1f31d6baee7c69990811edb9f" type="#_x0000_t75" style="height:12pt;width:10.5pt;" o:ole="t" filled="f" o:preferrelative="t" stroked="f" coordsize="21600,21600">
            <v:path/>
            <v:fill on="f" focussize="0,0"/>
            <v:stroke on="f" joinstyle="miter"/>
            <v:imagedata r:id="rId189" o:title="eqIdc5db41a1f31d6baee7c69990811edb9f"/>
            <o:lock v:ext="edit" aspectratio="t"/>
            <w10:wrap type="none"/>
            <w10:anchorlock/>
          </v:shape>
          <o:OLEObject Type="Embed" ProgID="Equation.DSMT4" ShapeID="_x0000_i1150" DrawAspect="Content" ObjectID="_1468075850" r:id="rId237">
            <o:LockedField>false</o:LockedField>
          </o:OLEObject>
        </w:object>
      </w:r>
      <w:r>
        <w:rPr>
          <w:rFonts w:ascii="Times New Roman" w:hAnsi="Times New Roman"/>
          <w:kern w:val="0"/>
        </w:rPr>
        <w:t>为</w:t>
      </w:r>
      <w:r>
        <w:rPr>
          <w:rFonts w:ascii="Times New Roman" w:hAnsi="Times New Roman"/>
          <w:kern w:val="0"/>
        </w:rPr>
        <w:object>
          <v:shape id="_x0000_i1151"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51" DrawAspect="Content" ObjectID="_1468075851" r:id="rId238">
            <o:LockedField>false</o:LockedField>
          </o:OLEObject>
        </w:object>
      </w:r>
      <w:r>
        <w:rPr>
          <w:rFonts w:ascii="Times New Roman" w:hAnsi="Times New Roman"/>
          <w:kern w:val="0"/>
        </w:rPr>
        <w:t>轴上一点，连接</w:t>
      </w:r>
      <w:r>
        <w:rPr>
          <w:rFonts w:ascii="Times New Roman" w:hAnsi="Times New Roman"/>
          <w:kern w:val="0"/>
        </w:rPr>
        <w:object>
          <v:shape id="_x0000_i1152" o:spt="75" alt="eqIde1a9c6a736e6eac98a676fa3232db5a5" type="#_x0000_t75" style="height:12.75pt;width:18.75pt;" o:ole="t" filled="f" o:preferrelative="t" stroked="f" coordsize="21600,21600">
            <v:path/>
            <v:fill on="f" focussize="0,0"/>
            <v:stroke on="f" joinstyle="miter"/>
            <v:imagedata r:id="rId240" o:title="eqIde1a9c6a736e6eac98a676fa3232db5a5"/>
            <o:lock v:ext="edit" aspectratio="t"/>
            <w10:wrap type="none"/>
            <w10:anchorlock/>
          </v:shape>
          <o:OLEObject Type="Embed" ProgID="Equation.DSMT4" ShapeID="_x0000_i1152" DrawAspect="Content" ObjectID="_1468075852" r:id="rId239">
            <o:LockedField>false</o:LockedField>
          </o:OLEObject>
        </w:object>
      </w:r>
      <w:r>
        <w:rPr>
          <w:rFonts w:ascii="Times New Roman" w:hAnsi="Times New Roman"/>
          <w:kern w:val="0"/>
        </w:rPr>
        <w:t>，若</w:t>
      </w:r>
      <w:r>
        <w:rPr>
          <w:rFonts w:ascii="Times New Roman" w:hAnsi="Times New Roman"/>
          <w:kern w:val="0"/>
        </w:rPr>
        <w:object>
          <v:shape id="_x0000_i1153" o:spt="75" alt="eqId15c0dbe3c080c4c4636c64803e5c1f76" type="#_x0000_t75" style="height:12pt;width:31.5pt;" o:ole="t" filled="f" o:preferrelative="t" stroked="f" coordsize="21600,21600">
            <v:path/>
            <v:fill on="f" focussize="0,0"/>
            <v:stroke on="f" joinstyle="miter"/>
            <v:imagedata r:id="rId161" o:title="eqId15c0dbe3c080c4c4636c64803e5c1f76"/>
            <o:lock v:ext="edit" aspectratio="t"/>
            <w10:wrap type="none"/>
            <w10:anchorlock/>
          </v:shape>
          <o:OLEObject Type="Embed" ProgID="Equation.DSMT4" ShapeID="_x0000_i1153" DrawAspect="Content" ObjectID="_1468075853" r:id="rId241">
            <o:LockedField>false</o:LockedField>
          </o:OLEObject>
        </w:object>
      </w:r>
      <w:r>
        <w:rPr>
          <w:rFonts w:ascii="Times New Roman" w:hAnsi="Times New Roman"/>
          <w:kern w:val="0"/>
        </w:rPr>
        <w:t>为等腰三角形，求</w:t>
      </w:r>
      <w:r>
        <w:rPr>
          <w:rFonts w:ascii="Times New Roman" w:hAnsi="Times New Roman"/>
          <w:kern w:val="0"/>
        </w:rPr>
        <w:object>
          <v:shape id="_x0000_i1154" o:spt="75" alt="eqIdc5db41a1f31d6baee7c69990811edb9f" type="#_x0000_t75" style="height:12pt;width:10.5pt;" o:ole="t" filled="f" o:preferrelative="t" stroked="f" coordsize="21600,21600">
            <v:path/>
            <v:fill on="f" focussize="0,0"/>
            <v:stroke on="f" joinstyle="miter"/>
            <v:imagedata r:id="rId189" o:title="eqIdc5db41a1f31d6baee7c69990811edb9f"/>
            <o:lock v:ext="edit" aspectratio="t"/>
            <w10:wrap type="none"/>
            <w10:anchorlock/>
          </v:shape>
          <o:OLEObject Type="Embed" ProgID="Equation.DSMT4" ShapeID="_x0000_i1154" DrawAspect="Content" ObjectID="_1468075854" r:id="rId242">
            <o:LockedField>false</o:LockedField>
          </o:OLEObject>
        </w:object>
      </w:r>
      <w:r>
        <w:rPr>
          <w:rFonts w:ascii="Times New Roman" w:hAnsi="Times New Roman"/>
          <w:kern w:val="0"/>
        </w:rPr>
        <w:t>的坐标．</w:t>
      </w:r>
    </w:p>
    <w:p w14:paraId="14F7E360">
      <w:pPr>
        <w:spacing w:line="360" w:lineRule="auto"/>
        <w:jc w:val="left"/>
        <w:textAlignment w:val="center"/>
        <w:rPr>
          <w:rFonts w:ascii="Times New Roman" w:hAnsi="Times New Roman"/>
          <w:kern w:val="0"/>
        </w:rPr>
      </w:pPr>
    </w:p>
    <w:p w14:paraId="7C444C36">
      <w:pPr>
        <w:spacing w:line="360" w:lineRule="auto"/>
        <w:jc w:val="left"/>
        <w:textAlignment w:val="center"/>
        <w:rPr>
          <w:rFonts w:ascii="Times New Roman" w:hAnsi="Times New Roman"/>
          <w:kern w:val="0"/>
        </w:rPr>
      </w:pPr>
    </w:p>
    <w:p w14:paraId="0ECEA75E">
      <w:pPr>
        <w:spacing w:line="360" w:lineRule="auto"/>
        <w:jc w:val="left"/>
        <w:textAlignment w:val="center"/>
        <w:rPr>
          <w:rFonts w:ascii="Times New Roman" w:hAnsi="Times New Roman"/>
          <w:kern w:val="0"/>
        </w:rPr>
      </w:pPr>
      <w:r>
        <w:rPr>
          <w:rFonts w:ascii="Times New Roman" w:hAnsi="Times New Roman"/>
          <w:kern w:val="0"/>
        </w:rPr>
        <w:t>25．（9分）如图，在平面直角坐标系中，函数</w:t>
      </w:r>
      <w:r>
        <w:rPr>
          <w:rFonts w:ascii="Times New Roman" w:hAnsi="Times New Roman"/>
          <w:kern w:val="0"/>
        </w:rPr>
        <w:object>
          <v:shape id="_x0000_i1155" o:spt="75" alt="eqIdb3dea3495a1c3975fe15e5e4854fe6b1" type="#_x0000_t75" style="height:27.75pt;width:55.5pt;" o:ole="t" filled="f" o:preferrelative="t" stroked="f" coordsize="21600,21600">
            <v:path/>
            <v:fill on="f" focussize="0,0"/>
            <v:stroke on="f" joinstyle="miter"/>
            <v:imagedata r:id="rId244" o:title="eqIdb3dea3495a1c3975fe15e5e4854fe6b1"/>
            <o:lock v:ext="edit" aspectratio="t"/>
            <w10:wrap type="none"/>
            <w10:anchorlock/>
          </v:shape>
          <o:OLEObject Type="Embed" ProgID="Equation.DSMT4" ShapeID="_x0000_i1155" DrawAspect="Content" ObjectID="_1468075855" r:id="rId243">
            <o:LockedField>false</o:LockedField>
          </o:OLEObject>
        </w:object>
      </w:r>
      <w:r>
        <w:rPr>
          <w:rFonts w:ascii="Times New Roman" w:hAnsi="Times New Roman"/>
          <w:kern w:val="0"/>
        </w:rPr>
        <w:t>的图象分别交</w:t>
      </w:r>
      <w:r>
        <w:rPr>
          <w:rFonts w:ascii="Times New Roman" w:hAnsi="Times New Roman"/>
          <w:kern w:val="0"/>
        </w:rPr>
        <w:object>
          <v:shape id="_x0000_i1156"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56" DrawAspect="Content" ObjectID="_1468075856" r:id="rId245">
            <o:LockedField>false</o:LockedField>
          </o:OLEObject>
        </w:object>
      </w:r>
      <w:r>
        <w:rPr>
          <w:rFonts w:ascii="Times New Roman" w:hAnsi="Times New Roman"/>
          <w:kern w:val="0"/>
        </w:rPr>
        <w:t>轴，</w:t>
      </w:r>
      <w:r>
        <w:rPr>
          <w:rFonts w:ascii="Times New Roman" w:hAnsi="Times New Roman"/>
          <w:kern w:val="0"/>
        </w:rPr>
        <w:object>
          <v:shape id="_x0000_i1157" o:spt="75" alt="eqIdd053b14c8588eee2acbbe44fc37a6886"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57" DrawAspect="Content" ObjectID="_1468075857" r:id="rId246">
            <o:LockedField>false</o:LockedField>
          </o:OLEObject>
        </w:object>
      </w:r>
      <w:r>
        <w:rPr>
          <w:rFonts w:ascii="Times New Roman" w:hAnsi="Times New Roman"/>
          <w:kern w:val="0"/>
        </w:rPr>
        <w:t>轴于</w:t>
      </w:r>
      <w:r>
        <w:rPr>
          <w:rFonts w:ascii="Times New Roman" w:hAnsi="Times New Roman" w:eastAsia="Times New Roman"/>
          <w:i/>
          <w:kern w:val="0"/>
        </w:rPr>
        <w:t>A</w:t>
      </w:r>
      <w:r>
        <w:rPr>
          <w:rFonts w:ascii="Times New Roman" w:hAnsi="Times New Roman"/>
          <w:kern w:val="0"/>
        </w:rPr>
        <w:t>，</w:t>
      </w:r>
      <w:r>
        <w:rPr>
          <w:rFonts w:ascii="Times New Roman" w:hAnsi="Times New Roman" w:eastAsia="Times New Roman"/>
          <w:i/>
          <w:kern w:val="0"/>
        </w:rPr>
        <w:t>B</w:t>
      </w:r>
      <w:r>
        <w:rPr>
          <w:rFonts w:ascii="Times New Roman" w:hAnsi="Times New Roman"/>
          <w:kern w:val="0"/>
        </w:rPr>
        <w:t>两点，过点</w:t>
      </w:r>
      <w:r>
        <w:rPr>
          <w:rFonts w:ascii="Times New Roman" w:hAnsi="Times New Roman" w:eastAsia="Times New Roman"/>
          <w:i/>
          <w:kern w:val="0"/>
        </w:rPr>
        <w:t>B</w:t>
      </w:r>
      <w:r>
        <w:rPr>
          <w:rFonts w:ascii="Times New Roman" w:hAnsi="Times New Roman"/>
          <w:kern w:val="0"/>
        </w:rPr>
        <w:t>的直线</w:t>
      </w:r>
      <w:r>
        <w:rPr>
          <w:rFonts w:ascii="Times New Roman" w:hAnsi="Times New Roman"/>
          <w:kern w:val="0"/>
        </w:rPr>
        <w:object>
          <v:shape id="_x0000_i1158" o:spt="75" alt="eqIde69d2b798744645af88a4fa411344a83" type="#_x0000_t75" style="height:10.5pt;width:18.75pt;" o:ole="t" filled="f" o:preferrelative="t" stroked="f" coordsize="21600,21600">
            <v:path/>
            <v:fill on="f" focussize="0,0"/>
            <v:stroke on="f" joinstyle="miter"/>
            <v:imagedata r:id="rId248" o:title="eqIde69d2b798744645af88a4fa411344a83"/>
            <o:lock v:ext="edit" aspectratio="t"/>
            <w10:wrap type="none"/>
            <w10:anchorlock/>
          </v:shape>
          <o:OLEObject Type="Embed" ProgID="Equation.DSMT4" ShapeID="_x0000_i1158" DrawAspect="Content" ObjectID="_1468075858" r:id="rId247">
            <o:LockedField>false</o:LockedField>
          </o:OLEObject>
        </w:object>
      </w:r>
      <w:r>
        <w:rPr>
          <w:rFonts w:ascii="Times New Roman" w:hAnsi="Times New Roman"/>
          <w:kern w:val="0"/>
        </w:rPr>
        <w:t>交</w:t>
      </w:r>
      <w:r>
        <w:rPr>
          <w:rFonts w:ascii="Times New Roman" w:hAnsi="Times New Roman" w:eastAsia="Times New Roman"/>
          <w:i/>
          <w:kern w:val="0"/>
        </w:rPr>
        <w:t>x</w:t>
      </w:r>
      <w:r>
        <w:rPr>
          <w:rFonts w:ascii="Times New Roman" w:hAnsi="Times New Roman"/>
          <w:kern w:val="0"/>
        </w:rPr>
        <w:t>轴正半轴于点</w:t>
      </w:r>
      <w:r>
        <w:rPr>
          <w:rFonts w:ascii="Times New Roman" w:hAnsi="Times New Roman" w:eastAsia="Times New Roman"/>
          <w:i/>
          <w:kern w:val="0"/>
        </w:rPr>
        <w:t>M</w:t>
      </w:r>
      <w:r>
        <w:rPr>
          <w:rFonts w:ascii="Times New Roman" w:hAnsi="Times New Roman"/>
          <w:kern w:val="0"/>
        </w:rPr>
        <w:t>，且直线</w:t>
      </w:r>
      <w:r>
        <w:rPr>
          <w:rFonts w:ascii="Times New Roman" w:hAnsi="Times New Roman"/>
          <w:kern w:val="0"/>
        </w:rPr>
        <w:object>
          <v:shape id="_x0000_i1159" o:spt="75" alt="eqIde69d2b798744645af88a4fa411344a83" type="#_x0000_t75" style="height:10.5pt;width:18.75pt;" o:ole="t" filled="f" o:preferrelative="t" stroked="f" coordsize="21600,21600">
            <v:path/>
            <v:fill on="f" focussize="0,0"/>
            <v:stroke on="f" joinstyle="miter"/>
            <v:imagedata r:id="rId248" o:title="eqIde69d2b798744645af88a4fa411344a83"/>
            <o:lock v:ext="edit" aspectratio="t"/>
            <w10:wrap type="none"/>
            <w10:anchorlock/>
          </v:shape>
          <o:OLEObject Type="Embed" ProgID="Equation.DSMT4" ShapeID="_x0000_i1159" DrawAspect="Content" ObjectID="_1468075859" r:id="rId249">
            <o:LockedField>false</o:LockedField>
          </o:OLEObject>
        </w:object>
      </w:r>
      <w:r>
        <w:rPr>
          <w:rFonts w:ascii="Times New Roman" w:hAnsi="Times New Roman"/>
          <w:kern w:val="0"/>
        </w:rPr>
        <w:t>把</w:t>
      </w:r>
      <w:r>
        <w:rPr>
          <w:rFonts w:ascii="Times New Roman" w:hAnsi="Times New Roman"/>
          <w:kern w:val="0"/>
        </w:rPr>
        <w:object>
          <v:shape id="_x0000_i1160" o:spt="75" alt="eqId866b81a8384cce4f24867baca2e6820c" type="#_x0000_t75" style="height:12.75pt;width:31.5pt;" o:ole="t" filled="f" o:preferrelative="t" stroked="f" coordsize="21600,21600">
            <v:path/>
            <v:fill on="f" focussize="0,0"/>
            <v:stroke on="f" joinstyle="miter"/>
            <v:imagedata r:id="rId251" o:title="eqId866b81a8384cce4f24867baca2e6820c"/>
            <o:lock v:ext="edit" aspectratio="t"/>
            <w10:wrap type="none"/>
            <w10:anchorlock/>
          </v:shape>
          <o:OLEObject Type="Embed" ProgID="Equation.DSMT4" ShapeID="_x0000_i1160" DrawAspect="Content" ObjectID="_1468075860" r:id="rId250">
            <o:LockedField>false</o:LockedField>
          </o:OLEObject>
        </w:object>
      </w:r>
      <w:r>
        <w:rPr>
          <w:rFonts w:ascii="Times New Roman" w:hAnsi="Times New Roman"/>
          <w:kern w:val="0"/>
        </w:rPr>
        <w:t>分成面积之比为</w:t>
      </w:r>
      <w:r>
        <w:rPr>
          <w:rFonts w:ascii="Times New Roman" w:hAnsi="Times New Roman"/>
          <w:kern w:val="0"/>
        </w:rPr>
        <w:object>
          <v:shape id="_x0000_i1161" o:spt="75" alt="eqId6b1525ede8b0a97134951985c551abe1" type="#_x0000_t75" style="height:12pt;width:15.75pt;" o:ole="t" filled="f" o:preferrelative="t" stroked="f" coordsize="21600,21600">
            <v:path/>
            <v:fill on="f" focussize="0,0"/>
            <v:stroke on="f" joinstyle="miter"/>
            <v:imagedata r:id="rId253" o:title="eqId6b1525ede8b0a97134951985c551abe1"/>
            <o:lock v:ext="edit" aspectratio="t"/>
            <w10:wrap type="none"/>
            <w10:anchorlock/>
          </v:shape>
          <o:OLEObject Type="Embed" ProgID="Equation.DSMT4" ShapeID="_x0000_i1161" DrawAspect="Content" ObjectID="_1468075861" r:id="rId252">
            <o:LockedField>false</o:LockedField>
          </o:OLEObject>
        </w:object>
      </w:r>
      <w:r>
        <w:rPr>
          <w:rFonts w:ascii="Times New Roman" w:hAnsi="Times New Roman"/>
          <w:kern w:val="0"/>
        </w:rPr>
        <w:t>的两部分．</w:t>
      </w:r>
    </w:p>
    <w:p w14:paraId="504FCC34">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2981325" cy="1552575"/>
            <wp:effectExtent l="0" t="0" r="3175" b="9525"/>
            <wp:docPr id="100037" name="图片 100037" descr="@@@a484da9d-34be-4616-90a2-30d095e0d4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a484da9d-34be-4616-90a2-30d095e0d4cb"/>
                    <pic:cNvPicPr>
                      <a:picLocks noChangeAspect="1"/>
                    </pic:cNvPicPr>
                  </pic:nvPicPr>
                  <pic:blipFill>
                    <a:blip r:embed="rId254"/>
                    <a:stretch>
                      <a:fillRect/>
                    </a:stretch>
                  </pic:blipFill>
                  <pic:spPr>
                    <a:xfrm>
                      <a:off x="0" y="0"/>
                      <a:ext cx="2981325" cy="1552575"/>
                    </a:xfrm>
                    <a:prstGeom prst="rect">
                      <a:avLst/>
                    </a:prstGeom>
                  </pic:spPr>
                </pic:pic>
              </a:graphicData>
            </a:graphic>
          </wp:inline>
        </w:drawing>
      </w:r>
    </w:p>
    <w:p w14:paraId="58C27E0D">
      <w:pPr>
        <w:spacing w:line="360" w:lineRule="auto"/>
        <w:jc w:val="left"/>
        <w:textAlignment w:val="center"/>
        <w:rPr>
          <w:rFonts w:ascii="Times New Roman" w:hAnsi="Times New Roman"/>
          <w:kern w:val="0"/>
        </w:rPr>
      </w:pPr>
      <w:r>
        <w:rPr>
          <w:rFonts w:ascii="Times New Roman" w:hAnsi="Times New Roman"/>
          <w:kern w:val="0"/>
        </w:rPr>
        <w:t>(1)求点</w:t>
      </w:r>
      <w:r>
        <w:rPr>
          <w:rFonts w:ascii="Times New Roman" w:hAnsi="Times New Roman" w:eastAsia="Times New Roman"/>
          <w:i/>
          <w:kern w:val="0"/>
        </w:rPr>
        <w:t>A</w:t>
      </w:r>
      <w:r>
        <w:rPr>
          <w:rFonts w:ascii="Times New Roman" w:hAnsi="Times New Roman"/>
          <w:kern w:val="0"/>
        </w:rPr>
        <w:t>，</w:t>
      </w:r>
      <w:r>
        <w:rPr>
          <w:rFonts w:ascii="Times New Roman" w:hAnsi="Times New Roman" w:eastAsia="Times New Roman"/>
          <w:i/>
          <w:kern w:val="0"/>
        </w:rPr>
        <w:t>B</w:t>
      </w:r>
      <w:r>
        <w:rPr>
          <w:rFonts w:ascii="Times New Roman" w:hAnsi="Times New Roman"/>
          <w:kern w:val="0"/>
        </w:rPr>
        <w:t>的坐标；</w:t>
      </w:r>
    </w:p>
    <w:p w14:paraId="6FE1C872">
      <w:pPr>
        <w:spacing w:line="360" w:lineRule="auto"/>
        <w:jc w:val="left"/>
        <w:textAlignment w:val="center"/>
        <w:rPr>
          <w:rFonts w:ascii="Times New Roman" w:hAnsi="Times New Roman"/>
          <w:kern w:val="0"/>
        </w:rPr>
      </w:pPr>
      <w:r>
        <w:rPr>
          <w:rFonts w:ascii="Times New Roman" w:hAnsi="Times New Roman"/>
          <w:kern w:val="0"/>
        </w:rPr>
        <w:t>(2)求直线</w:t>
      </w:r>
      <w:r>
        <w:rPr>
          <w:rFonts w:ascii="Times New Roman" w:hAnsi="Times New Roman"/>
          <w:kern w:val="0"/>
        </w:rPr>
        <w:object>
          <v:shape id="_x0000_i1162" o:spt="75" alt="eqIde69d2b798744645af88a4fa411344a83" type="#_x0000_t75" style="height:10.5pt;width:18.75pt;" o:ole="t" filled="f" o:preferrelative="t" stroked="f" coordsize="21600,21600">
            <v:path/>
            <v:fill on="f" focussize="0,0"/>
            <v:stroke on="f" joinstyle="miter"/>
            <v:imagedata r:id="rId248" o:title="eqIde69d2b798744645af88a4fa411344a83"/>
            <o:lock v:ext="edit" aspectratio="t"/>
            <w10:wrap type="none"/>
            <w10:anchorlock/>
          </v:shape>
          <o:OLEObject Type="Embed" ProgID="Equation.DSMT4" ShapeID="_x0000_i1162" DrawAspect="Content" ObjectID="_1468075862" r:id="rId255">
            <o:LockedField>false</o:LockedField>
          </o:OLEObject>
        </w:object>
      </w:r>
      <w:r>
        <w:rPr>
          <w:rFonts w:ascii="Times New Roman" w:hAnsi="Times New Roman"/>
          <w:kern w:val="0"/>
        </w:rPr>
        <w:t>的表达式；</w:t>
      </w:r>
    </w:p>
    <w:p w14:paraId="7304FBFF">
      <w:pPr>
        <w:spacing w:line="360" w:lineRule="auto"/>
        <w:jc w:val="left"/>
        <w:textAlignment w:val="center"/>
        <w:rPr>
          <w:rFonts w:ascii="Times New Roman" w:hAnsi="Times New Roman"/>
          <w:kern w:val="0"/>
        </w:rPr>
      </w:pPr>
      <w:r>
        <w:rPr>
          <w:rFonts w:ascii="Times New Roman" w:hAnsi="Times New Roman"/>
          <w:kern w:val="0"/>
        </w:rPr>
        <w:t>(3)当</w:t>
      </w:r>
      <w:r>
        <w:rPr>
          <w:rFonts w:ascii="Times New Roman" w:hAnsi="Times New Roman"/>
          <w:kern w:val="0"/>
        </w:rPr>
        <w:object>
          <v:shape id="_x0000_i1163" o:spt="75" alt="eqIded88569d7b977bcce7c992afac72811f" type="#_x0000_t75" style="height:12.75pt;width:46.5pt;" o:ole="t" filled="f" o:preferrelative="t" stroked="f" coordsize="21600,21600">
            <v:path/>
            <v:fill on="f" focussize="0,0"/>
            <v:stroke on="f" joinstyle="miter"/>
            <v:imagedata r:id="rId257" o:title="eqIded88569d7b977bcce7c992afac72811f"/>
            <o:lock v:ext="edit" aspectratio="t"/>
            <w10:wrap type="none"/>
            <w10:anchorlock/>
          </v:shape>
          <o:OLEObject Type="Embed" ProgID="Equation.DSMT4" ShapeID="_x0000_i1163" DrawAspect="Content" ObjectID="_1468075863" r:id="rId256">
            <o:LockedField>false</o:LockedField>
          </o:OLEObject>
        </w:object>
      </w:r>
      <w:r>
        <w:rPr>
          <w:rFonts w:ascii="Times New Roman" w:hAnsi="Times New Roman"/>
          <w:kern w:val="0"/>
        </w:rPr>
        <w:t>时，试在直线</w:t>
      </w:r>
      <w:r>
        <w:rPr>
          <w:rFonts w:ascii="Times New Roman" w:hAnsi="Times New Roman"/>
          <w:kern w:val="0"/>
        </w:rPr>
        <w:object>
          <v:shape id="_x0000_i1164" o:spt="75" alt="eqIde69d2b798744645af88a4fa411344a83" type="#_x0000_t75" style="height:10.5pt;width:18.75pt;" o:ole="t" filled="f" o:preferrelative="t" stroked="f" coordsize="21600,21600">
            <v:path/>
            <v:fill on="f" focussize="0,0"/>
            <v:stroke on="f" joinstyle="miter"/>
            <v:imagedata r:id="rId248" o:title="eqIde69d2b798744645af88a4fa411344a83"/>
            <o:lock v:ext="edit" aspectratio="t"/>
            <w10:wrap type="none"/>
            <w10:anchorlock/>
          </v:shape>
          <o:OLEObject Type="Embed" ProgID="Equation.DSMT4" ShapeID="_x0000_i1164" DrawAspect="Content" ObjectID="_1468075864" r:id="rId258">
            <o:LockedField>false</o:LockedField>
          </o:OLEObject>
        </w:object>
      </w:r>
      <w:r>
        <w:rPr>
          <w:rFonts w:ascii="Times New Roman" w:hAnsi="Times New Roman"/>
          <w:kern w:val="0"/>
        </w:rPr>
        <w:t>上找一点</w:t>
      </w:r>
      <w:r>
        <w:rPr>
          <w:rFonts w:ascii="Times New Roman" w:hAnsi="Times New Roman" w:eastAsia="Times New Roman"/>
          <w:i/>
          <w:kern w:val="0"/>
        </w:rPr>
        <w:t>P</w:t>
      </w:r>
      <w:r>
        <w:rPr>
          <w:rFonts w:ascii="Times New Roman" w:hAnsi="Times New Roman"/>
          <w:kern w:val="0"/>
        </w:rPr>
        <w:t>，使得</w:t>
      </w:r>
      <w:r>
        <w:rPr>
          <w:rFonts w:ascii="Times New Roman" w:hAnsi="Times New Roman"/>
          <w:kern w:val="0"/>
        </w:rPr>
        <w:object>
          <v:shape id="_x0000_i1165" o:spt="75" alt="eqIdb8612b4b64cb9c847c8e4d1858d10c6f" type="#_x0000_t75" style="height:15.75pt;width:61.5pt;" o:ole="t" filled="f" o:preferrelative="t" stroked="f" coordsize="21600,21600">
            <v:path/>
            <v:fill on="f" focussize="0,0"/>
            <v:stroke on="f" joinstyle="miter"/>
            <v:imagedata r:id="rId260" o:title="eqIdb8612b4b64cb9c847c8e4d1858d10c6f"/>
            <o:lock v:ext="edit" aspectratio="t"/>
            <w10:wrap type="none"/>
            <w10:anchorlock/>
          </v:shape>
          <o:OLEObject Type="Embed" ProgID="Equation.DSMT4" ShapeID="_x0000_i1165" DrawAspect="Content" ObjectID="_1468075865" r:id="rId259">
            <o:LockedField>false</o:LockedField>
          </o:OLEObject>
        </w:object>
      </w:r>
      <w:r>
        <w:rPr>
          <w:rFonts w:ascii="Times New Roman" w:hAnsi="Times New Roman"/>
          <w:kern w:val="0"/>
        </w:rPr>
        <w:t>，直接写出点</w:t>
      </w:r>
      <w:r>
        <w:rPr>
          <w:rFonts w:ascii="Times New Roman" w:hAnsi="Times New Roman" w:eastAsia="Times New Roman"/>
          <w:i/>
          <w:kern w:val="0"/>
        </w:rPr>
        <w:t>P</w:t>
      </w:r>
      <w:r>
        <w:rPr>
          <w:rFonts w:ascii="Times New Roman" w:hAnsi="Times New Roman"/>
          <w:kern w:val="0"/>
        </w:rPr>
        <w:t>的坐标．</w:t>
      </w:r>
    </w:p>
    <w:p w14:paraId="1655D10E">
      <w:pPr>
        <w:spacing w:line="360" w:lineRule="auto"/>
        <w:jc w:val="left"/>
        <w:textAlignment w:val="center"/>
        <w:rPr>
          <w:rFonts w:ascii="Times New Roman" w:hAnsi="Times New Roman"/>
          <w:kern w:val="0"/>
        </w:rPr>
      </w:pPr>
    </w:p>
    <w:p w14:paraId="40B693B3">
      <w:pPr>
        <w:spacing w:line="360" w:lineRule="auto"/>
        <w:jc w:val="left"/>
        <w:textAlignment w:val="center"/>
        <w:rPr>
          <w:rFonts w:ascii="Times New Roman" w:hAnsi="Times New Roman"/>
          <w:kern w:val="0"/>
        </w:rPr>
      </w:pPr>
    </w:p>
    <w:p w14:paraId="5B57DAFC">
      <w:pPr>
        <w:spacing w:line="360" w:lineRule="auto"/>
        <w:jc w:val="left"/>
        <w:textAlignment w:val="center"/>
        <w:rPr>
          <w:rFonts w:ascii="Times New Roman" w:hAnsi="Times New Roman"/>
          <w:kern w:val="0"/>
        </w:rPr>
      </w:pPr>
    </w:p>
    <w:p w14:paraId="36D44CE9">
      <w:pPr>
        <w:spacing w:line="360" w:lineRule="auto"/>
        <w:jc w:val="left"/>
        <w:textAlignment w:val="center"/>
        <w:rPr>
          <w:rFonts w:ascii="Times New Roman" w:hAnsi="Times New Roman"/>
          <w:kern w:val="0"/>
        </w:rPr>
      </w:pPr>
      <w:r>
        <w:rPr>
          <w:rFonts w:ascii="Times New Roman" w:hAnsi="Times New Roman"/>
          <w:kern w:val="0"/>
        </w:rPr>
        <w:t>26．（9分）如图，在平面直角坐标系</w:t>
      </w:r>
      <w:r>
        <w:rPr>
          <w:rFonts w:ascii="Times New Roman" w:hAnsi="Times New Roman"/>
          <w:kern w:val="0"/>
        </w:rPr>
        <w:object>
          <v:shape id="_x0000_i1166" o:spt="75" alt="eqId7f2beb91f10d2d8f2aa0dcc3f5cd1598" type="#_x0000_t75" style="height:13.5pt;width:21pt;" o:ole="t" filled="f" o:preferrelative="t" stroked="f" coordsize="21600,21600">
            <v:path/>
            <v:fill on="f" focussize="0,0"/>
            <v:stroke on="f" joinstyle="miter"/>
            <v:imagedata r:id="rId262" o:title="eqId7f2beb91f10d2d8f2aa0dcc3f5cd1598"/>
            <o:lock v:ext="edit" aspectratio="t"/>
            <w10:wrap type="none"/>
            <w10:anchorlock/>
          </v:shape>
          <o:OLEObject Type="Embed" ProgID="Equation.DSMT4" ShapeID="_x0000_i1166" DrawAspect="Content" ObjectID="_1468075866" r:id="rId261">
            <o:LockedField>false</o:LockedField>
          </o:OLEObject>
        </w:object>
      </w:r>
      <w:r>
        <w:rPr>
          <w:rFonts w:ascii="Times New Roman" w:hAnsi="Times New Roman"/>
          <w:kern w:val="0"/>
        </w:rPr>
        <w:t>中，直线</w:t>
      </w:r>
      <w:r>
        <w:rPr>
          <w:rFonts w:ascii="Times New Roman" w:hAnsi="Times New Roman"/>
          <w:kern w:val="0"/>
        </w:rPr>
        <w:object>
          <v:shape id="_x0000_i1167" o:spt="75" alt="eqIdc3c48c439ef919695d2660d0a63e6eb2" type="#_x0000_t75" style="height:14.25pt;width:40.5pt;" o:ole="t" filled="f" o:preferrelative="t" stroked="f" coordsize="21600,21600">
            <v:path/>
            <v:fill on="f" focussize="0,0"/>
            <v:stroke on="f" joinstyle="miter"/>
            <v:imagedata r:id="rId264" o:title="eqIdc3c48c439ef919695d2660d0a63e6eb2"/>
            <o:lock v:ext="edit" aspectratio="t"/>
            <w10:wrap type="none"/>
            <w10:anchorlock/>
          </v:shape>
          <o:OLEObject Type="Embed" ProgID="Equation.DSMT4" ShapeID="_x0000_i1167" DrawAspect="Content" ObjectID="_1468075867" r:id="rId263">
            <o:LockedField>false</o:LockedField>
          </o:OLEObject>
        </w:object>
      </w:r>
      <w:r>
        <w:rPr>
          <w:rFonts w:ascii="Times New Roman" w:hAnsi="Times New Roman"/>
          <w:kern w:val="0"/>
        </w:rPr>
        <w:t>分别与</w:t>
      </w:r>
      <w:r>
        <w:rPr>
          <w:rFonts w:ascii="Times New Roman" w:hAnsi="Times New Roman"/>
          <w:kern w:val="0"/>
        </w:rPr>
        <w:object>
          <v:shape id="_x0000_i1168"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68" DrawAspect="Content" ObjectID="_1468075868" r:id="rId265">
            <o:LockedField>false</o:LockedField>
          </o:OLEObject>
        </w:object>
      </w:r>
      <w:r>
        <w:rPr>
          <w:rFonts w:ascii="Times New Roman" w:hAnsi="Times New Roman"/>
          <w:kern w:val="0"/>
        </w:rPr>
        <w:t>轴、</w:t>
      </w:r>
      <w:r>
        <w:rPr>
          <w:rFonts w:ascii="Times New Roman" w:hAnsi="Times New Roman"/>
          <w:kern w:val="0"/>
        </w:rPr>
        <w:object>
          <v:shape id="_x0000_i1169" o:spt="75" alt="eqIdd053b14c8588eee2acbbe44fc37a6886"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69" DrawAspect="Content" ObjectID="_1468075869" r:id="rId266">
            <o:LockedField>false</o:LockedField>
          </o:OLEObject>
        </w:object>
      </w:r>
      <w:r>
        <w:rPr>
          <w:rFonts w:ascii="Times New Roman" w:hAnsi="Times New Roman"/>
          <w:kern w:val="0"/>
        </w:rPr>
        <w:t>轴交于</w:t>
      </w:r>
      <w:r>
        <w:rPr>
          <w:rFonts w:ascii="Times New Roman" w:hAnsi="Times New Roman"/>
          <w:kern w:val="0"/>
        </w:rPr>
        <w:object>
          <v:shape id="_x0000_i1170" o:spt="75" alt="eqIde52586ca2a3b783bc8092415e2d4bf6d" type="#_x0000_t75" style="height:12pt;width:26.25pt;" o:ole="t" filled="f" o:preferrelative="t" stroked="f" coordsize="21600,21600">
            <v:path/>
            <v:fill on="f" focussize="0,0"/>
            <v:stroke on="f" joinstyle="miter"/>
            <v:imagedata r:id="rId268" o:title="eqIde52586ca2a3b783bc8092415e2d4bf6d"/>
            <o:lock v:ext="edit" aspectratio="t"/>
            <w10:wrap type="none"/>
            <w10:anchorlock/>
          </v:shape>
          <o:OLEObject Type="Embed" ProgID="Equation.DSMT4" ShapeID="_x0000_i1170" DrawAspect="Content" ObjectID="_1468075870" r:id="rId267">
            <o:LockedField>false</o:LockedField>
          </o:OLEObject>
        </w:object>
      </w:r>
      <w:r>
        <w:rPr>
          <w:rFonts w:ascii="Times New Roman" w:hAnsi="Times New Roman"/>
          <w:kern w:val="0"/>
        </w:rPr>
        <w:t>点，直线</w:t>
      </w:r>
      <w:r>
        <w:rPr>
          <w:rFonts w:ascii="Times New Roman" w:hAnsi="Times New Roman"/>
          <w:kern w:val="0"/>
        </w:rPr>
        <w:object>
          <v:shape id="_x0000_i1171" o:spt="75" alt="eqId0dc5c9827dfd0be5a9c85962d6ccbfb1" type="#_x0000_t75" style="height:12pt;width:17.2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171" DrawAspect="Content" ObjectID="_1468075871" r:id="rId269">
            <o:LockedField>false</o:LockedField>
          </o:OLEObject>
        </w:object>
      </w:r>
      <w:r>
        <w:rPr>
          <w:rFonts w:ascii="Times New Roman" w:hAnsi="Times New Roman"/>
          <w:kern w:val="0"/>
        </w:rPr>
        <w:t>与</w:t>
      </w:r>
      <w:r>
        <w:rPr>
          <w:rFonts w:ascii="Times New Roman" w:hAnsi="Times New Roman"/>
          <w:kern w:val="0"/>
        </w:rPr>
        <w:object>
          <v:shape id="_x0000_i1172"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72" DrawAspect="Content" ObjectID="_1468075872" r:id="rId270">
            <o:LockedField>false</o:LockedField>
          </o:OLEObject>
        </w:object>
      </w:r>
      <w:r>
        <w:rPr>
          <w:rFonts w:ascii="Times New Roman" w:hAnsi="Times New Roman"/>
          <w:kern w:val="0"/>
        </w:rPr>
        <w:t>轴相交于点</w:t>
      </w:r>
      <w:r>
        <w:rPr>
          <w:rFonts w:ascii="Times New Roman" w:hAnsi="Times New Roman"/>
          <w:kern w:val="0"/>
        </w:rPr>
        <w:object>
          <v:shape id="_x0000_i1173" o:spt="75" alt="eqId205e468a82a5cb7b2a31456c5fccf85e" type="#_x0000_t75" style="height:18pt;width:39.75pt;" o:ole="t" filled="f" o:preferrelative="t" stroked="f" coordsize="21600,21600">
            <v:path/>
            <v:fill on="f" focussize="0,0"/>
            <v:stroke on="f" joinstyle="miter"/>
            <v:imagedata r:id="rId272" o:title="eqId205e468a82a5cb7b2a31456c5fccf85e"/>
            <o:lock v:ext="edit" aspectratio="t"/>
            <w10:wrap type="none"/>
            <w10:anchorlock/>
          </v:shape>
          <o:OLEObject Type="Embed" ProgID="Equation.DSMT4" ShapeID="_x0000_i1173" DrawAspect="Content" ObjectID="_1468075873" r:id="rId271">
            <o:LockedField>false</o:LockedField>
          </o:OLEObject>
        </w:object>
      </w:r>
      <w:r>
        <w:rPr>
          <w:rFonts w:ascii="Times New Roman" w:hAnsi="Times New Roman"/>
          <w:kern w:val="0"/>
        </w:rPr>
        <w:t>，点</w:t>
      </w:r>
      <w:r>
        <w:rPr>
          <w:rFonts w:ascii="Times New Roman" w:hAnsi="Times New Roman"/>
          <w:kern w:val="0"/>
        </w:rPr>
        <w:object>
          <v:shape id="_x0000_i1174" o:spt="75" alt="eqId8455657dde27aabe6adb7b188e031c11" type="#_x0000_t75" style="height:11.25pt;width:11.25pt;" o:ole="t" filled="f" o:preferrelative="t" stroked="f" coordsize="21600,21600">
            <v:path/>
            <v:fill on="f" focussize="0,0"/>
            <v:stroke on="f" joinstyle="miter"/>
            <v:imagedata r:id="rId85" o:title="eqId8455657dde27aabe6adb7b188e031c11"/>
            <o:lock v:ext="edit" aspectratio="t"/>
            <w10:wrap type="none"/>
            <w10:anchorlock/>
          </v:shape>
          <o:OLEObject Type="Embed" ProgID="Equation.DSMT4" ShapeID="_x0000_i1174" DrawAspect="Content" ObjectID="_1468075874" r:id="rId273">
            <o:LockedField>false</o:LockedField>
          </o:OLEObject>
        </w:object>
      </w:r>
      <w:r>
        <w:rPr>
          <w:rFonts w:ascii="Times New Roman" w:hAnsi="Times New Roman"/>
          <w:kern w:val="0"/>
        </w:rPr>
        <w:t>在第四象限，</w:t>
      </w:r>
      <w:r>
        <w:rPr>
          <w:rFonts w:ascii="Times New Roman" w:hAnsi="Times New Roman"/>
          <w:kern w:val="0"/>
        </w:rPr>
        <w:object>
          <v:shape id="_x0000_i1175" o:spt="75" alt="eqId2a22940cd2a129350c952ad7dc6db924" type="#_x0000_t75" style="height:11.25pt;width:42.75pt;" o:ole="t" filled="f" o:preferrelative="t" stroked="f" coordsize="21600,21600">
            <v:path/>
            <v:fill on="f" focussize="0,0"/>
            <v:stroke on="f" joinstyle="miter"/>
            <v:imagedata r:id="rId275" o:title="eqId2a22940cd2a129350c952ad7dc6db924"/>
            <o:lock v:ext="edit" aspectratio="t"/>
            <w10:wrap type="none"/>
            <w10:anchorlock/>
          </v:shape>
          <o:OLEObject Type="Embed" ProgID="Equation.DSMT4" ShapeID="_x0000_i1175" DrawAspect="Content" ObjectID="_1468075875" r:id="rId274">
            <o:LockedField>false</o:LockedField>
          </o:OLEObject>
        </w:object>
      </w:r>
      <w:r>
        <w:rPr>
          <w:rFonts w:ascii="Times New Roman" w:hAnsi="Times New Roman"/>
          <w:kern w:val="0"/>
        </w:rPr>
        <w:t>．</w:t>
      </w:r>
    </w:p>
    <w:p w14:paraId="7CDDA3B6">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962150" cy="2133600"/>
            <wp:effectExtent l="0" t="0" r="6350" b="0"/>
            <wp:docPr id="100041" name="图片 100041" descr="@@@8053e800-9ba5-46d1-9c43-08e04be736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8053e800-9ba5-46d1-9c43-08e04be7369d"/>
                    <pic:cNvPicPr>
                      <a:picLocks noChangeAspect="1"/>
                    </pic:cNvPicPr>
                  </pic:nvPicPr>
                  <pic:blipFill>
                    <a:blip r:embed="rId276"/>
                    <a:stretch>
                      <a:fillRect/>
                    </a:stretch>
                  </pic:blipFill>
                  <pic:spPr>
                    <a:xfrm>
                      <a:off x="0" y="0"/>
                      <a:ext cx="1962150" cy="2133600"/>
                    </a:xfrm>
                    <a:prstGeom prst="rect">
                      <a:avLst/>
                    </a:prstGeom>
                  </pic:spPr>
                </pic:pic>
              </a:graphicData>
            </a:graphic>
          </wp:inline>
        </w:drawing>
      </w:r>
    </w:p>
    <w:p w14:paraId="2611CB9D">
      <w:pPr>
        <w:spacing w:line="360" w:lineRule="auto"/>
        <w:jc w:val="left"/>
        <w:textAlignment w:val="center"/>
        <w:rPr>
          <w:rFonts w:ascii="Times New Roman" w:hAnsi="Times New Roman"/>
          <w:kern w:val="0"/>
        </w:rPr>
      </w:pPr>
      <w:r>
        <w:rPr>
          <w:rFonts w:ascii="Times New Roman" w:hAnsi="Times New Roman"/>
          <w:kern w:val="0"/>
        </w:rPr>
        <w:t>(1)求直线</w:t>
      </w:r>
      <w:r>
        <w:rPr>
          <w:rFonts w:ascii="Times New Roman" w:hAnsi="Times New Roman"/>
          <w:kern w:val="0"/>
        </w:rPr>
        <w:object>
          <v:shape id="_x0000_i1176" o:spt="75" alt="eqId0dc5c9827dfd0be5a9c85962d6ccbfb1" type="#_x0000_t75" style="height:12pt;width:17.2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176" DrawAspect="Content" ObjectID="_1468075876" r:id="rId277">
            <o:LockedField>false</o:LockedField>
          </o:OLEObject>
        </w:object>
      </w:r>
      <w:r>
        <w:rPr>
          <w:rFonts w:ascii="Times New Roman" w:hAnsi="Times New Roman"/>
          <w:kern w:val="0"/>
        </w:rPr>
        <w:t>的解析式；</w:t>
      </w:r>
    </w:p>
    <w:p w14:paraId="2014F1C2">
      <w:pPr>
        <w:spacing w:line="360" w:lineRule="auto"/>
        <w:jc w:val="left"/>
        <w:textAlignment w:val="center"/>
        <w:rPr>
          <w:rFonts w:ascii="Times New Roman" w:hAnsi="Times New Roman"/>
          <w:kern w:val="0"/>
        </w:rPr>
      </w:pPr>
      <w:r>
        <w:rPr>
          <w:rFonts w:ascii="Times New Roman" w:hAnsi="Times New Roman"/>
          <w:kern w:val="0"/>
        </w:rPr>
        <w:t>(2)当</w:t>
      </w:r>
      <w:r>
        <w:rPr>
          <w:rFonts w:ascii="Times New Roman" w:hAnsi="Times New Roman"/>
          <w:kern w:val="0"/>
        </w:rPr>
        <w:object>
          <v:shape id="_x0000_i1177" o:spt="75" alt="eqId7cd4388a9c73e01c54985ddd734a9dd5" type="#_x0000_t75" style="height:15.75pt;width:67.5pt;" o:ole="t" filled="f" o:preferrelative="t" stroked="f" coordsize="21600,21600">
            <v:path/>
            <v:fill on="f" focussize="0,0"/>
            <v:stroke on="f" joinstyle="miter"/>
            <v:imagedata r:id="rId279" o:title="eqId7cd4388a9c73e01c54985ddd734a9dd5"/>
            <o:lock v:ext="edit" aspectratio="t"/>
            <w10:wrap type="none"/>
            <w10:anchorlock/>
          </v:shape>
          <o:OLEObject Type="Embed" ProgID="Equation.DSMT4" ShapeID="_x0000_i1177" DrawAspect="Content" ObjectID="_1468075877" r:id="rId278">
            <o:LockedField>false</o:LockedField>
          </o:OLEObject>
        </w:object>
      </w:r>
      <w:r>
        <w:rPr>
          <w:rFonts w:ascii="Times New Roman" w:hAnsi="Times New Roman"/>
          <w:kern w:val="0"/>
        </w:rPr>
        <w:t>时，求点</w:t>
      </w:r>
      <w:r>
        <w:rPr>
          <w:rFonts w:ascii="Times New Roman" w:hAnsi="Times New Roman"/>
          <w:kern w:val="0"/>
        </w:rPr>
        <w:object>
          <v:shape id="_x0000_i1178" o:spt="75" alt="eqId8455657dde27aabe6adb7b188e031c11" type="#_x0000_t75" style="height:11.25pt;width:11.25pt;" o:ole="t" filled="f" o:preferrelative="t" stroked="f" coordsize="21600,21600">
            <v:path/>
            <v:fill on="f" focussize="0,0"/>
            <v:stroke on="f" joinstyle="miter"/>
            <v:imagedata r:id="rId85" o:title="eqId8455657dde27aabe6adb7b188e031c11"/>
            <o:lock v:ext="edit" aspectratio="t"/>
            <w10:wrap type="none"/>
            <w10:anchorlock/>
          </v:shape>
          <o:OLEObject Type="Embed" ProgID="Equation.DSMT4" ShapeID="_x0000_i1178" DrawAspect="Content" ObjectID="_1468075878" r:id="rId280">
            <o:LockedField>false</o:LockedField>
          </o:OLEObject>
        </w:object>
      </w:r>
      <w:r>
        <w:rPr>
          <w:rFonts w:ascii="Times New Roman" w:hAnsi="Times New Roman"/>
          <w:kern w:val="0"/>
        </w:rPr>
        <w:t>的坐标；</w:t>
      </w:r>
    </w:p>
    <w:p w14:paraId="6C20EA24">
      <w:pPr>
        <w:spacing w:line="360" w:lineRule="auto"/>
        <w:jc w:val="left"/>
        <w:textAlignment w:val="center"/>
        <w:rPr>
          <w:rFonts w:ascii="Times New Roman" w:hAnsi="Times New Roman"/>
          <w:kern w:val="0"/>
        </w:rPr>
      </w:pPr>
      <w:r>
        <w:rPr>
          <w:rFonts w:ascii="Times New Roman" w:hAnsi="Times New Roman"/>
          <w:kern w:val="0"/>
        </w:rPr>
        <w:t>(3)在（2）的条件下，已知点</w:t>
      </w:r>
      <w:r>
        <w:rPr>
          <w:rFonts w:ascii="Times New Roman" w:hAnsi="Times New Roman"/>
          <w:kern w:val="0"/>
        </w:rPr>
        <w:object>
          <v:shape id="_x0000_i1179" o:spt="75" alt="eqIddad2a36927223bd70f426ba06aea4b45" type="#_x0000_t75" style="height:10.5pt;width:9.75pt;" o:ole="t" filled="f" o:preferrelative="t" stroked="f" coordsize="21600,21600">
            <v:path/>
            <v:fill on="f" focussize="0,0"/>
            <v:stroke on="f" joinstyle="miter"/>
            <v:imagedata r:id="rId282" o:title="eqIddad2a36927223bd70f426ba06aea4b45"/>
            <o:lock v:ext="edit" aspectratio="t"/>
            <w10:wrap type="none"/>
            <w10:anchorlock/>
          </v:shape>
          <o:OLEObject Type="Embed" ProgID="Equation.DSMT4" ShapeID="_x0000_i1179" DrawAspect="Content" ObjectID="_1468075879" r:id="rId281">
            <o:LockedField>false</o:LockedField>
          </o:OLEObject>
        </w:object>
      </w:r>
      <w:r>
        <w:rPr>
          <w:rFonts w:ascii="Times New Roman" w:hAnsi="Times New Roman"/>
          <w:kern w:val="0"/>
        </w:rPr>
        <w:t>在</w:t>
      </w:r>
      <w:r>
        <w:rPr>
          <w:rFonts w:ascii="Times New Roman" w:hAnsi="Times New Roman"/>
          <w:kern w:val="0"/>
        </w:rPr>
        <w:object>
          <v:shape id="_x0000_i1180" o:spt="75" alt="eqId81dea63b8ce3e51adf66cf7b9982a248"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80" DrawAspect="Content" ObjectID="_1468075880" r:id="rId283">
            <o:LockedField>false</o:LockedField>
          </o:OLEObject>
        </w:object>
      </w:r>
      <w:r>
        <w:rPr>
          <w:rFonts w:ascii="Times New Roman" w:hAnsi="Times New Roman"/>
          <w:kern w:val="0"/>
        </w:rPr>
        <w:t>轴上，点</w:t>
      </w:r>
      <w:r>
        <w:rPr>
          <w:rFonts w:ascii="Times New Roman" w:hAnsi="Times New Roman"/>
          <w:kern w:val="0"/>
        </w:rPr>
        <w:object>
          <v:shape id="_x0000_i1181" o:spt="75" alt="eqIdacc290b44635265137fdf13146b6a6d9" type="#_x0000_t75" style="height:13.5pt;width:10.5pt;" o:ole="t" filled="f" o:preferrelative="t" stroked="f" coordsize="21600,21600">
            <v:path/>
            <v:fill on="f" focussize="0,0"/>
            <v:stroke on="f" joinstyle="miter"/>
            <v:imagedata r:id="rId285" o:title="eqIdacc290b44635265137fdf13146b6a6d9"/>
            <o:lock v:ext="edit" aspectratio="t"/>
            <w10:wrap type="none"/>
            <w10:anchorlock/>
          </v:shape>
          <o:OLEObject Type="Embed" ProgID="Equation.DSMT4" ShapeID="_x0000_i1181" DrawAspect="Content" ObjectID="_1468075881" r:id="rId284">
            <o:LockedField>false</o:LockedField>
          </o:OLEObject>
        </w:object>
      </w:r>
      <w:r>
        <w:rPr>
          <w:rFonts w:ascii="Times New Roman" w:hAnsi="Times New Roman"/>
          <w:kern w:val="0"/>
        </w:rPr>
        <w:t>在直线</w:t>
      </w:r>
      <w:r>
        <w:rPr>
          <w:rFonts w:ascii="Times New Roman" w:hAnsi="Times New Roman"/>
          <w:kern w:val="0"/>
        </w:rPr>
        <w:object>
          <v:shape id="_x0000_i1182" o:spt="75" alt="eqId0dc5c9827dfd0be5a9c85962d6ccbfb1" type="#_x0000_t75" style="height:12pt;width:17.25pt;" o:ole="t" filled="f" o:preferrelative="t" stroked="f" coordsize="21600,21600">
            <v:path/>
            <v:fill on="f" focussize="0,0"/>
            <v:stroke on="f" joinstyle="miter"/>
            <v:imagedata r:id="rId213" o:title="eqId0dc5c9827dfd0be5a9c85962d6ccbfb1"/>
            <o:lock v:ext="edit" aspectratio="t"/>
            <w10:wrap type="none"/>
            <w10:anchorlock/>
          </v:shape>
          <o:OLEObject Type="Embed" ProgID="Equation.DSMT4" ShapeID="_x0000_i1182" DrawAspect="Content" ObjectID="_1468075882" r:id="rId286">
            <o:LockedField>false</o:LockedField>
          </o:OLEObject>
        </w:object>
      </w:r>
      <w:r>
        <w:rPr>
          <w:rFonts w:ascii="Times New Roman" w:hAnsi="Times New Roman"/>
          <w:kern w:val="0"/>
        </w:rPr>
        <w:t>上，如果以点</w:t>
      </w:r>
      <w:r>
        <w:rPr>
          <w:rFonts w:ascii="Times New Roman" w:hAnsi="Times New Roman"/>
          <w:kern w:val="0"/>
        </w:rPr>
        <w:object>
          <v:shape id="_x0000_i1183" o:spt="75" alt="eqId33d7665cd4eb96b58012a85ff444c29d" type="#_x0000_t75" style="height:14.25pt;width:61.5pt;" o:ole="t" filled="f" o:preferrelative="t" stroked="f" coordsize="21600,21600">
            <v:path/>
            <v:fill on="f" focussize="0,0"/>
            <v:stroke on="f" joinstyle="miter"/>
            <v:imagedata r:id="rId288" o:title="eqId33d7665cd4eb96b58012a85ff444c29d"/>
            <o:lock v:ext="edit" aspectratio="t"/>
            <w10:wrap type="none"/>
            <w10:anchorlock/>
          </v:shape>
          <o:OLEObject Type="Embed" ProgID="Equation.DSMT4" ShapeID="_x0000_i1183" DrawAspect="Content" ObjectID="_1468075883" r:id="rId287">
            <o:LockedField>false</o:LockedField>
          </o:OLEObject>
        </w:object>
      </w:r>
      <w:r>
        <w:rPr>
          <w:rFonts w:ascii="Times New Roman" w:hAnsi="Times New Roman"/>
          <w:kern w:val="0"/>
        </w:rPr>
        <w:t>为顶点的四边形是平行四边形，请直接写出点</w:t>
      </w:r>
      <w:r>
        <w:rPr>
          <w:rFonts w:ascii="Times New Roman" w:hAnsi="Times New Roman"/>
          <w:kern w:val="0"/>
        </w:rPr>
        <w:object>
          <v:shape id="_x0000_i1184" o:spt="75" alt="eqIddad2a36927223bd70f426ba06aea4b45" type="#_x0000_t75" style="height:10.5pt;width:9.75pt;" o:ole="t" filled="f" o:preferrelative="t" stroked="f" coordsize="21600,21600">
            <v:path/>
            <v:fill on="f" focussize="0,0"/>
            <v:stroke on="f" joinstyle="miter"/>
            <v:imagedata r:id="rId282" o:title="eqIddad2a36927223bd70f426ba06aea4b45"/>
            <o:lock v:ext="edit" aspectratio="t"/>
            <w10:wrap type="none"/>
            <w10:anchorlock/>
          </v:shape>
          <o:OLEObject Type="Embed" ProgID="Equation.DSMT4" ShapeID="_x0000_i1184" DrawAspect="Content" ObjectID="_1468075884" r:id="rId289">
            <o:LockedField>false</o:LockedField>
          </o:OLEObject>
        </w:object>
      </w:r>
      <w:r>
        <w:rPr>
          <w:rFonts w:ascii="Times New Roman" w:hAnsi="Times New Roman"/>
          <w:kern w:val="0"/>
        </w:rPr>
        <w:t>和点</w:t>
      </w:r>
      <w:r>
        <w:rPr>
          <w:rFonts w:ascii="Times New Roman" w:hAnsi="Times New Roman"/>
          <w:kern w:val="0"/>
        </w:rPr>
        <w:object>
          <v:shape id="_x0000_i1185" o:spt="75" alt="eqIdacc290b44635265137fdf13146b6a6d9" type="#_x0000_t75" style="height:13.5pt;width:10.5pt;" o:ole="t" filled="f" o:preferrelative="t" stroked="f" coordsize="21600,21600">
            <v:path/>
            <v:fill on="f" focussize="0,0"/>
            <v:stroke on="f" joinstyle="miter"/>
            <v:imagedata r:id="rId285" o:title="eqIdacc290b44635265137fdf13146b6a6d9"/>
            <o:lock v:ext="edit" aspectratio="t"/>
            <w10:wrap type="none"/>
            <w10:anchorlock/>
          </v:shape>
          <o:OLEObject Type="Embed" ProgID="Equation.DSMT4" ShapeID="_x0000_i1185" DrawAspect="Content" ObjectID="_1468075885" r:id="rId290">
            <o:LockedField>false</o:LockedField>
          </o:OLEObject>
        </w:object>
      </w:r>
      <w:r>
        <w:rPr>
          <w:rFonts w:ascii="Times New Roman" w:hAnsi="Times New Roman"/>
          <w:kern w:val="0"/>
        </w:rPr>
        <w:t>的坐标．</w:t>
      </w:r>
    </w:p>
    <w:p w14:paraId="7C1A39DB">
      <w:pPr>
        <w:spacing w:line="360" w:lineRule="auto"/>
        <w:jc w:val="left"/>
        <w:textAlignment w:val="center"/>
        <w:rPr>
          <w:rFonts w:ascii="Times New Roman" w:hAnsi="Times New Roman"/>
          <w:color w:val="FF0000"/>
          <w:kern w:val="0"/>
          <w:szCs w:val="21"/>
        </w:rPr>
      </w:pPr>
    </w:p>
    <w:p w14:paraId="0AE11AED"/>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1</w:t>
    </w:r>
    <w:r>
      <w:rPr>
        <w:rStyle w:val="92"/>
        <w:rFonts w:hint="eastAsia"/>
        <w:lang w:eastAsia="zh-CN"/>
      </w:rPr>
      <w:fldChar w:fldCharType="end"/>
    </w:r>
  </w:p>
  <w:p w14:paraId="587FA52C">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2</w:t>
    </w:r>
    <w:r>
      <w:rPr>
        <w:rStyle w:val="92"/>
        <w:rFonts w:hint="eastAsia"/>
        <w:lang w:eastAsia="zh-CN"/>
      </w:rPr>
      <w:fldChar w:fldCharType="end"/>
    </w:r>
    <w:bookmarkStart w:id="3" w:name="_GoBack"/>
    <w:bookmarkEnd w:id="3"/>
  </w:p>
  <w:p w14:paraId="700F82DC">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3CAC4">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22E54">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4F7831"/>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683B"/>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268E3"/>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527"/>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47E"/>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998"/>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32B"/>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3EB6DCB"/>
    <w:rsid w:val="04D756AE"/>
    <w:rsid w:val="1C0E7714"/>
    <w:rsid w:val="1FFC68D4"/>
    <w:rsid w:val="22C30C7B"/>
    <w:rsid w:val="461F5FDC"/>
    <w:rsid w:val="4740402F"/>
    <w:rsid w:val="4786351D"/>
    <w:rsid w:val="4A710D13"/>
    <w:rsid w:val="5B5F530E"/>
    <w:rsid w:val="71432549"/>
    <w:rsid w:val="7C7F7ED7"/>
    <w:rsid w:val="7CA36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unhideWhenUsed="0" w:uiPriority="0" w:semiHidden="0" w:name="page number"/>
    <w:lsdException w:uiPriority="99" w:name="endnote reference"/>
    <w:lsdException w:qFormat="1" w:uiPriority="0"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0"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nhideWhenUsed="0" w:uiPriority="0"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9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0"/>
    <w:unhideWhenUsed/>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101"/>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102"/>
    <w:unhideWhenUsed/>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103"/>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104"/>
    <w:unhideWhenUsed/>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5"/>
    <w:unhideWhenUsed/>
    <w:qFormat/>
    <w:uiPriority w:val="9"/>
    <w:pPr>
      <w:keepNext/>
      <w:keepLines/>
      <w:spacing w:before="240" w:after="64" w:line="320" w:lineRule="auto"/>
      <w:outlineLvl w:val="6"/>
    </w:pPr>
    <w:rPr>
      <w:b/>
      <w:bCs/>
      <w:sz w:val="24"/>
      <w:szCs w:val="24"/>
    </w:rPr>
  </w:style>
  <w:style w:type="paragraph" w:styleId="10">
    <w:name w:val="heading 8"/>
    <w:basedOn w:val="1"/>
    <w:next w:val="1"/>
    <w:link w:val="106"/>
    <w:unhideWhenUsed/>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7"/>
    <w:unhideWhenUsed/>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8"/>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8"/>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9"/>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unhideWhenUsed/>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10"/>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11"/>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12"/>
    <w:unhideWhenUsed/>
    <w:qFormat/>
    <w:uiPriority w:val="99"/>
  </w:style>
  <w:style w:type="paragraph" w:styleId="31">
    <w:name w:val="Body Text 3"/>
    <w:basedOn w:val="1"/>
    <w:link w:val="113"/>
    <w:unhideWhenUsed/>
    <w:qFormat/>
    <w:uiPriority w:val="99"/>
    <w:pPr>
      <w:spacing w:after="120"/>
    </w:pPr>
    <w:rPr>
      <w:sz w:val="16"/>
      <w:szCs w:val="16"/>
    </w:rPr>
  </w:style>
  <w:style w:type="paragraph" w:styleId="32">
    <w:name w:val="Closing"/>
    <w:basedOn w:val="1"/>
    <w:link w:val="114"/>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5"/>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6"/>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7"/>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8"/>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9"/>
    <w:unhideWhenUsed/>
    <w:qFormat/>
    <w:uiPriority w:val="99"/>
    <w:pPr>
      <w:ind w:left="100" w:leftChars="2500"/>
    </w:pPr>
  </w:style>
  <w:style w:type="paragraph" w:styleId="51">
    <w:name w:val="Body Text Indent 2"/>
    <w:basedOn w:val="1"/>
    <w:link w:val="120"/>
    <w:unhideWhenUsed/>
    <w:qFormat/>
    <w:uiPriority w:val="99"/>
    <w:pPr>
      <w:spacing w:after="120" w:line="480" w:lineRule="auto"/>
      <w:ind w:left="420" w:leftChars="200"/>
    </w:pPr>
  </w:style>
  <w:style w:type="paragraph" w:styleId="52">
    <w:name w:val="endnote text"/>
    <w:basedOn w:val="1"/>
    <w:link w:val="121"/>
    <w:unhideWhenUsed/>
    <w:qFormat/>
    <w:uiPriority w:val="0"/>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22"/>
    <w:unhideWhenUsed/>
    <w:qFormat/>
    <w:uiPriority w:val="0"/>
    <w:rPr>
      <w:kern w:val="0"/>
      <w:sz w:val="18"/>
      <w:szCs w:val="18"/>
    </w:rPr>
  </w:style>
  <w:style w:type="paragraph" w:styleId="55">
    <w:name w:val="footer"/>
    <w:basedOn w:val="1"/>
    <w:link w:val="123"/>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24"/>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5"/>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6"/>
    <w:qFormat/>
    <w:uiPriority w:val="0"/>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7"/>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8"/>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9"/>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30"/>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31"/>
    <w:unhideWhenUsed/>
    <w:qFormat/>
    <w:uiPriority w:val="0"/>
    <w:rPr>
      <w:rFonts w:ascii="Courier New" w:hAnsi="Courier New" w:cs="Courier New"/>
      <w:sz w:val="20"/>
      <w:szCs w:val="20"/>
    </w:rPr>
  </w:style>
  <w:style w:type="paragraph" w:styleId="81">
    <w:name w:val="Normal (Web)"/>
    <w:basedOn w:val="1"/>
    <w:link w:val="132"/>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3"/>
    <w:qFormat/>
    <w:uiPriority w:val="0"/>
    <w:pPr>
      <w:spacing w:before="240" w:after="60"/>
      <w:jc w:val="center"/>
      <w:outlineLvl w:val="0"/>
    </w:pPr>
    <w:rPr>
      <w:rFonts w:ascii="Cambria" w:hAnsi="Cambria"/>
      <w:b/>
      <w:bCs/>
      <w:sz w:val="32"/>
      <w:szCs w:val="32"/>
    </w:rPr>
  </w:style>
  <w:style w:type="paragraph" w:styleId="85">
    <w:name w:val="annotation subject"/>
    <w:basedOn w:val="28"/>
    <w:next w:val="28"/>
    <w:link w:val="134"/>
    <w:unhideWhenUsed/>
    <w:qFormat/>
    <w:uiPriority w:val="0"/>
    <w:rPr>
      <w:b/>
      <w:bCs/>
      <w:kern w:val="2"/>
      <w:sz w:val="21"/>
      <w:szCs w:val="22"/>
    </w:rPr>
  </w:style>
  <w:style w:type="paragraph" w:styleId="86">
    <w:name w:val="Body Text First Indent"/>
    <w:basedOn w:val="34"/>
    <w:link w:val="135"/>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6"/>
    <w:unhideWhenUsed/>
    <w:qFormat/>
    <w:uiPriority w:val="99"/>
    <w:pPr>
      <w:ind w:firstLine="420" w:firstLineChars="200"/>
    </w:pPr>
  </w:style>
  <w:style w:type="table" w:styleId="89">
    <w:name w:val="Table Grid"/>
    <w:basedOn w:val="88"/>
    <w:qFormat/>
    <w:uiPriority w:val="9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qFormat/>
    <w:uiPriority w:val="0"/>
    <w:rPr>
      <w:b/>
      <w:bCs/>
    </w:rPr>
  </w:style>
  <w:style w:type="character" w:styleId="92">
    <w:name w:val="page number"/>
    <w:uiPriority w:val="0"/>
  </w:style>
  <w:style w:type="character" w:styleId="93">
    <w:name w:val="FollowedHyperlink"/>
    <w:uiPriority w:val="0"/>
    <w:rPr>
      <w:color w:val="800080"/>
      <w:u w:val="single"/>
    </w:rPr>
  </w:style>
  <w:style w:type="character" w:styleId="94">
    <w:name w:val="Emphasis"/>
    <w:qFormat/>
    <w:uiPriority w:val="0"/>
    <w:rPr>
      <w:color w:val="CC0000"/>
    </w:rPr>
  </w:style>
  <w:style w:type="character" w:styleId="95">
    <w:name w:val="Hyperlink"/>
    <w:unhideWhenUsed/>
    <w:qFormat/>
    <w:uiPriority w:val="0"/>
    <w:rPr>
      <w:color w:val="0000FF"/>
      <w:u w:val="single"/>
    </w:rPr>
  </w:style>
  <w:style w:type="character" w:styleId="96">
    <w:name w:val="annotation reference"/>
    <w:qFormat/>
    <w:uiPriority w:val="0"/>
    <w:rPr>
      <w:sz w:val="21"/>
      <w:szCs w:val="21"/>
    </w:rPr>
  </w:style>
  <w:style w:type="character" w:styleId="97">
    <w:name w:val="HTML Cite"/>
    <w:uiPriority w:val="0"/>
    <w:rPr>
      <w:color w:val="008000"/>
    </w:rPr>
  </w:style>
  <w:style w:type="character" w:customStyle="1" w:styleId="98">
    <w:name w:val="宏文本 字符"/>
    <w:link w:val="2"/>
    <w:semiHidden/>
    <w:qFormat/>
    <w:uiPriority w:val="99"/>
    <w:rPr>
      <w:rFonts w:ascii="Courier New" w:hAnsi="Courier New" w:cs="Courier New"/>
      <w:kern w:val="2"/>
      <w:sz w:val="24"/>
      <w:szCs w:val="24"/>
    </w:rPr>
  </w:style>
  <w:style w:type="character" w:customStyle="1" w:styleId="99">
    <w:name w:val="标题 1 字符"/>
    <w:link w:val="3"/>
    <w:qFormat/>
    <w:uiPriority w:val="0"/>
    <w:rPr>
      <w:b/>
      <w:bCs/>
      <w:kern w:val="44"/>
      <w:sz w:val="44"/>
      <w:szCs w:val="44"/>
    </w:rPr>
  </w:style>
  <w:style w:type="character" w:customStyle="1" w:styleId="100">
    <w:name w:val="标题 2 字符"/>
    <w:link w:val="4"/>
    <w:qFormat/>
    <w:uiPriority w:val="9"/>
    <w:rPr>
      <w:rFonts w:ascii="Cambria" w:hAnsi="Cambria" w:eastAsia="宋体" w:cs="Times New Roman"/>
      <w:b/>
      <w:bCs/>
      <w:kern w:val="2"/>
      <w:sz w:val="32"/>
      <w:szCs w:val="32"/>
    </w:rPr>
  </w:style>
  <w:style w:type="character" w:customStyle="1" w:styleId="101">
    <w:name w:val="标题 3 字符"/>
    <w:link w:val="5"/>
    <w:semiHidden/>
    <w:qFormat/>
    <w:uiPriority w:val="9"/>
    <w:rPr>
      <w:b/>
      <w:bCs/>
      <w:kern w:val="2"/>
      <w:sz w:val="32"/>
      <w:szCs w:val="32"/>
    </w:rPr>
  </w:style>
  <w:style w:type="character" w:customStyle="1" w:styleId="102">
    <w:name w:val="标题 4 字符"/>
    <w:link w:val="6"/>
    <w:semiHidden/>
    <w:qFormat/>
    <w:uiPriority w:val="9"/>
    <w:rPr>
      <w:rFonts w:ascii="Cambria" w:hAnsi="Cambria" w:eastAsia="宋体" w:cs="Times New Roman"/>
      <w:b/>
      <w:bCs/>
      <w:kern w:val="2"/>
      <w:sz w:val="28"/>
      <w:szCs w:val="28"/>
    </w:rPr>
  </w:style>
  <w:style w:type="character" w:customStyle="1" w:styleId="103">
    <w:name w:val="标题 5 字符"/>
    <w:link w:val="7"/>
    <w:semiHidden/>
    <w:qFormat/>
    <w:uiPriority w:val="9"/>
    <w:rPr>
      <w:b/>
      <w:bCs/>
      <w:kern w:val="2"/>
      <w:sz w:val="28"/>
      <w:szCs w:val="28"/>
    </w:rPr>
  </w:style>
  <w:style w:type="character" w:customStyle="1" w:styleId="104">
    <w:name w:val="标题 6 字符"/>
    <w:link w:val="8"/>
    <w:semiHidden/>
    <w:qFormat/>
    <w:uiPriority w:val="9"/>
    <w:rPr>
      <w:rFonts w:ascii="Cambria" w:hAnsi="Cambria" w:eastAsia="宋体" w:cs="Times New Roman"/>
      <w:b/>
      <w:bCs/>
      <w:kern w:val="2"/>
      <w:sz w:val="24"/>
      <w:szCs w:val="24"/>
    </w:rPr>
  </w:style>
  <w:style w:type="character" w:customStyle="1" w:styleId="105">
    <w:name w:val="标题 7 字符"/>
    <w:link w:val="9"/>
    <w:semiHidden/>
    <w:qFormat/>
    <w:uiPriority w:val="9"/>
    <w:rPr>
      <w:b/>
      <w:bCs/>
      <w:kern w:val="2"/>
      <w:sz w:val="24"/>
      <w:szCs w:val="24"/>
    </w:rPr>
  </w:style>
  <w:style w:type="character" w:customStyle="1" w:styleId="106">
    <w:name w:val="标题 8 字符"/>
    <w:link w:val="10"/>
    <w:semiHidden/>
    <w:qFormat/>
    <w:uiPriority w:val="9"/>
    <w:rPr>
      <w:rFonts w:ascii="Cambria" w:hAnsi="Cambria" w:eastAsia="宋体" w:cs="Times New Roman"/>
      <w:kern w:val="2"/>
      <w:sz w:val="24"/>
      <w:szCs w:val="24"/>
    </w:rPr>
  </w:style>
  <w:style w:type="character" w:customStyle="1" w:styleId="107">
    <w:name w:val="标题 9 字符"/>
    <w:link w:val="11"/>
    <w:semiHidden/>
    <w:qFormat/>
    <w:uiPriority w:val="9"/>
    <w:rPr>
      <w:rFonts w:ascii="Cambria" w:hAnsi="Cambria" w:eastAsia="宋体" w:cs="Times New Roman"/>
      <w:kern w:val="2"/>
      <w:sz w:val="21"/>
      <w:szCs w:val="21"/>
    </w:rPr>
  </w:style>
  <w:style w:type="character" w:customStyle="1" w:styleId="108">
    <w:name w:val="注释标题 字符"/>
    <w:link w:val="16"/>
    <w:semiHidden/>
    <w:qFormat/>
    <w:uiPriority w:val="99"/>
    <w:rPr>
      <w:kern w:val="2"/>
      <w:sz w:val="21"/>
      <w:szCs w:val="22"/>
    </w:rPr>
  </w:style>
  <w:style w:type="character" w:customStyle="1" w:styleId="109">
    <w:name w:val="电子邮件签名 字符"/>
    <w:link w:val="19"/>
    <w:semiHidden/>
    <w:qFormat/>
    <w:uiPriority w:val="99"/>
    <w:rPr>
      <w:kern w:val="2"/>
      <w:sz w:val="21"/>
      <w:szCs w:val="22"/>
    </w:rPr>
  </w:style>
  <w:style w:type="character" w:customStyle="1" w:styleId="110">
    <w:name w:val="文档结构图 字符"/>
    <w:link w:val="26"/>
    <w:semiHidden/>
    <w:qFormat/>
    <w:uiPriority w:val="99"/>
    <w:rPr>
      <w:rFonts w:ascii="宋体"/>
      <w:kern w:val="2"/>
      <w:sz w:val="18"/>
      <w:szCs w:val="18"/>
    </w:rPr>
  </w:style>
  <w:style w:type="character" w:customStyle="1" w:styleId="111">
    <w:name w:val="批注文字 字符"/>
    <w:link w:val="28"/>
    <w:qFormat/>
    <w:uiPriority w:val="0"/>
    <w:rPr>
      <w:rFonts w:ascii="Times New Roman" w:hAnsi="Times New Roman" w:eastAsia="宋体" w:cs="Times New Roman"/>
      <w:szCs w:val="24"/>
    </w:rPr>
  </w:style>
  <w:style w:type="character" w:customStyle="1" w:styleId="112">
    <w:name w:val="称呼 字符"/>
    <w:link w:val="30"/>
    <w:semiHidden/>
    <w:qFormat/>
    <w:uiPriority w:val="99"/>
    <w:rPr>
      <w:kern w:val="2"/>
      <w:sz w:val="21"/>
      <w:szCs w:val="22"/>
    </w:rPr>
  </w:style>
  <w:style w:type="character" w:customStyle="1" w:styleId="113">
    <w:name w:val="正文文本 3 字符"/>
    <w:link w:val="31"/>
    <w:semiHidden/>
    <w:qFormat/>
    <w:uiPriority w:val="99"/>
    <w:rPr>
      <w:kern w:val="2"/>
      <w:sz w:val="16"/>
      <w:szCs w:val="16"/>
    </w:rPr>
  </w:style>
  <w:style w:type="character" w:customStyle="1" w:styleId="114">
    <w:name w:val="结束语 字符"/>
    <w:link w:val="32"/>
    <w:semiHidden/>
    <w:qFormat/>
    <w:uiPriority w:val="99"/>
    <w:rPr>
      <w:kern w:val="2"/>
      <w:sz w:val="21"/>
      <w:szCs w:val="22"/>
    </w:rPr>
  </w:style>
  <w:style w:type="character" w:customStyle="1" w:styleId="115">
    <w:name w:val="正文文本 字符"/>
    <w:link w:val="34"/>
    <w:qFormat/>
    <w:uiPriority w:val="0"/>
    <w:rPr>
      <w:rFonts w:ascii="宋体" w:hAnsi="Times New Roman"/>
      <w:sz w:val="18"/>
      <w:szCs w:val="18"/>
      <w:shd w:val="clear" w:color="auto" w:fill="FFFFFF"/>
    </w:rPr>
  </w:style>
  <w:style w:type="character" w:customStyle="1" w:styleId="116">
    <w:name w:val="正文文本缩进 字符"/>
    <w:link w:val="35"/>
    <w:semiHidden/>
    <w:qFormat/>
    <w:uiPriority w:val="99"/>
    <w:rPr>
      <w:kern w:val="2"/>
      <w:sz w:val="21"/>
      <w:szCs w:val="22"/>
    </w:rPr>
  </w:style>
  <w:style w:type="character" w:customStyle="1" w:styleId="117">
    <w:name w:val="HTML 地址 字符"/>
    <w:link w:val="41"/>
    <w:semiHidden/>
    <w:qFormat/>
    <w:uiPriority w:val="99"/>
    <w:rPr>
      <w:i/>
      <w:iCs/>
      <w:kern w:val="2"/>
      <w:sz w:val="21"/>
      <w:szCs w:val="22"/>
    </w:rPr>
  </w:style>
  <w:style w:type="character" w:customStyle="1" w:styleId="118">
    <w:name w:val="纯文本 字符1"/>
    <w:link w:val="45"/>
    <w:qFormat/>
    <w:uiPriority w:val="0"/>
    <w:rPr>
      <w:rFonts w:ascii="宋体" w:hAnsi="Courier New" w:eastAsia="宋体" w:cs="Courier New"/>
      <w:szCs w:val="21"/>
    </w:rPr>
  </w:style>
  <w:style w:type="character" w:customStyle="1" w:styleId="119">
    <w:name w:val="日期 字符"/>
    <w:link w:val="50"/>
    <w:semiHidden/>
    <w:qFormat/>
    <w:uiPriority w:val="99"/>
    <w:rPr>
      <w:kern w:val="2"/>
      <w:sz w:val="21"/>
      <w:szCs w:val="22"/>
    </w:rPr>
  </w:style>
  <w:style w:type="character" w:customStyle="1" w:styleId="120">
    <w:name w:val="正文文本缩进 2 字符"/>
    <w:link w:val="51"/>
    <w:semiHidden/>
    <w:qFormat/>
    <w:uiPriority w:val="99"/>
    <w:rPr>
      <w:kern w:val="2"/>
      <w:sz w:val="21"/>
      <w:szCs w:val="22"/>
    </w:rPr>
  </w:style>
  <w:style w:type="character" w:customStyle="1" w:styleId="121">
    <w:name w:val="尾注文本 字符"/>
    <w:link w:val="52"/>
    <w:qFormat/>
    <w:uiPriority w:val="0"/>
    <w:rPr>
      <w:kern w:val="2"/>
      <w:sz w:val="21"/>
      <w:szCs w:val="22"/>
    </w:rPr>
  </w:style>
  <w:style w:type="character" w:customStyle="1" w:styleId="122">
    <w:name w:val="批注框文本 字符"/>
    <w:link w:val="54"/>
    <w:qFormat/>
    <w:uiPriority w:val="0"/>
    <w:rPr>
      <w:sz w:val="18"/>
      <w:szCs w:val="18"/>
    </w:rPr>
  </w:style>
  <w:style w:type="character" w:customStyle="1" w:styleId="123">
    <w:name w:val="页脚 字符1"/>
    <w:link w:val="55"/>
    <w:qFormat/>
    <w:uiPriority w:val="99"/>
    <w:rPr>
      <w:sz w:val="18"/>
      <w:szCs w:val="18"/>
    </w:rPr>
  </w:style>
  <w:style w:type="character" w:customStyle="1" w:styleId="124">
    <w:name w:val="页眉 字符1"/>
    <w:link w:val="57"/>
    <w:qFormat/>
    <w:uiPriority w:val="0"/>
    <w:rPr>
      <w:sz w:val="18"/>
      <w:szCs w:val="18"/>
    </w:rPr>
  </w:style>
  <w:style w:type="character" w:customStyle="1" w:styleId="125">
    <w:name w:val="签名 字符"/>
    <w:link w:val="58"/>
    <w:semiHidden/>
    <w:qFormat/>
    <w:uiPriority w:val="99"/>
    <w:rPr>
      <w:kern w:val="2"/>
      <w:sz w:val="21"/>
      <w:szCs w:val="22"/>
    </w:rPr>
  </w:style>
  <w:style w:type="character" w:customStyle="1" w:styleId="126">
    <w:name w:val="副标题 字符"/>
    <w:link w:val="64"/>
    <w:qFormat/>
    <w:uiPriority w:val="0"/>
    <w:rPr>
      <w:rFonts w:ascii="Cambria" w:hAnsi="Cambria" w:cs="Times New Roman"/>
      <w:b/>
      <w:bCs/>
      <w:kern w:val="28"/>
      <w:sz w:val="32"/>
      <w:szCs w:val="32"/>
    </w:rPr>
  </w:style>
  <w:style w:type="character" w:customStyle="1" w:styleId="127">
    <w:name w:val="脚注文本 字符"/>
    <w:link w:val="67"/>
    <w:semiHidden/>
    <w:qFormat/>
    <w:uiPriority w:val="99"/>
    <w:rPr>
      <w:kern w:val="2"/>
      <w:sz w:val="18"/>
      <w:szCs w:val="18"/>
    </w:rPr>
  </w:style>
  <w:style w:type="character" w:customStyle="1" w:styleId="128">
    <w:name w:val="正文文本缩进 3 字符"/>
    <w:link w:val="70"/>
    <w:semiHidden/>
    <w:qFormat/>
    <w:uiPriority w:val="99"/>
    <w:rPr>
      <w:kern w:val="2"/>
      <w:sz w:val="16"/>
      <w:szCs w:val="16"/>
    </w:rPr>
  </w:style>
  <w:style w:type="character" w:customStyle="1" w:styleId="129">
    <w:name w:val="正文文本 2 字符"/>
    <w:link w:val="76"/>
    <w:semiHidden/>
    <w:qFormat/>
    <w:uiPriority w:val="99"/>
    <w:rPr>
      <w:kern w:val="2"/>
      <w:sz w:val="21"/>
      <w:szCs w:val="22"/>
    </w:rPr>
  </w:style>
  <w:style w:type="character" w:customStyle="1" w:styleId="130">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31">
    <w:name w:val="HTML 预设格式 字符"/>
    <w:link w:val="80"/>
    <w:qFormat/>
    <w:uiPriority w:val="0"/>
    <w:rPr>
      <w:rFonts w:ascii="Courier New" w:hAnsi="Courier New" w:cs="Courier New"/>
      <w:kern w:val="2"/>
    </w:rPr>
  </w:style>
  <w:style w:type="character" w:customStyle="1" w:styleId="132">
    <w:name w:val="普通(网站) 字符1"/>
    <w:link w:val="81"/>
    <w:qFormat/>
    <w:uiPriority w:val="0"/>
    <w:rPr>
      <w:rFonts w:ascii="宋体" w:hAnsi="宋体" w:eastAsia="宋体" w:cs="宋体"/>
      <w:kern w:val="0"/>
      <w:sz w:val="24"/>
      <w:szCs w:val="24"/>
    </w:rPr>
  </w:style>
  <w:style w:type="character" w:customStyle="1" w:styleId="133">
    <w:name w:val="标题 字符"/>
    <w:link w:val="84"/>
    <w:qFormat/>
    <w:uiPriority w:val="0"/>
    <w:rPr>
      <w:rFonts w:ascii="Cambria" w:hAnsi="Cambria" w:cs="Times New Roman"/>
      <w:b/>
      <w:bCs/>
      <w:kern w:val="2"/>
      <w:sz w:val="32"/>
      <w:szCs w:val="32"/>
    </w:rPr>
  </w:style>
  <w:style w:type="character" w:customStyle="1" w:styleId="134">
    <w:name w:val="批注主题 字符"/>
    <w:link w:val="85"/>
    <w:semiHidden/>
    <w:qFormat/>
    <w:uiPriority w:val="0"/>
    <w:rPr>
      <w:rFonts w:ascii="Times New Roman" w:hAnsi="Times New Roman" w:eastAsia="宋体" w:cs="Times New Roman"/>
      <w:b/>
      <w:bCs/>
      <w:kern w:val="2"/>
      <w:sz w:val="21"/>
      <w:szCs w:val="22"/>
    </w:rPr>
  </w:style>
  <w:style w:type="character" w:customStyle="1" w:styleId="135">
    <w:name w:val="正文首行缩进 字符"/>
    <w:link w:val="86"/>
    <w:semiHidden/>
    <w:qFormat/>
    <w:uiPriority w:val="99"/>
    <w:rPr>
      <w:rFonts w:ascii="宋体" w:hAnsi="Times New Roman"/>
      <w:kern w:val="2"/>
      <w:sz w:val="21"/>
      <w:szCs w:val="22"/>
      <w:shd w:val="clear" w:color="auto" w:fill="FFFFFF"/>
    </w:rPr>
  </w:style>
  <w:style w:type="character" w:customStyle="1" w:styleId="136">
    <w:name w:val="正文首行缩进 2 字符"/>
    <w:basedOn w:val="116"/>
    <w:link w:val="87"/>
    <w:semiHidden/>
    <w:qFormat/>
    <w:uiPriority w:val="99"/>
    <w:rPr>
      <w:kern w:val="2"/>
      <w:sz w:val="21"/>
      <w:szCs w:val="22"/>
    </w:rPr>
  </w:style>
  <w:style w:type="character" w:customStyle="1" w:styleId="137">
    <w:name w:val="pl*tixk"/>
    <w:qFormat/>
    <w:uiPriority w:val="0"/>
  </w:style>
  <w:style w:type="paragraph" w:customStyle="1" w:styleId="138">
    <w:name w:val="列出段落1"/>
    <w:basedOn w:val="1"/>
    <w:qFormat/>
    <w:uiPriority w:val="0"/>
    <w:pPr>
      <w:ind w:firstLine="420" w:firstLineChars="200"/>
    </w:pPr>
    <w:rPr>
      <w:szCs w:val="21"/>
    </w:rPr>
  </w:style>
  <w:style w:type="paragraph" w:customStyle="1" w:styleId="139">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40">
    <w:name w:val="List Paragraph"/>
    <w:basedOn w:val="1"/>
    <w:link w:val="164"/>
    <w:qFormat/>
    <w:uiPriority w:val="34"/>
    <w:pPr>
      <w:ind w:firstLine="420" w:firstLineChars="200"/>
    </w:pPr>
  </w:style>
  <w:style w:type="paragraph" w:customStyle="1" w:styleId="141">
    <w:name w:val="DefaultParagraph"/>
    <w:link w:val="142"/>
    <w:qFormat/>
    <w:uiPriority w:val="0"/>
    <w:rPr>
      <w:rFonts w:ascii="Times New Roman" w:hAnsi="Calibri" w:eastAsia="宋体" w:cs="Times New Roman"/>
      <w:kern w:val="2"/>
      <w:sz w:val="21"/>
      <w:szCs w:val="22"/>
      <w:lang w:val="en-US" w:eastAsia="zh-CN" w:bidi="ar-SA"/>
    </w:rPr>
  </w:style>
  <w:style w:type="character" w:customStyle="1" w:styleId="142">
    <w:name w:val="DefaultParagraph Char Char"/>
    <w:link w:val="141"/>
    <w:qFormat/>
    <w:uiPriority w:val="0"/>
    <w:rPr>
      <w:rFonts w:ascii="Times New Roman"/>
      <w:kern w:val="2"/>
      <w:sz w:val="21"/>
      <w:szCs w:val="22"/>
    </w:rPr>
  </w:style>
  <w:style w:type="character" w:customStyle="1" w:styleId="143">
    <w:name w:val="tn+ude"/>
    <w:basedOn w:val="90"/>
    <w:qFormat/>
    <w:uiPriority w:val="0"/>
  </w:style>
  <w:style w:type="paragraph" w:customStyle="1" w:styleId="144">
    <w:name w:val="纯文本_0"/>
    <w:basedOn w:val="1"/>
    <w:link w:val="145"/>
    <w:qFormat/>
    <w:uiPriority w:val="0"/>
    <w:rPr>
      <w:rFonts w:ascii="宋体" w:hAnsi="Courier New"/>
      <w:kern w:val="0"/>
      <w:sz w:val="20"/>
      <w:szCs w:val="21"/>
    </w:rPr>
  </w:style>
  <w:style w:type="character" w:customStyle="1" w:styleId="145">
    <w:name w:val="标题1 Char1"/>
    <w:link w:val="144"/>
    <w:qFormat/>
    <w:locked/>
    <w:uiPriority w:val="0"/>
    <w:rPr>
      <w:rFonts w:ascii="宋体" w:hAnsi="Courier New" w:eastAsia="宋体" w:cs="Courier New"/>
      <w:szCs w:val="21"/>
    </w:rPr>
  </w:style>
  <w:style w:type="paragraph" w:customStyle="1" w:styleId="146">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7">
    <w:name w:val="普通(网站)_0"/>
    <w:basedOn w:val="139"/>
    <w:link w:val="148"/>
    <w:qFormat/>
    <w:uiPriority w:val="0"/>
    <w:pPr>
      <w:widowControl/>
      <w:spacing w:before="100" w:beforeAutospacing="1" w:after="100" w:afterAutospacing="1"/>
      <w:jc w:val="left"/>
    </w:pPr>
    <w:rPr>
      <w:rFonts w:ascii="宋体" w:hAnsi="宋体"/>
      <w:kern w:val="0"/>
      <w:sz w:val="24"/>
      <w:szCs w:val="24"/>
    </w:rPr>
  </w:style>
  <w:style w:type="character" w:customStyle="1" w:styleId="148">
    <w:name w:val="普通(网站)_0 Char"/>
    <w:link w:val="147"/>
    <w:qFormat/>
    <w:locked/>
    <w:uiPriority w:val="0"/>
    <w:rPr>
      <w:rFonts w:ascii="宋体" w:hAnsi="宋体"/>
      <w:sz w:val="24"/>
      <w:szCs w:val="24"/>
    </w:rPr>
  </w:style>
  <w:style w:type="character" w:customStyle="1" w:styleId="149">
    <w:name w:val="正文_0 Char"/>
    <w:link w:val="150"/>
    <w:qFormat/>
    <w:uiPriority w:val="0"/>
    <w:rPr>
      <w:kern w:val="2"/>
      <w:sz w:val="21"/>
      <w:szCs w:val="22"/>
    </w:rPr>
  </w:style>
  <w:style w:type="paragraph" w:customStyle="1" w:styleId="150">
    <w:name w:val="正文_0_0"/>
    <w:link w:val="149"/>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1">
    <w:name w:val="jye_math_selector"/>
    <w:qFormat/>
    <w:uiPriority w:val="0"/>
    <w:rPr>
      <w:rFonts w:hint="default" w:ascii="Times New Roman" w:hAnsi="Times New Roman" w:cs="Times New Roman"/>
    </w:rPr>
  </w:style>
  <w:style w:type="character" w:customStyle="1" w:styleId="152">
    <w:name w:val="apple-converted-space"/>
    <w:qFormat/>
    <w:uiPriority w:val="0"/>
  </w:style>
  <w:style w:type="paragraph" w:customStyle="1" w:styleId="153">
    <w:name w:val="_Style 146"/>
    <w:basedOn w:val="3"/>
    <w:next w:val="1"/>
    <w:unhideWhenUsed/>
    <w:qFormat/>
    <w:uiPriority w:val="39"/>
    <w:pPr>
      <w:outlineLvl w:val="9"/>
    </w:pPr>
  </w:style>
  <w:style w:type="paragraph" w:styleId="154">
    <w:name w:val="Intense Quote"/>
    <w:basedOn w:val="1"/>
    <w:next w:val="1"/>
    <w:link w:val="155"/>
    <w:qFormat/>
    <w:uiPriority w:val="30"/>
    <w:pPr>
      <w:pBdr>
        <w:bottom w:val="single" w:color="4F81BD" w:sz="4" w:space="4"/>
      </w:pBdr>
      <w:spacing w:before="200" w:after="280"/>
      <w:ind w:left="936" w:right="936"/>
    </w:pPr>
    <w:rPr>
      <w:b/>
      <w:bCs/>
      <w:i/>
      <w:iCs/>
      <w:color w:val="4F81BD"/>
    </w:rPr>
  </w:style>
  <w:style w:type="character" w:customStyle="1" w:styleId="155">
    <w:name w:val="明显引用 字符"/>
    <w:link w:val="154"/>
    <w:qFormat/>
    <w:uiPriority w:val="30"/>
    <w:rPr>
      <w:b/>
      <w:bCs/>
      <w:i/>
      <w:iCs/>
      <w:color w:val="4F81BD"/>
      <w:kern w:val="2"/>
      <w:sz w:val="21"/>
      <w:szCs w:val="22"/>
    </w:rPr>
  </w:style>
  <w:style w:type="paragraph" w:customStyle="1" w:styleId="156">
    <w:name w:val="_Style 149"/>
    <w:basedOn w:val="1"/>
    <w:next w:val="1"/>
    <w:unhideWhenUsed/>
    <w:qFormat/>
    <w:uiPriority w:val="37"/>
  </w:style>
  <w:style w:type="paragraph" w:styleId="157">
    <w:name w:val="No Spacing"/>
    <w:qFormat/>
    <w:uiPriority w:val="0"/>
    <w:pPr>
      <w:widowControl w:val="0"/>
      <w:jc w:val="both"/>
    </w:pPr>
    <w:rPr>
      <w:rFonts w:ascii="Calibri" w:hAnsi="Calibri" w:eastAsia="宋体" w:cs="Times New Roman"/>
      <w:kern w:val="2"/>
      <w:sz w:val="21"/>
      <w:szCs w:val="22"/>
      <w:lang w:val="en-US" w:eastAsia="zh-CN" w:bidi="ar-SA"/>
    </w:rPr>
  </w:style>
  <w:style w:type="paragraph" w:styleId="158">
    <w:name w:val="Quote"/>
    <w:basedOn w:val="1"/>
    <w:next w:val="1"/>
    <w:link w:val="159"/>
    <w:qFormat/>
    <w:uiPriority w:val="29"/>
    <w:rPr>
      <w:i/>
      <w:iCs/>
      <w:color w:val="000000"/>
    </w:rPr>
  </w:style>
  <w:style w:type="character" w:customStyle="1" w:styleId="159">
    <w:name w:val="引用 字符"/>
    <w:link w:val="158"/>
    <w:qFormat/>
    <w:uiPriority w:val="29"/>
    <w:rPr>
      <w:i/>
      <w:iCs/>
      <w:color w:val="000000"/>
      <w:kern w:val="2"/>
      <w:sz w:val="21"/>
      <w:szCs w:val="22"/>
    </w:rPr>
  </w:style>
  <w:style w:type="character" w:styleId="160">
    <w:name w:val="Placeholder Text"/>
    <w:semiHidden/>
    <w:qFormat/>
    <w:uiPriority w:val="99"/>
    <w:rPr>
      <w:color w:val="808080"/>
    </w:rPr>
  </w:style>
  <w:style w:type="paragraph" w:customStyle="1" w:styleId="161">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6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163">
    <w:name w:val="普通 (Web)1 Char1"/>
    <w:qFormat/>
    <w:uiPriority w:val="0"/>
    <w:rPr>
      <w:rFonts w:ascii="宋体" w:hAnsi="宋体" w:eastAsia="宋体" w:cs="宋体"/>
      <w:kern w:val="0"/>
      <w:sz w:val="24"/>
      <w:szCs w:val="24"/>
    </w:rPr>
  </w:style>
  <w:style w:type="character" w:customStyle="1" w:styleId="164">
    <w:name w:val="列出段落 字符"/>
    <w:link w:val="140"/>
    <w:qFormat/>
    <w:uiPriority w:val="34"/>
    <w:rPr>
      <w:kern w:val="2"/>
      <w:sz w:val="21"/>
      <w:szCs w:val="22"/>
    </w:rPr>
  </w:style>
  <w:style w:type="character" w:customStyle="1" w:styleId="165">
    <w:name w:val="纯文本 Char2"/>
    <w:qFormat/>
    <w:uiPriority w:val="0"/>
    <w:rPr>
      <w:rFonts w:ascii="宋体" w:hAnsi="Courier New" w:eastAsia="宋体" w:cs="Courier New"/>
      <w:kern w:val="2"/>
      <w:sz w:val="21"/>
      <w:szCs w:val="21"/>
      <w:lang w:val="en-US" w:eastAsia="zh-CN" w:bidi="ar-SA"/>
    </w:rPr>
  </w:style>
  <w:style w:type="character" w:customStyle="1" w:styleId="166">
    <w:name w:val="纯文本 Char2 Char"/>
    <w:qFormat/>
    <w:uiPriority w:val="0"/>
    <w:rPr>
      <w:rFonts w:ascii="宋体" w:hAnsi="Courier New" w:eastAsia="宋体" w:cs="Courier New"/>
      <w:kern w:val="0"/>
      <w:sz w:val="20"/>
      <w:szCs w:val="21"/>
    </w:rPr>
  </w:style>
  <w:style w:type="paragraph" w:customStyle="1" w:styleId="167">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8">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9">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70">
    <w:name w:val="MTDisplayEquation"/>
    <w:basedOn w:val="1"/>
    <w:next w:val="1"/>
    <w:link w:val="171"/>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71">
    <w:name w:val="MTDisplayEquation Char"/>
    <w:link w:val="170"/>
    <w:qFormat/>
    <w:uiPriority w:val="0"/>
    <w:rPr>
      <w:rFonts w:ascii="Times New Roman" w:hAnsi="Times New Roman"/>
      <w:kern w:val="2"/>
      <w:sz w:val="21"/>
      <w:szCs w:val="21"/>
    </w:rPr>
  </w:style>
  <w:style w:type="character" w:customStyle="1" w:styleId="172">
    <w:name w:val="DefaultParagraph Char"/>
    <w:qFormat/>
    <w:locked/>
    <w:uiPriority w:val="0"/>
    <w:rPr>
      <w:kern w:val="2"/>
      <w:sz w:val="21"/>
      <w:szCs w:val="22"/>
      <w:lang w:bidi="ar-SA"/>
    </w:rPr>
  </w:style>
  <w:style w:type="paragraph" w:customStyle="1" w:styleId="173">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74">
    <w:name w:val="正文文本 Char1"/>
    <w:semiHidden/>
    <w:qFormat/>
    <w:uiPriority w:val="99"/>
    <w:rPr>
      <w:kern w:val="2"/>
      <w:sz w:val="21"/>
      <w:szCs w:val="22"/>
    </w:rPr>
  </w:style>
  <w:style w:type="character" w:customStyle="1" w:styleId="175">
    <w:name w:val="批注文字 Char1"/>
    <w:semiHidden/>
    <w:qFormat/>
    <w:locked/>
    <w:uiPriority w:val="0"/>
    <w:rPr>
      <w:rFonts w:eastAsia="宋体"/>
      <w:kern w:val="2"/>
      <w:sz w:val="21"/>
      <w:szCs w:val="24"/>
      <w:lang w:val="en-US" w:eastAsia="zh-CN" w:bidi="ar-SA"/>
    </w:rPr>
  </w:style>
  <w:style w:type="character" w:customStyle="1" w:styleId="176">
    <w:name w:val="Char Char4"/>
    <w:uiPriority w:val="0"/>
    <w:rPr>
      <w:rFonts w:ascii="宋体" w:hAnsi="Courier New" w:eastAsia="宋体" w:cs="Courier New"/>
      <w:kern w:val="2"/>
      <w:sz w:val="21"/>
      <w:szCs w:val="21"/>
      <w:lang w:val="en-US" w:eastAsia="zh-CN" w:bidi="ar-SA"/>
    </w:rPr>
  </w:style>
  <w:style w:type="character" w:customStyle="1" w:styleId="177">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178">
    <w:name w:val="正文文本 (36) + Times New Roman2"/>
    <w:uiPriority w:val="0"/>
    <w:rPr>
      <w:rFonts w:ascii="Times New Roman" w:hAnsi="Times New Roman" w:cs="Times New Roman"/>
      <w:spacing w:val="0"/>
      <w:sz w:val="21"/>
      <w:szCs w:val="21"/>
      <w:shd w:val="clear" w:color="auto" w:fill="FFFFFF"/>
    </w:rPr>
  </w:style>
  <w:style w:type="character" w:customStyle="1" w:styleId="179">
    <w:name w:val="页码1"/>
    <w:uiPriority w:val="0"/>
  </w:style>
  <w:style w:type="character" w:customStyle="1" w:styleId="180">
    <w:name w:val="正文文本 (6) + 间距 0 pt"/>
    <w:uiPriority w:val="0"/>
    <w:rPr>
      <w:rFonts w:ascii="宋体" w:eastAsia="宋体" w:cs="宋体"/>
      <w:b/>
      <w:bCs/>
      <w:spacing w:val="0"/>
      <w:sz w:val="21"/>
      <w:szCs w:val="21"/>
      <w:u w:val="none"/>
      <w:shd w:val="clear" w:color="auto" w:fill="FFFFFF"/>
      <w:lang w:bidi="ar-SA"/>
    </w:rPr>
  </w:style>
  <w:style w:type="character" w:customStyle="1" w:styleId="181">
    <w:name w:val="webkit-html-tag"/>
    <w:uiPriority w:val="0"/>
  </w:style>
  <w:style w:type="character" w:customStyle="1" w:styleId="182">
    <w:name w:val="正文文本 (6)_"/>
    <w:link w:val="183"/>
    <w:qFormat/>
    <w:uiPriority w:val="0"/>
    <w:rPr>
      <w:b/>
      <w:bCs/>
      <w:spacing w:val="-20"/>
      <w:sz w:val="18"/>
      <w:szCs w:val="18"/>
      <w:shd w:val="clear" w:color="auto" w:fill="FFFFFF"/>
    </w:rPr>
  </w:style>
  <w:style w:type="paragraph" w:customStyle="1" w:styleId="183">
    <w:name w:val="正文文本 (6)"/>
    <w:basedOn w:val="1"/>
    <w:link w:val="182"/>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184">
    <w:name w:val="sub_title s0"/>
    <w:qFormat/>
    <w:uiPriority w:val="0"/>
  </w:style>
  <w:style w:type="character" w:customStyle="1" w:styleId="185">
    <w:name w:val="正文文本 (10)_"/>
    <w:link w:val="186"/>
    <w:qFormat/>
    <w:uiPriority w:val="0"/>
    <w:rPr>
      <w:spacing w:val="30"/>
      <w:sz w:val="27"/>
      <w:szCs w:val="27"/>
      <w:shd w:val="clear" w:color="auto" w:fill="FFFFFF"/>
    </w:rPr>
  </w:style>
  <w:style w:type="paragraph" w:customStyle="1" w:styleId="186">
    <w:name w:val="正文文本 (10)"/>
    <w:basedOn w:val="1"/>
    <w:link w:val="185"/>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187">
    <w:name w:val="正文文本 (6) + Times New Roman"/>
    <w:uiPriority w:val="0"/>
    <w:rPr>
      <w:rFonts w:ascii="Times New Roman" w:hAnsi="Times New Roman" w:cs="Times New Roman"/>
      <w:b/>
      <w:bCs/>
      <w:spacing w:val="0"/>
      <w:sz w:val="21"/>
      <w:szCs w:val="21"/>
      <w:shd w:val="clear" w:color="auto" w:fill="FFFFFF"/>
      <w:lang w:bidi="ar-SA"/>
    </w:rPr>
  </w:style>
  <w:style w:type="character" w:customStyle="1" w:styleId="188">
    <w:name w:val="无间隔 Char"/>
    <w:link w:val="189"/>
    <w:qFormat/>
    <w:uiPriority w:val="0"/>
    <w:rPr>
      <w:sz w:val="22"/>
      <w:szCs w:val="22"/>
    </w:rPr>
  </w:style>
  <w:style w:type="paragraph" w:customStyle="1" w:styleId="189">
    <w:name w:val="无间隔1"/>
    <w:link w:val="188"/>
    <w:qFormat/>
    <w:uiPriority w:val="0"/>
    <w:rPr>
      <w:rFonts w:ascii="Calibri" w:hAnsi="Calibri" w:eastAsia="宋体" w:cs="Times New Roman"/>
      <w:sz w:val="22"/>
      <w:szCs w:val="22"/>
      <w:lang w:val="en-US" w:eastAsia="zh-CN" w:bidi="ar-SA"/>
    </w:rPr>
  </w:style>
  <w:style w:type="paragraph" w:customStyle="1" w:styleId="190">
    <w:name w:val="Char3 Char"/>
    <w:basedOn w:val="1"/>
    <w:uiPriority w:val="0"/>
    <w:pPr>
      <w:widowControl/>
      <w:spacing w:line="300" w:lineRule="auto"/>
      <w:ind w:firstLine="200" w:firstLineChars="200"/>
    </w:pPr>
    <w:rPr>
      <w:rFonts w:ascii="Times New Roman" w:hAnsi="Times New Roman"/>
    </w:rPr>
  </w:style>
  <w:style w:type="paragraph" w:customStyle="1" w:styleId="191">
    <w:name w:val="Char Char Char Char Char Char Char Char Char"/>
    <w:basedOn w:val="1"/>
    <w:uiPriority w:val="0"/>
    <w:pPr>
      <w:widowControl/>
      <w:spacing w:line="300" w:lineRule="auto"/>
      <w:ind w:firstLine="200" w:firstLineChars="200"/>
    </w:pPr>
    <w:rPr>
      <w:rFonts w:ascii="Times New Roman" w:hAnsi="Times New Roman"/>
      <w:kern w:val="0"/>
      <w:szCs w:val="20"/>
    </w:rPr>
  </w:style>
  <w:style w:type="paragraph" w:customStyle="1" w:styleId="192">
    <w:name w:val="Char Char Char2 Char"/>
    <w:basedOn w:val="1"/>
    <w:uiPriority w:val="0"/>
    <w:pPr>
      <w:widowControl/>
      <w:spacing w:line="300" w:lineRule="auto"/>
      <w:ind w:firstLine="200" w:firstLineChars="200"/>
    </w:pPr>
    <w:rPr>
      <w:rFonts w:ascii="Verdana" w:hAnsi="Verdana"/>
      <w:szCs w:val="24"/>
      <w:lang w:eastAsia="en-US"/>
    </w:rPr>
  </w:style>
  <w:style w:type="paragraph" w:customStyle="1" w:styleId="193">
    <w:name w:val="正文_41"/>
    <w:uiPriority w:val="0"/>
    <w:pPr>
      <w:widowControl w:val="0"/>
      <w:jc w:val="both"/>
    </w:pPr>
    <w:rPr>
      <w:rFonts w:ascii="Calibri" w:hAnsi="Calibri" w:eastAsia="宋体" w:cs="Times New Roman"/>
      <w:kern w:val="2"/>
      <w:sz w:val="21"/>
      <w:szCs w:val="22"/>
      <w:lang w:val="en-US" w:eastAsia="zh-CN" w:bidi="ar-SA"/>
    </w:rPr>
  </w:style>
  <w:style w:type="paragraph" w:customStyle="1" w:styleId="194">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95">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196">
    <w:name w:val="p0"/>
    <w:basedOn w:val="1"/>
    <w:uiPriority w:val="0"/>
    <w:pPr>
      <w:widowControl/>
    </w:pPr>
    <w:rPr>
      <w:kern w:val="0"/>
      <w:szCs w:val="21"/>
    </w:rPr>
  </w:style>
  <w:style w:type="paragraph" w:customStyle="1" w:styleId="197">
    <w:name w:val="Char3 Char Char Char"/>
    <w:basedOn w:val="1"/>
    <w:uiPriority w:val="0"/>
    <w:pPr>
      <w:widowControl/>
      <w:spacing w:line="300" w:lineRule="auto"/>
      <w:ind w:firstLine="200" w:firstLineChars="200"/>
    </w:pPr>
    <w:rPr>
      <w:rFonts w:ascii="Times New Roman" w:hAnsi="Times New Roman"/>
    </w:rPr>
  </w:style>
  <w:style w:type="paragraph" w:customStyle="1" w:styleId="198">
    <w:name w:val="msonormalcxspmiddle"/>
    <w:basedOn w:val="1"/>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199">
    <w:name w:val="Char Char6"/>
    <w:uiPriority w:val="0"/>
    <w:rPr>
      <w:rFonts w:eastAsia="宋体"/>
      <w:kern w:val="2"/>
      <w:sz w:val="18"/>
      <w:szCs w:val="22"/>
      <w:lang w:val="en-US" w:eastAsia="zh-CN" w:bidi="ar-SA"/>
    </w:rPr>
  </w:style>
  <w:style w:type="character" w:customStyle="1" w:styleId="200">
    <w:name w:val="Char Char5"/>
    <w:qFormat/>
    <w:uiPriority w:val="0"/>
    <w:rPr>
      <w:kern w:val="2"/>
      <w:sz w:val="18"/>
      <w:szCs w:val="22"/>
    </w:rPr>
  </w:style>
  <w:style w:type="table" w:customStyle="1" w:styleId="201">
    <w:name w:val="网格型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2">
    <w:name w:val="正文 + 宋体"/>
    <w:basedOn w:val="1"/>
    <w:link w:val="203"/>
    <w:uiPriority w:val="0"/>
    <w:pPr>
      <w:spacing w:line="312" w:lineRule="auto"/>
    </w:pPr>
    <w:rPr>
      <w:rFonts w:ascii="宋体" w:hAnsi="宋体"/>
      <w:color w:val="000000"/>
      <w:szCs w:val="21"/>
    </w:rPr>
  </w:style>
  <w:style w:type="character" w:customStyle="1" w:styleId="203">
    <w:name w:val="正文 + 宋体 Char"/>
    <w:link w:val="202"/>
    <w:uiPriority w:val="0"/>
    <w:rPr>
      <w:rFonts w:ascii="宋体" w:hAnsi="宋体"/>
      <w:color w:val="000000"/>
      <w:kern w:val="2"/>
      <w:sz w:val="21"/>
      <w:szCs w:val="21"/>
    </w:rPr>
  </w:style>
  <w:style w:type="character" w:customStyle="1" w:styleId="204">
    <w:name w:val="目录 (9)_"/>
    <w:link w:val="205"/>
    <w:locked/>
    <w:uiPriority w:val="0"/>
    <w:rPr>
      <w:rFonts w:ascii="宋体" w:hAnsi="宋体"/>
      <w:sz w:val="18"/>
      <w:szCs w:val="18"/>
      <w:shd w:val="clear" w:color="auto" w:fill="FFFFFF"/>
    </w:rPr>
  </w:style>
  <w:style w:type="paragraph" w:customStyle="1" w:styleId="205">
    <w:name w:val="目录 (9)1"/>
    <w:basedOn w:val="1"/>
    <w:link w:val="204"/>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206">
    <w:name w:val="正文文本 (40)_"/>
    <w:link w:val="207"/>
    <w:locked/>
    <w:uiPriority w:val="0"/>
    <w:rPr>
      <w:rFonts w:ascii="宋体" w:hAnsi="宋体"/>
      <w:sz w:val="18"/>
      <w:szCs w:val="18"/>
      <w:shd w:val="clear" w:color="auto" w:fill="FFFFFF"/>
    </w:rPr>
  </w:style>
  <w:style w:type="paragraph" w:customStyle="1" w:styleId="207">
    <w:name w:val="正文文本 (40)"/>
    <w:basedOn w:val="1"/>
    <w:link w:val="206"/>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208">
    <w:name w:val="文章标题"/>
    <w:basedOn w:val="45"/>
    <w:link w:val="209"/>
    <w:qFormat/>
    <w:uiPriority w:val="0"/>
    <w:pPr>
      <w:tabs>
        <w:tab w:val="left" w:pos="9435"/>
      </w:tabs>
      <w:spacing w:line="400" w:lineRule="exact"/>
      <w:jc w:val="center"/>
    </w:pPr>
    <w:rPr>
      <w:rFonts w:hAnsi="宋体"/>
      <w:b/>
      <w:kern w:val="2"/>
      <w:szCs w:val="20"/>
    </w:rPr>
  </w:style>
  <w:style w:type="character" w:customStyle="1" w:styleId="209">
    <w:name w:val="文章标题 Char"/>
    <w:link w:val="208"/>
    <w:uiPriority w:val="0"/>
    <w:rPr>
      <w:rFonts w:ascii="宋体" w:hAnsi="宋体"/>
      <w:b/>
      <w:kern w:val="2"/>
    </w:rPr>
  </w:style>
  <w:style w:type="character" w:customStyle="1" w:styleId="210">
    <w:name w:val="正文文本 (35)_"/>
    <w:link w:val="211"/>
    <w:qFormat/>
    <w:uiPriority w:val="0"/>
    <w:rPr>
      <w:rFonts w:ascii="宋体"/>
      <w:szCs w:val="21"/>
      <w:shd w:val="clear" w:color="auto" w:fill="FFFFFF"/>
    </w:rPr>
  </w:style>
  <w:style w:type="paragraph" w:customStyle="1" w:styleId="211">
    <w:name w:val="正文文本 (35)1"/>
    <w:basedOn w:val="1"/>
    <w:link w:val="210"/>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212">
    <w:name w:val="正文文本 (14)_"/>
    <w:link w:val="213"/>
    <w:qFormat/>
    <w:locked/>
    <w:uiPriority w:val="0"/>
    <w:rPr>
      <w:sz w:val="24"/>
      <w:szCs w:val="24"/>
      <w:shd w:val="clear" w:color="auto" w:fill="FFFFFF"/>
    </w:rPr>
  </w:style>
  <w:style w:type="paragraph" w:customStyle="1" w:styleId="213">
    <w:name w:val="正文文本 (14)"/>
    <w:basedOn w:val="1"/>
    <w:link w:val="212"/>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214">
    <w:name w:val="纯文本_1"/>
    <w:basedOn w:val="1"/>
    <w:link w:val="215"/>
    <w:uiPriority w:val="0"/>
    <w:rPr>
      <w:rFonts w:ascii="宋体" w:hAnsi="Courier New"/>
      <w:szCs w:val="21"/>
    </w:rPr>
  </w:style>
  <w:style w:type="character" w:customStyle="1" w:styleId="215">
    <w:name w:val="纯文本 Char2_0"/>
    <w:link w:val="214"/>
    <w:locked/>
    <w:uiPriority w:val="0"/>
    <w:rPr>
      <w:rFonts w:ascii="宋体" w:hAnsi="Courier New"/>
      <w:kern w:val="2"/>
      <w:sz w:val="21"/>
      <w:szCs w:val="21"/>
    </w:rPr>
  </w:style>
  <w:style w:type="character" w:customStyle="1" w:styleId="216">
    <w:name w:val="尾注文本 Char1"/>
    <w:qFormat/>
    <w:uiPriority w:val="0"/>
    <w:rPr>
      <w:kern w:val="2"/>
      <w:sz w:val="21"/>
      <w:szCs w:val="22"/>
    </w:rPr>
  </w:style>
  <w:style w:type="character" w:customStyle="1" w:styleId="217">
    <w:name w:val="正文文本 (2)_"/>
    <w:link w:val="218"/>
    <w:qFormat/>
    <w:locked/>
    <w:uiPriority w:val="0"/>
    <w:rPr>
      <w:rFonts w:ascii="Arial Unicode MS" w:hAnsi="Arial Unicode MS" w:eastAsia="Arial Unicode MS"/>
      <w:spacing w:val="-2"/>
      <w:sz w:val="12"/>
      <w:szCs w:val="12"/>
      <w:shd w:val="clear" w:color="auto" w:fill="FFFFFF"/>
    </w:rPr>
  </w:style>
  <w:style w:type="paragraph" w:customStyle="1" w:styleId="218">
    <w:name w:val="正文文本 (2)1"/>
    <w:basedOn w:val="1"/>
    <w:link w:val="217"/>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219">
    <w:name w:val="正文文本 (2) + 间距 1 p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220">
    <w:name w:val="正文文本 (2) + 间距 0 p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221">
    <w:name w:val="_Style 7"/>
    <w:basedOn w:val="1"/>
    <w:qFormat/>
    <w:uiPriority w:val="0"/>
    <w:pPr>
      <w:widowControl/>
      <w:spacing w:line="300" w:lineRule="auto"/>
      <w:ind w:firstLine="200" w:firstLineChars="200"/>
    </w:pPr>
    <w:rPr>
      <w:szCs w:val="20"/>
    </w:rPr>
  </w:style>
  <w:style w:type="character" w:customStyle="1" w:styleId="222">
    <w:name w:val="正文文本 (36) + 12 pt"/>
    <w:uiPriority w:val="0"/>
    <w:rPr>
      <w:rFonts w:ascii="宋体" w:hAnsi="宋体" w:cs="宋体"/>
      <w:i/>
      <w:iCs/>
      <w:smallCaps/>
      <w:spacing w:val="0"/>
      <w:sz w:val="24"/>
      <w:szCs w:val="24"/>
      <w:shd w:val="clear" w:color="auto" w:fill="FFFFFF"/>
      <w:lang w:val="en-US" w:eastAsia="en-US"/>
    </w:rPr>
  </w:style>
  <w:style w:type="character" w:customStyle="1" w:styleId="223">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224">
    <w:name w:val="正文文本 (21)1"/>
    <w:basedOn w:val="1"/>
    <w:uiPriority w:val="0"/>
    <w:pPr>
      <w:shd w:val="clear" w:color="auto" w:fill="FFFFFF"/>
      <w:spacing w:line="439" w:lineRule="exact"/>
      <w:ind w:hanging="480"/>
      <w:jc w:val="left"/>
    </w:pPr>
    <w:rPr>
      <w:rFonts w:ascii="宋体" w:hAnsi="Courier New" w:cs="宋体"/>
      <w:kern w:val="0"/>
      <w:sz w:val="24"/>
    </w:rPr>
  </w:style>
  <w:style w:type="character" w:customStyle="1" w:styleId="225">
    <w:name w:val="正文文本 (21) + 6.5 pt4"/>
    <w:uiPriority w:val="0"/>
    <w:rPr>
      <w:rFonts w:ascii="宋体" w:hAnsi="宋体" w:cs="宋体"/>
      <w:spacing w:val="0"/>
      <w:sz w:val="13"/>
      <w:szCs w:val="13"/>
      <w:shd w:val="clear" w:color="auto" w:fill="FFFFFF"/>
      <w:lang w:val="en-US" w:eastAsia="en-US" w:bidi="ar-SA"/>
    </w:rPr>
  </w:style>
  <w:style w:type="character" w:customStyle="1" w:styleId="226">
    <w:name w:val="正文文本 (21) + 8 pt"/>
    <w:qFormat/>
    <w:uiPriority w:val="0"/>
    <w:rPr>
      <w:rFonts w:ascii="宋体" w:hAnsi="宋体" w:cs="宋体"/>
      <w:i/>
      <w:iCs/>
      <w:sz w:val="16"/>
      <w:szCs w:val="16"/>
      <w:shd w:val="clear" w:color="auto" w:fill="FFFFFF"/>
      <w:lang w:bidi="ar-SA"/>
    </w:rPr>
  </w:style>
  <w:style w:type="character" w:customStyle="1" w:styleId="227">
    <w:name w:val="正文文本 (25)_"/>
    <w:link w:val="228"/>
    <w:uiPriority w:val="0"/>
    <w:rPr>
      <w:rFonts w:ascii="黑体" w:eastAsia="黑体"/>
      <w:sz w:val="16"/>
      <w:szCs w:val="16"/>
      <w:shd w:val="clear" w:color="auto" w:fill="FFFFFF"/>
    </w:rPr>
  </w:style>
  <w:style w:type="paragraph" w:customStyle="1" w:styleId="228">
    <w:name w:val="正文文本 (25)"/>
    <w:basedOn w:val="1"/>
    <w:link w:val="227"/>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229">
    <w:name w:val="目录 (9)"/>
    <w:basedOn w:val="1"/>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230">
    <w:name w:val="目录 (9) + Times New Roman4"/>
    <w:uiPriority w:val="0"/>
    <w:rPr>
      <w:rFonts w:ascii="Times New Roman" w:hAnsi="Times New Roman" w:eastAsia="黑体" w:cs="Times New Roman"/>
      <w:spacing w:val="0"/>
      <w:sz w:val="16"/>
      <w:szCs w:val="16"/>
      <w:shd w:val="clear" w:color="auto" w:fill="FFFFFF"/>
      <w:lang w:bidi="ar-SA"/>
    </w:rPr>
  </w:style>
  <w:style w:type="character" w:customStyle="1" w:styleId="231">
    <w:name w:val="正文文本 (25) + Times New Roman10"/>
    <w:uiPriority w:val="0"/>
    <w:rPr>
      <w:rFonts w:ascii="Times New Roman" w:hAnsi="Times New Roman" w:eastAsia="黑体" w:cs="Times New Roman"/>
      <w:sz w:val="16"/>
      <w:szCs w:val="16"/>
      <w:shd w:val="clear" w:color="auto" w:fill="FFFFFF"/>
      <w:lang w:bidi="ar-SA"/>
    </w:rPr>
  </w:style>
  <w:style w:type="character" w:customStyle="1" w:styleId="232">
    <w:name w:val="Body text (4)_"/>
    <w:link w:val="233"/>
    <w:uiPriority w:val="0"/>
    <w:rPr>
      <w:rFonts w:ascii="MingLiU" w:eastAsia="MingLiU"/>
      <w:spacing w:val="-10"/>
      <w:sz w:val="18"/>
      <w:szCs w:val="18"/>
      <w:shd w:val="clear" w:color="auto" w:fill="FFFFFF"/>
      <w:lang w:eastAsia="en-US"/>
    </w:rPr>
  </w:style>
  <w:style w:type="paragraph" w:customStyle="1" w:styleId="233">
    <w:name w:val="Body text (4)"/>
    <w:basedOn w:val="1"/>
    <w:link w:val="232"/>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234">
    <w:name w:val="Body text (9)_"/>
    <w:link w:val="235"/>
    <w:qFormat/>
    <w:uiPriority w:val="0"/>
    <w:rPr>
      <w:rFonts w:ascii="MingLiU" w:eastAsia="MingLiU"/>
      <w:spacing w:val="-10"/>
      <w:sz w:val="17"/>
      <w:szCs w:val="17"/>
      <w:shd w:val="clear" w:color="auto" w:fill="FFFFFF"/>
      <w:lang w:eastAsia="en-US"/>
    </w:rPr>
  </w:style>
  <w:style w:type="paragraph" w:customStyle="1" w:styleId="235">
    <w:name w:val="Body text (9)"/>
    <w:basedOn w:val="1"/>
    <w:link w:val="234"/>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236">
    <w:name w:val="Body text (11)_"/>
    <w:link w:val="237"/>
    <w:uiPriority w:val="0"/>
    <w:rPr>
      <w:rFonts w:ascii="宋体" w:hAnsi="宋体"/>
      <w:sz w:val="19"/>
      <w:szCs w:val="19"/>
      <w:shd w:val="clear" w:color="auto" w:fill="FFFFFF"/>
    </w:rPr>
  </w:style>
  <w:style w:type="paragraph" w:customStyle="1" w:styleId="237">
    <w:name w:val="Body text (11)"/>
    <w:basedOn w:val="1"/>
    <w:link w:val="236"/>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238">
    <w:name w:val="Body text (15)_"/>
    <w:link w:val="239"/>
    <w:uiPriority w:val="0"/>
    <w:rPr>
      <w:rFonts w:ascii="Gulim" w:eastAsia="Gulim"/>
      <w:spacing w:val="-10"/>
      <w:sz w:val="17"/>
      <w:szCs w:val="17"/>
      <w:shd w:val="clear" w:color="auto" w:fill="FFFFFF"/>
      <w:lang w:eastAsia="en-US"/>
    </w:rPr>
  </w:style>
  <w:style w:type="paragraph" w:customStyle="1" w:styleId="239">
    <w:name w:val="Body text (15)"/>
    <w:basedOn w:val="1"/>
    <w:link w:val="238"/>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240">
    <w:name w:val="Body text (5)_"/>
    <w:link w:val="241"/>
    <w:uiPriority w:val="0"/>
    <w:rPr>
      <w:rFonts w:ascii="宋体" w:hAnsi="宋体"/>
      <w:sz w:val="18"/>
      <w:szCs w:val="18"/>
      <w:shd w:val="clear" w:color="auto" w:fill="FFFFFF"/>
    </w:rPr>
  </w:style>
  <w:style w:type="paragraph" w:customStyle="1" w:styleId="241">
    <w:name w:val="Body text (5)"/>
    <w:basedOn w:val="1"/>
    <w:link w:val="240"/>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242">
    <w:name w:val="正文文本 (15)_"/>
    <w:link w:val="243"/>
    <w:uiPriority w:val="0"/>
    <w:rPr>
      <w:sz w:val="22"/>
      <w:szCs w:val="22"/>
      <w:shd w:val="clear" w:color="auto" w:fill="FFFFFF"/>
    </w:rPr>
  </w:style>
  <w:style w:type="paragraph" w:customStyle="1" w:styleId="243">
    <w:name w:val="正文文本 (15)"/>
    <w:basedOn w:val="1"/>
    <w:link w:val="242"/>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244">
    <w:name w:val="Body text_"/>
    <w:link w:val="245"/>
    <w:qFormat/>
    <w:uiPriority w:val="0"/>
    <w:rPr>
      <w:rFonts w:ascii="宋体" w:hAnsi="宋体"/>
      <w:sz w:val="19"/>
      <w:szCs w:val="19"/>
      <w:shd w:val="clear" w:color="auto" w:fill="FFFFFF"/>
    </w:rPr>
  </w:style>
  <w:style w:type="paragraph" w:customStyle="1" w:styleId="245">
    <w:name w:val="Body text1"/>
    <w:basedOn w:val="1"/>
    <w:link w:val="244"/>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246">
    <w:name w:val="目录 (5) + 宋体1"/>
    <w:uiPriority w:val="0"/>
    <w:rPr>
      <w:rFonts w:ascii="宋体" w:hAnsi="宋体" w:eastAsia="宋体" w:cs="宋体"/>
      <w:sz w:val="22"/>
      <w:szCs w:val="22"/>
      <w:shd w:val="clear" w:color="auto" w:fill="FFFFFF"/>
      <w:lang w:bidi="ar-SA"/>
    </w:rPr>
  </w:style>
  <w:style w:type="character" w:customStyle="1" w:styleId="247">
    <w:name w:val="普通(网站) 字符"/>
    <w:qFormat/>
    <w:uiPriority w:val="0"/>
    <w:rPr>
      <w:rFonts w:ascii="宋体" w:hAnsi="宋体" w:cs="宋体"/>
      <w:sz w:val="24"/>
      <w:szCs w:val="24"/>
    </w:rPr>
  </w:style>
  <w:style w:type="character" w:customStyle="1" w:styleId="248">
    <w:name w:val="纯文本 字符"/>
    <w:uiPriority w:val="0"/>
    <w:rPr>
      <w:rFonts w:ascii="宋体" w:hAnsi="Courier New" w:eastAsia="宋体" w:cs="Courier New"/>
      <w:kern w:val="2"/>
      <w:sz w:val="21"/>
      <w:szCs w:val="21"/>
      <w:lang w:val="en-US" w:eastAsia="zh-CN" w:bidi="ar-SA"/>
    </w:rPr>
  </w:style>
  <w:style w:type="character" w:customStyle="1" w:styleId="249">
    <w:name w:val="xb"/>
    <w:qFormat/>
    <w:uiPriority w:val="0"/>
  </w:style>
  <w:style w:type="character" w:customStyle="1" w:styleId="250">
    <w:name w:val="sb"/>
    <w:qFormat/>
    <w:uiPriority w:val="0"/>
  </w:style>
  <w:style w:type="character" w:customStyle="1" w:styleId="251">
    <w:name w:val="Body text (9) + SimSun"/>
    <w:uiPriority w:val="0"/>
    <w:rPr>
      <w:rFonts w:ascii="宋体" w:hAnsi="宋体" w:eastAsia="MingLiU" w:cs="宋体"/>
      <w:spacing w:val="0"/>
      <w:sz w:val="19"/>
      <w:szCs w:val="19"/>
      <w:shd w:val="clear" w:color="auto" w:fill="FFFFFF"/>
      <w:lang w:eastAsia="en-US"/>
    </w:rPr>
  </w:style>
  <w:style w:type="paragraph" w:customStyle="1" w:styleId="252">
    <w:name w:val="Char3"/>
    <w:basedOn w:val="1"/>
    <w:qFormat/>
    <w:uiPriority w:val="0"/>
    <w:pPr>
      <w:widowControl/>
      <w:spacing w:line="300" w:lineRule="auto"/>
      <w:ind w:firstLine="200" w:firstLineChars="200"/>
    </w:pPr>
  </w:style>
  <w:style w:type="paragraph" w:customStyle="1" w:styleId="253">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4">
    <w:name w:val="Char31"/>
    <w:basedOn w:val="1"/>
    <w:uiPriority w:val="0"/>
    <w:pPr>
      <w:widowControl/>
      <w:spacing w:line="300" w:lineRule="auto"/>
      <w:ind w:firstLine="200" w:firstLineChars="200"/>
    </w:pPr>
  </w:style>
  <w:style w:type="paragraph" w:customStyle="1" w:styleId="255">
    <w:name w:val="p19"/>
    <w:basedOn w:val="1"/>
    <w:uiPriority w:val="0"/>
    <w:pPr>
      <w:widowControl/>
    </w:pPr>
    <w:rPr>
      <w:rFonts w:cs="宋体"/>
      <w:kern w:val="0"/>
      <w:szCs w:val="21"/>
    </w:rPr>
  </w:style>
  <w:style w:type="character" w:customStyle="1" w:styleId="256">
    <w:name w:val="正文文本 (32)"/>
    <w:uiPriority w:val="0"/>
    <w:rPr>
      <w:sz w:val="17"/>
      <w:szCs w:val="17"/>
      <w:shd w:val="clear" w:color="auto" w:fill="FFFFFF"/>
      <w:lang w:bidi="ar-SA"/>
    </w:rPr>
  </w:style>
  <w:style w:type="character" w:customStyle="1" w:styleId="257">
    <w:name w:val="op_dict_text2"/>
    <w:uiPriority w:val="0"/>
  </w:style>
  <w:style w:type="character" w:customStyle="1" w:styleId="258">
    <w:name w:val="op_dict_text22"/>
    <w:qFormat/>
    <w:uiPriority w:val="0"/>
  </w:style>
  <w:style w:type="character" w:customStyle="1" w:styleId="259">
    <w:name w:val="op_dict_text23"/>
    <w:uiPriority w:val="0"/>
  </w:style>
  <w:style w:type="character" w:customStyle="1" w:styleId="260">
    <w:name w:val="m1"/>
    <w:uiPriority w:val="0"/>
    <w:rPr>
      <w:color w:val="666666"/>
    </w:rPr>
  </w:style>
  <w:style w:type="paragraph" w:customStyle="1" w:styleId="261">
    <w:name w:val="Char Char Char Char Char Char"/>
    <w:basedOn w:val="1"/>
    <w:qFormat/>
    <w:uiPriority w:val="0"/>
    <w:pPr>
      <w:widowControl/>
      <w:spacing w:line="300" w:lineRule="auto"/>
      <w:ind w:firstLine="200" w:firstLineChars="200"/>
    </w:pPr>
    <w:rPr>
      <w:rFonts w:ascii="Times New Roman" w:hAnsi="Times New Roman"/>
    </w:rPr>
  </w:style>
  <w:style w:type="paragraph" w:customStyle="1" w:styleId="262">
    <w:name w:val="Char2"/>
    <w:basedOn w:val="1"/>
    <w:uiPriority w:val="0"/>
    <w:pPr>
      <w:widowControl/>
      <w:spacing w:line="300" w:lineRule="auto"/>
      <w:ind w:firstLine="200" w:firstLineChars="200"/>
    </w:pPr>
    <w:rPr>
      <w:rFonts w:ascii="Verdana" w:hAnsi="Verdana"/>
      <w:kern w:val="0"/>
      <w:szCs w:val="20"/>
      <w:lang w:eastAsia="en-US"/>
    </w:rPr>
  </w:style>
  <w:style w:type="paragraph" w:customStyle="1" w:styleId="263">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4">
    <w:name w:val="正文_1_11"/>
    <w:uiPriority w:val="0"/>
    <w:pPr>
      <w:widowControl w:val="0"/>
      <w:jc w:val="both"/>
    </w:pPr>
    <w:rPr>
      <w:rFonts w:ascii="Times New Roman" w:hAnsi="Times New Roman" w:eastAsia="宋体" w:cs="Times New Roman"/>
      <w:kern w:val="2"/>
      <w:sz w:val="21"/>
      <w:lang w:val="en-US" w:eastAsia="zh-CN" w:bidi="ar-SA"/>
    </w:rPr>
  </w:style>
  <w:style w:type="character" w:customStyle="1" w:styleId="265">
    <w:name w:val="def2"/>
    <w:uiPriority w:val="0"/>
  </w:style>
  <w:style w:type="character" w:customStyle="1" w:styleId="266">
    <w:name w:val="fontstyle01"/>
    <w:uiPriority w:val="0"/>
    <w:rPr>
      <w:rFonts w:hint="default" w:ascii="TimesNewRomanPSMT" w:hAnsi="TimesNewRomanPSMT"/>
      <w:color w:val="000000"/>
      <w:sz w:val="22"/>
      <w:szCs w:val="22"/>
    </w:rPr>
  </w:style>
  <w:style w:type="paragraph" w:customStyle="1" w:styleId="267">
    <w:name w:val="_Style 4"/>
    <w:basedOn w:val="1"/>
    <w:qFormat/>
    <w:uiPriority w:val="0"/>
    <w:pPr>
      <w:widowControl/>
      <w:spacing w:line="300" w:lineRule="auto"/>
      <w:ind w:firstLine="200" w:firstLineChars="200"/>
    </w:pPr>
    <w:rPr>
      <w:rFonts w:ascii="Times New Roman" w:hAnsi="Times New Roman"/>
      <w:szCs w:val="20"/>
    </w:rPr>
  </w:style>
  <w:style w:type="character" w:customStyle="1" w:styleId="268">
    <w:name w:val="页眉 字符"/>
    <w:uiPriority w:val="99"/>
    <w:rPr>
      <w:sz w:val="18"/>
      <w:szCs w:val="18"/>
    </w:rPr>
  </w:style>
  <w:style w:type="character" w:customStyle="1" w:styleId="269">
    <w:name w:val="页脚 字符"/>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5.wmf"/><Relationship Id="rId97" Type="http://schemas.openxmlformats.org/officeDocument/2006/relationships/oleObject" Target="embeddings/oleObject46.bin"/><Relationship Id="rId96" Type="http://schemas.openxmlformats.org/officeDocument/2006/relationships/image" Target="media/image44.wmf"/><Relationship Id="rId95" Type="http://schemas.openxmlformats.org/officeDocument/2006/relationships/oleObject" Target="embeddings/oleObject45.bin"/><Relationship Id="rId94" Type="http://schemas.openxmlformats.org/officeDocument/2006/relationships/image" Target="media/image43.png"/><Relationship Id="rId93" Type="http://schemas.openxmlformats.org/officeDocument/2006/relationships/image" Target="media/image42.wmf"/><Relationship Id="rId92" Type="http://schemas.openxmlformats.org/officeDocument/2006/relationships/oleObject" Target="embeddings/oleObject44.bin"/><Relationship Id="rId91" Type="http://schemas.openxmlformats.org/officeDocument/2006/relationships/image" Target="media/image41.wmf"/><Relationship Id="rId90" Type="http://schemas.openxmlformats.org/officeDocument/2006/relationships/oleObject" Target="embeddings/oleObject43.bin"/><Relationship Id="rId9" Type="http://schemas.openxmlformats.org/officeDocument/2006/relationships/oleObject" Target="embeddings/oleObject1.bin"/><Relationship Id="rId89" Type="http://schemas.openxmlformats.org/officeDocument/2006/relationships/image" Target="media/image40.wmf"/><Relationship Id="rId88" Type="http://schemas.openxmlformats.org/officeDocument/2006/relationships/oleObject" Target="embeddings/oleObject42.bin"/><Relationship Id="rId87" Type="http://schemas.openxmlformats.org/officeDocument/2006/relationships/image" Target="media/image39.wmf"/><Relationship Id="rId86" Type="http://schemas.openxmlformats.org/officeDocument/2006/relationships/oleObject" Target="embeddings/oleObject41.bin"/><Relationship Id="rId85" Type="http://schemas.openxmlformats.org/officeDocument/2006/relationships/image" Target="media/image38.wmf"/><Relationship Id="rId84" Type="http://schemas.openxmlformats.org/officeDocument/2006/relationships/oleObject" Target="embeddings/oleObject40.bin"/><Relationship Id="rId83" Type="http://schemas.openxmlformats.org/officeDocument/2006/relationships/image" Target="media/image37.wmf"/><Relationship Id="rId82" Type="http://schemas.openxmlformats.org/officeDocument/2006/relationships/oleObject" Target="embeddings/oleObject39.bin"/><Relationship Id="rId81" Type="http://schemas.openxmlformats.org/officeDocument/2006/relationships/image" Target="media/image36.wmf"/><Relationship Id="rId80" Type="http://schemas.openxmlformats.org/officeDocument/2006/relationships/oleObject" Target="embeddings/oleObject38.bin"/><Relationship Id="rId8" Type="http://schemas.openxmlformats.org/officeDocument/2006/relationships/image" Target="media/image1.png"/><Relationship Id="rId79" Type="http://schemas.openxmlformats.org/officeDocument/2006/relationships/oleObject" Target="embeddings/oleObject37.bin"/><Relationship Id="rId78" Type="http://schemas.openxmlformats.org/officeDocument/2006/relationships/oleObject" Target="embeddings/oleObject36.bin"/><Relationship Id="rId77" Type="http://schemas.openxmlformats.org/officeDocument/2006/relationships/image" Target="media/image35.wmf"/><Relationship Id="rId76" Type="http://schemas.openxmlformats.org/officeDocument/2006/relationships/oleObject" Target="embeddings/oleObject35.bin"/><Relationship Id="rId75" Type="http://schemas.openxmlformats.org/officeDocument/2006/relationships/image" Target="media/image34.wmf"/><Relationship Id="rId74" Type="http://schemas.openxmlformats.org/officeDocument/2006/relationships/oleObject" Target="embeddings/oleObject34.bin"/><Relationship Id="rId73" Type="http://schemas.openxmlformats.org/officeDocument/2006/relationships/image" Target="media/image33.wmf"/><Relationship Id="rId72" Type="http://schemas.openxmlformats.org/officeDocument/2006/relationships/oleObject" Target="embeddings/oleObject33.bin"/><Relationship Id="rId71" Type="http://schemas.openxmlformats.org/officeDocument/2006/relationships/oleObject" Target="embeddings/oleObject32.bin"/><Relationship Id="rId70" Type="http://schemas.openxmlformats.org/officeDocument/2006/relationships/image" Target="media/image32.wmf"/><Relationship Id="rId7" Type="http://schemas.openxmlformats.org/officeDocument/2006/relationships/theme" Target="theme/theme1.xml"/><Relationship Id="rId69" Type="http://schemas.openxmlformats.org/officeDocument/2006/relationships/oleObject" Target="embeddings/oleObject31.bin"/><Relationship Id="rId68" Type="http://schemas.openxmlformats.org/officeDocument/2006/relationships/image" Target="media/image31.wmf"/><Relationship Id="rId67" Type="http://schemas.openxmlformats.org/officeDocument/2006/relationships/oleObject" Target="embeddings/oleObject30.bin"/><Relationship Id="rId66" Type="http://schemas.openxmlformats.org/officeDocument/2006/relationships/image" Target="media/image30.wmf"/><Relationship Id="rId65" Type="http://schemas.openxmlformats.org/officeDocument/2006/relationships/oleObject" Target="embeddings/oleObject29.bin"/><Relationship Id="rId64" Type="http://schemas.openxmlformats.org/officeDocument/2006/relationships/image" Target="media/image29.wmf"/><Relationship Id="rId63" Type="http://schemas.openxmlformats.org/officeDocument/2006/relationships/oleObject" Target="embeddings/oleObject28.bin"/><Relationship Id="rId62" Type="http://schemas.openxmlformats.org/officeDocument/2006/relationships/image" Target="media/image28.wmf"/><Relationship Id="rId61" Type="http://schemas.openxmlformats.org/officeDocument/2006/relationships/oleObject" Target="embeddings/oleObject27.bin"/><Relationship Id="rId60" Type="http://schemas.openxmlformats.org/officeDocument/2006/relationships/image" Target="media/image27.wmf"/><Relationship Id="rId6" Type="http://schemas.openxmlformats.org/officeDocument/2006/relationships/footer" Target="footer2.xml"/><Relationship Id="rId59" Type="http://schemas.openxmlformats.org/officeDocument/2006/relationships/oleObject" Target="embeddings/oleObject26.bin"/><Relationship Id="rId58" Type="http://schemas.openxmlformats.org/officeDocument/2006/relationships/image" Target="media/image26.wmf"/><Relationship Id="rId57" Type="http://schemas.openxmlformats.org/officeDocument/2006/relationships/oleObject" Target="embeddings/oleObject25.bin"/><Relationship Id="rId56" Type="http://schemas.openxmlformats.org/officeDocument/2006/relationships/image" Target="media/image25.png"/><Relationship Id="rId55" Type="http://schemas.openxmlformats.org/officeDocument/2006/relationships/oleObject" Target="embeddings/oleObject24.bin"/><Relationship Id="rId54" Type="http://schemas.openxmlformats.org/officeDocument/2006/relationships/image" Target="media/image24.wmf"/><Relationship Id="rId53" Type="http://schemas.openxmlformats.org/officeDocument/2006/relationships/oleObject" Target="embeddings/oleObject23.bin"/><Relationship Id="rId52" Type="http://schemas.openxmlformats.org/officeDocument/2006/relationships/image" Target="media/image23.wmf"/><Relationship Id="rId51" Type="http://schemas.openxmlformats.org/officeDocument/2006/relationships/oleObject" Target="embeddings/oleObject22.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1.bin"/><Relationship Id="rId48" Type="http://schemas.openxmlformats.org/officeDocument/2006/relationships/image" Target="media/image21.wmf"/><Relationship Id="rId47" Type="http://schemas.openxmlformats.org/officeDocument/2006/relationships/oleObject" Target="embeddings/oleObject20.bin"/><Relationship Id="rId46" Type="http://schemas.openxmlformats.org/officeDocument/2006/relationships/image" Target="media/image20.wmf"/><Relationship Id="rId45" Type="http://schemas.openxmlformats.org/officeDocument/2006/relationships/oleObject" Target="embeddings/oleObject19.bin"/><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wmf"/><Relationship Id="rId41" Type="http://schemas.openxmlformats.org/officeDocument/2006/relationships/oleObject" Target="embeddings/oleObject17.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header" Target="header1.xml"/><Relationship Id="rId292" Type="http://schemas.openxmlformats.org/officeDocument/2006/relationships/fontTable" Target="fontTable.xml"/><Relationship Id="rId291" Type="http://schemas.openxmlformats.org/officeDocument/2006/relationships/numbering" Target="numbering.xml"/><Relationship Id="rId290" Type="http://schemas.openxmlformats.org/officeDocument/2006/relationships/oleObject" Target="embeddings/oleObject161.bin"/><Relationship Id="rId29" Type="http://schemas.openxmlformats.org/officeDocument/2006/relationships/oleObject" Target="embeddings/oleObject11.bin"/><Relationship Id="rId289" Type="http://schemas.openxmlformats.org/officeDocument/2006/relationships/oleObject" Target="embeddings/oleObject160.bin"/><Relationship Id="rId288" Type="http://schemas.openxmlformats.org/officeDocument/2006/relationships/image" Target="media/image122.wmf"/><Relationship Id="rId287" Type="http://schemas.openxmlformats.org/officeDocument/2006/relationships/oleObject" Target="embeddings/oleObject159.bin"/><Relationship Id="rId286" Type="http://schemas.openxmlformats.org/officeDocument/2006/relationships/oleObject" Target="embeddings/oleObject158.bin"/><Relationship Id="rId285" Type="http://schemas.openxmlformats.org/officeDocument/2006/relationships/image" Target="media/image121.wmf"/><Relationship Id="rId284" Type="http://schemas.openxmlformats.org/officeDocument/2006/relationships/oleObject" Target="embeddings/oleObject157.bin"/><Relationship Id="rId283" Type="http://schemas.openxmlformats.org/officeDocument/2006/relationships/oleObject" Target="embeddings/oleObject156.bin"/><Relationship Id="rId282" Type="http://schemas.openxmlformats.org/officeDocument/2006/relationships/image" Target="media/image120.wmf"/><Relationship Id="rId281" Type="http://schemas.openxmlformats.org/officeDocument/2006/relationships/oleObject" Target="embeddings/oleObject155.bin"/><Relationship Id="rId280" Type="http://schemas.openxmlformats.org/officeDocument/2006/relationships/oleObject" Target="embeddings/oleObject154.bin"/><Relationship Id="rId28" Type="http://schemas.openxmlformats.org/officeDocument/2006/relationships/image" Target="media/image11.wmf"/><Relationship Id="rId279" Type="http://schemas.openxmlformats.org/officeDocument/2006/relationships/image" Target="media/image119.wmf"/><Relationship Id="rId278" Type="http://schemas.openxmlformats.org/officeDocument/2006/relationships/oleObject" Target="embeddings/oleObject153.bin"/><Relationship Id="rId277" Type="http://schemas.openxmlformats.org/officeDocument/2006/relationships/oleObject" Target="embeddings/oleObject152.bin"/><Relationship Id="rId276" Type="http://schemas.openxmlformats.org/officeDocument/2006/relationships/image" Target="media/image118.png"/><Relationship Id="rId275" Type="http://schemas.openxmlformats.org/officeDocument/2006/relationships/image" Target="media/image117.wmf"/><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image" Target="media/image116.wmf"/><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oleObject" Target="embeddings/oleObject10.bin"/><Relationship Id="rId269" Type="http://schemas.openxmlformats.org/officeDocument/2006/relationships/oleObject" Target="embeddings/oleObject147.bin"/><Relationship Id="rId268" Type="http://schemas.openxmlformats.org/officeDocument/2006/relationships/image" Target="media/image115.wmf"/><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oleObject" Target="embeddings/oleObject144.bin"/><Relationship Id="rId264" Type="http://schemas.openxmlformats.org/officeDocument/2006/relationships/image" Target="media/image114.wmf"/><Relationship Id="rId263" Type="http://schemas.openxmlformats.org/officeDocument/2006/relationships/oleObject" Target="embeddings/oleObject143.bin"/><Relationship Id="rId262" Type="http://schemas.openxmlformats.org/officeDocument/2006/relationships/image" Target="media/image113.wmf"/><Relationship Id="rId261" Type="http://schemas.openxmlformats.org/officeDocument/2006/relationships/oleObject" Target="embeddings/oleObject142.bin"/><Relationship Id="rId260" Type="http://schemas.openxmlformats.org/officeDocument/2006/relationships/image" Target="media/image112.wmf"/><Relationship Id="rId26" Type="http://schemas.openxmlformats.org/officeDocument/2006/relationships/image" Target="media/image10.wmf"/><Relationship Id="rId259" Type="http://schemas.openxmlformats.org/officeDocument/2006/relationships/oleObject" Target="embeddings/oleObject141.bin"/><Relationship Id="rId258" Type="http://schemas.openxmlformats.org/officeDocument/2006/relationships/oleObject" Target="embeddings/oleObject140.bin"/><Relationship Id="rId257" Type="http://schemas.openxmlformats.org/officeDocument/2006/relationships/image" Target="media/image111.wmf"/><Relationship Id="rId256" Type="http://schemas.openxmlformats.org/officeDocument/2006/relationships/oleObject" Target="embeddings/oleObject139.bin"/><Relationship Id="rId255" Type="http://schemas.openxmlformats.org/officeDocument/2006/relationships/oleObject" Target="embeddings/oleObject138.bin"/><Relationship Id="rId254" Type="http://schemas.openxmlformats.org/officeDocument/2006/relationships/image" Target="media/image110.png"/><Relationship Id="rId253" Type="http://schemas.openxmlformats.org/officeDocument/2006/relationships/image" Target="media/image109.wmf"/><Relationship Id="rId252" Type="http://schemas.openxmlformats.org/officeDocument/2006/relationships/oleObject" Target="embeddings/oleObject137.bin"/><Relationship Id="rId251" Type="http://schemas.openxmlformats.org/officeDocument/2006/relationships/image" Target="media/image108.wmf"/><Relationship Id="rId250" Type="http://schemas.openxmlformats.org/officeDocument/2006/relationships/oleObject" Target="embeddings/oleObject136.bin"/><Relationship Id="rId25" Type="http://schemas.openxmlformats.org/officeDocument/2006/relationships/oleObject" Target="embeddings/oleObject9.bin"/><Relationship Id="rId249" Type="http://schemas.openxmlformats.org/officeDocument/2006/relationships/oleObject" Target="embeddings/oleObject135.bin"/><Relationship Id="rId248" Type="http://schemas.openxmlformats.org/officeDocument/2006/relationships/image" Target="media/image107.wmf"/><Relationship Id="rId247" Type="http://schemas.openxmlformats.org/officeDocument/2006/relationships/oleObject" Target="embeddings/oleObject134.bin"/><Relationship Id="rId246" Type="http://schemas.openxmlformats.org/officeDocument/2006/relationships/oleObject" Target="embeddings/oleObject133.bin"/><Relationship Id="rId245" Type="http://schemas.openxmlformats.org/officeDocument/2006/relationships/oleObject" Target="embeddings/oleObject132.bin"/><Relationship Id="rId244" Type="http://schemas.openxmlformats.org/officeDocument/2006/relationships/image" Target="media/image106.wmf"/><Relationship Id="rId243" Type="http://schemas.openxmlformats.org/officeDocument/2006/relationships/oleObject" Target="embeddings/oleObject131.bin"/><Relationship Id="rId242" Type="http://schemas.openxmlformats.org/officeDocument/2006/relationships/oleObject" Target="embeddings/oleObject130.bin"/><Relationship Id="rId241" Type="http://schemas.openxmlformats.org/officeDocument/2006/relationships/oleObject" Target="embeddings/oleObject129.bin"/><Relationship Id="rId240" Type="http://schemas.openxmlformats.org/officeDocument/2006/relationships/image" Target="media/image105.wmf"/><Relationship Id="rId24" Type="http://schemas.openxmlformats.org/officeDocument/2006/relationships/image" Target="media/image9.wmf"/><Relationship Id="rId239" Type="http://schemas.openxmlformats.org/officeDocument/2006/relationships/oleObject" Target="embeddings/oleObject128.bin"/><Relationship Id="rId238" Type="http://schemas.openxmlformats.org/officeDocument/2006/relationships/oleObject" Target="embeddings/oleObject127.bin"/><Relationship Id="rId237" Type="http://schemas.openxmlformats.org/officeDocument/2006/relationships/oleObject" Target="embeddings/oleObject126.bin"/><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image" Target="media/image104.wmf"/><Relationship Id="rId233" Type="http://schemas.openxmlformats.org/officeDocument/2006/relationships/oleObject" Target="embeddings/oleObject123.bin"/><Relationship Id="rId232" Type="http://schemas.openxmlformats.org/officeDocument/2006/relationships/image" Target="media/image103.wmf"/><Relationship Id="rId231" Type="http://schemas.openxmlformats.org/officeDocument/2006/relationships/oleObject" Target="embeddings/oleObject122.bin"/><Relationship Id="rId230" Type="http://schemas.openxmlformats.org/officeDocument/2006/relationships/image" Target="media/image102.png"/><Relationship Id="rId23" Type="http://schemas.openxmlformats.org/officeDocument/2006/relationships/oleObject" Target="embeddings/oleObject8.bin"/><Relationship Id="rId229" Type="http://schemas.openxmlformats.org/officeDocument/2006/relationships/image" Target="media/image101.wmf"/><Relationship Id="rId228" Type="http://schemas.openxmlformats.org/officeDocument/2006/relationships/oleObject" Target="embeddings/oleObject121.bin"/><Relationship Id="rId227" Type="http://schemas.openxmlformats.org/officeDocument/2006/relationships/image" Target="media/image100.wmf"/><Relationship Id="rId226" Type="http://schemas.openxmlformats.org/officeDocument/2006/relationships/oleObject" Target="embeddings/oleObject120.bin"/><Relationship Id="rId225" Type="http://schemas.openxmlformats.org/officeDocument/2006/relationships/image" Target="media/image99.wmf"/><Relationship Id="rId224" Type="http://schemas.openxmlformats.org/officeDocument/2006/relationships/oleObject" Target="embeddings/oleObject119.bin"/><Relationship Id="rId223" Type="http://schemas.openxmlformats.org/officeDocument/2006/relationships/image" Target="media/image98.wmf"/><Relationship Id="rId222" Type="http://schemas.openxmlformats.org/officeDocument/2006/relationships/oleObject" Target="embeddings/oleObject118.bin"/><Relationship Id="rId221" Type="http://schemas.openxmlformats.org/officeDocument/2006/relationships/image" Target="media/image97.wmf"/><Relationship Id="rId220" Type="http://schemas.openxmlformats.org/officeDocument/2006/relationships/oleObject" Target="embeddings/oleObject117.bin"/><Relationship Id="rId22" Type="http://schemas.openxmlformats.org/officeDocument/2006/relationships/image" Target="media/image8.wmf"/><Relationship Id="rId219" Type="http://schemas.openxmlformats.org/officeDocument/2006/relationships/oleObject" Target="embeddings/oleObject116.bin"/><Relationship Id="rId218" Type="http://schemas.openxmlformats.org/officeDocument/2006/relationships/image" Target="media/image96.png"/><Relationship Id="rId217" Type="http://schemas.openxmlformats.org/officeDocument/2006/relationships/image" Target="media/image95.wmf"/><Relationship Id="rId216" Type="http://schemas.openxmlformats.org/officeDocument/2006/relationships/oleObject" Target="embeddings/oleObject115.bin"/><Relationship Id="rId215" Type="http://schemas.openxmlformats.org/officeDocument/2006/relationships/image" Target="media/image94.wmf"/><Relationship Id="rId214" Type="http://schemas.openxmlformats.org/officeDocument/2006/relationships/oleObject" Target="embeddings/oleObject114.bin"/><Relationship Id="rId213" Type="http://schemas.openxmlformats.org/officeDocument/2006/relationships/image" Target="media/image93.wmf"/><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oleObject" Target="embeddings/oleObject7.bin"/><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image" Target="media/image92.wmf"/><Relationship Id="rId206" Type="http://schemas.openxmlformats.org/officeDocument/2006/relationships/oleObject" Target="embeddings/oleObject108.bin"/><Relationship Id="rId205" Type="http://schemas.openxmlformats.org/officeDocument/2006/relationships/oleObject" Target="embeddings/oleObject107.bin"/><Relationship Id="rId204" Type="http://schemas.openxmlformats.org/officeDocument/2006/relationships/oleObject" Target="embeddings/oleObject106.bin"/><Relationship Id="rId203" Type="http://schemas.openxmlformats.org/officeDocument/2006/relationships/oleObject" Target="embeddings/oleObject105.bin"/><Relationship Id="rId202" Type="http://schemas.openxmlformats.org/officeDocument/2006/relationships/image" Target="media/image91.png"/><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2.bin"/><Relationship Id="rId197" Type="http://schemas.openxmlformats.org/officeDocument/2006/relationships/image" Target="media/image89.wmf"/><Relationship Id="rId196" Type="http://schemas.openxmlformats.org/officeDocument/2006/relationships/oleObject" Target="embeddings/oleObject101.bin"/><Relationship Id="rId195" Type="http://schemas.openxmlformats.org/officeDocument/2006/relationships/image" Target="media/image88.png"/><Relationship Id="rId194" Type="http://schemas.openxmlformats.org/officeDocument/2006/relationships/image" Target="media/image87.wmf"/><Relationship Id="rId193" Type="http://schemas.openxmlformats.org/officeDocument/2006/relationships/oleObject" Target="embeddings/oleObject100.bin"/><Relationship Id="rId192" Type="http://schemas.openxmlformats.org/officeDocument/2006/relationships/image" Target="media/image86.wmf"/><Relationship Id="rId191" Type="http://schemas.openxmlformats.org/officeDocument/2006/relationships/oleObject" Target="embeddings/oleObject99.bin"/><Relationship Id="rId190" Type="http://schemas.openxmlformats.org/officeDocument/2006/relationships/oleObject" Target="embeddings/oleObject98.bin"/><Relationship Id="rId19" Type="http://schemas.openxmlformats.org/officeDocument/2006/relationships/oleObject" Target="embeddings/oleObject6.bin"/><Relationship Id="rId189" Type="http://schemas.openxmlformats.org/officeDocument/2006/relationships/image" Target="media/image85.wmf"/><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image" Target="media/image84.wmf"/><Relationship Id="rId183" Type="http://schemas.openxmlformats.org/officeDocument/2006/relationships/oleObject" Target="embeddings/oleObject93.bin"/><Relationship Id="rId182" Type="http://schemas.openxmlformats.org/officeDocument/2006/relationships/image" Target="media/image83.png"/><Relationship Id="rId181" Type="http://schemas.openxmlformats.org/officeDocument/2006/relationships/oleObject" Target="embeddings/oleObject92.bin"/><Relationship Id="rId180" Type="http://schemas.openxmlformats.org/officeDocument/2006/relationships/image" Target="media/image82.wmf"/><Relationship Id="rId18" Type="http://schemas.openxmlformats.org/officeDocument/2006/relationships/image" Target="media/image6.wmf"/><Relationship Id="rId179" Type="http://schemas.openxmlformats.org/officeDocument/2006/relationships/oleObject" Target="embeddings/oleObject91.bin"/><Relationship Id="rId178" Type="http://schemas.openxmlformats.org/officeDocument/2006/relationships/image" Target="media/image81.wmf"/><Relationship Id="rId177" Type="http://schemas.openxmlformats.org/officeDocument/2006/relationships/oleObject" Target="embeddings/oleObject90.bin"/><Relationship Id="rId176" Type="http://schemas.openxmlformats.org/officeDocument/2006/relationships/image" Target="media/image80.wmf"/><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79.wmf"/><Relationship Id="rId172" Type="http://schemas.openxmlformats.org/officeDocument/2006/relationships/oleObject" Target="embeddings/oleObject87.bin"/><Relationship Id="rId171" Type="http://schemas.openxmlformats.org/officeDocument/2006/relationships/image" Target="media/image78.png"/><Relationship Id="rId170" Type="http://schemas.openxmlformats.org/officeDocument/2006/relationships/image" Target="media/image77.wmf"/><Relationship Id="rId17" Type="http://schemas.openxmlformats.org/officeDocument/2006/relationships/oleObject" Target="embeddings/oleObject5.bin"/><Relationship Id="rId169" Type="http://schemas.openxmlformats.org/officeDocument/2006/relationships/oleObject" Target="embeddings/oleObject86.bin"/><Relationship Id="rId168" Type="http://schemas.openxmlformats.org/officeDocument/2006/relationships/image" Target="media/image76.wmf"/><Relationship Id="rId167" Type="http://schemas.openxmlformats.org/officeDocument/2006/relationships/oleObject" Target="embeddings/oleObject85.bin"/><Relationship Id="rId166" Type="http://schemas.openxmlformats.org/officeDocument/2006/relationships/image" Target="media/image75.wmf"/><Relationship Id="rId165" Type="http://schemas.openxmlformats.org/officeDocument/2006/relationships/oleObject" Target="embeddings/oleObject84.bin"/><Relationship Id="rId164" Type="http://schemas.openxmlformats.org/officeDocument/2006/relationships/image" Target="media/image74.wmf"/><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3.wmf"/><Relationship Id="rId160" Type="http://schemas.openxmlformats.org/officeDocument/2006/relationships/oleObject" Target="embeddings/oleObject81.bin"/><Relationship Id="rId16" Type="http://schemas.openxmlformats.org/officeDocument/2006/relationships/image" Target="media/image5.wmf"/><Relationship Id="rId159" Type="http://schemas.openxmlformats.org/officeDocument/2006/relationships/image" Target="media/image72.wmf"/><Relationship Id="rId158" Type="http://schemas.openxmlformats.org/officeDocument/2006/relationships/oleObject" Target="embeddings/oleObject80.bin"/><Relationship Id="rId157" Type="http://schemas.openxmlformats.org/officeDocument/2006/relationships/image" Target="media/image71.wmf"/><Relationship Id="rId156" Type="http://schemas.openxmlformats.org/officeDocument/2006/relationships/oleObject" Target="embeddings/oleObject79.bin"/><Relationship Id="rId155" Type="http://schemas.openxmlformats.org/officeDocument/2006/relationships/image" Target="media/image70.wmf"/><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69.wmf"/><Relationship Id="rId15" Type="http://schemas.openxmlformats.org/officeDocument/2006/relationships/oleObject" Target="embeddings/oleObject4.bin"/><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image" Target="media/image68.wmf"/><Relationship Id="rId146" Type="http://schemas.openxmlformats.org/officeDocument/2006/relationships/oleObject" Target="embeddings/oleObject72.bin"/><Relationship Id="rId145" Type="http://schemas.openxmlformats.org/officeDocument/2006/relationships/image" Target="media/image67.wmf"/><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image" Target="media/image66.png"/><Relationship Id="rId141" Type="http://schemas.openxmlformats.org/officeDocument/2006/relationships/image" Target="media/image65.wmf"/><Relationship Id="rId140" Type="http://schemas.openxmlformats.org/officeDocument/2006/relationships/oleObject" Target="embeddings/oleObject69.bin"/><Relationship Id="rId14" Type="http://schemas.openxmlformats.org/officeDocument/2006/relationships/image" Target="media/image4.wmf"/><Relationship Id="rId139" Type="http://schemas.openxmlformats.org/officeDocument/2006/relationships/image" Target="media/image64.wmf"/><Relationship Id="rId138" Type="http://schemas.openxmlformats.org/officeDocument/2006/relationships/oleObject" Target="embeddings/oleObject68.bin"/><Relationship Id="rId137" Type="http://schemas.openxmlformats.org/officeDocument/2006/relationships/image" Target="media/image63.wmf"/><Relationship Id="rId136" Type="http://schemas.openxmlformats.org/officeDocument/2006/relationships/oleObject" Target="embeddings/oleObject67.bin"/><Relationship Id="rId135" Type="http://schemas.openxmlformats.org/officeDocument/2006/relationships/image" Target="media/image62.wmf"/><Relationship Id="rId134" Type="http://schemas.openxmlformats.org/officeDocument/2006/relationships/oleObject" Target="embeddings/oleObject66.bin"/><Relationship Id="rId133" Type="http://schemas.openxmlformats.org/officeDocument/2006/relationships/image" Target="media/image61.wmf"/><Relationship Id="rId132" Type="http://schemas.openxmlformats.org/officeDocument/2006/relationships/oleObject" Target="embeddings/oleObject65.bin"/><Relationship Id="rId131" Type="http://schemas.openxmlformats.org/officeDocument/2006/relationships/image" Target="media/image60.wmf"/><Relationship Id="rId130" Type="http://schemas.openxmlformats.org/officeDocument/2006/relationships/oleObject" Target="embeddings/oleObject64.bin"/><Relationship Id="rId13" Type="http://schemas.openxmlformats.org/officeDocument/2006/relationships/oleObject" Target="embeddings/oleObject3.bin"/><Relationship Id="rId129" Type="http://schemas.openxmlformats.org/officeDocument/2006/relationships/oleObject" Target="embeddings/oleObject63.bin"/><Relationship Id="rId128" Type="http://schemas.openxmlformats.org/officeDocument/2006/relationships/oleObject" Target="embeddings/oleObject62.bin"/><Relationship Id="rId127" Type="http://schemas.openxmlformats.org/officeDocument/2006/relationships/image" Target="media/image59.wmf"/><Relationship Id="rId126" Type="http://schemas.openxmlformats.org/officeDocument/2006/relationships/oleObject" Target="embeddings/oleObject61.bin"/><Relationship Id="rId125" Type="http://schemas.openxmlformats.org/officeDocument/2006/relationships/oleObject" Target="embeddings/oleObject60.bin"/><Relationship Id="rId124" Type="http://schemas.openxmlformats.org/officeDocument/2006/relationships/image" Target="media/image58.wmf"/><Relationship Id="rId123" Type="http://schemas.openxmlformats.org/officeDocument/2006/relationships/oleObject" Target="embeddings/oleObject59.bin"/><Relationship Id="rId122" Type="http://schemas.openxmlformats.org/officeDocument/2006/relationships/image" Target="media/image57.png"/><Relationship Id="rId121" Type="http://schemas.openxmlformats.org/officeDocument/2006/relationships/image" Target="media/image56.wmf"/><Relationship Id="rId120" Type="http://schemas.openxmlformats.org/officeDocument/2006/relationships/oleObject" Target="embeddings/oleObject58.bin"/><Relationship Id="rId12" Type="http://schemas.openxmlformats.org/officeDocument/2006/relationships/image" Target="media/image3.wmf"/><Relationship Id="rId119" Type="http://schemas.openxmlformats.org/officeDocument/2006/relationships/image" Target="media/image55.wmf"/><Relationship Id="rId118" Type="http://schemas.openxmlformats.org/officeDocument/2006/relationships/oleObject" Target="embeddings/oleObject57.bin"/><Relationship Id="rId117" Type="http://schemas.openxmlformats.org/officeDocument/2006/relationships/image" Target="media/image54.wmf"/><Relationship Id="rId116" Type="http://schemas.openxmlformats.org/officeDocument/2006/relationships/oleObject" Target="embeddings/oleObject56.bin"/><Relationship Id="rId115" Type="http://schemas.openxmlformats.org/officeDocument/2006/relationships/image" Target="media/image53.wmf"/><Relationship Id="rId114" Type="http://schemas.openxmlformats.org/officeDocument/2006/relationships/oleObject" Target="embeddings/oleObject55.bin"/><Relationship Id="rId113" Type="http://schemas.openxmlformats.org/officeDocument/2006/relationships/image" Target="media/image52.wmf"/><Relationship Id="rId112" Type="http://schemas.openxmlformats.org/officeDocument/2006/relationships/oleObject" Target="embeddings/oleObject54.bin"/><Relationship Id="rId111" Type="http://schemas.openxmlformats.org/officeDocument/2006/relationships/image" Target="media/image51.wmf"/><Relationship Id="rId110" Type="http://schemas.openxmlformats.org/officeDocument/2006/relationships/oleObject" Target="embeddings/oleObject53.bin"/><Relationship Id="rId11" Type="http://schemas.openxmlformats.org/officeDocument/2006/relationships/oleObject" Target="embeddings/oleObject2.bin"/><Relationship Id="rId109" Type="http://schemas.openxmlformats.org/officeDocument/2006/relationships/oleObject" Target="embeddings/oleObject52.bin"/><Relationship Id="rId108" Type="http://schemas.openxmlformats.org/officeDocument/2006/relationships/image" Target="media/image50.wmf"/><Relationship Id="rId107" Type="http://schemas.openxmlformats.org/officeDocument/2006/relationships/oleObject" Target="embeddings/oleObject51.bin"/><Relationship Id="rId106" Type="http://schemas.openxmlformats.org/officeDocument/2006/relationships/image" Target="media/image49.wmf"/><Relationship Id="rId105" Type="http://schemas.openxmlformats.org/officeDocument/2006/relationships/oleObject" Target="embeddings/oleObject50.bin"/><Relationship Id="rId104" Type="http://schemas.openxmlformats.org/officeDocument/2006/relationships/image" Target="media/image48.wmf"/><Relationship Id="rId103" Type="http://schemas.openxmlformats.org/officeDocument/2006/relationships/oleObject" Target="embeddings/oleObject49.bin"/><Relationship Id="rId102" Type="http://schemas.openxmlformats.org/officeDocument/2006/relationships/image" Target="media/image47.wmf"/><Relationship Id="rId101" Type="http://schemas.openxmlformats.org/officeDocument/2006/relationships/oleObject" Target="embeddings/oleObject48.bin"/><Relationship Id="rId100" Type="http://schemas.openxmlformats.org/officeDocument/2006/relationships/image" Target="media/image46.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1992</Words>
  <Characters>2077</Characters>
  <Lines>49</Lines>
  <Paragraphs>13</Paragraphs>
  <TotalTime>1</TotalTime>
  <ScaleCrop>false</ScaleCrop>
  <LinksUpToDate>false</LinksUpToDate>
  <CharactersWithSpaces>2169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2025-03-30T02:08:24Z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BC48AE184C2549DE916EE193485CBC27_12</vt:lpwstr>
  </property>
</Properties>
</file>