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233D59">
      <w:pPr>
        <w:pStyle w:val="156"/>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11480800</wp:posOffset>
            </wp:positionH>
            <wp:positionV relativeFrom="topMargin">
              <wp:posOffset>10325100</wp:posOffset>
            </wp:positionV>
            <wp:extent cx="406400" cy="381000"/>
            <wp:effectExtent l="0" t="0" r="12700" b="0"/>
            <wp:wrapNone/>
            <wp:docPr id="100184" name="图片 100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4" name="图片 100184"/>
                    <pic:cNvPicPr>
                      <a:picLocks noChangeAspect="1"/>
                    </pic:cNvPicPr>
                  </pic:nvPicPr>
                  <pic:blipFill>
                    <a:blip r:embed="rId8"/>
                    <a:stretch>
                      <a:fillRect/>
                    </a:stretch>
                  </pic:blipFill>
                  <pic:spPr>
                    <a:xfrm>
                      <a:off x="0" y="0"/>
                      <a:ext cx="406400" cy="381000"/>
                    </a:xfrm>
                    <a:prstGeom prst="rect">
                      <a:avLst/>
                    </a:prstGeom>
                  </pic:spPr>
                </pic:pic>
              </a:graphicData>
            </a:graphic>
          </wp:anchor>
        </w:drawing>
      </w:r>
      <w:r>
        <w:rPr>
          <w:rFonts w:ascii="Times New Roman" w:hAnsi="Times New Roman"/>
          <w:color w:val="000000"/>
          <w:sz w:val="36"/>
          <w:szCs w:val="36"/>
        </w:rPr>
        <w:t>202</w:t>
      </w:r>
      <w:r>
        <w:rPr>
          <w:rFonts w:hint="eastAsia" w:ascii="Times New Roman" w:hAnsi="Times New Roman"/>
          <w:color w:val="000000"/>
          <w:sz w:val="36"/>
          <w:szCs w:val="36"/>
        </w:rPr>
        <w:t>4</w:t>
      </w:r>
      <w:r>
        <w:rPr>
          <w:rFonts w:ascii="Times New Roman" w:hAnsi="Times New Roman"/>
          <w:color w:val="000000"/>
          <w:sz w:val="36"/>
          <w:szCs w:val="36"/>
        </w:rPr>
        <w:t>-202</w:t>
      </w:r>
      <w:r>
        <w:rPr>
          <w:rFonts w:hint="eastAsia" w:ascii="Times New Roman" w:hAnsi="Times New Roman"/>
          <w:color w:val="000000"/>
          <w:sz w:val="36"/>
          <w:szCs w:val="36"/>
        </w:rPr>
        <w:t>5</w:t>
      </w:r>
      <w:r>
        <w:rPr>
          <w:rFonts w:hint="eastAsia" w:ascii="黑体" w:hAnsi="黑体" w:eastAsia="黑体"/>
          <w:color w:val="000000"/>
          <w:sz w:val="36"/>
          <w:szCs w:val="36"/>
        </w:rPr>
        <w:t>学年八年级数学下学期第三次月考卷</w:t>
      </w:r>
    </w:p>
    <w:p w14:paraId="69432CFE">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rPr>
        <w:t>90</w:t>
      </w:r>
      <w:r>
        <w:rPr>
          <w:rFonts w:ascii="Times New Roman" w:hAnsi="Times New Roman" w:eastAsia="楷体"/>
          <w:kern w:val="0"/>
        </w:rPr>
        <w:t>分钟  试卷满分：</w:t>
      </w:r>
      <w:r>
        <w:rPr>
          <w:rFonts w:hint="eastAsia" w:ascii="Times New Roman" w:hAnsi="Times New Roman" w:eastAsia="楷体"/>
          <w:kern w:val="0"/>
        </w:rPr>
        <w:t>100</w:t>
      </w:r>
      <w:r>
        <w:rPr>
          <w:rFonts w:ascii="Times New Roman" w:hAnsi="Times New Roman" w:eastAsia="楷体"/>
          <w:kern w:val="0"/>
        </w:rPr>
        <w:t>分）</w:t>
      </w:r>
    </w:p>
    <w:p w14:paraId="5121F15A">
      <w:pPr>
        <w:overflowPunct w:val="0"/>
        <w:adjustRightInd w:val="0"/>
        <w:spacing w:line="360" w:lineRule="auto"/>
        <w:ind w:left="420" w:hanging="428" w:hangingChars="200"/>
        <w:textAlignment w:val="center"/>
        <w:rPr>
          <w:rFonts w:ascii="Times New Roman" w:hAnsi="Times New Roman" w:eastAsia="黑体"/>
          <w:b/>
          <w:spacing w:val="2"/>
          <w:kern w:val="0"/>
          <w:szCs w:val="21"/>
        </w:rPr>
      </w:pPr>
      <w:r>
        <w:rPr>
          <w:rFonts w:hint="eastAsia" w:ascii="Times New Roman" w:hAnsi="Times New Roman" w:eastAsia="黑体"/>
          <w:b/>
          <w:spacing w:val="2"/>
          <w:kern w:val="0"/>
          <w:szCs w:val="21"/>
        </w:rPr>
        <w:t>注意事项：</w:t>
      </w:r>
    </w:p>
    <w:p w14:paraId="1E34E4CF">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w:t>
      </w:r>
      <w:r>
        <w:rPr>
          <w:rFonts w:hint="eastAsia" w:ascii="Times New Roman" w:hAnsi="Times New Roman" w:eastAsia="黑体"/>
          <w:spacing w:val="2"/>
          <w:kern w:val="0"/>
          <w:szCs w:val="21"/>
        </w:rPr>
        <w:t>．答卷前，考生务必将自己的姓名、准考证号等填写在答题卡和试卷指定位置上。</w:t>
      </w:r>
    </w:p>
    <w:p w14:paraId="6E3AAE3E">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w:t>
      </w:r>
      <w:r>
        <w:rPr>
          <w:rFonts w:hint="eastAsia" w:ascii="Times New Roman" w:hAnsi="Times New Roman" w:eastAsia="黑体"/>
          <w:spacing w:val="2"/>
          <w:kern w:val="0"/>
          <w:szCs w:val="21"/>
        </w:rPr>
        <w:t>．回答选择题时，选出每小题答案后，用铅笔把答题卡上对应题目的答案标号涂黑。如</w:t>
      </w:r>
    </w:p>
    <w:p w14:paraId="5C3B6095">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需改动，用橡皮擦干净后，再选涂其他答案标号。回答非选择题时，将答案写在答题卡上。写</w:t>
      </w:r>
    </w:p>
    <w:p w14:paraId="6CF508DF">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在本试卷上无效。</w:t>
      </w:r>
    </w:p>
    <w:p w14:paraId="0F623D90">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3．考试结束后，将本试卷和答题卡一并交回。</w:t>
      </w:r>
    </w:p>
    <w:p w14:paraId="46E07C2D">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4．测试范围：</w:t>
      </w:r>
      <w:r>
        <w:rPr>
          <w:rFonts w:hint="eastAsia" w:ascii="Times New Roman" w:hAnsi="Times New Roman" w:eastAsia="黑体"/>
          <w:color w:val="FF0000"/>
          <w:spacing w:val="2"/>
          <w:kern w:val="0"/>
          <w:szCs w:val="21"/>
        </w:rPr>
        <w:t>沪教版(上海)第20章一次函数~第22章四边形</w:t>
      </w:r>
      <w:r>
        <w:rPr>
          <w:rFonts w:hint="eastAsia" w:ascii="Times New Roman" w:hAnsi="Times New Roman" w:eastAsia="黑体"/>
          <w:spacing w:val="2"/>
          <w:kern w:val="0"/>
          <w:szCs w:val="21"/>
        </w:rPr>
        <w:t>。</w:t>
      </w:r>
    </w:p>
    <w:p w14:paraId="2D08B366">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5．难度系数：0.65。</w:t>
      </w:r>
    </w:p>
    <w:p w14:paraId="2BA55D4E">
      <w:pPr>
        <w:snapToGrid w:val="0"/>
        <w:spacing w:line="360" w:lineRule="auto"/>
        <w:jc w:val="center"/>
        <w:textAlignment w:val="center"/>
        <w:rPr>
          <w:rFonts w:ascii="黑体" w:hAnsi="黑体" w:eastAsia="黑体"/>
          <w:kern w:val="0"/>
          <w:sz w:val="30"/>
          <w:szCs w:val="30"/>
        </w:rPr>
      </w:pPr>
      <w:r>
        <w:rPr>
          <w:rFonts w:ascii="黑体" w:hAnsi="黑体" w:eastAsia="黑体"/>
          <w:kern w:val="0"/>
          <w:sz w:val="30"/>
          <w:szCs w:val="30"/>
        </w:rPr>
        <w:t>第一部分（选择题 共</w:t>
      </w:r>
      <w:r>
        <w:rPr>
          <w:rFonts w:hint="eastAsia" w:ascii="黑体" w:hAnsi="黑体" w:eastAsia="黑体"/>
          <w:kern w:val="0"/>
          <w:sz w:val="30"/>
          <w:szCs w:val="30"/>
        </w:rPr>
        <w:t>1</w:t>
      </w:r>
      <w:r>
        <w:rPr>
          <w:rFonts w:ascii="黑体" w:hAnsi="黑体" w:eastAsia="黑体"/>
          <w:kern w:val="0"/>
          <w:sz w:val="30"/>
          <w:szCs w:val="30"/>
        </w:rPr>
        <w:t>2分）</w:t>
      </w:r>
    </w:p>
    <w:p w14:paraId="747ADE5D">
      <w:pPr>
        <w:numPr>
          <w:ilvl w:val="0"/>
          <w:numId w:val="11"/>
        </w:numPr>
        <w:spacing w:line="360" w:lineRule="auto"/>
        <w:jc w:val="left"/>
        <w:rPr>
          <w:rFonts w:ascii="Times New Roman" w:hAnsi="Times New Roman" w:eastAsia="黑体"/>
          <w:bCs/>
          <w:szCs w:val="21"/>
        </w:rPr>
      </w:pPr>
      <w:r>
        <w:rPr>
          <w:rFonts w:hint="eastAsia" w:ascii="Times New Roman" w:hAnsi="Times New Roman" w:eastAsia="黑体"/>
          <w:bCs/>
          <w:szCs w:val="21"/>
        </w:rPr>
        <w:t>选择题：（本大题共6题，每题2分，满分12分）</w:t>
      </w:r>
    </w:p>
    <w:p w14:paraId="28B189B3">
      <w:pPr>
        <w:spacing w:line="360" w:lineRule="auto"/>
        <w:jc w:val="left"/>
        <w:rPr>
          <w:rFonts w:ascii="Times New Roman" w:hAnsi="Times New Roman" w:eastAsia="黑体"/>
          <w:bCs/>
          <w:szCs w:val="21"/>
        </w:rPr>
      </w:pPr>
      <w:r>
        <w:rPr>
          <w:rFonts w:hint="eastAsia" w:ascii="Times New Roman" w:hAnsi="Times New Roman" w:eastAsia="黑体"/>
          <w:bCs/>
          <w:szCs w:val="21"/>
        </w:rPr>
        <w:t>【下列各题的四个选项中，有且只有一个是正确的，选择正确项的代号并填涂在答题纸的相应位置上】</w:t>
      </w:r>
    </w:p>
    <w:p w14:paraId="3DFC71DE">
      <w:pPr>
        <w:spacing w:line="360" w:lineRule="auto"/>
        <w:jc w:val="left"/>
        <w:textAlignment w:val="center"/>
      </w:pPr>
      <w:r>
        <w:t>1．直线</w:t>
      </w:r>
      <w:r>
        <w:object>
          <v:shape id="_x0000_i1025" o:spt="75" alt="eqIdc15fb18163df0690365a0d2e7ee88f5a" type="#_x0000_t75" style="height:14.25pt;width:44.1pt;" o:ole="t" filled="f" o:preferrelative="t" stroked="f" coordsize="21600,21600">
            <v:path/>
            <v:fill on="f" focussize="0,0"/>
            <v:stroke on="f" joinstyle="miter"/>
            <v:imagedata r:id="rId10" o:title="eqIdc15fb18163df0690365a0d2e7ee88f5a"/>
            <o:lock v:ext="edit" aspectratio="t"/>
            <w10:wrap type="none"/>
            <w10:anchorlock/>
          </v:shape>
          <o:OLEObject Type="Embed" ProgID="Equation.DSMT4" ShapeID="_x0000_i1025" DrawAspect="Content" ObjectID="_1468075725" r:id="rId9">
            <o:LockedField>false</o:LockedField>
          </o:OLEObject>
        </w:object>
      </w:r>
      <w:r>
        <w:t>不经过第三象限，则</w:t>
      </w:r>
      <w:r>
        <w:rPr>
          <w:rFonts w:ascii="Times New Roman" w:hAnsi="Times New Roman" w:eastAsia="Times New Roman"/>
          <w:i/>
        </w:rPr>
        <w:t>k</w:t>
      </w:r>
      <w:r>
        <w:t>、</w:t>
      </w:r>
      <w:r>
        <w:rPr>
          <w:rFonts w:ascii="Times New Roman" w:hAnsi="Times New Roman" w:eastAsia="Times New Roman"/>
          <w:i/>
        </w:rPr>
        <w:t>b</w:t>
      </w:r>
      <w:r>
        <w:t>应满足（    ）</w:t>
      </w:r>
    </w:p>
    <w:p w14:paraId="18A92353">
      <w:pPr>
        <w:tabs>
          <w:tab w:val="left" w:pos="2078"/>
          <w:tab w:val="left" w:pos="4156"/>
          <w:tab w:val="left" w:pos="6234"/>
        </w:tabs>
        <w:spacing w:line="360" w:lineRule="auto"/>
        <w:ind w:left="300"/>
        <w:jc w:val="left"/>
        <w:textAlignment w:val="center"/>
      </w:pPr>
      <w:r>
        <w:t>A．</w:t>
      </w:r>
      <w:r>
        <w:object>
          <v:shape id="_x0000_i1026" o:spt="75" alt="eqId44a4eaa80b44625890339d6a0065c241" type="#_x0000_t75" style="height:12.3pt;width:24.65pt;" o:ole="t" filled="f" o:preferrelative="t" stroked="f" coordsize="21600,21600">
            <v:path/>
            <v:fill on="f" focussize="0,0"/>
            <v:stroke on="f" joinstyle="miter"/>
            <v:imagedata r:id="rId12" o:title="eqId44a4eaa80b44625890339d6a0065c241"/>
            <o:lock v:ext="edit" aspectratio="t"/>
            <w10:wrap type="none"/>
            <w10:anchorlock/>
          </v:shape>
          <o:OLEObject Type="Embed" ProgID="Equation.DSMT4" ShapeID="_x0000_i1026" DrawAspect="Content" ObjectID="_1468075726" r:id="rId11">
            <o:LockedField>false</o:LockedField>
          </o:OLEObject>
        </w:object>
      </w:r>
      <w:r>
        <w:t>，</w:t>
      </w:r>
      <w:r>
        <w:object>
          <v:shape id="_x0000_i1027" o:spt="75" alt="eqId26cd7d46136029a789443fbbb11f5d2d" type="#_x0000_t75" style="height:12.3pt;width:24pt;" o:ole="t" filled="f" o:preferrelative="t" stroked="f" coordsize="21600,21600">
            <v:path/>
            <v:fill on="f" focussize="0,0"/>
            <v:stroke on="f" joinstyle="miter"/>
            <v:imagedata r:id="rId14" o:title="eqId26cd7d46136029a789443fbbb11f5d2d"/>
            <o:lock v:ext="edit" aspectratio="t"/>
            <w10:wrap type="none"/>
            <w10:anchorlock/>
          </v:shape>
          <o:OLEObject Type="Embed" ProgID="Equation.DSMT4" ShapeID="_x0000_i1027" DrawAspect="Content" ObjectID="_1468075727" r:id="rId13">
            <o:LockedField>false</o:LockedField>
          </o:OLEObject>
        </w:object>
      </w:r>
      <w:r>
        <w:tab/>
      </w:r>
      <w:r>
        <w:t>B．</w:t>
      </w:r>
      <w:r>
        <w:object>
          <v:shape id="_x0000_i1028" o:spt="75" alt="eqId2f0d68648b10fce54dfc19c5ee60086d" type="#_x0000_t75" style="height:11.05pt;width:22.05pt;" o:ole="t" filled="f" o:preferrelative="t" stroked="f" coordsize="21600,21600">
            <v:path/>
            <v:fill on="f" focussize="0,0"/>
            <v:stroke on="f" joinstyle="miter"/>
            <v:imagedata r:id="rId16" o:title="eqId2f0d68648b10fce54dfc19c5ee60086d"/>
            <o:lock v:ext="edit" aspectratio="t"/>
            <w10:wrap type="none"/>
            <w10:anchorlock/>
          </v:shape>
          <o:OLEObject Type="Embed" ProgID="Equation.DSMT4" ShapeID="_x0000_i1028" DrawAspect="Content" ObjectID="_1468075728" r:id="rId15">
            <o:LockedField>false</o:LockedField>
          </o:OLEObject>
        </w:object>
      </w:r>
      <w:r>
        <w:t>，</w:t>
      </w:r>
      <w:r>
        <w:object>
          <v:shape id="_x0000_i1029" o:spt="75" alt="eqIdc90e8d5d7fed033f48270b1ff825fcd5" type="#_x0000_t75" style="height:12.95pt;width:24pt;" o:ole="t" filled="f" o:preferrelative="t" stroked="f" coordsize="21600,21600">
            <v:path/>
            <v:fill on="f" focussize="0,0"/>
            <v:stroke on="f" joinstyle="miter"/>
            <v:imagedata r:id="rId18" o:title="eqIdc90e8d5d7fed033f48270b1ff825fcd5"/>
            <o:lock v:ext="edit" aspectratio="t"/>
            <w10:wrap type="none"/>
            <w10:anchorlock/>
          </v:shape>
          <o:OLEObject Type="Embed" ProgID="Equation.DSMT4" ShapeID="_x0000_i1029" DrawAspect="Content" ObjectID="_1468075729" r:id="rId17">
            <o:LockedField>false</o:LockedField>
          </o:OLEObject>
        </w:object>
      </w:r>
      <w:r>
        <w:tab/>
      </w:r>
      <w:r>
        <w:t>C．</w:t>
      </w:r>
      <w:r>
        <w:object>
          <v:shape id="_x0000_i1030" o:spt="75" alt="eqId44a4eaa80b44625890339d6a0065c241" type="#_x0000_t75" style="height:12.3pt;width:24.65pt;" o:ole="t" filled="f" o:preferrelative="t" stroked="f" coordsize="21600,21600">
            <v:path/>
            <v:fill on="f" focussize="0,0"/>
            <v:stroke on="f" joinstyle="miter"/>
            <v:imagedata r:id="rId12" o:title="eqId44a4eaa80b44625890339d6a0065c241"/>
            <o:lock v:ext="edit" aspectratio="t"/>
            <w10:wrap type="none"/>
            <w10:anchorlock/>
          </v:shape>
          <o:OLEObject Type="Embed" ProgID="Equation.DSMT4" ShapeID="_x0000_i1030" DrawAspect="Content" ObjectID="_1468075730" r:id="rId19">
            <o:LockedField>false</o:LockedField>
          </o:OLEObject>
        </w:object>
      </w:r>
      <w:r>
        <w:t>，</w:t>
      </w:r>
      <w:r>
        <w:object>
          <v:shape id="_x0000_i1031" o:spt="75" alt="eqId67ca5fd57c2c2fcc3c7a574fdd1467d9" type="#_x0000_t75" style="height:12.95pt;width:24pt;" o:ole="t" filled="f" o:preferrelative="t" stroked="f" coordsize="21600,21600">
            <v:path/>
            <v:fill on="f" focussize="0,0"/>
            <v:stroke on="f" joinstyle="miter"/>
            <v:imagedata r:id="rId21" o:title="eqId67ca5fd57c2c2fcc3c7a574fdd1467d9"/>
            <o:lock v:ext="edit" aspectratio="t"/>
            <w10:wrap type="none"/>
            <w10:anchorlock/>
          </v:shape>
          <o:OLEObject Type="Embed" ProgID="Equation.DSMT4" ShapeID="_x0000_i1031" DrawAspect="Content" ObjectID="_1468075731" r:id="rId20">
            <o:LockedField>false</o:LockedField>
          </o:OLEObject>
        </w:object>
      </w:r>
      <w:r>
        <w:tab/>
      </w:r>
      <w:r>
        <w:t>D．</w:t>
      </w:r>
      <w:r>
        <w:object>
          <v:shape id="_x0000_i1032" o:spt="75" alt="eqId44a4eaa80b44625890339d6a0065c241" type="#_x0000_t75" style="height:12.3pt;width:24.65pt;" o:ole="t" filled="f" o:preferrelative="t" stroked="f" coordsize="21600,21600">
            <v:path/>
            <v:fill on="f" focussize="0,0"/>
            <v:stroke on="f" joinstyle="miter"/>
            <v:imagedata r:id="rId12" o:title="eqId44a4eaa80b44625890339d6a0065c241"/>
            <o:lock v:ext="edit" aspectratio="t"/>
            <w10:wrap type="none"/>
            <w10:anchorlock/>
          </v:shape>
          <o:OLEObject Type="Embed" ProgID="Equation.DSMT4" ShapeID="_x0000_i1032" DrawAspect="Content" ObjectID="_1468075732" r:id="rId22">
            <o:LockedField>false</o:LockedField>
          </o:OLEObject>
        </w:object>
      </w:r>
      <w:r>
        <w:t>，</w:t>
      </w:r>
      <w:r>
        <w:object>
          <v:shape id="_x0000_i1033" o:spt="75" alt="eqIdc90e8d5d7fed033f48270b1ff825fcd5" type="#_x0000_t75" style="height:12.95pt;width:24pt;" o:ole="t" filled="f" o:preferrelative="t" stroked="f" coordsize="21600,21600">
            <v:path/>
            <v:fill on="f" focussize="0,0"/>
            <v:stroke on="f" joinstyle="miter"/>
            <v:imagedata r:id="rId18" o:title="eqIdc90e8d5d7fed033f48270b1ff825fcd5"/>
            <o:lock v:ext="edit" aspectratio="t"/>
            <w10:wrap type="none"/>
            <w10:anchorlock/>
          </v:shape>
          <o:OLEObject Type="Embed" ProgID="Equation.DSMT4" ShapeID="_x0000_i1033" DrawAspect="Content" ObjectID="_1468075733" r:id="rId23">
            <o:LockedField>false</o:LockedField>
          </o:OLEObject>
        </w:object>
      </w:r>
    </w:p>
    <w:p w14:paraId="0AA8E271">
      <w:pPr>
        <w:spacing w:line="360" w:lineRule="auto"/>
        <w:jc w:val="left"/>
        <w:textAlignment w:val="center"/>
      </w:pPr>
      <w:r>
        <w:t>2．如图，能判定四边形</w:t>
      </w:r>
      <w:r>
        <w:object>
          <v:shape id="_x0000_i1034" o:spt="75" alt="eqId411b38a18046fea8e9fab1f9f9b80a5f" type="#_x0000_t75" style="height:12.3pt;width:31.8pt;" o:ole="t" filled="f" o:preferrelative="t" stroked="f" coordsize="21600,21600">
            <v:path/>
            <v:fill on="f" focussize="0,0"/>
            <v:stroke on="f" joinstyle="miter"/>
            <v:imagedata r:id="rId25" o:title="eqId411b38a18046fea8e9fab1f9f9b80a5f"/>
            <o:lock v:ext="edit" aspectratio="t"/>
            <w10:wrap type="none"/>
            <w10:anchorlock/>
          </v:shape>
          <o:OLEObject Type="Embed" ProgID="Equation.DSMT4" ShapeID="_x0000_i1034" DrawAspect="Content" ObjectID="_1468075734" r:id="rId24">
            <o:LockedField>false</o:LockedField>
          </o:OLEObject>
        </w:object>
      </w:r>
      <w:r>
        <w:t>是平行四边形的是（</w:t>
      </w:r>
      <w:r>
        <w:rPr>
          <w:rFonts w:ascii="Times New Roman" w:hAnsi="Times New Roman" w:eastAsia="Times New Roman"/>
          <w:kern w:val="0"/>
          <w:sz w:val="24"/>
          <w:szCs w:val="24"/>
        </w:rPr>
        <w:t>    </w:t>
      </w:r>
      <w:r>
        <w:t>）</w:t>
      </w:r>
    </w:p>
    <w:p w14:paraId="0C03B3D7">
      <w:pPr>
        <w:spacing w:line="360" w:lineRule="auto"/>
        <w:jc w:val="left"/>
        <w:textAlignment w:val="center"/>
      </w:pPr>
      <w:r>
        <w:rPr>
          <w:rFonts w:ascii="Times New Roman" w:hAnsi="Times New Roman" w:eastAsia="Times New Roman"/>
          <w:kern w:val="0"/>
          <w:sz w:val="24"/>
          <w:szCs w:val="24"/>
        </w:rPr>
        <w:drawing>
          <wp:inline distT="0" distB="0" distL="114300" distR="114300">
            <wp:extent cx="1371600" cy="647700"/>
            <wp:effectExtent l="0" t="0" r="0" b="7620"/>
            <wp:docPr id="100003" name="图片 100003" descr="@@@ce4f1a1c-d9ed-4f15-83b1-568e27938d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ce4f1a1c-d9ed-4f15-83b1-568e27938da3"/>
                    <pic:cNvPicPr>
                      <a:picLocks noChangeAspect="1"/>
                    </pic:cNvPicPr>
                  </pic:nvPicPr>
                  <pic:blipFill>
                    <a:blip r:embed="rId26"/>
                    <a:stretch>
                      <a:fillRect/>
                    </a:stretch>
                  </pic:blipFill>
                  <pic:spPr>
                    <a:xfrm>
                      <a:off x="0" y="0"/>
                      <a:ext cx="1371600" cy="647700"/>
                    </a:xfrm>
                    <a:prstGeom prst="rect">
                      <a:avLst/>
                    </a:prstGeom>
                  </pic:spPr>
                </pic:pic>
              </a:graphicData>
            </a:graphic>
          </wp:inline>
        </w:drawing>
      </w:r>
      <w:r>
        <w:rPr>
          <w:rFonts w:ascii="Times New Roman" w:hAnsi="Times New Roman" w:eastAsia="Times New Roman"/>
          <w:kern w:val="0"/>
          <w:sz w:val="24"/>
          <w:szCs w:val="24"/>
        </w:rPr>
        <w:t>  </w:t>
      </w:r>
    </w:p>
    <w:p w14:paraId="0516E7B8">
      <w:pPr>
        <w:tabs>
          <w:tab w:val="left" w:pos="4156"/>
        </w:tabs>
        <w:spacing w:line="360" w:lineRule="auto"/>
        <w:ind w:left="300"/>
        <w:jc w:val="left"/>
        <w:textAlignment w:val="center"/>
      </w:pPr>
      <w:r>
        <w:t>A．</w:t>
      </w:r>
      <w:r>
        <w:object>
          <v:shape id="_x0000_i1035" o:spt="75" alt="eqId8a11029ca6b4b9e7f777af0280cf163c" type="#_x0000_t75" style="height:12.95pt;width:41.5pt;" o:ole="t" filled="f" o:preferrelative="t" stroked="f" coordsize="21600,21600">
            <v:path/>
            <v:fill on="f" focussize="0,0"/>
            <v:stroke on="f" joinstyle="miter"/>
            <v:imagedata r:id="rId28" o:title="eqId8a11029ca6b4b9e7f777af0280cf163c"/>
            <o:lock v:ext="edit" aspectratio="t"/>
            <w10:wrap type="none"/>
            <w10:anchorlock/>
          </v:shape>
          <o:OLEObject Type="Embed" ProgID="Equation.DSMT4" ShapeID="_x0000_i1035" DrawAspect="Content" ObjectID="_1468075735" r:id="rId27">
            <o:LockedField>false</o:LockedField>
          </o:OLEObject>
        </w:object>
      </w:r>
      <w:r>
        <w:t>，</w:t>
      </w:r>
      <w:r>
        <w:object>
          <v:shape id="_x0000_i1036" o:spt="75" alt="eqIde8d2530e7023b2345c651e8f53629ff1" type="#_x0000_t75" style="height:12.3pt;width:42.8pt;" o:ole="t" filled="f" o:preferrelative="t" stroked="f" coordsize="21600,21600">
            <v:path/>
            <v:fill on="f" focussize="0,0"/>
            <v:stroke on="f" joinstyle="miter"/>
            <v:imagedata r:id="rId30" o:title="eqIde8d2530e7023b2345c651e8f53629ff1"/>
            <o:lock v:ext="edit" aspectratio="t"/>
            <w10:wrap type="none"/>
            <w10:anchorlock/>
          </v:shape>
          <o:OLEObject Type="Embed" ProgID="Equation.DSMT4" ShapeID="_x0000_i1036" DrawAspect="Content" ObjectID="_1468075736" r:id="rId29">
            <o:LockedField>false</o:LockedField>
          </o:OLEObject>
        </w:object>
      </w:r>
      <w:r>
        <w:tab/>
      </w:r>
      <w:r>
        <w:t>B．</w:t>
      </w:r>
      <w:r>
        <w:object>
          <v:shape id="_x0000_i1037" o:spt="75" alt="eqId54b4908b37cf23de34d38ae7a0bff278" type="#_x0000_t75" style="height:11.05pt;width:42.8pt;" o:ole="t" filled="f" o:preferrelative="t" stroked="f" coordsize="21600,21600">
            <v:path/>
            <v:fill on="f" focussize="0,0"/>
            <v:stroke on="f" joinstyle="miter"/>
            <v:imagedata r:id="rId32" o:title="eqId54b4908b37cf23de34d38ae7a0bff278"/>
            <o:lock v:ext="edit" aspectratio="t"/>
            <w10:wrap type="none"/>
            <w10:anchorlock/>
          </v:shape>
          <o:OLEObject Type="Embed" ProgID="Equation.DSMT4" ShapeID="_x0000_i1037" DrawAspect="Content" ObjectID="_1468075737" r:id="rId31">
            <o:LockedField>false</o:LockedField>
          </o:OLEObject>
        </w:object>
      </w:r>
      <w:r>
        <w:t>，</w:t>
      </w:r>
      <w:r>
        <w:object>
          <v:shape id="_x0000_i1038" o:spt="75" alt="eqId1beff025b32f688316009552d2fd8e1a" type="#_x0000_t75" style="height:12.95pt;width:46.05pt;" o:ole="t" filled="f" o:preferrelative="t" stroked="f" coordsize="21600,21600">
            <v:path/>
            <v:fill on="f" focussize="0,0"/>
            <v:stroke on="f" joinstyle="miter"/>
            <v:imagedata r:id="rId34" o:title="eqId1beff025b32f688316009552d2fd8e1a"/>
            <o:lock v:ext="edit" aspectratio="t"/>
            <w10:wrap type="none"/>
            <w10:anchorlock/>
          </v:shape>
          <o:OLEObject Type="Embed" ProgID="Equation.DSMT4" ShapeID="_x0000_i1038" DrawAspect="Content" ObjectID="_1468075738" r:id="rId33">
            <o:LockedField>false</o:LockedField>
          </o:OLEObject>
        </w:object>
      </w:r>
    </w:p>
    <w:p w14:paraId="5AC4428D">
      <w:pPr>
        <w:tabs>
          <w:tab w:val="left" w:pos="4156"/>
        </w:tabs>
        <w:spacing w:line="360" w:lineRule="auto"/>
        <w:ind w:left="300"/>
        <w:jc w:val="left"/>
        <w:textAlignment w:val="center"/>
      </w:pPr>
      <w:r>
        <w:t>C．</w:t>
      </w:r>
      <w:r>
        <w:object>
          <v:shape id="_x0000_i1039" o:spt="75" alt="eqIdc220eadc312101e2fb89dfe920f7b30d" type="#_x0000_t75" style="height:12.95pt;width:42.15pt;" o:ole="t" filled="f" o:preferrelative="t" stroked="f" coordsize="21600,21600">
            <v:path/>
            <v:fill on="f" focussize="0,0"/>
            <v:stroke on="f" joinstyle="miter"/>
            <v:imagedata r:id="rId36" o:title="eqIdc220eadc312101e2fb89dfe920f7b30d"/>
            <o:lock v:ext="edit" aspectratio="t"/>
            <w10:wrap type="none"/>
            <w10:anchorlock/>
          </v:shape>
          <o:OLEObject Type="Embed" ProgID="Equation.DSMT4" ShapeID="_x0000_i1039" DrawAspect="Content" ObjectID="_1468075739" r:id="rId35">
            <o:LockedField>false</o:LockedField>
          </o:OLEObject>
        </w:object>
      </w:r>
      <w:r>
        <w:t>，</w:t>
      </w:r>
      <w:r>
        <w:object>
          <v:shape id="_x0000_i1040" o:spt="75" alt="eqIde8d2530e7023b2345c651e8f53629ff1" type="#_x0000_t75" style="height:12.3pt;width:42.8pt;" o:ole="t" filled="f" o:preferrelative="t" stroked="f" coordsize="21600,21600">
            <v:path/>
            <v:fill on="f" focussize="0,0"/>
            <v:stroke on="f" joinstyle="miter"/>
            <v:imagedata r:id="rId30" o:title="eqIde8d2530e7023b2345c651e8f53629ff1"/>
            <o:lock v:ext="edit" aspectratio="t"/>
            <w10:wrap type="none"/>
            <w10:anchorlock/>
          </v:shape>
          <o:OLEObject Type="Embed" ProgID="Equation.DSMT4" ShapeID="_x0000_i1040" DrawAspect="Content" ObjectID="_1468075740" r:id="rId37">
            <o:LockedField>false</o:LockedField>
          </o:OLEObject>
        </w:object>
      </w:r>
      <w:r>
        <w:tab/>
      </w:r>
      <w:r>
        <w:t>D．</w:t>
      </w:r>
      <w:r>
        <w:object>
          <v:shape id="_x0000_i1041" o:spt="75" alt="eqId2e735a28578ba191da6d4f3b0f8e8729" type="#_x0000_t75" style="height:11.05pt;width:42.8pt;" o:ole="t" filled="f" o:preferrelative="t" stroked="f" coordsize="21600,21600">
            <v:path/>
            <v:fill on="f" focussize="0,0"/>
            <v:stroke on="f" joinstyle="miter"/>
            <v:imagedata r:id="rId39" o:title="eqId2e735a28578ba191da6d4f3b0f8e8729"/>
            <o:lock v:ext="edit" aspectratio="t"/>
            <w10:wrap type="none"/>
            <w10:anchorlock/>
          </v:shape>
          <o:OLEObject Type="Embed" ProgID="Equation.DSMT4" ShapeID="_x0000_i1041" DrawAspect="Content" ObjectID="_1468075741" r:id="rId38">
            <o:LockedField>false</o:LockedField>
          </o:OLEObject>
        </w:object>
      </w:r>
      <w:r>
        <w:t>，</w:t>
      </w:r>
      <w:r>
        <w:object>
          <v:shape id="_x0000_i1042" o:spt="75" alt="eqIda651eb577dbada1f29590e558d6f9fa2" type="#_x0000_t75" style="height:12.95pt;width:42.15pt;" o:ole="t" filled="f" o:preferrelative="t" stroked="f" coordsize="21600,21600">
            <v:path/>
            <v:fill on="f" focussize="0,0"/>
            <v:stroke on="f" joinstyle="miter"/>
            <v:imagedata r:id="rId41" o:title="eqIda651eb577dbada1f29590e558d6f9fa2"/>
            <o:lock v:ext="edit" aspectratio="t"/>
            <w10:wrap type="none"/>
            <w10:anchorlock/>
          </v:shape>
          <o:OLEObject Type="Embed" ProgID="Equation.DSMT4" ShapeID="_x0000_i1042" DrawAspect="Content" ObjectID="_1468075742" r:id="rId40">
            <o:LockedField>false</o:LockedField>
          </o:OLEObject>
        </w:object>
      </w:r>
    </w:p>
    <w:p w14:paraId="18EE83DB">
      <w:pPr>
        <w:spacing w:line="360" w:lineRule="auto"/>
        <w:jc w:val="left"/>
        <w:textAlignment w:val="center"/>
      </w:pPr>
      <w:r>
        <w:t>3．顺次联结四边形</w:t>
      </w:r>
      <w:r>
        <w:object>
          <v:shape id="_x0000_i1043" o:spt="75" alt="eqId411b38a18046fea8e9fab1f9f9b80a5f" type="#_x0000_t75" style="height:12.3pt;width:31.8pt;" o:ole="t" filled="f" o:preferrelative="t" stroked="f" coordsize="21600,21600">
            <v:path/>
            <v:fill on="f" focussize="0,0"/>
            <v:stroke on="f" joinstyle="miter"/>
            <v:imagedata r:id="rId25" o:title="eqId411b38a18046fea8e9fab1f9f9b80a5f"/>
            <o:lock v:ext="edit" aspectratio="t"/>
            <w10:wrap type="none"/>
            <w10:anchorlock/>
          </v:shape>
          <o:OLEObject Type="Embed" ProgID="Equation.DSMT4" ShapeID="_x0000_i1043" DrawAspect="Content" ObjectID="_1468075743" r:id="rId42">
            <o:LockedField>false</o:LockedField>
          </o:OLEObject>
        </w:object>
      </w:r>
      <w:r>
        <w:t>各边中点所成图形是菱形，则四边形</w:t>
      </w:r>
      <w:r>
        <w:object>
          <v:shape id="_x0000_i1044" o:spt="75" alt="eqId411b38a18046fea8e9fab1f9f9b80a5f" type="#_x0000_t75" style="height:12.3pt;width:31.8pt;" o:ole="t" filled="f" o:preferrelative="t" stroked="f" coordsize="21600,21600">
            <v:path/>
            <v:fill on="f" focussize="0,0"/>
            <v:stroke on="f" joinstyle="miter"/>
            <v:imagedata r:id="rId25" o:title="eqId411b38a18046fea8e9fab1f9f9b80a5f"/>
            <o:lock v:ext="edit" aspectratio="t"/>
            <w10:wrap type="none"/>
            <w10:anchorlock/>
          </v:shape>
          <o:OLEObject Type="Embed" ProgID="Equation.DSMT4" ShapeID="_x0000_i1044" DrawAspect="Content" ObjectID="_1468075744" r:id="rId43">
            <o:LockedField>false</o:LockedField>
          </o:OLEObject>
        </w:object>
      </w:r>
      <w:r>
        <w:t>的对角线（　　）</w:t>
      </w:r>
    </w:p>
    <w:p w14:paraId="11451D3D">
      <w:pPr>
        <w:tabs>
          <w:tab w:val="left" w:pos="2078"/>
          <w:tab w:val="left" w:pos="4156"/>
          <w:tab w:val="left" w:pos="6234"/>
        </w:tabs>
        <w:spacing w:line="360" w:lineRule="auto"/>
        <w:ind w:left="300"/>
        <w:jc w:val="left"/>
        <w:textAlignment w:val="center"/>
      </w:pPr>
      <w:r>
        <w:t>A．互相平分</w:t>
      </w:r>
      <w:r>
        <w:tab/>
      </w:r>
      <w:r>
        <w:t>B．相等</w:t>
      </w:r>
      <w:r>
        <w:tab/>
      </w:r>
      <w:r>
        <w:t>C．互相垂直</w:t>
      </w:r>
      <w:r>
        <w:tab/>
      </w:r>
      <w:r>
        <w:t>D．夹角为60度</w:t>
      </w:r>
    </w:p>
    <w:p w14:paraId="1D80AF60">
      <w:pPr>
        <w:spacing w:line="360" w:lineRule="auto"/>
        <w:jc w:val="left"/>
        <w:textAlignment w:val="center"/>
      </w:pPr>
      <w:r>
        <w:t>4．如图，点</w:t>
      </w:r>
      <w:r>
        <w:object>
          <v:shape id="_x0000_i1045" o:spt="75" alt="eqIdc5db41a1f31d6baee7c69990811edb9f" type="#_x0000_t75" style="height:12.3pt;width:10.4pt;" o:ole="t" filled="f" o:preferrelative="t" stroked="f" coordsize="21600,21600">
            <v:path/>
            <v:fill on="f" focussize="0,0"/>
            <v:stroke on="f" joinstyle="miter"/>
            <v:imagedata r:id="rId45" o:title="eqIdc5db41a1f31d6baee7c69990811edb9f"/>
            <o:lock v:ext="edit" aspectratio="t"/>
            <w10:wrap type="none"/>
            <w10:anchorlock/>
          </v:shape>
          <o:OLEObject Type="Embed" ProgID="Equation.DSMT4" ShapeID="_x0000_i1045" DrawAspect="Content" ObjectID="_1468075745" r:id="rId44">
            <o:LockedField>false</o:LockedField>
          </o:OLEObject>
        </w:object>
      </w:r>
      <w:r>
        <w:t>、</w:t>
      </w:r>
      <w:r>
        <w:object>
          <v:shape id="_x0000_i1046" o:spt="75" alt="eqId8455657dde27aabe6adb7b188e031c11" type="#_x0000_t75" style="height:11.05pt;width:11.05pt;" o:ole="t" filled="f" o:preferrelative="t" stroked="f" coordsize="21600,21600">
            <v:path/>
            <v:fill on="f" focussize="0,0"/>
            <v:stroke on="f" joinstyle="miter"/>
            <v:imagedata r:id="rId47" o:title="eqId8455657dde27aabe6adb7b188e031c11"/>
            <o:lock v:ext="edit" aspectratio="t"/>
            <w10:wrap type="none"/>
            <w10:anchorlock/>
          </v:shape>
          <o:OLEObject Type="Embed" ProgID="Equation.DSMT4" ShapeID="_x0000_i1046" DrawAspect="Content" ObjectID="_1468075746" r:id="rId46">
            <o:LockedField>false</o:LockedField>
          </o:OLEObject>
        </w:object>
      </w:r>
      <w:r>
        <w:t>在线段</w:t>
      </w:r>
      <w:r>
        <w:object>
          <v:shape id="_x0000_i1047" o:spt="75" alt="eqIdf52a58fbaf4fea03567e88a9f0f6e37e" type="#_x0000_t75" style="height:11.05pt;width:17.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047" DrawAspect="Content" ObjectID="_1468075747" r:id="rId48">
            <o:LockedField>false</o:LockedField>
          </o:OLEObject>
        </w:object>
      </w:r>
      <w:r>
        <w:t>上，</w:t>
      </w:r>
      <w:r>
        <w:object>
          <v:shape id="_x0000_i1048" o:spt="75" alt="eqId7de966c316db1013defc56372fcf814e" type="#_x0000_t75" style="height:12.95pt;width:42.8pt;" o:ole="t" filled="f" o:preferrelative="t" stroked="f" coordsize="21600,21600">
            <v:path/>
            <v:fill on="f" focussize="0,0"/>
            <v:stroke on="f" joinstyle="miter"/>
            <v:imagedata r:id="rId51" o:title="eqId7de966c316db1013defc56372fcf814e"/>
            <o:lock v:ext="edit" aspectratio="t"/>
            <w10:wrap type="none"/>
            <w10:anchorlock/>
          </v:shape>
          <o:OLEObject Type="Embed" ProgID="Equation.DSMT4" ShapeID="_x0000_i1048" DrawAspect="Content" ObjectID="_1468075748" r:id="rId50">
            <o:LockedField>false</o:LockedField>
          </o:OLEObject>
        </w:object>
      </w:r>
      <w:r>
        <w:t>，那么下列结论中，正确的是（</w:t>
      </w:r>
      <w:r>
        <w:rPr>
          <w:rFonts w:ascii="Times New Roman" w:hAnsi="Times New Roman" w:eastAsia="Times New Roman"/>
          <w:kern w:val="0"/>
          <w:sz w:val="24"/>
          <w:szCs w:val="24"/>
        </w:rPr>
        <w:t>    </w:t>
      </w:r>
      <w:r>
        <w:t>）</w:t>
      </w:r>
    </w:p>
    <w:p w14:paraId="6CD4C1B3">
      <w:pPr>
        <w:spacing w:line="360" w:lineRule="auto"/>
        <w:jc w:val="left"/>
        <w:textAlignment w:val="center"/>
      </w:pPr>
      <w:r>
        <w:rPr>
          <w:rFonts w:ascii="Times New Roman" w:hAnsi="Times New Roman" w:eastAsia="Times New Roman"/>
          <w:kern w:val="0"/>
          <w:sz w:val="24"/>
          <w:szCs w:val="24"/>
        </w:rPr>
        <w:drawing>
          <wp:inline distT="0" distB="0" distL="114300" distR="114300">
            <wp:extent cx="1619250" cy="209550"/>
            <wp:effectExtent l="0" t="0" r="11430" b="3810"/>
            <wp:docPr id="100007" name="图片 100007" descr="@@@96707f2a-9916-4af2-8b0d-0ff12426c7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96707f2a-9916-4af2-8b0d-0ff12426c7f4"/>
                    <pic:cNvPicPr>
                      <a:picLocks noChangeAspect="1"/>
                    </pic:cNvPicPr>
                  </pic:nvPicPr>
                  <pic:blipFill>
                    <a:blip r:embed="rId52"/>
                    <a:stretch>
                      <a:fillRect/>
                    </a:stretch>
                  </pic:blipFill>
                  <pic:spPr>
                    <a:xfrm>
                      <a:off x="0" y="0"/>
                      <a:ext cx="1619250" cy="209550"/>
                    </a:xfrm>
                    <a:prstGeom prst="rect">
                      <a:avLst/>
                    </a:prstGeom>
                  </pic:spPr>
                </pic:pic>
              </a:graphicData>
            </a:graphic>
          </wp:inline>
        </w:drawing>
      </w:r>
    </w:p>
    <w:p w14:paraId="3917E956">
      <w:pPr>
        <w:tabs>
          <w:tab w:val="left" w:pos="4156"/>
        </w:tabs>
        <w:spacing w:line="360" w:lineRule="auto"/>
        <w:ind w:left="300"/>
        <w:jc w:val="left"/>
        <w:textAlignment w:val="center"/>
      </w:pPr>
      <w:r>
        <w:t>A．</w:t>
      </w:r>
      <w:r>
        <w:object>
          <v:shape id="_x0000_i1049" o:spt="75" alt="eqIdbe64d59ac6538a0f4d79fb825e082081" type="#_x0000_t75" style="height:14.9pt;width:18.8pt;" o:ole="t" filled="f" o:preferrelative="t" stroked="f" coordsize="21600,21600">
            <v:path/>
            <v:fill on="f" focussize="0,0"/>
            <v:stroke on="f" joinstyle="miter"/>
            <v:imagedata r:id="rId54" o:title="eqIdbe64d59ac6538a0f4d79fb825e082081"/>
            <o:lock v:ext="edit" aspectratio="t"/>
            <w10:wrap type="none"/>
            <w10:anchorlock/>
          </v:shape>
          <o:OLEObject Type="Embed" ProgID="Equation.DSMT4" ShapeID="_x0000_i1049" DrawAspect="Content" ObjectID="_1468075749" r:id="rId53">
            <o:LockedField>false</o:LockedField>
          </o:OLEObject>
        </w:object>
      </w:r>
      <w:r>
        <w:t>与</w:t>
      </w:r>
      <w:r>
        <w:object>
          <v:shape id="_x0000_i1050" o:spt="75" alt="eqId75f90e16e18b1e88ebb1ab811d06be76" type="#_x0000_t75" style="height:13.6pt;width:17.5pt;" o:ole="t" filled="f" o:preferrelative="t" stroked="f" coordsize="21600,21600">
            <v:path/>
            <v:fill on="f" focussize="0,0"/>
            <v:stroke on="f" joinstyle="miter"/>
            <v:imagedata r:id="rId56" o:title="eqId75f90e16e18b1e88ebb1ab811d06be76"/>
            <o:lock v:ext="edit" aspectratio="t"/>
            <w10:wrap type="none"/>
            <w10:anchorlock/>
          </v:shape>
          <o:OLEObject Type="Embed" ProgID="Equation.DSMT4" ShapeID="_x0000_i1050" DrawAspect="Content" ObjectID="_1468075750" r:id="rId55">
            <o:LockedField>false</o:LockedField>
          </o:OLEObject>
        </w:object>
      </w:r>
      <w:r>
        <w:t>是相等向量</w:t>
      </w:r>
      <w:r>
        <w:tab/>
      </w:r>
      <w:r>
        <w:t>B．</w:t>
      </w:r>
      <w:r>
        <w:object>
          <v:shape id="_x0000_i1051" o:spt="75" alt="eqId1bd98a891fa65f2fc6688001b03185d0" type="#_x0000_t75" style="height:14.25pt;width:18.8pt;" o:ole="t" filled="f" o:preferrelative="t" stroked="f" coordsize="21600,21600">
            <v:path/>
            <v:fill on="f" focussize="0,0"/>
            <v:stroke on="f" joinstyle="miter"/>
            <v:imagedata r:id="rId58" o:title="eqId1bd98a891fa65f2fc6688001b03185d0"/>
            <o:lock v:ext="edit" aspectratio="t"/>
            <w10:wrap type="none"/>
            <w10:anchorlock/>
          </v:shape>
          <o:OLEObject Type="Embed" ProgID="Equation.DSMT4" ShapeID="_x0000_i1051" DrawAspect="Content" ObjectID="_1468075751" r:id="rId57">
            <o:LockedField>false</o:LockedField>
          </o:OLEObject>
        </w:object>
      </w:r>
      <w:r>
        <w:t>与</w:t>
      </w:r>
      <w:r>
        <w:object>
          <v:shape id="_x0000_i1052" o:spt="75" alt="eqId75f90e16e18b1e88ebb1ab811d06be76" type="#_x0000_t75" style="height:13.6pt;width:17.5pt;" o:ole="t" filled="f" o:preferrelative="t" stroked="f" coordsize="21600,21600">
            <v:path/>
            <v:fill on="f" focussize="0,0"/>
            <v:stroke on="f" joinstyle="miter"/>
            <v:imagedata r:id="rId56" o:title="eqId75f90e16e18b1e88ebb1ab811d06be76"/>
            <o:lock v:ext="edit" aspectratio="t"/>
            <w10:wrap type="none"/>
            <w10:anchorlock/>
          </v:shape>
          <o:OLEObject Type="Embed" ProgID="Equation.DSMT4" ShapeID="_x0000_i1052" DrawAspect="Content" ObjectID="_1468075752" r:id="rId59">
            <o:LockedField>false</o:LockedField>
          </o:OLEObject>
        </w:object>
      </w:r>
      <w:r>
        <w:t>是平行向量</w:t>
      </w:r>
    </w:p>
    <w:p w14:paraId="655F6514">
      <w:pPr>
        <w:tabs>
          <w:tab w:val="left" w:pos="4156"/>
        </w:tabs>
        <w:spacing w:line="360" w:lineRule="auto"/>
        <w:ind w:left="300"/>
        <w:jc w:val="left"/>
        <w:textAlignment w:val="center"/>
      </w:pPr>
      <w:r>
        <w:t>C．</w:t>
      </w:r>
      <w:r>
        <w:object>
          <v:shape id="_x0000_i1053" o:spt="75" alt="eqId1bd98a891fa65f2fc6688001b03185d0" type="#_x0000_t75" style="height:14.25pt;width:18.8pt;" o:ole="t" filled="f" o:preferrelative="t" stroked="f" coordsize="21600,21600">
            <v:path/>
            <v:fill on="f" focussize="0,0"/>
            <v:stroke on="f" joinstyle="miter"/>
            <v:imagedata r:id="rId58" o:title="eqId1bd98a891fa65f2fc6688001b03185d0"/>
            <o:lock v:ext="edit" aspectratio="t"/>
            <w10:wrap type="none"/>
            <w10:anchorlock/>
          </v:shape>
          <o:OLEObject Type="Embed" ProgID="Equation.DSMT4" ShapeID="_x0000_i1053" DrawAspect="Content" ObjectID="_1468075753" r:id="rId60">
            <o:LockedField>false</o:LockedField>
          </o:OLEObject>
        </w:object>
      </w:r>
      <w:r>
        <w:t>与</w:t>
      </w:r>
      <w:r>
        <w:object>
          <v:shape id="_x0000_i1054" o:spt="75" alt="eqId75f90e16e18b1e88ebb1ab811d06be76" type="#_x0000_t75" style="height:13.6pt;width:17.5pt;" o:ole="t" filled="f" o:preferrelative="t" stroked="f" coordsize="21600,21600">
            <v:path/>
            <v:fill on="f" focussize="0,0"/>
            <v:stroke on="f" joinstyle="miter"/>
            <v:imagedata r:id="rId56" o:title="eqId75f90e16e18b1e88ebb1ab811d06be76"/>
            <o:lock v:ext="edit" aspectratio="t"/>
            <w10:wrap type="none"/>
            <w10:anchorlock/>
          </v:shape>
          <o:OLEObject Type="Embed" ProgID="Equation.DSMT4" ShapeID="_x0000_i1054" DrawAspect="Content" ObjectID="_1468075754" r:id="rId61">
            <o:LockedField>false</o:LockedField>
          </o:OLEObject>
        </w:object>
      </w:r>
      <w:r>
        <w:t>是相反向量</w:t>
      </w:r>
      <w:r>
        <w:tab/>
      </w:r>
      <w:r>
        <w:t>D．</w:t>
      </w:r>
      <w:r>
        <w:object>
          <v:shape id="_x0000_i1055" o:spt="75" alt="eqId1bd98a891fa65f2fc6688001b03185d0" type="#_x0000_t75" style="height:14.25pt;width:18.8pt;" o:ole="t" filled="f" o:preferrelative="t" stroked="f" coordsize="21600,21600">
            <v:path/>
            <v:fill on="f" focussize="0,0"/>
            <v:stroke on="f" joinstyle="miter"/>
            <v:imagedata r:id="rId58" o:title="eqId1bd98a891fa65f2fc6688001b03185d0"/>
            <o:lock v:ext="edit" aspectratio="t"/>
            <w10:wrap type="none"/>
            <w10:anchorlock/>
          </v:shape>
          <o:OLEObject Type="Embed" ProgID="Equation.DSMT4" ShapeID="_x0000_i1055" DrawAspect="Content" ObjectID="_1468075755" r:id="rId62">
            <o:LockedField>false</o:LockedField>
          </o:OLEObject>
        </w:object>
      </w:r>
      <w:r>
        <w:t>与</w:t>
      </w:r>
      <w:r>
        <w:object>
          <v:shape id="_x0000_i1056" o:spt="75" alt="eqId0d792a2aa25763e14cc2863be3887000" type="#_x0000_t75" style="height:14.25pt;width:17.5pt;" o:ole="t" filled="f" o:preferrelative="t" stroked="f" coordsize="21600,21600">
            <v:path/>
            <v:fill on="f" focussize="0,0"/>
            <v:stroke on="f" joinstyle="miter"/>
            <v:imagedata r:id="rId64" o:title="eqIdf89265cbe3abc6b966ce8967fead448b"/>
            <o:lock v:ext="edit" aspectratio="t"/>
            <w10:wrap type="none"/>
            <w10:anchorlock/>
          </v:shape>
          <o:OLEObject Type="Embed" ProgID="Equation.DSMT4" ShapeID="_x0000_i1056" DrawAspect="Content" ObjectID="_1468075756" r:id="rId63">
            <o:LockedField>false</o:LockedField>
          </o:OLEObject>
        </w:object>
      </w:r>
      <w:r>
        <w:t>是相等向量</w:t>
      </w:r>
    </w:p>
    <w:p w14:paraId="70D3E0DC">
      <w:pPr>
        <w:spacing w:line="360" w:lineRule="auto"/>
        <w:jc w:val="left"/>
        <w:textAlignment w:val="center"/>
      </w:pPr>
      <w:r>
        <w:t>5．某校修建一条400米长的跑道，开工后每天比原计划多修10米，结果提前2天完成了任务.设原计划每天修</w:t>
      </w:r>
      <w:r>
        <w:object>
          <v:shape id="_x0000_i1057" o:spt="75" alt="eqId81dea63b8ce3e51adf66cf7b9982a248" type="#_x0000_t75" style="height:9.75pt;width:9.1pt;" o:ole="t" filled="f" o:preferrelative="t" stroked="f" coordsize="21600,21600">
            <v:path/>
            <v:fill on="f" focussize="0,0"/>
            <v:stroke on="f" joinstyle="miter"/>
            <v:imagedata r:id="rId66" o:title="eqId81dea63b8ce3e51adf66cf7b9982a248"/>
            <o:lock v:ext="edit" aspectratio="t"/>
            <w10:wrap type="none"/>
            <w10:anchorlock/>
          </v:shape>
          <o:OLEObject Type="Embed" ProgID="Equation.DSMT4" ShapeID="_x0000_i1057" DrawAspect="Content" ObjectID="_1468075757" r:id="rId65">
            <o:LockedField>false</o:LockedField>
          </o:OLEObject>
        </w:object>
      </w:r>
      <w:r>
        <w:t>米，那么根据题意可列出方程（</w:t>
      </w:r>
      <w:r>
        <w:rPr>
          <w:rFonts w:ascii="Times New Roman" w:hAnsi="Times New Roman" w:eastAsia="Times New Roman"/>
          <w:kern w:val="0"/>
          <w:sz w:val="24"/>
          <w:szCs w:val="24"/>
        </w:rPr>
        <w:t>    </w:t>
      </w:r>
      <w:r>
        <w:t>）</w:t>
      </w:r>
    </w:p>
    <w:p w14:paraId="0B665462">
      <w:pPr>
        <w:tabs>
          <w:tab w:val="left" w:pos="4156"/>
        </w:tabs>
        <w:spacing w:line="360" w:lineRule="auto"/>
        <w:ind w:left="300"/>
        <w:jc w:val="left"/>
        <w:textAlignment w:val="center"/>
      </w:pPr>
      <w:r>
        <w:t>A．</w:t>
      </w:r>
      <w:r>
        <w:object>
          <v:shape id="_x0000_i1058" o:spt="75" alt="eqId5e7da635ff4abb194133eda66003cfe6" type="#_x0000_t75" style="height:27.25pt;width:71.35pt;" o:ole="t" filled="f" o:preferrelative="t" stroked="f" coordsize="21600,21600">
            <v:path/>
            <v:fill on="f" focussize="0,0"/>
            <v:stroke on="f" joinstyle="miter"/>
            <v:imagedata r:id="rId68" o:title="eqId5e7da635ff4abb194133eda66003cfe6"/>
            <o:lock v:ext="edit" aspectratio="t"/>
            <w10:wrap type="none"/>
            <w10:anchorlock/>
          </v:shape>
          <o:OLEObject Type="Embed" ProgID="Equation.DSMT4" ShapeID="_x0000_i1058" DrawAspect="Content" ObjectID="_1468075758" r:id="rId67">
            <o:LockedField>false</o:LockedField>
          </o:OLEObject>
        </w:object>
      </w:r>
      <w:r>
        <w:tab/>
      </w:r>
      <w:r>
        <w:t>B．</w:t>
      </w:r>
      <w:r>
        <w:object>
          <v:shape id="_x0000_i1059" o:spt="75" alt="eqId33587f8969236a8df12f595fb75a97d4" type="#_x0000_t75" style="height:27.25pt;width:72pt;" o:ole="t" filled="f" o:preferrelative="t" stroked="f" coordsize="21600,21600">
            <v:path/>
            <v:fill on="f" focussize="0,0"/>
            <v:stroke on="f" joinstyle="miter"/>
            <v:imagedata r:id="rId70" o:title="eqId33587f8969236a8df12f595fb75a97d4"/>
            <o:lock v:ext="edit" aspectratio="t"/>
            <w10:wrap type="none"/>
            <w10:anchorlock/>
          </v:shape>
          <o:OLEObject Type="Embed" ProgID="Equation.DSMT4" ShapeID="_x0000_i1059" DrawAspect="Content" ObjectID="_1468075759" r:id="rId69">
            <o:LockedField>false</o:LockedField>
          </o:OLEObject>
        </w:object>
      </w:r>
    </w:p>
    <w:p w14:paraId="6FBFDBD6">
      <w:pPr>
        <w:tabs>
          <w:tab w:val="left" w:pos="4156"/>
        </w:tabs>
        <w:spacing w:line="360" w:lineRule="auto"/>
        <w:ind w:left="300"/>
        <w:jc w:val="left"/>
        <w:textAlignment w:val="center"/>
      </w:pPr>
      <w:r>
        <w:t>C．</w:t>
      </w:r>
      <w:r>
        <w:object>
          <v:shape id="_x0000_i1060" o:spt="75" alt="eqId9295f5d39fc014d285edfd8bb75fdc5a" type="#_x0000_t75" style="height:27.25pt;width:71.35pt;" o:ole="t" filled="f" o:preferrelative="t" stroked="f" coordsize="21600,21600">
            <v:path/>
            <v:fill on="f" focussize="0,0"/>
            <v:stroke on="f" joinstyle="miter"/>
            <v:imagedata r:id="rId72" o:title="eqId9295f5d39fc014d285edfd8bb75fdc5a"/>
            <o:lock v:ext="edit" aspectratio="t"/>
            <w10:wrap type="none"/>
            <w10:anchorlock/>
          </v:shape>
          <o:OLEObject Type="Embed" ProgID="Equation.DSMT4" ShapeID="_x0000_i1060" DrawAspect="Content" ObjectID="_1468075760" r:id="rId71">
            <o:LockedField>false</o:LockedField>
          </o:OLEObject>
        </w:object>
      </w:r>
      <w:r>
        <w:tab/>
      </w:r>
      <w:r>
        <w:t>D．</w:t>
      </w:r>
      <w:r>
        <w:object>
          <v:shape id="_x0000_i1061" o:spt="75" alt="eqIdbb13efc53ed9b9160d2ff948c693c1e0" type="#_x0000_t75" style="height:27.25pt;width:72pt;" o:ole="t" filled="f" o:preferrelative="t" stroked="f" coordsize="21600,21600">
            <v:path/>
            <v:fill on="f" focussize="0,0"/>
            <v:stroke on="f" joinstyle="miter"/>
            <v:imagedata r:id="rId74" o:title="eqIdbb13efc53ed9b9160d2ff948c693c1e0"/>
            <o:lock v:ext="edit" aspectratio="t"/>
            <w10:wrap type="none"/>
            <w10:anchorlock/>
          </v:shape>
          <o:OLEObject Type="Embed" ProgID="Equation.DSMT4" ShapeID="_x0000_i1061" DrawAspect="Content" ObjectID="_1468075761" r:id="rId73">
            <o:LockedField>false</o:LockedField>
          </o:OLEObject>
        </w:object>
      </w:r>
    </w:p>
    <w:p w14:paraId="776A1E4B">
      <w:pPr>
        <w:spacing w:line="360" w:lineRule="auto"/>
        <w:jc w:val="left"/>
        <w:textAlignment w:val="center"/>
      </w:pPr>
      <w:r>
        <w:t>6．下面命题正确的个数是（　　）</w:t>
      </w:r>
    </w:p>
    <w:p w14:paraId="3D1915F6">
      <w:pPr>
        <w:spacing w:line="360" w:lineRule="auto"/>
        <w:jc w:val="left"/>
        <w:textAlignment w:val="center"/>
      </w:pPr>
      <w:r>
        <w:t>①对角线互相平分的四边形是平行四边形</w:t>
      </w:r>
      <w:r>
        <w:rPr>
          <w:rFonts w:ascii="Times New Roman" w:hAnsi="Times New Roman" w:eastAsia="Times New Roman"/>
          <w:kern w:val="0"/>
          <w:sz w:val="24"/>
          <w:szCs w:val="24"/>
        </w:rPr>
        <w:t>        </w:t>
      </w:r>
      <w:r>
        <w:t>②对角线相等且互相平分的四边形是矩形</w:t>
      </w:r>
    </w:p>
    <w:p w14:paraId="066C5BCE">
      <w:pPr>
        <w:spacing w:line="360" w:lineRule="auto"/>
        <w:jc w:val="left"/>
        <w:textAlignment w:val="center"/>
      </w:pPr>
      <w:r>
        <w:t>③对角线互相垂直平分的四边形是菱形</w:t>
      </w:r>
      <w:r>
        <w:rPr>
          <w:rFonts w:ascii="Times New Roman" w:hAnsi="Times New Roman" w:eastAsia="Times New Roman"/>
          <w:kern w:val="0"/>
          <w:sz w:val="24"/>
          <w:szCs w:val="24"/>
        </w:rPr>
        <w:t>            </w:t>
      </w:r>
      <w:r>
        <w:t>④对角线相等且互相垂直平分的四边形是正方形</w:t>
      </w:r>
    </w:p>
    <w:p w14:paraId="060AB4B9">
      <w:pPr>
        <w:tabs>
          <w:tab w:val="left" w:pos="2078"/>
          <w:tab w:val="left" w:pos="4156"/>
          <w:tab w:val="left" w:pos="6234"/>
        </w:tabs>
        <w:spacing w:line="360" w:lineRule="auto"/>
        <w:ind w:left="300"/>
        <w:jc w:val="left"/>
        <w:textAlignment w:val="center"/>
      </w:pPr>
      <w:r>
        <w:t>A．</w:t>
      </w:r>
      <w:r>
        <w:object>
          <v:shape id="_x0000_i1062" o:spt="75" alt="eqIdbdaa19de263700a15fcf213d64a8cd57" type="#_x0000_t75" style="height:11.05pt;width:5.85pt;" o:ole="t" filled="f" o:preferrelative="t" stroked="f" coordsize="21600,21600">
            <v:path/>
            <v:fill on="f" focussize="0,0"/>
            <v:stroke on="f" joinstyle="miter"/>
            <v:imagedata r:id="rId76" o:title="eqIdbdaa19de263700a15fcf213d64a8cd57"/>
            <o:lock v:ext="edit" aspectratio="t"/>
            <w10:wrap type="none"/>
            <w10:anchorlock/>
          </v:shape>
          <o:OLEObject Type="Embed" ProgID="Equation.DSMT4" ShapeID="_x0000_i1062" DrawAspect="Content" ObjectID="_1468075762" r:id="rId75">
            <o:LockedField>false</o:LockedField>
          </o:OLEObject>
        </w:object>
      </w:r>
      <w:r>
        <w:t>个</w:t>
      </w:r>
      <w:r>
        <w:tab/>
      </w:r>
      <w:r>
        <w:t>B．</w:t>
      </w:r>
      <w:r>
        <w:object>
          <v:shape id="_x0000_i1063" o:spt="75" alt="eqId61128ab996360a038e6e64d82fcba004" type="#_x0000_t75" style="height:11.05pt;width:9.1pt;" o:ole="t" filled="f" o:preferrelative="t" stroked="f" coordsize="21600,21600">
            <v:path/>
            <v:fill on="f" focussize="0,0"/>
            <v:stroke on="f" joinstyle="miter"/>
            <v:imagedata r:id="rId78" o:title="eqId61128ab996360a038e6e64d82fcba004"/>
            <o:lock v:ext="edit" aspectratio="t"/>
            <w10:wrap type="none"/>
            <w10:anchorlock/>
          </v:shape>
          <o:OLEObject Type="Embed" ProgID="Equation.DSMT4" ShapeID="_x0000_i1063" DrawAspect="Content" ObjectID="_1468075763" r:id="rId77">
            <o:LockedField>false</o:LockedField>
          </o:OLEObject>
        </w:object>
      </w:r>
      <w:r>
        <w:t>个</w:t>
      </w:r>
      <w:r>
        <w:tab/>
      </w:r>
      <w:r>
        <w:t>C．</w:t>
      </w:r>
      <w:r>
        <w:object>
          <v:shape id="_x0000_i1064" o:spt="75" alt="eqId5ca7d1107389675d32b56ec097464c14" type="#_x0000_t75" style="height:12.95pt;width:8.45pt;" o:ole="t" filled="f" o:preferrelative="t" stroked="f" coordsize="21600,21600">
            <v:path/>
            <v:fill on="f" focussize="0,0"/>
            <v:stroke on="f" joinstyle="miter"/>
            <v:imagedata r:id="rId80" o:title="eqId5ca7d1107389675d32b56ec097464c14"/>
            <o:lock v:ext="edit" aspectratio="t"/>
            <w10:wrap type="none"/>
            <w10:anchorlock/>
          </v:shape>
          <o:OLEObject Type="Embed" ProgID="Equation.DSMT4" ShapeID="_x0000_i1064" DrawAspect="Content" ObjectID="_1468075764" r:id="rId79">
            <o:LockedField>false</o:LockedField>
          </o:OLEObject>
        </w:object>
      </w:r>
      <w:r>
        <w:t>个</w:t>
      </w:r>
      <w:r>
        <w:tab/>
      </w:r>
      <w:r>
        <w:t>D．</w:t>
      </w:r>
      <w:r>
        <w:object>
          <v:shape id="_x0000_i1065" o:spt="75" alt="eqIdb8860d9787671b53b1ab68b3d526f5ca" type="#_x0000_t75" style="height:11.05pt;width:9.1pt;" o:ole="t" filled="f" o:preferrelative="t" stroked="f" coordsize="21600,21600">
            <v:path/>
            <v:fill on="f" focussize="0,0"/>
            <v:stroke on="f" joinstyle="miter"/>
            <v:imagedata r:id="rId82" o:title="eqIdb8860d9787671b53b1ab68b3d526f5ca"/>
            <o:lock v:ext="edit" aspectratio="t"/>
            <w10:wrap type="none"/>
            <w10:anchorlock/>
          </v:shape>
          <o:OLEObject Type="Embed" ProgID="Equation.DSMT4" ShapeID="_x0000_i1065" DrawAspect="Content" ObjectID="_1468075765" r:id="rId81">
            <o:LockedField>false</o:LockedField>
          </o:OLEObject>
        </w:object>
      </w:r>
      <w:r>
        <w:t>个</w:t>
      </w:r>
    </w:p>
    <w:p w14:paraId="1DA23574">
      <w:pPr>
        <w:snapToGrid w:val="0"/>
        <w:spacing w:line="360" w:lineRule="auto"/>
        <w:jc w:val="center"/>
        <w:textAlignment w:val="center"/>
        <w:rPr>
          <w:rFonts w:ascii="黑体" w:hAnsi="黑体" w:eastAsia="黑体"/>
          <w:kern w:val="0"/>
          <w:sz w:val="44"/>
        </w:rPr>
      </w:pPr>
      <w:r>
        <w:rPr>
          <w:rFonts w:ascii="黑体" w:hAnsi="黑体" w:eastAsia="黑体"/>
          <w:color w:val="000000"/>
          <w:kern w:val="0"/>
          <w:sz w:val="28"/>
          <w:szCs w:val="28"/>
        </w:rPr>
        <w:t>第二部分（非选择题 共</w:t>
      </w:r>
      <w:r>
        <w:rPr>
          <w:rFonts w:hint="eastAsia" w:ascii="黑体" w:hAnsi="黑体" w:eastAsia="黑体"/>
          <w:color w:val="000000"/>
          <w:kern w:val="0"/>
          <w:sz w:val="28"/>
          <w:szCs w:val="28"/>
        </w:rPr>
        <w:t>88</w:t>
      </w:r>
      <w:r>
        <w:rPr>
          <w:rFonts w:ascii="黑体" w:hAnsi="黑体" w:eastAsia="黑体"/>
          <w:color w:val="000000"/>
          <w:kern w:val="0"/>
          <w:sz w:val="28"/>
          <w:szCs w:val="28"/>
        </w:rPr>
        <w:t>分）</w:t>
      </w:r>
    </w:p>
    <w:p w14:paraId="72E957BD">
      <w:pPr>
        <w:numPr>
          <w:ilvl w:val="0"/>
          <w:numId w:val="11"/>
        </w:numPr>
        <w:spacing w:line="360" w:lineRule="auto"/>
        <w:jc w:val="left"/>
        <w:textAlignment w:val="center"/>
        <w:rPr>
          <w:rFonts w:ascii="Times New Roman" w:hAnsi="Times New Roman" w:eastAsia="黑体"/>
          <w:bCs/>
          <w:color w:val="000000"/>
          <w:szCs w:val="21"/>
        </w:rPr>
      </w:pPr>
      <w:r>
        <w:rPr>
          <w:rFonts w:hint="eastAsia" w:ascii="Times New Roman" w:hAnsi="Times New Roman" w:eastAsia="黑体"/>
          <w:bCs/>
          <w:color w:val="000000"/>
          <w:szCs w:val="21"/>
        </w:rPr>
        <w:t>填空题：（本大题共12题，每题3分，满分36分）</w:t>
      </w:r>
    </w:p>
    <w:p w14:paraId="7CD7DB21">
      <w:pPr>
        <w:spacing w:line="360" w:lineRule="auto"/>
        <w:jc w:val="left"/>
        <w:textAlignment w:val="center"/>
      </w:pPr>
      <w:r>
        <w:t>7．已知直线</w:t>
      </w:r>
      <w:r>
        <w:object>
          <v:shape id="_x0000_i1066" o:spt="75" alt="eqId9ed5d90e49f2cdaabf111dd05ec96049" type="#_x0000_t75" style="height:27.25pt;width:84.95pt;" o:ole="t" filled="f" o:preferrelative="t" stroked="f" coordsize="21600,21600">
            <v:path/>
            <v:fill on="f" focussize="0,0"/>
            <v:stroke on="f" joinstyle="miter"/>
            <v:imagedata r:id="rId84" o:title="eqId9ed5d90e49f2cdaabf111dd05ec96049"/>
            <o:lock v:ext="edit" aspectratio="t"/>
            <w10:wrap type="none"/>
            <w10:anchorlock/>
          </v:shape>
          <o:OLEObject Type="Embed" ProgID="Equation.DSMT4" ShapeID="_x0000_i1066" DrawAspect="Content" ObjectID="_1468075766" r:id="rId83">
            <o:LockedField>false</o:LockedField>
          </o:OLEObject>
        </w:object>
      </w:r>
      <w:r>
        <w:t>的截距为1，则</w:t>
      </w:r>
      <w:r>
        <w:object>
          <v:shape id="_x0000_i1067" o:spt="75" alt="eqIddd707b69a11f8de5566f23c1a2a9ff5a" type="#_x0000_t75" style="height:11.05pt;width:15.55pt;" o:ole="t" filled="f" o:preferrelative="t" stroked="f" coordsize="21600,21600">
            <v:path/>
            <v:fill on="f" focussize="0,0"/>
            <v:stroke on="f" joinstyle="miter"/>
            <v:imagedata r:id="rId86" o:title="eqIddd707b69a11f8de5566f23c1a2a9ff5a"/>
            <o:lock v:ext="edit" aspectratio="t"/>
            <w10:wrap type="none"/>
            <w10:anchorlock/>
          </v:shape>
          <o:OLEObject Type="Embed" ProgID="Equation.DSMT4" ShapeID="_x0000_i1067" DrawAspect="Content" ObjectID="_1468075767" r:id="rId85">
            <o:LockedField>false</o:LockedField>
          </o:OLEObject>
        </w:object>
      </w:r>
      <w:r>
        <w:rPr>
          <w:rFonts w:ascii="Times New Roman" w:hAnsi="Times New Roman" w:eastAsia="Times New Roman"/>
          <w:u w:val="single"/>
        </w:rPr>
        <w:t xml:space="preserve">      </w:t>
      </w:r>
      <w:r>
        <w:t>．</w:t>
      </w:r>
    </w:p>
    <w:p w14:paraId="1E0D96B2">
      <w:pPr>
        <w:spacing w:line="360" w:lineRule="auto"/>
        <w:jc w:val="left"/>
        <w:textAlignment w:val="center"/>
      </w:pPr>
      <w:r>
        <w:t>8．已知一次函数</w:t>
      </w:r>
      <w:r>
        <w:object>
          <v:shape id="_x0000_i1068" o:spt="75" alt="eqId02f8f4b01a70e945ff35e543ac45c6d2" type="#_x0000_t75" style="height:19.45pt;width:97.3pt;" o:ole="t" filled="f" o:preferrelative="t" stroked="f" coordsize="21600,21600">
            <v:path/>
            <v:fill on="f" focussize="0,0"/>
            <v:stroke on="f" joinstyle="miter"/>
            <v:imagedata r:id="rId88" o:title="eqId02f8f4b01a70e945ff35e543ac45c6d2"/>
            <o:lock v:ext="edit" aspectratio="t"/>
            <w10:wrap type="none"/>
            <w10:anchorlock/>
          </v:shape>
          <o:OLEObject Type="Embed" ProgID="Equation.DSMT4" ShapeID="_x0000_i1068" DrawAspect="Content" ObjectID="_1468075768" r:id="rId87">
            <o:LockedField>false</o:LockedField>
          </o:OLEObject>
        </w:object>
      </w:r>
      <w:r>
        <w:t>，函数值</w:t>
      </w:r>
      <w:r>
        <w:rPr>
          <w:rFonts w:ascii="Times New Roman" w:hAnsi="Times New Roman" w:eastAsia="Times New Roman"/>
          <w:i/>
        </w:rPr>
        <w:t>y</w:t>
      </w:r>
      <w:r>
        <w:t>随自变量</w:t>
      </w:r>
      <w:r>
        <w:rPr>
          <w:rFonts w:ascii="Times New Roman" w:hAnsi="Times New Roman" w:eastAsia="Times New Roman"/>
          <w:i/>
        </w:rPr>
        <w:t>x</w:t>
      </w:r>
      <w:r>
        <w:t>的值增大而减小，则</w:t>
      </w:r>
      <w:r>
        <w:rPr>
          <w:rFonts w:ascii="Times New Roman" w:hAnsi="Times New Roman" w:eastAsia="Times New Roman"/>
          <w:i/>
        </w:rPr>
        <w:t>m</w:t>
      </w:r>
      <w:r>
        <w:t>的取值范围是</w:t>
      </w:r>
      <w:r>
        <w:rPr>
          <w:rFonts w:ascii="Times New Roman" w:hAnsi="Times New Roman" w:eastAsia="Times New Roman"/>
          <w:u w:val="single"/>
        </w:rPr>
        <w:t xml:space="preserve">          </w:t>
      </w:r>
      <w:r>
        <w:t>．</w:t>
      </w:r>
    </w:p>
    <w:p w14:paraId="372FED41">
      <w:pPr>
        <w:spacing w:line="360" w:lineRule="auto"/>
        <w:jc w:val="left"/>
        <w:textAlignment w:val="center"/>
      </w:pPr>
      <w:r>
        <w:t>9．方程</w:t>
      </w:r>
      <w:r>
        <w:object>
          <v:shape id="_x0000_i1069" o:spt="75" alt="eqIdad26594dbb046d139fbeb9ee7a3e3d12" type="#_x0000_t75" style="height:29.85pt;width:49.95pt;" o:ole="t" filled="f" o:preferrelative="t" stroked="f" coordsize="21600,21600">
            <v:path/>
            <v:fill on="f" focussize="0,0"/>
            <v:stroke on="f" joinstyle="miter"/>
            <v:imagedata r:id="rId90" o:title="eqIdad26594dbb046d139fbeb9ee7a3e3d12"/>
            <o:lock v:ext="edit" aspectratio="t"/>
            <w10:wrap type="none"/>
            <w10:anchorlock/>
          </v:shape>
          <o:OLEObject Type="Embed" ProgID="Equation.DSMT4" ShapeID="_x0000_i1069" DrawAspect="Content" ObjectID="_1468075769" r:id="rId89">
            <o:LockedField>false</o:LockedField>
          </o:OLEObject>
        </w:object>
      </w:r>
      <w:r>
        <w:t>的解是</w:t>
      </w:r>
      <w:r>
        <w:rPr>
          <w:rFonts w:ascii="Times New Roman" w:hAnsi="Times New Roman" w:eastAsia="Times New Roman"/>
          <w:u w:val="single"/>
        </w:rPr>
        <w:t xml:space="preserve">      </w:t>
      </w:r>
      <w:r>
        <w:t>．</w:t>
      </w:r>
    </w:p>
    <w:p w14:paraId="35332C8E">
      <w:pPr>
        <w:spacing w:line="360" w:lineRule="auto"/>
        <w:jc w:val="left"/>
        <w:textAlignment w:val="center"/>
      </w:pPr>
      <w:r>
        <w:t>10．用换元法解分式方程</w:t>
      </w:r>
      <w:r>
        <w:object>
          <v:shape id="_x0000_i1070" o:spt="75" alt="eqId7688a64944c95bfca2470ba00f09d2da" type="#_x0000_t75" style="height:31.8pt;width:101.2pt;" o:ole="t" filled="f" o:preferrelative="t" stroked="f" coordsize="21600,21600">
            <v:path/>
            <v:fill on="f" focussize="0,0"/>
            <v:stroke on="f" joinstyle="miter"/>
            <v:imagedata r:id="rId92" o:title="eqId7688a64944c95bfca2470ba00f09d2da"/>
            <o:lock v:ext="edit" aspectratio="t"/>
            <w10:wrap type="none"/>
            <w10:anchorlock/>
          </v:shape>
          <o:OLEObject Type="Embed" ProgID="Equation.DSMT4" ShapeID="_x0000_i1070" DrawAspect="Content" ObjectID="_1468075770" r:id="rId91">
            <o:LockedField>false</o:LockedField>
          </o:OLEObject>
        </w:object>
      </w:r>
      <w:r>
        <w:t>，如果设</w:t>
      </w:r>
      <w:r>
        <w:object>
          <v:shape id="_x0000_i1071" o:spt="75" alt="eqIdeef09c04751178eb394aa69ba462bcf3" type="#_x0000_t75" style="height:31.8pt;width:56.45pt;" o:ole="t" filled="f" o:preferrelative="t" stroked="f" coordsize="21600,21600">
            <v:path/>
            <v:fill on="f" focussize="0,0"/>
            <v:stroke on="f" joinstyle="miter"/>
            <v:imagedata r:id="rId94" o:title="eqIdeef09c04751178eb394aa69ba462bcf3"/>
            <o:lock v:ext="edit" aspectratio="t"/>
            <w10:wrap type="none"/>
            <w10:anchorlock/>
          </v:shape>
          <o:OLEObject Type="Embed" ProgID="Equation.DSMT4" ShapeID="_x0000_i1071" DrawAspect="Content" ObjectID="_1468075771" r:id="rId93">
            <o:LockedField>false</o:LockedField>
          </o:OLEObject>
        </w:object>
      </w:r>
      <w:r>
        <w:t>，那么原方程可化为关于</w:t>
      </w:r>
      <w:r>
        <w:rPr>
          <w:rFonts w:ascii="Times New Roman" w:hAnsi="Times New Roman" w:eastAsia="Times New Roman"/>
          <w:i/>
        </w:rPr>
        <w:t>y</w:t>
      </w:r>
      <w:r>
        <w:t>的整式方程是</w:t>
      </w:r>
      <w:r>
        <w:rPr>
          <w:rFonts w:ascii="Times New Roman" w:hAnsi="Times New Roman" w:eastAsia="Times New Roman"/>
          <w:u w:val="single"/>
        </w:rPr>
        <w:t xml:space="preserve">          </w:t>
      </w:r>
      <w:r>
        <w:t>．</w:t>
      </w:r>
    </w:p>
    <w:p w14:paraId="1F285A3D">
      <w:pPr>
        <w:spacing w:line="360" w:lineRule="auto"/>
        <w:jc w:val="left"/>
        <w:textAlignment w:val="center"/>
      </w:pPr>
      <w:r>
        <w:t>11．一个正多边形的内角和是外角和的3倍，则这个正多边形的一个内角的度数是</w:t>
      </w:r>
      <w:r>
        <w:rPr>
          <w:rFonts w:ascii="Times New Roman" w:hAnsi="Times New Roman" w:eastAsia="Times New Roman"/>
          <w:u w:val="single"/>
        </w:rPr>
        <w:t xml:space="preserve">      </w:t>
      </w:r>
      <w:r>
        <w:t>度．</w:t>
      </w:r>
    </w:p>
    <w:p w14:paraId="78FD9359">
      <w:pPr>
        <w:spacing w:line="360" w:lineRule="auto"/>
        <w:jc w:val="left"/>
        <w:textAlignment w:val="center"/>
      </w:pPr>
      <w:r>
        <w:t>12．已知正方形的一条对角线长为</w:t>
      </w:r>
      <w:r>
        <w:object>
          <v:shape id="_x0000_i1072" o:spt="75" alt="eqId95bacae35b6e16a0a33c2bdc6bc07df7" type="#_x0000_t75" style="height:14.9pt;width:22.05pt;" o:ole="t" filled="f" o:preferrelative="t" stroked="f" coordsize="21600,21600">
            <v:path/>
            <v:fill on="f" focussize="0,0"/>
            <v:stroke on="f" joinstyle="miter"/>
            <v:imagedata r:id="rId96" o:title="eqId95bacae35b6e16a0a33c2bdc6bc07df7"/>
            <o:lock v:ext="edit" aspectratio="t"/>
            <w10:wrap type="none"/>
            <w10:anchorlock/>
          </v:shape>
          <o:OLEObject Type="Embed" ProgID="Equation.DSMT4" ShapeID="_x0000_i1072" DrawAspect="Content" ObjectID="_1468075772" r:id="rId95">
            <o:LockedField>false</o:LockedField>
          </o:OLEObject>
        </w:object>
      </w:r>
      <w:r>
        <w:t>cm，则该正方形的面积为</w:t>
      </w:r>
      <w:r>
        <w:rPr>
          <w:rFonts w:ascii="Times New Roman" w:hAnsi="Times New Roman" w:eastAsia="Times New Roman"/>
          <w:u w:val="single"/>
        </w:rPr>
        <w:t xml:space="preserve">         </w:t>
      </w:r>
      <w:r>
        <w:t>cm</w:t>
      </w:r>
      <w:r>
        <w:rPr>
          <w:vertAlign w:val="superscript"/>
        </w:rPr>
        <w:t>2</w:t>
      </w:r>
      <w:r>
        <w:t>．</w:t>
      </w:r>
    </w:p>
    <w:p w14:paraId="26AFC78D">
      <w:pPr>
        <w:spacing w:line="360" w:lineRule="auto"/>
        <w:jc w:val="left"/>
        <w:textAlignment w:val="center"/>
      </w:pPr>
      <w:r>
        <w:t>13．一个矩形的一条对角线与一条边的夹角是60°，若这条对角线长8cm，则这个矩形的较小的一条边长</w:t>
      </w:r>
      <w:r>
        <w:rPr>
          <w:rFonts w:ascii="Times New Roman" w:hAnsi="Times New Roman" w:eastAsia="Times New Roman"/>
          <w:u w:val="single"/>
        </w:rPr>
        <w:t xml:space="preserve">    </w:t>
      </w:r>
      <w:r>
        <w:t>cm．</w:t>
      </w:r>
    </w:p>
    <w:p w14:paraId="10F32C9B">
      <w:pPr>
        <w:spacing w:line="360" w:lineRule="auto"/>
        <w:jc w:val="left"/>
        <w:textAlignment w:val="center"/>
      </w:pPr>
      <w:r>
        <w:t>14．已知菱形</w:t>
      </w:r>
      <w:r>
        <w:object>
          <v:shape id="_x0000_i1073" o:spt="75" alt="eqId411b38a18046fea8e9fab1f9f9b80a5f" type="#_x0000_t75" style="height:12.3pt;width:31.8pt;" o:ole="t" filled="f" o:preferrelative="t" stroked="f" coordsize="21600,21600">
            <v:path/>
            <v:fill on="f" focussize="0,0"/>
            <v:stroke on="f" joinstyle="miter"/>
            <v:imagedata r:id="rId25" o:title="eqId411b38a18046fea8e9fab1f9f9b80a5f"/>
            <o:lock v:ext="edit" aspectratio="t"/>
            <w10:wrap type="none"/>
            <w10:anchorlock/>
          </v:shape>
          <o:OLEObject Type="Embed" ProgID="Equation.DSMT4" ShapeID="_x0000_i1073" DrawAspect="Content" ObjectID="_1468075773" r:id="rId97">
            <o:LockedField>false</o:LockedField>
          </o:OLEObject>
        </w:object>
      </w:r>
      <w:r>
        <w:t>的边长为5，其中一条对角线长为6，则该菱形的另一条对角线长是</w:t>
      </w:r>
      <w:r>
        <w:rPr>
          <w:rFonts w:ascii="Times New Roman" w:hAnsi="Times New Roman" w:eastAsia="Times New Roman"/>
          <w:u w:val="single"/>
        </w:rPr>
        <w:t xml:space="preserve">       </w:t>
      </w:r>
      <w:r>
        <w:t>．</w:t>
      </w:r>
    </w:p>
    <w:p w14:paraId="3B6E202B">
      <w:pPr>
        <w:spacing w:line="360" w:lineRule="auto"/>
        <w:jc w:val="left"/>
        <w:textAlignment w:val="center"/>
      </w:pPr>
      <w:r>
        <w:t>15．等腰梯形的周长为</w:t>
      </w:r>
      <w:r>
        <w:object>
          <v:shape id="_x0000_i1074" o:spt="75" alt="eqId6fe872314b0398e8bbc7949f8288271a" type="#_x0000_t75" style="height:12.95pt;width:25.3pt;" o:ole="t" filled="f" o:preferrelative="t" stroked="f" coordsize="21600,21600">
            <v:path/>
            <v:fill on="f" focussize="0,0"/>
            <v:stroke on="f" joinstyle="miter"/>
            <v:imagedata r:id="rId99" o:title="eqId6fe872314b0398e8bbc7949f8288271a"/>
            <o:lock v:ext="edit" aspectratio="t"/>
            <w10:wrap type="none"/>
            <w10:anchorlock/>
          </v:shape>
          <o:OLEObject Type="Embed" ProgID="Equation.DSMT4" ShapeID="_x0000_i1074" DrawAspect="Content" ObjectID="_1468075774" r:id="rId98">
            <o:LockedField>false</o:LockedField>
          </o:OLEObject>
        </w:object>
      </w:r>
      <w:r>
        <w:t>，中位线长为</w:t>
      </w:r>
      <w:r>
        <w:object>
          <v:shape id="_x0000_i1075" o:spt="75" alt="eqIdaf62da2f87dfc02c63e7a1c0949f09d6" type="#_x0000_t75" style="height:12.95pt;width:20.1pt;" o:ole="t" filled="f" o:preferrelative="t" stroked="f" coordsize="21600,21600">
            <v:path/>
            <v:fill on="f" focussize="0,0"/>
            <v:stroke on="f" joinstyle="miter"/>
            <v:imagedata r:id="rId101" o:title="eqIdaf62da2f87dfc02c63e7a1c0949f09d6"/>
            <o:lock v:ext="edit" aspectratio="t"/>
            <w10:wrap type="none"/>
            <w10:anchorlock/>
          </v:shape>
          <o:OLEObject Type="Embed" ProgID="Equation.DSMT4" ShapeID="_x0000_i1075" DrawAspect="Content" ObjectID="_1468075775" r:id="rId100">
            <o:LockedField>false</o:LockedField>
          </o:OLEObject>
        </w:object>
      </w:r>
      <w:r>
        <w:t>，则腰长为</w:t>
      </w:r>
      <w:r>
        <w:rPr>
          <w:rFonts w:ascii="Times New Roman" w:hAnsi="Times New Roman" w:eastAsia="Times New Roman"/>
          <w:u w:val="single"/>
        </w:rPr>
        <w:t xml:space="preserve">    </w:t>
      </w:r>
      <w:r>
        <w:object>
          <v:shape id="_x0000_i1076" o:spt="75" alt="eqId97153bc3d02dfb38ee046487a8037a41" type="#_x0000_t75" style="height:9.1pt;width:15.55pt;" o:ole="t" filled="f" o:preferrelative="t" stroked="f" coordsize="21600,21600">
            <v:path/>
            <v:fill on="f" focussize="0,0"/>
            <v:stroke on="f" joinstyle="miter"/>
            <v:imagedata r:id="rId103" o:title="eqId97153bc3d02dfb38ee046487a8037a41"/>
            <o:lock v:ext="edit" aspectratio="t"/>
            <w10:wrap type="none"/>
            <w10:anchorlock/>
          </v:shape>
          <o:OLEObject Type="Embed" ProgID="Equation.DSMT4" ShapeID="_x0000_i1076" DrawAspect="Content" ObjectID="_1468075776" r:id="rId102">
            <o:LockedField>false</o:LockedField>
          </o:OLEObject>
        </w:object>
      </w:r>
      <w:r>
        <w:t>．</w:t>
      </w:r>
    </w:p>
    <w:p w14:paraId="12810DD9">
      <w:pPr>
        <w:spacing w:line="360" w:lineRule="auto"/>
        <w:jc w:val="left"/>
        <w:textAlignment w:val="center"/>
      </w:pPr>
      <w:r>
        <w:t>16．如图，在梯形</w:t>
      </w:r>
      <w:r>
        <w:object>
          <v:shape id="_x0000_i1077" o:spt="75" alt="eqId411b38a18046fea8e9fab1f9f9b80a5f" type="#_x0000_t75" style="height:12.3pt;width:31.8pt;" o:ole="t" filled="f" o:preferrelative="t" stroked="f" coordsize="21600,21600">
            <v:path/>
            <v:fill on="f" focussize="0,0"/>
            <v:stroke on="f" joinstyle="miter"/>
            <v:imagedata r:id="rId25" o:title="eqId411b38a18046fea8e9fab1f9f9b80a5f"/>
            <o:lock v:ext="edit" aspectratio="t"/>
            <w10:wrap type="none"/>
            <w10:anchorlock/>
          </v:shape>
          <o:OLEObject Type="Embed" ProgID="Equation.DSMT4" ShapeID="_x0000_i1077" DrawAspect="Content" ObjectID="_1468075777" r:id="rId104">
            <o:LockedField>false</o:LockedField>
          </o:OLEObject>
        </w:object>
      </w:r>
      <w:r>
        <w:t>中，</w:t>
      </w:r>
      <w:r>
        <w:object>
          <v:shape id="_x0000_i1078" o:spt="75" alt="eqIdb0fff774b4b0087a6f304ce930d359be" type="#_x0000_t75" style="height:12.95pt;width:44.75pt;" o:ole="t" filled="f" o:preferrelative="t" stroked="f" coordsize="21600,21600">
            <v:path/>
            <v:fill on="f" focussize="0,0"/>
            <v:stroke on="f" joinstyle="miter"/>
            <v:imagedata r:id="rId106" o:title="eqIdb0fff774b4b0087a6f304ce930d359be"/>
            <o:lock v:ext="edit" aspectratio="t"/>
            <w10:wrap type="none"/>
            <w10:anchorlock/>
          </v:shape>
          <o:OLEObject Type="Embed" ProgID="Equation.DSMT4" ShapeID="_x0000_i1078" DrawAspect="Content" ObjectID="_1468075778" r:id="rId105">
            <o:LockedField>false</o:LockedField>
          </o:OLEObject>
        </w:object>
      </w:r>
      <w:r>
        <w:t>，点</w:t>
      </w:r>
      <w:r>
        <w:object>
          <v:shape id="_x0000_i1079" o:spt="75" alt="eqId2a30f3a8b673cc28bd90c50cf1a35281" type="#_x0000_t75" style="height:11.05pt;width:10.4pt;" o:ole="t" filled="f" o:preferrelative="t" stroked="f" coordsize="21600,21600">
            <v:path/>
            <v:fill on="f" focussize="0,0"/>
            <v:stroke on="f" joinstyle="miter"/>
            <v:imagedata r:id="rId108" o:title="eqId2a30f3a8b673cc28bd90c50cf1a35281"/>
            <o:lock v:ext="edit" aspectratio="t"/>
            <w10:wrap type="none"/>
            <w10:anchorlock/>
          </v:shape>
          <o:OLEObject Type="Embed" ProgID="Equation.DSMT4" ShapeID="_x0000_i1079" DrawAspect="Content" ObjectID="_1468075779" r:id="rId107">
            <o:LockedField>false</o:LockedField>
          </o:OLEObject>
        </w:object>
      </w:r>
      <w:r>
        <w:t>在</w:t>
      </w:r>
      <w:r>
        <w:object>
          <v:shape id="_x0000_i1080" o:spt="75" alt="eqIdf52a58fbaf4fea03567e88a9f0f6e37e" type="#_x0000_t75" style="height:11.05pt;width:17.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080" DrawAspect="Content" ObjectID="_1468075780" r:id="rId109">
            <o:LockedField>false</o:LockedField>
          </o:OLEObject>
        </w:object>
      </w:r>
      <w:r>
        <w:t>上，</w:t>
      </w:r>
      <w:r>
        <w:object>
          <v:shape id="_x0000_i1081" o:spt="75" alt="eqIdb19a19eaf5b9b7cb5ff4221dc0bfd228" type="#_x0000_t75" style="height:12.95pt;width:46.05pt;" o:ole="t" filled="f" o:preferrelative="t" stroked="f" coordsize="21600,21600">
            <v:path/>
            <v:fill on="f" focussize="0,0"/>
            <v:stroke on="f" joinstyle="miter"/>
            <v:imagedata r:id="rId111" o:title="eqIdb19a19eaf5b9b7cb5ff4221dc0bfd228"/>
            <o:lock v:ext="edit" aspectratio="t"/>
            <w10:wrap type="none"/>
            <w10:anchorlock/>
          </v:shape>
          <o:OLEObject Type="Embed" ProgID="Equation.DSMT4" ShapeID="_x0000_i1081" DrawAspect="Content" ObjectID="_1468075781" r:id="rId110">
            <o:LockedField>false</o:LockedField>
          </o:OLEObject>
        </w:object>
      </w:r>
      <w:r>
        <w:t>，则</w:t>
      </w:r>
      <w:r>
        <w:object>
          <v:shape id="_x0000_i1082" o:spt="75" alt="eqIdc1ce7e9b0a21ebdb7bee0b8239b2fecb" type="#_x0000_t75" style="height:14.9pt;width:96.65pt;" o:ole="t" filled="f" o:preferrelative="t" stroked="f" coordsize="21600,21600">
            <v:path/>
            <v:fill on="f" focussize="0,0"/>
            <v:stroke on="f" joinstyle="miter"/>
            <v:imagedata r:id="rId113" o:title="eqIdc1ce7e9b0a21ebdb7bee0b8239b2fecb"/>
            <o:lock v:ext="edit" aspectratio="t"/>
            <w10:wrap type="none"/>
            <w10:anchorlock/>
          </v:shape>
          <o:OLEObject Type="Embed" ProgID="Equation.DSMT4" ShapeID="_x0000_i1082" DrawAspect="Content" ObjectID="_1468075782" r:id="rId112">
            <o:LockedField>false</o:LockedField>
          </o:OLEObject>
        </w:object>
      </w:r>
      <w:r>
        <w:rPr>
          <w:rFonts w:ascii="Times New Roman" w:hAnsi="Times New Roman" w:eastAsia="Times New Roman"/>
          <w:u w:val="single"/>
        </w:rPr>
        <w:t xml:space="preserve">           </w:t>
      </w:r>
    </w:p>
    <w:p w14:paraId="7BFD0203">
      <w:pPr>
        <w:spacing w:line="360" w:lineRule="auto"/>
        <w:jc w:val="left"/>
        <w:textAlignment w:val="center"/>
      </w:pPr>
      <w:r>
        <w:rPr>
          <w:rFonts w:ascii="Times New Roman" w:hAnsi="Times New Roman" w:eastAsia="Times New Roman"/>
          <w:kern w:val="0"/>
          <w:sz w:val="24"/>
          <w:szCs w:val="24"/>
        </w:rPr>
        <w:drawing>
          <wp:inline distT="0" distB="0" distL="114300" distR="114300">
            <wp:extent cx="1704975" cy="1028700"/>
            <wp:effectExtent l="0" t="0" r="1905" b="7620"/>
            <wp:docPr id="100015" name="图片 100015" descr="@@@0fcbf00e-c458-4837-b146-2f4363e26f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0fcbf00e-c458-4837-b146-2f4363e26f34"/>
                    <pic:cNvPicPr>
                      <a:picLocks noChangeAspect="1"/>
                    </pic:cNvPicPr>
                  </pic:nvPicPr>
                  <pic:blipFill>
                    <a:blip r:embed="rId114"/>
                    <a:stretch>
                      <a:fillRect/>
                    </a:stretch>
                  </pic:blipFill>
                  <pic:spPr>
                    <a:xfrm>
                      <a:off x="0" y="0"/>
                      <a:ext cx="1704975" cy="1028700"/>
                    </a:xfrm>
                    <a:prstGeom prst="rect">
                      <a:avLst/>
                    </a:prstGeom>
                  </pic:spPr>
                </pic:pic>
              </a:graphicData>
            </a:graphic>
          </wp:inline>
        </w:drawing>
      </w:r>
    </w:p>
    <w:p w14:paraId="6012DB30">
      <w:pPr>
        <w:spacing w:line="360" w:lineRule="auto"/>
        <w:jc w:val="left"/>
        <w:textAlignment w:val="center"/>
      </w:pPr>
      <w:r>
        <w:t>17．如图，在矩形</w:t>
      </w:r>
      <w:r>
        <w:object>
          <v:shape id="_x0000_i1083" o:spt="75" alt="eqId411b38a18046fea8e9fab1f9f9b80a5f" type="#_x0000_t75" style="height:12.3pt;width:31.8pt;" o:ole="t" filled="f" o:preferrelative="t" stroked="f" coordsize="21600,21600">
            <v:path/>
            <v:fill on="f" focussize="0,0"/>
            <v:stroke on="f" joinstyle="miter"/>
            <v:imagedata r:id="rId25" o:title="eqId411b38a18046fea8e9fab1f9f9b80a5f"/>
            <o:lock v:ext="edit" aspectratio="t"/>
            <w10:wrap type="none"/>
            <w10:anchorlock/>
          </v:shape>
          <o:OLEObject Type="Embed" ProgID="Equation.DSMT4" ShapeID="_x0000_i1083" DrawAspect="Content" ObjectID="_1468075783" r:id="rId115">
            <o:LockedField>false</o:LockedField>
          </o:OLEObject>
        </w:object>
      </w:r>
      <w:r>
        <w:t>中，对角线</w:t>
      </w:r>
      <w:r>
        <w:object>
          <v:shape id="_x0000_i1084" o:spt="75" alt="eqId60ef95894ceebaf236170e8832dcf7e3" type="#_x0000_t75" style="height:12.3pt;width:18.8pt;" o:ole="t" filled="f" o:preferrelative="t" stroked="f" coordsize="21600,21600">
            <v:path/>
            <v:fill on="f" focussize="0,0"/>
            <v:stroke on="f" joinstyle="miter"/>
            <v:imagedata r:id="rId117" o:title="eqId60ef95894ceebaf236170e8832dcf7e3"/>
            <o:lock v:ext="edit" aspectratio="t"/>
            <w10:wrap type="none"/>
            <w10:anchorlock/>
          </v:shape>
          <o:OLEObject Type="Embed" ProgID="Equation.DSMT4" ShapeID="_x0000_i1084" DrawAspect="Content" ObjectID="_1468075784" r:id="rId116">
            <o:LockedField>false</o:LockedField>
          </o:OLEObject>
        </w:object>
      </w:r>
      <w:r>
        <w:t>、</w:t>
      </w:r>
      <w:r>
        <w:object>
          <v:shape id="_x0000_i1085" o:spt="75" alt="eqIdd40b319212a7e7528b053e1c7097e966" type="#_x0000_t75" style="height:11.05pt;width:17.5pt;" o:ole="t" filled="f" o:preferrelative="t" stroked="f" coordsize="21600,21600">
            <v:path/>
            <v:fill on="f" focussize="0,0"/>
            <v:stroke on="f" joinstyle="miter"/>
            <v:imagedata r:id="rId119" o:title="eqIdd40b319212a7e7528b053e1c7097e966"/>
            <o:lock v:ext="edit" aspectratio="t"/>
            <w10:wrap type="none"/>
            <w10:anchorlock/>
          </v:shape>
          <o:OLEObject Type="Embed" ProgID="Equation.DSMT4" ShapeID="_x0000_i1085" DrawAspect="Content" ObjectID="_1468075785" r:id="rId118">
            <o:LockedField>false</o:LockedField>
          </o:OLEObject>
        </w:object>
      </w:r>
      <w:r>
        <w:t>相交于点</w:t>
      </w:r>
      <w:r>
        <w:object>
          <v:shape id="_x0000_i1086" o:spt="75" alt="eqId1dde8112e8eb968fd042418dd632759e" type="#_x0000_t75" style="height:12.95pt;width:10.4pt;" o:ole="t" filled="f" o:preferrelative="t" stroked="f" coordsize="21600,21600">
            <v:path/>
            <v:fill on="f" focussize="0,0"/>
            <v:stroke on="f" joinstyle="miter"/>
            <v:imagedata r:id="rId121" o:title="eqId1dde8112e8eb968fd042418dd632759e"/>
            <o:lock v:ext="edit" aspectratio="t"/>
            <w10:wrap type="none"/>
            <w10:anchorlock/>
          </v:shape>
          <o:OLEObject Type="Embed" ProgID="Equation.DSMT4" ShapeID="_x0000_i1086" DrawAspect="Content" ObjectID="_1468075786" r:id="rId120">
            <o:LockedField>false</o:LockedField>
          </o:OLEObject>
        </w:object>
      </w:r>
      <w:r>
        <w:t>，</w:t>
      </w:r>
      <w:r>
        <w:object>
          <v:shape id="_x0000_i1087" o:spt="75" alt="eqId2a30f3a8b673cc28bd90c50cf1a35281" type="#_x0000_t75" style="height:11.05pt;width:10.4pt;" o:ole="t" filled="f" o:preferrelative="t" stroked="f" coordsize="21600,21600">
            <v:path/>
            <v:fill on="f" focussize="0,0"/>
            <v:stroke on="f" joinstyle="miter"/>
            <v:imagedata r:id="rId108" o:title="eqId2a30f3a8b673cc28bd90c50cf1a35281"/>
            <o:lock v:ext="edit" aspectratio="t"/>
            <w10:wrap type="none"/>
            <w10:anchorlock/>
          </v:shape>
          <o:OLEObject Type="Embed" ProgID="Equation.DSMT4" ShapeID="_x0000_i1087" DrawAspect="Content" ObjectID="_1468075787" r:id="rId122">
            <o:LockedField>false</o:LockedField>
          </o:OLEObject>
        </w:object>
      </w:r>
      <w:r>
        <w:t>为边</w:t>
      </w:r>
      <w:r>
        <w:object>
          <v:shape id="_x0000_i1088" o:spt="75" alt="eqId9d78abbad68bbbf12af10cd40ef4c353" type="#_x0000_t75" style="height:12.3pt;width:17.5pt;" o:ole="t" filled="f" o:preferrelative="t" stroked="f" coordsize="21600,21600">
            <v:path/>
            <v:fill on="f" focussize="0,0"/>
            <v:stroke on="f" joinstyle="miter"/>
            <v:imagedata r:id="rId124" o:title="eqId9d78abbad68bbbf12af10cd40ef4c353"/>
            <o:lock v:ext="edit" aspectratio="t"/>
            <w10:wrap type="none"/>
            <w10:anchorlock/>
          </v:shape>
          <o:OLEObject Type="Embed" ProgID="Equation.DSMT4" ShapeID="_x0000_i1088" DrawAspect="Content" ObjectID="_1468075788" r:id="rId123">
            <o:LockedField>false</o:LockedField>
          </o:OLEObject>
        </w:object>
      </w:r>
      <w:r>
        <w:t>上任意一点（不与点</w:t>
      </w:r>
      <w:r>
        <w:object>
          <v:shape id="_x0000_i1089" o:spt="75" alt="eqIdc5db41a1f31d6baee7c69990811edb9f" type="#_x0000_t75" style="height:12.3pt;width:10.4pt;" o:ole="t" filled="f" o:preferrelative="t" stroked="f" coordsize="21600,21600">
            <v:path/>
            <v:fill on="f" focussize="0,0"/>
            <v:stroke on="f" joinstyle="miter"/>
            <v:imagedata r:id="rId45" o:title="eqIdc5db41a1f31d6baee7c69990811edb9f"/>
            <o:lock v:ext="edit" aspectratio="t"/>
            <w10:wrap type="none"/>
            <w10:anchorlock/>
          </v:shape>
          <o:OLEObject Type="Embed" ProgID="Equation.DSMT4" ShapeID="_x0000_i1089" DrawAspect="Content" ObjectID="_1468075789" r:id="rId125">
            <o:LockedField>false</o:LockedField>
          </o:OLEObject>
        </w:object>
      </w:r>
      <w:r>
        <w:t>、</w:t>
      </w:r>
      <w:r>
        <w:object>
          <v:shape id="_x0000_i1090" o:spt="75" alt="eqId8455657dde27aabe6adb7b188e031c11" type="#_x0000_t75" style="height:11.05pt;width:11.05pt;" o:ole="t" filled="f" o:preferrelative="t" stroked="f" coordsize="21600,21600">
            <v:path/>
            <v:fill on="f" focussize="0,0"/>
            <v:stroke on="f" joinstyle="miter"/>
            <v:imagedata r:id="rId47" o:title="eqId8455657dde27aabe6adb7b188e031c11"/>
            <o:lock v:ext="edit" aspectratio="t"/>
            <w10:wrap type="none"/>
            <w10:anchorlock/>
          </v:shape>
          <o:OLEObject Type="Embed" ProgID="Equation.DSMT4" ShapeID="_x0000_i1090" DrawAspect="Content" ObjectID="_1468075790" r:id="rId126">
            <o:LockedField>false</o:LockedField>
          </o:OLEObject>
        </w:object>
      </w:r>
      <w:r>
        <w:t>重合），过点</w:t>
      </w:r>
      <w:r>
        <w:object>
          <v:shape id="_x0000_i1091" o:spt="75" alt="eqId2a30f3a8b673cc28bd90c50cf1a35281" type="#_x0000_t75" style="height:11.05pt;width:10.4pt;" o:ole="t" filled="f" o:preferrelative="t" stroked="f" coordsize="21600,21600">
            <v:path/>
            <v:fill on="f" focussize="0,0"/>
            <v:stroke on="f" joinstyle="miter"/>
            <v:imagedata r:id="rId108" o:title="eqId2a30f3a8b673cc28bd90c50cf1a35281"/>
            <o:lock v:ext="edit" aspectratio="t"/>
            <w10:wrap type="none"/>
            <w10:anchorlock/>
          </v:shape>
          <o:OLEObject Type="Embed" ProgID="Equation.DSMT4" ShapeID="_x0000_i1091" DrawAspect="Content" ObjectID="_1468075791" r:id="rId127">
            <o:LockedField>false</o:LockedField>
          </o:OLEObject>
        </w:object>
      </w:r>
      <w:r>
        <w:t>作</w:t>
      </w:r>
      <w:r>
        <w:object>
          <v:shape id="_x0000_i1092" o:spt="75" alt="eqIdc672f693a7e75a7bae4936dcb1920430" type="#_x0000_t75" style="height:12.3pt;width:44.1pt;" o:ole="t" filled="f" o:preferrelative="t" stroked="f" coordsize="21600,21600">
            <v:path/>
            <v:fill on="f" focussize="0,0"/>
            <v:stroke on="f" joinstyle="miter"/>
            <v:imagedata r:id="rId129" o:title="eqIdc672f693a7e75a7bae4936dcb1920430"/>
            <o:lock v:ext="edit" aspectratio="t"/>
            <w10:wrap type="none"/>
            <w10:anchorlock/>
          </v:shape>
          <o:OLEObject Type="Embed" ProgID="Equation.DSMT4" ShapeID="_x0000_i1092" DrawAspect="Content" ObjectID="_1468075792" r:id="rId128">
            <o:LockedField>false</o:LockedField>
          </o:OLEObject>
        </w:object>
      </w:r>
      <w:r>
        <w:t>，</w:t>
      </w:r>
      <w:r>
        <w:object>
          <v:shape id="_x0000_i1093" o:spt="75" alt="eqId827beb23a9fe02a8b588645bcb82ce67" type="#_x0000_t75" style="height:12.95pt;width:44.75pt;" o:ole="t" filled="f" o:preferrelative="t" stroked="f" coordsize="21600,21600">
            <v:path/>
            <v:fill on="f" focussize="0,0"/>
            <v:stroke on="f" joinstyle="miter"/>
            <v:imagedata r:id="rId131" o:title="eqId827beb23a9fe02a8b588645bcb82ce67"/>
            <o:lock v:ext="edit" aspectratio="t"/>
            <w10:wrap type="none"/>
            <w10:anchorlock/>
          </v:shape>
          <o:OLEObject Type="Embed" ProgID="Equation.DSMT4" ShapeID="_x0000_i1093" DrawAspect="Content" ObjectID="_1468075793" r:id="rId130">
            <o:LockedField>false</o:LockedField>
          </o:OLEObject>
        </w:object>
      </w:r>
      <w:r>
        <w:t>，垂足分别为</w:t>
      </w:r>
      <w:r>
        <w:object>
          <v:shape id="_x0000_i1094" o:spt="75" alt="eqIda0ed1ec316bc54c37c4286c208f55667" type="#_x0000_t75" style="height:11.05pt;width:11.05pt;" o:ole="t" filled="f" o:preferrelative="t" stroked="f" coordsize="21600,21600">
            <v:path/>
            <v:fill on="f" focussize="0,0"/>
            <v:stroke on="f" joinstyle="miter"/>
            <v:imagedata r:id="rId133" o:title="eqIda0ed1ec316bc54c37c4286c208f55667"/>
            <o:lock v:ext="edit" aspectratio="t"/>
            <w10:wrap type="none"/>
            <w10:anchorlock/>
          </v:shape>
          <o:OLEObject Type="Embed" ProgID="Equation.DSMT4" ShapeID="_x0000_i1094" DrawAspect="Content" ObjectID="_1468075794" r:id="rId132">
            <o:LockedField>false</o:LockedField>
          </o:OLEObject>
        </w:object>
      </w:r>
      <w:r>
        <w:t>、</w:t>
      </w:r>
      <w:r>
        <w:object>
          <v:shape id="_x0000_i1095" o:spt="75" alt="eqId895dc3dc3a6606ff487a4c4863e18509" type="#_x0000_t75" style="height:12.3pt;width:11.05pt;" o:ole="t" filled="f" o:preferrelative="t" stroked="f" coordsize="21600,21600">
            <v:path/>
            <v:fill on="f" focussize="0,0"/>
            <v:stroke on="f" joinstyle="miter"/>
            <v:imagedata r:id="rId135" o:title="eqId895dc3dc3a6606ff487a4c4863e18509"/>
            <o:lock v:ext="edit" aspectratio="t"/>
            <w10:wrap type="none"/>
            <w10:anchorlock/>
          </v:shape>
          <o:OLEObject Type="Embed" ProgID="Equation.DSMT4" ShapeID="_x0000_i1095" DrawAspect="Content" ObjectID="_1468075795" r:id="rId134">
            <o:LockedField>false</o:LockedField>
          </o:OLEObject>
        </w:object>
      </w:r>
      <w:r>
        <w:t>，若</w:t>
      </w:r>
      <w:r>
        <w:object>
          <v:shape id="_x0000_i1096" o:spt="75" alt="eqId54275b7e571660d0a9e0370fbfe5050b" type="#_x0000_t75" style="height:12.95pt;width:32.45pt;" o:ole="t" filled="f" o:preferrelative="t" stroked="f" coordsize="21600,21600">
            <v:path/>
            <v:fill on="f" focussize="0,0"/>
            <v:stroke on="f" joinstyle="miter"/>
            <v:imagedata r:id="rId137" o:title="eqId54275b7e571660d0a9e0370fbfe5050b"/>
            <o:lock v:ext="edit" aspectratio="t"/>
            <w10:wrap type="none"/>
            <w10:anchorlock/>
          </v:shape>
          <o:OLEObject Type="Embed" ProgID="Equation.DSMT4" ShapeID="_x0000_i1096" DrawAspect="Content" ObjectID="_1468075796" r:id="rId136">
            <o:LockedField>false</o:LockedField>
          </o:OLEObject>
        </w:object>
      </w:r>
      <w:r>
        <w:t>，</w:t>
      </w:r>
      <w:r>
        <w:object>
          <v:shape id="_x0000_i1097" o:spt="75" alt="eqId07160f14b3b453bebb64cb2bf96dc85a" type="#_x0000_t75" style="height:12.3pt;width:33.75pt;" o:ole="t" filled="f" o:preferrelative="t" stroked="f" coordsize="21600,21600">
            <v:path/>
            <v:fill on="f" focussize="0,0"/>
            <v:stroke on="f" joinstyle="miter"/>
            <v:imagedata r:id="rId139" o:title="eqId07160f14b3b453bebb64cb2bf96dc85a"/>
            <o:lock v:ext="edit" aspectratio="t"/>
            <w10:wrap type="none"/>
            <w10:anchorlock/>
          </v:shape>
          <o:OLEObject Type="Embed" ProgID="Equation.DSMT4" ShapeID="_x0000_i1097" DrawAspect="Content" ObjectID="_1468075797" r:id="rId138">
            <o:LockedField>false</o:LockedField>
          </o:OLEObject>
        </w:object>
      </w:r>
      <w:r>
        <w:t>，则</w:t>
      </w:r>
      <w:r>
        <w:object>
          <v:shape id="_x0000_i1098" o:spt="75" alt="eqIde5450ddc90357a753882249a2698348c" type="#_x0000_t75" style="height:12.3pt;width:49.95pt;" o:ole="t" filled="f" o:preferrelative="t" stroked="f" coordsize="21600,21600">
            <v:path/>
            <v:fill on="f" focussize="0,0"/>
            <v:stroke on="f" joinstyle="miter"/>
            <v:imagedata r:id="rId141" o:title="eqIde5450ddc90357a753882249a2698348c"/>
            <o:lock v:ext="edit" aspectratio="t"/>
            <w10:wrap type="none"/>
            <w10:anchorlock/>
          </v:shape>
          <o:OLEObject Type="Embed" ProgID="Equation.DSMT4" ShapeID="_x0000_i1098" DrawAspect="Content" ObjectID="_1468075798" r:id="rId140">
            <o:LockedField>false</o:LockedField>
          </o:OLEObject>
        </w:object>
      </w:r>
      <w:r>
        <w:rPr>
          <w:rFonts w:ascii="Times New Roman" w:hAnsi="Times New Roman" w:eastAsia="Times New Roman"/>
          <w:u w:val="single"/>
        </w:rPr>
        <w:t xml:space="preserve">       </w:t>
      </w:r>
      <w:r>
        <w:t>．</w:t>
      </w:r>
    </w:p>
    <w:p w14:paraId="4E6FAF8E">
      <w:pPr>
        <w:spacing w:line="360" w:lineRule="auto"/>
        <w:textAlignment w:val="center"/>
      </w:pPr>
      <w:r>
        <w:rPr>
          <w:rFonts w:ascii="Times New Roman" w:hAnsi="Times New Roman" w:eastAsia="Times New Roman"/>
          <w:kern w:val="0"/>
          <w:sz w:val="24"/>
          <w:szCs w:val="24"/>
        </w:rPr>
        <w:drawing>
          <wp:inline distT="0" distB="0" distL="114300" distR="114300">
            <wp:extent cx="1695450" cy="1295400"/>
            <wp:effectExtent l="0" t="0" r="11430" b="0"/>
            <wp:docPr id="100017" name="图片 100017" descr="@@@38f9cda5-8c9c-4e58-8d69-d10dbf275e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38f9cda5-8c9c-4e58-8d69-d10dbf275e34"/>
                    <pic:cNvPicPr>
                      <a:picLocks noChangeAspect="1"/>
                    </pic:cNvPicPr>
                  </pic:nvPicPr>
                  <pic:blipFill>
                    <a:blip r:embed="rId142"/>
                    <a:stretch>
                      <a:fillRect/>
                    </a:stretch>
                  </pic:blipFill>
                  <pic:spPr>
                    <a:xfrm>
                      <a:off x="0" y="0"/>
                      <a:ext cx="1695450" cy="1295400"/>
                    </a:xfrm>
                    <a:prstGeom prst="rect">
                      <a:avLst/>
                    </a:prstGeom>
                  </pic:spPr>
                </pic:pic>
              </a:graphicData>
            </a:graphic>
          </wp:inline>
        </w:drawing>
      </w:r>
    </w:p>
    <w:p w14:paraId="66539830">
      <w:pPr>
        <w:spacing w:line="360" w:lineRule="auto"/>
        <w:jc w:val="left"/>
        <w:textAlignment w:val="center"/>
      </w:pPr>
      <w:r>
        <w:t>18．直线</w:t>
      </w:r>
      <w:r>
        <w:object>
          <v:shape id="_x0000_i1099" o:spt="75" alt="eqIda3f8d45648012600d3fc932829b72a4b" type="#_x0000_t75" style="height:27.9pt;width:49.3pt;" o:ole="t" filled="f" o:preferrelative="t" stroked="f" coordsize="21600,21600">
            <v:path/>
            <v:fill on="f" focussize="0,0"/>
            <v:stroke on="f" joinstyle="miter"/>
            <v:imagedata r:id="rId144" o:title="eqIda3f8d45648012600d3fc932829b72a4b"/>
            <o:lock v:ext="edit" aspectratio="t"/>
            <w10:wrap type="none"/>
            <w10:anchorlock/>
          </v:shape>
          <o:OLEObject Type="Embed" ProgID="Equation.DSMT4" ShapeID="_x0000_i1099" DrawAspect="Content" ObjectID="_1468075799" r:id="rId143">
            <o:LockedField>false</o:LockedField>
          </o:OLEObject>
        </w:object>
      </w:r>
      <w:r>
        <w:t>交</w:t>
      </w:r>
      <w:r>
        <w:rPr>
          <w:rFonts w:ascii="Times New Roman" w:hAnsi="Times New Roman" w:eastAsia="Times New Roman"/>
          <w:i/>
        </w:rPr>
        <w:t>x</w:t>
      </w:r>
      <w:r>
        <w:t>轴于</w:t>
      </w:r>
      <w:r>
        <w:rPr>
          <w:rFonts w:ascii="Times New Roman" w:hAnsi="Times New Roman" w:eastAsia="Times New Roman"/>
          <w:i/>
        </w:rPr>
        <w:t>A</w:t>
      </w:r>
      <w:r>
        <w:t>、</w:t>
      </w:r>
      <w:r>
        <w:rPr>
          <w:rFonts w:ascii="Times New Roman" w:hAnsi="Times New Roman" w:eastAsia="Times New Roman"/>
          <w:i/>
        </w:rPr>
        <w:t>y</w:t>
      </w:r>
      <w:r>
        <w:t>轴于</w:t>
      </w:r>
      <w:r>
        <w:rPr>
          <w:rFonts w:ascii="Times New Roman" w:hAnsi="Times New Roman" w:eastAsia="Times New Roman"/>
          <w:i/>
        </w:rPr>
        <w:t>M</w:t>
      </w:r>
      <w:r>
        <w:t>，</w:t>
      </w:r>
      <w:r>
        <w:rPr>
          <w:rFonts w:ascii="Times New Roman" w:hAnsi="Times New Roman" w:eastAsia="Times New Roman"/>
          <w:i/>
        </w:rPr>
        <w:t>P</w:t>
      </w:r>
      <w:r>
        <w:t>是线段</w:t>
      </w:r>
      <w:r>
        <w:object>
          <v:shape id="_x0000_i1100" o:spt="75" alt="eqIdd50703c46b6153945d718b198f03b4b5" type="#_x0000_t75" style="height:11.05pt;width:20.75pt;" o:ole="t" filled="f" o:preferrelative="t" stroked="f" coordsize="21600,21600">
            <v:path/>
            <v:fill on="f" focussize="0,0"/>
            <v:stroke on="f" joinstyle="miter"/>
            <v:imagedata r:id="rId146" o:title="eqIdd50703c46b6153945d718b198f03b4b5"/>
            <o:lock v:ext="edit" aspectratio="t"/>
            <w10:wrap type="none"/>
            <w10:anchorlock/>
          </v:shape>
          <o:OLEObject Type="Embed" ProgID="Equation.DSMT4" ShapeID="_x0000_i1100" DrawAspect="Content" ObjectID="_1468075800" r:id="rId145">
            <o:LockedField>false</o:LockedField>
          </o:OLEObject>
        </w:object>
      </w:r>
      <w:r>
        <w:t>上一动点，</w:t>
      </w:r>
      <w:r>
        <w:object>
          <v:shape id="_x0000_i1101" o:spt="75" alt="eqIdabd13974aebe38eb2a1d744a01ea5aa5" type="#_x0000_t75" style="height:12.3pt;width:17.5pt;" o:ole="t" filled="f" o:preferrelative="t" stroked="f" coordsize="21600,21600">
            <v:path/>
            <v:fill on="f" focussize="0,0"/>
            <v:stroke on="f" joinstyle="miter"/>
            <v:imagedata r:id="rId148" o:title="eqIdabd13974aebe38eb2a1d744a01ea5aa5"/>
            <o:lock v:ext="edit" aspectratio="t"/>
            <w10:wrap type="none"/>
            <w10:anchorlock/>
          </v:shape>
          <o:OLEObject Type="Embed" ProgID="Equation.DSMT4" ShapeID="_x0000_i1101" DrawAspect="Content" ObjectID="_1468075801" r:id="rId147">
            <o:LockedField>false</o:LockedField>
          </o:OLEObject>
        </w:object>
      </w:r>
      <w:r>
        <w:t>将</w:t>
      </w:r>
      <w:r>
        <w:object>
          <v:shape id="_x0000_i1102" o:spt="75" alt="eqId323eb2e41f461ac655012a986d5a27bb" type="#_x0000_t75" style="height:12.3pt;width:34.4pt;" o:ole="t" filled="f" o:preferrelative="t" stroked="f" coordsize="21600,21600">
            <v:path/>
            <v:fill on="f" focussize="0,0"/>
            <v:stroke on="f" joinstyle="miter"/>
            <v:imagedata r:id="rId150" o:title="eqId323eb2e41f461ac655012a986d5a27bb"/>
            <o:lock v:ext="edit" aspectratio="t"/>
            <w10:wrap type="none"/>
            <w10:anchorlock/>
          </v:shape>
          <o:OLEObject Type="Embed" ProgID="Equation.DSMT4" ShapeID="_x0000_i1102" DrawAspect="Content" ObjectID="_1468075802" r:id="rId149">
            <o:LockedField>false</o:LockedField>
          </o:OLEObject>
        </w:object>
      </w:r>
      <w:r>
        <w:t>分成面积比是</w:t>
      </w:r>
      <w:r>
        <w:object>
          <v:shape id="_x0000_i1103" o:spt="75" alt="eqIdc60fe5130254a1d38bb4fd0015630f6d" type="#_x0000_t75" style="height:12.95pt;width:19.45pt;" o:ole="t" filled="f" o:preferrelative="t" stroked="f" coordsize="21600,21600">
            <v:path/>
            <v:fill on="f" focussize="0,0"/>
            <v:stroke on="f" joinstyle="miter"/>
            <v:imagedata r:id="rId152" o:title="eqIdc60fe5130254a1d38bb4fd0015630f6d"/>
            <o:lock v:ext="edit" aspectratio="t"/>
            <w10:wrap type="none"/>
            <w10:anchorlock/>
          </v:shape>
          <o:OLEObject Type="Embed" ProgID="Equation.DSMT4" ShapeID="_x0000_i1103" DrawAspect="Content" ObjectID="_1468075803" r:id="rId151">
            <o:LockedField>false</o:LockedField>
          </o:OLEObject>
        </w:object>
      </w:r>
      <w:r>
        <w:t>的两部分，则点</w:t>
      </w:r>
      <w:r>
        <w:rPr>
          <w:rFonts w:ascii="Times New Roman" w:hAnsi="Times New Roman" w:eastAsia="Times New Roman"/>
          <w:i/>
        </w:rPr>
        <w:t>P</w:t>
      </w:r>
      <w:r>
        <w:t>坐标为</w:t>
      </w:r>
      <w:r>
        <w:rPr>
          <w:rFonts w:ascii="Times New Roman" w:hAnsi="Times New Roman" w:eastAsia="Times New Roman"/>
          <w:u w:val="single"/>
        </w:rPr>
        <w:t xml:space="preserve">          </w:t>
      </w:r>
      <w:r>
        <w:t>．</w:t>
      </w:r>
    </w:p>
    <w:p w14:paraId="3002667E">
      <w:pPr>
        <w:spacing w:line="360" w:lineRule="auto"/>
        <w:jc w:val="left"/>
        <w:textAlignment w:val="center"/>
      </w:pPr>
      <w:r>
        <w:rPr>
          <w:rFonts w:ascii="Times New Roman" w:hAnsi="Times New Roman" w:eastAsia="Times New Roman"/>
          <w:kern w:val="0"/>
          <w:sz w:val="24"/>
          <w:szCs w:val="24"/>
        </w:rPr>
        <w:drawing>
          <wp:inline distT="0" distB="0" distL="114300" distR="114300">
            <wp:extent cx="1647825" cy="1257300"/>
            <wp:effectExtent l="0" t="0" r="13335" b="7620"/>
            <wp:docPr id="100021" name="图片 100021" descr="@@@260e2920-2149-4967-bf46-7eb46c93e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260e2920-2149-4967-bf46-7eb46c93e769"/>
                    <pic:cNvPicPr>
                      <a:picLocks noChangeAspect="1"/>
                    </pic:cNvPicPr>
                  </pic:nvPicPr>
                  <pic:blipFill>
                    <a:blip r:embed="rId153"/>
                    <a:stretch>
                      <a:fillRect/>
                    </a:stretch>
                  </pic:blipFill>
                  <pic:spPr>
                    <a:xfrm>
                      <a:off x="0" y="0"/>
                      <a:ext cx="1647825" cy="1257300"/>
                    </a:xfrm>
                    <a:prstGeom prst="rect">
                      <a:avLst/>
                    </a:prstGeom>
                  </pic:spPr>
                </pic:pic>
              </a:graphicData>
            </a:graphic>
          </wp:inline>
        </w:drawing>
      </w:r>
      <w:r>
        <w:rPr>
          <w:rFonts w:ascii="Times New Roman" w:hAnsi="Times New Roman" w:eastAsia="Times New Roman"/>
          <w:kern w:val="0"/>
          <w:sz w:val="24"/>
          <w:szCs w:val="24"/>
        </w:rPr>
        <w:t>  </w:t>
      </w:r>
    </w:p>
    <w:p w14:paraId="02668963">
      <w:pPr>
        <w:pStyle w:val="159"/>
        <w:numPr>
          <w:ilvl w:val="0"/>
          <w:numId w:val="11"/>
        </w:numPr>
        <w:spacing w:line="360" w:lineRule="auto"/>
        <w:rPr>
          <w:rFonts w:eastAsia="黑体"/>
          <w:bCs/>
          <w:color w:val="000000"/>
          <w:szCs w:val="21"/>
        </w:rPr>
      </w:pPr>
      <w:r>
        <w:rPr>
          <w:rFonts w:hint="eastAsia" w:eastAsia="黑体"/>
          <w:bCs/>
          <w:color w:val="000000"/>
          <w:szCs w:val="21"/>
        </w:rPr>
        <w:t>解答题（本大题共7题，满分52分）</w:t>
      </w:r>
    </w:p>
    <w:p w14:paraId="32B15A35">
      <w:pPr>
        <w:pStyle w:val="159"/>
        <w:spacing w:line="360" w:lineRule="auto"/>
        <w:rPr>
          <w:color w:val="000000" w:themeColor="text1"/>
          <w14:textFill>
            <w14:solidFill>
              <w14:schemeClr w14:val="tx1"/>
            </w14:solidFill>
          </w14:textFill>
        </w:rPr>
      </w:pPr>
      <w:r>
        <w:rPr>
          <w:color w:val="000000" w:themeColor="text1"/>
          <w14:textFill>
            <w14:solidFill>
              <w14:schemeClr w14:val="tx1"/>
            </w14:solidFill>
          </w14:textFill>
        </w:rPr>
        <w:t>19．（本题满分</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分）</w:t>
      </w:r>
    </w:p>
    <w:p w14:paraId="58DE626B">
      <w:pPr>
        <w:spacing w:line="360" w:lineRule="auto"/>
        <w:jc w:val="left"/>
        <w:textAlignment w:val="center"/>
      </w:pPr>
      <w:r>
        <w:t>解方程</w:t>
      </w:r>
      <w:r>
        <w:object>
          <v:shape id="_x0000_i1104" o:spt="75" alt="eqIde3dfe1916a2f40929f0e53cb85c37331" type="#_x0000_t75" style="height:29.2pt;width:79.15pt;" o:ole="t" filled="f" o:preferrelative="t" stroked="f" coordsize="21600,21600">
            <v:path/>
            <v:fill on="f" focussize="0,0"/>
            <v:stroke on="f" joinstyle="miter"/>
            <v:imagedata r:id="rId155" o:title="eqIde3dfe1916a2f40929f0e53cb85c37331"/>
            <o:lock v:ext="edit" aspectratio="t"/>
            <w10:wrap type="none"/>
            <w10:anchorlock/>
          </v:shape>
          <o:OLEObject Type="Embed" ProgID="Equation.DSMT4" ShapeID="_x0000_i1104" DrawAspect="Content" ObjectID="_1468075804" r:id="rId154">
            <o:LockedField>false</o:LockedField>
          </o:OLEObject>
        </w:object>
      </w:r>
      <w:r>
        <w:t>．</w:t>
      </w:r>
    </w:p>
    <w:p w14:paraId="2E6BE318">
      <w:pPr>
        <w:pStyle w:val="159"/>
        <w:spacing w:line="360" w:lineRule="auto"/>
        <w:rPr>
          <w:color w:val="000000" w:themeColor="text1"/>
          <w14:textFill>
            <w14:solidFill>
              <w14:schemeClr w14:val="tx1"/>
            </w14:solidFill>
          </w14:textFill>
        </w:rPr>
      </w:pPr>
    </w:p>
    <w:p w14:paraId="548E274A">
      <w:pPr>
        <w:pStyle w:val="159"/>
        <w:spacing w:line="360" w:lineRule="auto"/>
        <w:rPr>
          <w:color w:val="000000" w:themeColor="text1"/>
          <w14:textFill>
            <w14:solidFill>
              <w14:schemeClr w14:val="tx1"/>
            </w14:solidFill>
          </w14:textFill>
        </w:rPr>
      </w:pPr>
    </w:p>
    <w:p w14:paraId="50F71D1F">
      <w:pPr>
        <w:pStyle w:val="159"/>
        <w:spacing w:line="360" w:lineRule="auto"/>
        <w:rPr>
          <w:color w:val="000000" w:themeColor="text1"/>
          <w14:textFill>
            <w14:solidFill>
              <w14:schemeClr w14:val="tx1"/>
            </w14:solidFill>
          </w14:textFill>
        </w:rPr>
      </w:pPr>
    </w:p>
    <w:p w14:paraId="1578AFF7">
      <w:pPr>
        <w:pStyle w:val="159"/>
        <w:spacing w:line="360" w:lineRule="auto"/>
        <w:rPr>
          <w:color w:val="000000" w:themeColor="text1"/>
          <w14:textFill>
            <w14:solidFill>
              <w14:schemeClr w14:val="tx1"/>
            </w14:solidFill>
          </w14:textFill>
        </w:rPr>
      </w:pPr>
    </w:p>
    <w:p w14:paraId="377E59C4">
      <w:pPr>
        <w:pStyle w:val="159"/>
        <w:spacing w:line="360" w:lineRule="auto"/>
        <w:rPr>
          <w:color w:val="000000" w:themeColor="text1"/>
          <w14:textFill>
            <w14:solidFill>
              <w14:schemeClr w14:val="tx1"/>
            </w14:solidFill>
          </w14:textFill>
        </w:rPr>
      </w:pPr>
    </w:p>
    <w:p w14:paraId="0546713B">
      <w:pPr>
        <w:pStyle w:val="159"/>
        <w:spacing w:line="360" w:lineRule="auto"/>
        <w:rPr>
          <w:color w:val="000000" w:themeColor="text1"/>
          <w14:textFill>
            <w14:solidFill>
              <w14:schemeClr w14:val="tx1"/>
            </w14:solidFill>
          </w14:textFill>
        </w:rPr>
      </w:pPr>
    </w:p>
    <w:p w14:paraId="1845031F">
      <w:pPr>
        <w:pStyle w:val="159"/>
        <w:spacing w:line="360" w:lineRule="auto"/>
        <w:rPr>
          <w:color w:val="000000" w:themeColor="text1"/>
          <w14:textFill>
            <w14:solidFill>
              <w14:schemeClr w14:val="tx1"/>
            </w14:solidFill>
          </w14:textFill>
        </w:rPr>
      </w:pPr>
      <w:r>
        <w:rPr>
          <w:color w:val="000000" w:themeColor="text1"/>
          <w14:textFill>
            <w14:solidFill>
              <w14:schemeClr w14:val="tx1"/>
            </w14:solidFill>
          </w14:textFill>
        </w:rPr>
        <w:t>20．（本题满分</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分）</w:t>
      </w:r>
    </w:p>
    <w:p w14:paraId="2A958757">
      <w:pPr>
        <w:spacing w:line="360" w:lineRule="auto"/>
        <w:jc w:val="left"/>
        <w:textAlignment w:val="center"/>
      </w:pPr>
      <w:r>
        <w:t>解方程组：</w:t>
      </w:r>
      <w:r>
        <w:object>
          <v:shape id="_x0000_i1105" o:spt="75" alt="eqId9f5078340b8145017c9cd2115813f980" type="#_x0000_t75" style="height:33.75pt;width:100.55pt;" o:ole="t" filled="f" o:preferrelative="t" stroked="f" coordsize="21600,21600">
            <v:path/>
            <v:fill on="f" focussize="0,0"/>
            <v:stroke on="f" joinstyle="miter"/>
            <v:imagedata r:id="rId157" o:title="eqId9f5078340b8145017c9cd2115813f980"/>
            <o:lock v:ext="edit" aspectratio="t"/>
            <w10:wrap type="none"/>
            <w10:anchorlock/>
          </v:shape>
          <o:OLEObject Type="Embed" ProgID="Equation.DSMT4" ShapeID="_x0000_i1105" DrawAspect="Content" ObjectID="_1468075805" r:id="rId156">
            <o:LockedField>false</o:LockedField>
          </o:OLEObject>
        </w:object>
      </w:r>
      <w:r>
        <w:t xml:space="preserve"> </w:t>
      </w:r>
    </w:p>
    <w:p w14:paraId="628832AF">
      <w:pPr>
        <w:pStyle w:val="159"/>
        <w:spacing w:line="360" w:lineRule="auto"/>
        <w:rPr>
          <w:color w:val="000000" w:themeColor="text1"/>
          <w14:textFill>
            <w14:solidFill>
              <w14:schemeClr w14:val="tx1"/>
            </w14:solidFill>
          </w14:textFill>
        </w:rPr>
      </w:pPr>
    </w:p>
    <w:p w14:paraId="36A9AC5D">
      <w:pPr>
        <w:pStyle w:val="159"/>
        <w:spacing w:line="360" w:lineRule="auto"/>
        <w:rPr>
          <w:color w:val="000000" w:themeColor="text1"/>
          <w14:textFill>
            <w14:solidFill>
              <w14:schemeClr w14:val="tx1"/>
            </w14:solidFill>
          </w14:textFill>
        </w:rPr>
      </w:pPr>
    </w:p>
    <w:p w14:paraId="713B57CB">
      <w:pPr>
        <w:pStyle w:val="159"/>
        <w:spacing w:line="360" w:lineRule="auto"/>
        <w:rPr>
          <w:color w:val="000000" w:themeColor="text1"/>
          <w14:textFill>
            <w14:solidFill>
              <w14:schemeClr w14:val="tx1"/>
            </w14:solidFill>
          </w14:textFill>
        </w:rPr>
      </w:pPr>
    </w:p>
    <w:p w14:paraId="0804020C">
      <w:pPr>
        <w:pStyle w:val="159"/>
        <w:spacing w:line="360" w:lineRule="auto"/>
        <w:rPr>
          <w:color w:val="000000" w:themeColor="text1"/>
          <w14:textFill>
            <w14:solidFill>
              <w14:schemeClr w14:val="tx1"/>
            </w14:solidFill>
          </w14:textFill>
        </w:rPr>
      </w:pPr>
    </w:p>
    <w:p w14:paraId="1259D515">
      <w:pPr>
        <w:pStyle w:val="159"/>
        <w:spacing w:line="360" w:lineRule="auto"/>
        <w:rPr>
          <w:color w:val="000000" w:themeColor="text1"/>
          <w14:textFill>
            <w14:solidFill>
              <w14:schemeClr w14:val="tx1"/>
            </w14:solidFill>
          </w14:textFill>
        </w:rPr>
      </w:pPr>
    </w:p>
    <w:p w14:paraId="149F2FA7">
      <w:pPr>
        <w:pStyle w:val="159"/>
        <w:spacing w:line="360" w:lineRule="auto"/>
        <w:rPr>
          <w:color w:val="000000" w:themeColor="text1"/>
          <w14:textFill>
            <w14:solidFill>
              <w14:schemeClr w14:val="tx1"/>
            </w14:solidFill>
          </w14:textFill>
        </w:rPr>
      </w:pPr>
    </w:p>
    <w:p w14:paraId="51FDB66A">
      <w:pPr>
        <w:pStyle w:val="159"/>
        <w:spacing w:line="360" w:lineRule="auto"/>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．（本题满分</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分）</w:t>
      </w:r>
    </w:p>
    <w:p w14:paraId="0D4BE00B">
      <w:pPr>
        <w:spacing w:line="360" w:lineRule="auto"/>
        <w:jc w:val="left"/>
        <w:textAlignment w:val="center"/>
      </w:pPr>
      <w:r>
        <w:t>已知：如图，在△</w:t>
      </w:r>
      <w:r>
        <w:rPr>
          <w:rFonts w:ascii="Times New Roman" w:hAnsi="Times New Roman" w:eastAsia="Times New Roman"/>
          <w:i/>
        </w:rPr>
        <w:t>ABC</w:t>
      </w:r>
      <w:r>
        <w:t>中，点</w:t>
      </w:r>
      <w:r>
        <w:rPr>
          <w:rFonts w:ascii="Times New Roman" w:hAnsi="Times New Roman" w:eastAsia="Times New Roman"/>
          <w:i/>
        </w:rPr>
        <w:t>D</w:t>
      </w:r>
      <w:r>
        <w:t>、</w:t>
      </w:r>
      <w:r>
        <w:rPr>
          <w:rFonts w:ascii="Times New Roman" w:hAnsi="Times New Roman" w:eastAsia="Times New Roman"/>
          <w:i/>
        </w:rPr>
        <w:t>E</w:t>
      </w:r>
      <w:r>
        <w:t>分别是边</w:t>
      </w:r>
      <w:r>
        <w:rPr>
          <w:rFonts w:ascii="Times New Roman" w:hAnsi="Times New Roman" w:eastAsia="Times New Roman"/>
          <w:i/>
        </w:rPr>
        <w:t>AB</w:t>
      </w:r>
      <w:r>
        <w:t>、</w:t>
      </w:r>
      <w:r>
        <w:rPr>
          <w:rFonts w:ascii="Times New Roman" w:hAnsi="Times New Roman" w:eastAsia="Times New Roman"/>
          <w:i/>
        </w:rPr>
        <w:t>BC</w:t>
      </w:r>
      <w:r>
        <w:t>的中点，点</w:t>
      </w:r>
      <w:r>
        <w:rPr>
          <w:rFonts w:ascii="Times New Roman" w:hAnsi="Times New Roman" w:eastAsia="Times New Roman"/>
          <w:i/>
        </w:rPr>
        <w:t>F</w:t>
      </w:r>
      <w:r>
        <w:t>、</w:t>
      </w:r>
      <w:r>
        <w:rPr>
          <w:rFonts w:ascii="Times New Roman" w:hAnsi="Times New Roman" w:eastAsia="Times New Roman"/>
          <w:i/>
        </w:rPr>
        <w:t>G</w:t>
      </w:r>
      <w:r>
        <w:t>是边</w:t>
      </w:r>
      <w:r>
        <w:rPr>
          <w:rFonts w:ascii="Times New Roman" w:hAnsi="Times New Roman" w:eastAsia="Times New Roman"/>
          <w:i/>
        </w:rPr>
        <w:t>AC</w:t>
      </w:r>
      <w:r>
        <w:t>的三等分点，</w:t>
      </w:r>
      <w:r>
        <w:rPr>
          <w:rFonts w:ascii="Times New Roman" w:hAnsi="Times New Roman" w:eastAsia="Times New Roman"/>
          <w:i/>
        </w:rPr>
        <w:t>DF</w:t>
      </w:r>
      <w:r>
        <w:t>、</w:t>
      </w:r>
      <w:r>
        <w:rPr>
          <w:rFonts w:ascii="Times New Roman" w:hAnsi="Times New Roman" w:eastAsia="Times New Roman"/>
          <w:i/>
        </w:rPr>
        <w:t>EG</w:t>
      </w:r>
      <w:r>
        <w:t>的延长线相交于点</w:t>
      </w:r>
      <w:r>
        <w:rPr>
          <w:rFonts w:ascii="Times New Roman" w:hAnsi="Times New Roman" w:eastAsia="Times New Roman"/>
          <w:i/>
        </w:rPr>
        <w:t>H</w:t>
      </w:r>
      <w:r>
        <w:t>．</w:t>
      </w:r>
    </w:p>
    <w:p w14:paraId="32DED02D">
      <w:pPr>
        <w:spacing w:line="360" w:lineRule="auto"/>
        <w:jc w:val="left"/>
        <w:textAlignment w:val="center"/>
      </w:pPr>
      <w:r>
        <w:rPr>
          <w:rFonts w:ascii="Times New Roman" w:hAnsi="Times New Roman" w:eastAsia="Times New Roman"/>
          <w:kern w:val="0"/>
          <w:sz w:val="24"/>
          <w:szCs w:val="24"/>
        </w:rPr>
        <w:drawing>
          <wp:inline distT="0" distB="0" distL="114300" distR="114300">
            <wp:extent cx="2009775" cy="1038225"/>
            <wp:effectExtent l="0" t="0" r="1905" b="13335"/>
            <wp:docPr id="100023" name="图片 100023" descr="@@@6b735c1e8dce4a2885d7784ebe493f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6b735c1e8dce4a2885d7784ebe493f1c"/>
                    <pic:cNvPicPr>
                      <a:picLocks noChangeAspect="1"/>
                    </pic:cNvPicPr>
                  </pic:nvPicPr>
                  <pic:blipFill>
                    <a:blip r:embed="rId158"/>
                    <a:stretch>
                      <a:fillRect/>
                    </a:stretch>
                  </pic:blipFill>
                  <pic:spPr>
                    <a:xfrm>
                      <a:off x="0" y="0"/>
                      <a:ext cx="2009775" cy="1038225"/>
                    </a:xfrm>
                    <a:prstGeom prst="rect">
                      <a:avLst/>
                    </a:prstGeom>
                  </pic:spPr>
                </pic:pic>
              </a:graphicData>
            </a:graphic>
          </wp:inline>
        </w:drawing>
      </w:r>
    </w:p>
    <w:p w14:paraId="28E52172">
      <w:pPr>
        <w:spacing w:line="360" w:lineRule="auto"/>
        <w:jc w:val="left"/>
        <w:textAlignment w:val="center"/>
      </w:pPr>
      <w:r>
        <w:t>(1)求证：四边形</w:t>
      </w:r>
      <w:r>
        <w:rPr>
          <w:rFonts w:ascii="Times New Roman" w:hAnsi="Times New Roman" w:eastAsia="Times New Roman"/>
          <w:i/>
        </w:rPr>
        <w:t>FBGH</w:t>
      </w:r>
      <w:r>
        <w:t>是平行四边形；</w:t>
      </w:r>
    </w:p>
    <w:p w14:paraId="7940D6BF">
      <w:pPr>
        <w:spacing w:line="360" w:lineRule="auto"/>
        <w:jc w:val="left"/>
        <w:textAlignment w:val="center"/>
      </w:pPr>
      <w:r>
        <w:t>(2)如果</w:t>
      </w:r>
      <w:r>
        <w:rPr>
          <w:rFonts w:ascii="Times New Roman" w:hAnsi="Times New Roman" w:eastAsia="Times New Roman"/>
          <w:i/>
        </w:rPr>
        <w:t>AC</w:t>
      </w:r>
      <w:r>
        <w:t>平分∠</w:t>
      </w:r>
      <w:r>
        <w:rPr>
          <w:rFonts w:ascii="Times New Roman" w:hAnsi="Times New Roman" w:eastAsia="Times New Roman"/>
          <w:i/>
        </w:rPr>
        <w:t>BAH</w:t>
      </w:r>
      <w:r>
        <w:t>，求证：四边形</w:t>
      </w:r>
      <w:r>
        <w:rPr>
          <w:rFonts w:ascii="Times New Roman" w:hAnsi="Times New Roman" w:eastAsia="Times New Roman"/>
          <w:i/>
        </w:rPr>
        <w:t>ABCH</w:t>
      </w:r>
      <w:r>
        <w:t>是菱形．</w:t>
      </w:r>
    </w:p>
    <w:p w14:paraId="5FEF5F84">
      <w:pPr>
        <w:pStyle w:val="159"/>
        <w:spacing w:line="360" w:lineRule="auto"/>
        <w:rPr>
          <w:color w:val="000000" w:themeColor="text1"/>
          <w14:textFill>
            <w14:solidFill>
              <w14:schemeClr w14:val="tx1"/>
            </w14:solidFill>
          </w14:textFill>
        </w:rPr>
      </w:pPr>
    </w:p>
    <w:p w14:paraId="55A442FE">
      <w:pPr>
        <w:pStyle w:val="159"/>
        <w:spacing w:line="360" w:lineRule="auto"/>
        <w:rPr>
          <w:color w:val="000000" w:themeColor="text1"/>
          <w14:textFill>
            <w14:solidFill>
              <w14:schemeClr w14:val="tx1"/>
            </w14:solidFill>
          </w14:textFill>
        </w:rPr>
      </w:pPr>
    </w:p>
    <w:p w14:paraId="601F9AC9">
      <w:pPr>
        <w:pStyle w:val="159"/>
        <w:spacing w:line="360" w:lineRule="auto"/>
        <w:rPr>
          <w:color w:val="000000" w:themeColor="text1"/>
          <w14:textFill>
            <w14:solidFill>
              <w14:schemeClr w14:val="tx1"/>
            </w14:solidFill>
          </w14:textFill>
        </w:rPr>
      </w:pPr>
    </w:p>
    <w:p w14:paraId="50CBE283">
      <w:pPr>
        <w:pStyle w:val="159"/>
        <w:spacing w:line="360" w:lineRule="auto"/>
        <w:rPr>
          <w:color w:val="000000" w:themeColor="text1"/>
          <w14:textFill>
            <w14:solidFill>
              <w14:schemeClr w14:val="tx1"/>
            </w14:solidFill>
          </w14:textFill>
        </w:rPr>
      </w:pPr>
    </w:p>
    <w:p w14:paraId="350C1DDD">
      <w:pPr>
        <w:pStyle w:val="159"/>
        <w:spacing w:line="360" w:lineRule="auto"/>
        <w:rPr>
          <w:color w:val="000000" w:themeColor="text1"/>
          <w14:textFill>
            <w14:solidFill>
              <w14:schemeClr w14:val="tx1"/>
            </w14:solidFill>
          </w14:textFill>
        </w:rPr>
      </w:pPr>
    </w:p>
    <w:p w14:paraId="58345B2E">
      <w:pPr>
        <w:pStyle w:val="159"/>
        <w:spacing w:line="360" w:lineRule="auto"/>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．（本题满分</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分）</w:t>
      </w:r>
    </w:p>
    <w:p w14:paraId="6B9AD929">
      <w:pPr>
        <w:spacing w:line="360" w:lineRule="auto"/>
        <w:jc w:val="left"/>
        <w:textAlignment w:val="center"/>
      </w:pPr>
      <w:r>
        <w:t>如图，在平行四边形</w:t>
      </w:r>
      <w:r>
        <w:object>
          <v:shape id="_x0000_i1106" o:spt="75" alt="eqId411b38a18046fea8e9fab1f9f9b80a5f" type="#_x0000_t75" style="height:11.7pt;width:31.8pt;" o:ole="t" filled="f" o:preferrelative="t" stroked="f" coordsize="21600,21600">
            <v:path/>
            <v:fill on="f" focussize="0,0"/>
            <v:stroke on="f" joinstyle="miter"/>
            <v:imagedata r:id="rId25" o:title="eqId411b38a18046fea8e9fab1f9f9b80a5f"/>
            <o:lock v:ext="edit" aspectratio="t"/>
            <w10:wrap type="none"/>
            <w10:anchorlock/>
          </v:shape>
          <o:OLEObject Type="Embed" ProgID="Equation.DSMT4" ShapeID="_x0000_i1106" DrawAspect="Content" ObjectID="_1468075806" r:id="rId159">
            <o:LockedField>false</o:LockedField>
          </o:OLEObject>
        </w:object>
      </w:r>
      <w:r>
        <w:t>中，</w:t>
      </w:r>
      <w:r>
        <w:object>
          <v:shape id="_x0000_i1107" o:spt="75" alt="eqId60ef95894ceebaf236170e8832dcf7e3" type="#_x0000_t75" style="height:11.7pt;width:18.15pt;" o:ole="t" filled="f" o:preferrelative="t" stroked="f" coordsize="21600,21600">
            <v:path/>
            <v:fill on="f" focussize="0,0"/>
            <v:stroke on="f" joinstyle="miter"/>
            <v:imagedata r:id="rId117" o:title="eqId60ef95894ceebaf236170e8832dcf7e3"/>
            <o:lock v:ext="edit" aspectratio="t"/>
            <w10:wrap type="none"/>
            <w10:anchorlock/>
          </v:shape>
          <o:OLEObject Type="Embed" ProgID="Equation.DSMT4" ShapeID="_x0000_i1107" DrawAspect="Content" ObjectID="_1468075807" r:id="rId160">
            <o:LockedField>false</o:LockedField>
          </o:OLEObject>
        </w:object>
      </w:r>
      <w:r>
        <w:t>与</w:t>
      </w:r>
      <w:r>
        <w:object>
          <v:shape id="_x0000_i1108" o:spt="75" alt="eqIdd40b319212a7e7528b053e1c7097e966" type="#_x0000_t75" style="height:11.7pt;width:17.5pt;" o:ole="t" filled="f" o:preferrelative="t" stroked="f" coordsize="21600,21600">
            <v:path/>
            <v:fill on="f" focussize="0,0"/>
            <v:stroke on="f" joinstyle="miter"/>
            <v:imagedata r:id="rId119" o:title="eqIdd40b319212a7e7528b053e1c7097e966"/>
            <o:lock v:ext="edit" aspectratio="t"/>
            <w10:wrap type="none"/>
            <w10:anchorlock/>
          </v:shape>
          <o:OLEObject Type="Embed" ProgID="Equation.DSMT4" ShapeID="_x0000_i1108" DrawAspect="Content" ObjectID="_1468075808" r:id="rId161">
            <o:LockedField>false</o:LockedField>
          </o:OLEObject>
        </w:object>
      </w:r>
      <w:r>
        <w:t>交于点</w:t>
      </w:r>
      <w:r>
        <w:rPr>
          <w:rFonts w:ascii="Times New Roman" w:hAnsi="Times New Roman" w:eastAsia="Times New Roman"/>
          <w:i/>
        </w:rPr>
        <w:t>M</w:t>
      </w:r>
      <w:r>
        <w:t>．设</w:t>
      </w:r>
      <w:r>
        <w:object>
          <v:shape id="_x0000_i1109" o:spt="75" alt="eqId4fd84ccd160eff73fdc06895242cba1f" type="#_x0000_t75" style="height:13.6pt;width:34.4pt;" o:ole="t" filled="f" o:preferrelative="t" stroked="f" coordsize="21600,21600">
            <v:path/>
            <v:fill on="f" focussize="0,0"/>
            <v:stroke on="f" joinstyle="miter"/>
            <v:imagedata r:id="rId163" o:title="eqId4fd84ccd160eff73fdc06895242cba1f"/>
            <o:lock v:ext="edit" aspectratio="t"/>
            <w10:wrap type="none"/>
            <w10:anchorlock/>
          </v:shape>
          <o:OLEObject Type="Embed" ProgID="Equation.DSMT4" ShapeID="_x0000_i1109" DrawAspect="Content" ObjectID="_1468075809" r:id="rId162">
            <o:LockedField>false</o:LockedField>
          </o:OLEObject>
        </w:object>
      </w:r>
      <w:r>
        <w:t>，</w:t>
      </w:r>
      <w:r>
        <w:object>
          <v:shape id="_x0000_i1110" o:spt="75" alt="eqId4cc03a3ba496faee748a8d63e5d4fa92" type="#_x0000_t75" style="height:15.55pt;width:34.4pt;" o:ole="t" filled="f" o:preferrelative="t" stroked="f" coordsize="21600,21600">
            <v:path/>
            <v:fill on="f" focussize="0,0"/>
            <v:stroke on="f" joinstyle="miter"/>
            <v:imagedata r:id="rId165" o:title="eqId4cc03a3ba496faee748a8d63e5d4fa92"/>
            <o:lock v:ext="edit" aspectratio="t"/>
            <w10:wrap type="none"/>
            <w10:anchorlock/>
          </v:shape>
          <o:OLEObject Type="Embed" ProgID="Equation.DSMT4" ShapeID="_x0000_i1110" DrawAspect="Content" ObjectID="_1468075810" r:id="rId164">
            <o:LockedField>false</o:LockedField>
          </o:OLEObject>
        </w:object>
      </w:r>
    </w:p>
    <w:p w14:paraId="2E89F7DA">
      <w:pPr>
        <w:spacing w:line="360" w:lineRule="auto"/>
        <w:jc w:val="left"/>
        <w:textAlignment w:val="center"/>
      </w:pPr>
      <w:r>
        <w:rPr>
          <w:rFonts w:ascii="Times New Roman" w:hAnsi="Times New Roman" w:eastAsia="Times New Roman"/>
          <w:kern w:val="0"/>
          <w:sz w:val="24"/>
          <w:szCs w:val="24"/>
        </w:rPr>
        <w:drawing>
          <wp:inline distT="0" distB="0" distL="114300" distR="114300">
            <wp:extent cx="1504950" cy="704850"/>
            <wp:effectExtent l="0" t="0" r="3810" b="11430"/>
            <wp:docPr id="100027" name="图片 100027" descr="@@@1bcbe56b-6c03-4448-b831-c51a7ebe43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1bcbe56b-6c03-4448-b831-c51a7ebe43e7"/>
                    <pic:cNvPicPr>
                      <a:picLocks noChangeAspect="1"/>
                    </pic:cNvPicPr>
                  </pic:nvPicPr>
                  <pic:blipFill>
                    <a:blip r:embed="rId166"/>
                    <a:stretch>
                      <a:fillRect/>
                    </a:stretch>
                  </pic:blipFill>
                  <pic:spPr>
                    <a:xfrm>
                      <a:off x="0" y="0"/>
                      <a:ext cx="1504950" cy="704850"/>
                    </a:xfrm>
                    <a:prstGeom prst="rect">
                      <a:avLst/>
                    </a:prstGeom>
                  </pic:spPr>
                </pic:pic>
              </a:graphicData>
            </a:graphic>
          </wp:inline>
        </w:drawing>
      </w:r>
      <w:r>
        <w:rPr>
          <w:rFonts w:ascii="Times New Roman" w:hAnsi="Times New Roman" w:eastAsia="Times New Roman"/>
          <w:kern w:val="0"/>
          <w:sz w:val="24"/>
          <w:szCs w:val="24"/>
        </w:rPr>
        <w:t>  </w:t>
      </w:r>
    </w:p>
    <w:p w14:paraId="7DF626B5">
      <w:pPr>
        <w:spacing w:line="360" w:lineRule="auto"/>
        <w:jc w:val="left"/>
        <w:textAlignment w:val="center"/>
      </w:pPr>
      <w:r>
        <w:t>(1)</w:t>
      </w:r>
      <w:r>
        <w:object>
          <v:shape id="_x0000_i1111" o:spt="75" alt="eqIdfd3f9a613b803552e64df39b5689c035" type="#_x0000_t75" style="height:12.95pt;width:51.25pt;" o:ole="t" filled="f" o:preferrelative="t" stroked="f" coordsize="21600,21600">
            <v:path/>
            <v:fill on="f" focussize="0,0"/>
            <v:stroke on="f" joinstyle="miter"/>
            <v:imagedata r:id="rId168" o:title="eqIdfd3f9a613b803552e64df39b5689c035"/>
            <o:lock v:ext="edit" aspectratio="t"/>
            <w10:wrap type="none"/>
            <w10:anchorlock/>
          </v:shape>
          <o:OLEObject Type="Embed" ProgID="Equation.DSMT4" ShapeID="_x0000_i1111" DrawAspect="Content" ObjectID="_1468075811" r:id="rId167">
            <o:LockedField>false</o:LockedField>
          </o:OLEObject>
        </w:object>
      </w:r>
      <w:r>
        <w:t>___________</w:t>
      </w:r>
    </w:p>
    <w:p w14:paraId="6737D6A7">
      <w:pPr>
        <w:spacing w:line="360" w:lineRule="auto"/>
        <w:jc w:val="left"/>
        <w:textAlignment w:val="center"/>
      </w:pPr>
      <w:r>
        <w:t>(2)</w:t>
      </w:r>
      <w:r>
        <w:object>
          <v:shape id="_x0000_i1112" o:spt="75" alt="eqId6c6ab40282e625f246add8fd8f57aad5" type="#_x0000_t75" style="height:12.95pt;width:51.25pt;" o:ole="t" filled="f" o:preferrelative="t" stroked="f" coordsize="21600,21600">
            <v:path/>
            <v:fill on="f" focussize="0,0"/>
            <v:stroke on="f" joinstyle="miter"/>
            <v:imagedata r:id="rId170" o:title="eqId6c6ab40282e625f246add8fd8f57aad5"/>
            <o:lock v:ext="edit" aspectratio="t"/>
            <w10:wrap type="none"/>
            <w10:anchorlock/>
          </v:shape>
          <o:OLEObject Type="Embed" ProgID="Equation.DSMT4" ShapeID="_x0000_i1112" DrawAspect="Content" ObjectID="_1468075812" r:id="rId169">
            <o:LockedField>false</o:LockedField>
          </o:OLEObject>
        </w:object>
      </w:r>
      <w:r>
        <w:t>___________</w:t>
      </w:r>
    </w:p>
    <w:p w14:paraId="6432A9E5">
      <w:pPr>
        <w:spacing w:line="360" w:lineRule="auto"/>
        <w:jc w:val="left"/>
        <w:textAlignment w:val="center"/>
      </w:pPr>
      <w:r>
        <w:t>(3)在图中求作：</w:t>
      </w:r>
      <w:r>
        <w:object>
          <v:shape id="_x0000_i1113" o:spt="75" alt="eqIdc4376ff69c3b2a40f350372762790385" type="#_x0000_t75" style="height:12.95pt;width:45.4pt;" o:ole="t" filled="f" o:preferrelative="t" stroked="f" coordsize="21600,21600">
            <v:path/>
            <v:fill on="f" focussize="0,0"/>
            <v:stroke on="f" joinstyle="miter"/>
            <v:imagedata r:id="rId172" o:title="eqIdc4376ff69c3b2a40f350372762790385"/>
            <o:lock v:ext="edit" aspectratio="t"/>
            <w10:wrap type="none"/>
            <w10:anchorlock/>
          </v:shape>
          <o:OLEObject Type="Embed" ProgID="Equation.DSMT4" ShapeID="_x0000_i1113" DrawAspect="Content" ObjectID="_1468075813" r:id="rId171">
            <o:LockedField>false</o:LockedField>
          </o:OLEObject>
        </w:object>
      </w:r>
    </w:p>
    <w:p w14:paraId="1A92CFEF">
      <w:pPr>
        <w:pStyle w:val="159"/>
        <w:spacing w:line="360" w:lineRule="auto"/>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．（本题满分</w:t>
      </w:r>
      <w:r>
        <w:rPr>
          <w:rFonts w:hint="eastAsia"/>
          <w:color w:val="000000" w:themeColor="text1"/>
          <w14:textFill>
            <w14:solidFill>
              <w14:schemeClr w14:val="tx1"/>
            </w14:solidFill>
          </w14:textFill>
        </w:rPr>
        <w:t>8</w:t>
      </w:r>
      <w:r>
        <w:rPr>
          <w:color w:val="000000" w:themeColor="text1"/>
          <w14:textFill>
            <w14:solidFill>
              <w14:schemeClr w14:val="tx1"/>
            </w14:solidFill>
          </w14:textFill>
        </w:rPr>
        <w:t>分）</w:t>
      </w:r>
    </w:p>
    <w:p w14:paraId="0D3FB6DB">
      <w:pPr>
        <w:spacing w:line="360" w:lineRule="auto"/>
        <w:jc w:val="left"/>
        <w:textAlignment w:val="center"/>
      </w:pPr>
      <w:r>
        <w:t>如图，在等腰梯形</w:t>
      </w:r>
      <w:r>
        <w:object>
          <v:shape id="_x0000_i1114" o:spt="75" alt="eqId411b38a18046fea8e9fab1f9f9b80a5f" type="#_x0000_t75" style="height:11.7pt;width:31.8pt;" o:ole="t" filled="f" o:preferrelative="t" stroked="f" coordsize="21600,21600">
            <v:path/>
            <v:fill on="f" focussize="0,0"/>
            <v:stroke on="f" joinstyle="miter"/>
            <v:imagedata r:id="rId25" o:title="eqId411b38a18046fea8e9fab1f9f9b80a5f"/>
            <o:lock v:ext="edit" aspectratio="t"/>
            <w10:wrap type="none"/>
            <w10:anchorlock/>
          </v:shape>
          <o:OLEObject Type="Embed" ProgID="Equation.DSMT4" ShapeID="_x0000_i1114" DrawAspect="Content" ObjectID="_1468075814" r:id="rId173">
            <o:LockedField>false</o:LockedField>
          </o:OLEObject>
        </w:object>
      </w:r>
      <w:r>
        <w:t>中，</w:t>
      </w:r>
      <w:r>
        <w:object>
          <v:shape id="_x0000_i1115" o:spt="75" alt="eqIdee8ef58be8708144272538ee427fb92c" type="#_x0000_t75" style="height:14.9pt;width:43.45pt;" o:ole="t" filled="f" o:preferrelative="t" stroked="f" coordsize="21600,21600">
            <v:path/>
            <v:fill on="f" focussize="0,0"/>
            <v:stroke on="f" joinstyle="miter"/>
            <v:imagedata r:id="rId175" o:title="eqIdee8ef58be8708144272538ee427fb92c"/>
            <o:lock v:ext="edit" aspectratio="t"/>
            <w10:wrap type="none"/>
            <w10:anchorlock/>
          </v:shape>
          <o:OLEObject Type="Embed" ProgID="Equation.DSMT4" ShapeID="_x0000_i1115" DrawAspect="Content" ObjectID="_1468075815" r:id="rId174">
            <o:LockedField>false</o:LockedField>
          </o:OLEObject>
        </w:object>
      </w:r>
      <w:r>
        <w:t>，</w:t>
      </w:r>
      <w:r>
        <w:object>
          <v:shape id="_x0000_i1116" o:spt="75" alt="eqId6f732fce92dd33b28a254c2b1ae2261e" type="#_x0000_t75" style="height:12.95pt;width:38.25pt;" o:ole="t" filled="f" o:preferrelative="t" stroked="f" coordsize="21600,21600">
            <v:path/>
            <v:fill on="f" focussize="0,0"/>
            <v:stroke on="f" joinstyle="miter"/>
            <v:imagedata r:id="rId177" o:title="eqId6f732fce92dd33b28a254c2b1ae2261e"/>
            <o:lock v:ext="edit" aspectratio="t"/>
            <w10:wrap type="none"/>
            <w10:anchorlock/>
          </v:shape>
          <o:OLEObject Type="Embed" ProgID="Equation.DSMT4" ShapeID="_x0000_i1116" DrawAspect="Content" ObjectID="_1468075816" r:id="rId176">
            <o:LockedField>false</o:LockedField>
          </o:OLEObject>
        </w:object>
      </w:r>
      <w:r>
        <w:t>，</w:t>
      </w:r>
      <w:r>
        <w:object>
          <v:shape id="_x0000_i1117" o:spt="75" alt="eqIde4168e9d9752a200e90785b23fff775f" type="#_x0000_t75" style="height:11.7pt;width:38.9pt;" o:ole="t" filled="f" o:preferrelative="t" stroked="f" coordsize="21600,21600">
            <v:path/>
            <v:fill on="f" focussize="0,0"/>
            <v:stroke on="f" joinstyle="miter"/>
            <v:imagedata r:id="rId179" o:title="eqIde4168e9d9752a200e90785b23fff775f"/>
            <o:lock v:ext="edit" aspectratio="t"/>
            <w10:wrap type="none"/>
            <w10:anchorlock/>
          </v:shape>
          <o:OLEObject Type="Embed" ProgID="Equation.DSMT4" ShapeID="_x0000_i1117" DrawAspect="Content" ObjectID="_1468075817" r:id="rId178">
            <o:LockedField>false</o:LockedField>
          </o:OLEObject>
        </w:object>
      </w:r>
      <w:r>
        <w:t>，中位线</w:t>
      </w:r>
      <w:r>
        <w:object>
          <v:shape id="_x0000_i1118" o:spt="75" alt="eqIdf7c57b07f75e97d9f84718bd495ebcf4" type="#_x0000_t75" style="height:11.7pt;width:16.2pt;" o:ole="t" filled="f" o:preferrelative="t" stroked="f" coordsize="21600,21600">
            <v:path/>
            <v:fill on="f" focussize="0,0"/>
            <v:stroke on="f" joinstyle="miter"/>
            <v:imagedata r:id="rId181" o:title="eqIdf7c57b07f75e97d9f84718bd495ebcf4"/>
            <o:lock v:ext="edit" aspectratio="t"/>
            <w10:wrap type="none"/>
            <w10:anchorlock/>
          </v:shape>
          <o:OLEObject Type="Embed" ProgID="Equation.DSMT4" ShapeID="_x0000_i1118" DrawAspect="Content" ObjectID="_1468075818" r:id="rId180">
            <o:LockedField>false</o:LockedField>
          </o:OLEObject>
        </w:object>
      </w:r>
      <w:r>
        <w:t>交</w:t>
      </w:r>
      <w:r>
        <w:object>
          <v:shape id="_x0000_i1119" o:spt="75" alt="eqIdd40b319212a7e7528b053e1c7097e966" type="#_x0000_t75" style="height:11.7pt;width:17.5pt;" o:ole="t" filled="f" o:preferrelative="t" stroked="f" coordsize="21600,21600">
            <v:path/>
            <v:fill on="f" focussize="0,0"/>
            <v:stroke on="f" joinstyle="miter"/>
            <v:imagedata r:id="rId119" o:title="eqIdd40b319212a7e7528b053e1c7097e966"/>
            <o:lock v:ext="edit" aspectratio="t"/>
            <w10:wrap type="none"/>
            <w10:anchorlock/>
          </v:shape>
          <o:OLEObject Type="Embed" ProgID="Equation.DSMT4" ShapeID="_x0000_i1119" DrawAspect="Content" ObjectID="_1468075819" r:id="rId182">
            <o:LockedField>false</o:LockedField>
          </o:OLEObject>
        </w:object>
      </w:r>
      <w:r>
        <w:t>于</w:t>
      </w:r>
      <w:r>
        <w:rPr>
          <w:rFonts w:ascii="Times New Roman" w:hAnsi="Times New Roman" w:eastAsia="Times New Roman"/>
          <w:i/>
        </w:rPr>
        <w:t>G</w:t>
      </w:r>
      <w:r>
        <w:t>，交</w:t>
      </w:r>
      <w:r>
        <w:object>
          <v:shape id="_x0000_i1120" o:spt="75" alt="eqId60ef95894ceebaf236170e8832dcf7e3" type="#_x0000_t75" style="height:11.7pt;width:18.15pt;" o:ole="t" filled="f" o:preferrelative="t" stroked="f" coordsize="21600,21600">
            <v:path/>
            <v:fill on="f" focussize="0,0"/>
            <v:stroke on="f" joinstyle="miter"/>
            <v:imagedata r:id="rId117" o:title="eqId60ef95894ceebaf236170e8832dcf7e3"/>
            <o:lock v:ext="edit" aspectratio="t"/>
            <w10:wrap type="none"/>
            <w10:anchorlock/>
          </v:shape>
          <o:OLEObject Type="Embed" ProgID="Equation.DSMT4" ShapeID="_x0000_i1120" DrawAspect="Content" ObjectID="_1468075820" r:id="rId183">
            <o:LockedField>false</o:LockedField>
          </o:OLEObject>
        </w:object>
      </w:r>
      <w:r>
        <w:t>于</w:t>
      </w:r>
      <w:r>
        <w:rPr>
          <w:rFonts w:ascii="Times New Roman" w:hAnsi="Times New Roman" w:eastAsia="Times New Roman"/>
          <w:i/>
        </w:rPr>
        <w:t>H</w:t>
      </w:r>
      <w:r>
        <w:t>．</w:t>
      </w:r>
    </w:p>
    <w:p w14:paraId="6056976B">
      <w:pPr>
        <w:spacing w:line="360" w:lineRule="auto"/>
        <w:jc w:val="left"/>
        <w:textAlignment w:val="center"/>
      </w:pPr>
      <w:r>
        <w:rPr>
          <w:rFonts w:ascii="Times New Roman" w:hAnsi="Times New Roman" w:eastAsia="Times New Roman"/>
          <w:kern w:val="0"/>
          <w:sz w:val="24"/>
          <w:szCs w:val="24"/>
        </w:rPr>
        <w:drawing>
          <wp:inline distT="0" distB="0" distL="114300" distR="114300">
            <wp:extent cx="2019300" cy="1609725"/>
            <wp:effectExtent l="0" t="0" r="0" b="0"/>
            <wp:docPr id="100031" name="图片 100031" descr="@@@d400191c-fe3f-4e07-8239-07a16c08be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d400191c-fe3f-4e07-8239-07a16c08be95"/>
                    <pic:cNvPicPr>
                      <a:picLocks noChangeAspect="1"/>
                    </pic:cNvPicPr>
                  </pic:nvPicPr>
                  <pic:blipFill>
                    <a:blip r:embed="rId184"/>
                    <a:stretch>
                      <a:fillRect/>
                    </a:stretch>
                  </pic:blipFill>
                  <pic:spPr>
                    <a:xfrm>
                      <a:off x="0" y="0"/>
                      <a:ext cx="2019300" cy="1609725"/>
                    </a:xfrm>
                    <a:prstGeom prst="rect">
                      <a:avLst/>
                    </a:prstGeom>
                  </pic:spPr>
                </pic:pic>
              </a:graphicData>
            </a:graphic>
          </wp:inline>
        </w:drawing>
      </w:r>
      <w:r>
        <w:rPr>
          <w:rFonts w:ascii="Times New Roman" w:hAnsi="Times New Roman" w:eastAsia="Times New Roman"/>
          <w:kern w:val="0"/>
          <w:sz w:val="24"/>
          <w:szCs w:val="24"/>
        </w:rPr>
        <w:t>  </w:t>
      </w:r>
    </w:p>
    <w:p w14:paraId="74FBD5FC">
      <w:pPr>
        <w:spacing w:line="360" w:lineRule="auto"/>
        <w:jc w:val="left"/>
        <w:textAlignment w:val="center"/>
      </w:pPr>
      <w:r>
        <w:t>(1)求</w:t>
      </w:r>
      <w:r>
        <w:object>
          <v:shape id="_x0000_i1121" o:spt="75" alt="eqId80f4022d33f2e35dbd9b36e712f00db0" type="#_x0000_t75" style="height:11.7pt;width:43.45pt;" o:ole="t" filled="f" o:preferrelative="t" stroked="f" coordsize="21600,21600">
            <v:path/>
            <v:fill on="f" focussize="0,0"/>
            <v:stroke on="f" joinstyle="miter"/>
            <v:imagedata r:id="rId186" o:title="eqId80f4022d33f2e35dbd9b36e712f00db0"/>
            <o:lock v:ext="edit" aspectratio="t"/>
            <w10:wrap type="none"/>
            <w10:anchorlock/>
          </v:shape>
          <o:OLEObject Type="Embed" ProgID="Equation.DSMT4" ShapeID="_x0000_i1121" DrawAspect="Content" ObjectID="_1468075821" r:id="rId185">
            <o:LockedField>false</o:LockedField>
          </o:OLEObject>
        </w:object>
      </w:r>
      <w:r>
        <w:t>的长度．</w:t>
      </w:r>
    </w:p>
    <w:p w14:paraId="7C4D16E2">
      <w:pPr>
        <w:spacing w:line="360" w:lineRule="auto"/>
        <w:jc w:val="left"/>
        <w:textAlignment w:val="center"/>
      </w:pPr>
      <w:r>
        <w:t>(2)对角线</w:t>
      </w:r>
      <w:r>
        <w:object>
          <v:shape id="_x0000_i1122" o:spt="75" alt="eqIdcfc1f76257275ab4b04f9bc913535670" type="#_x0000_t75" style="height:11.7pt;width:44.75pt;" o:ole="t" filled="f" o:preferrelative="t" stroked="f" coordsize="21600,21600">
            <v:path/>
            <v:fill on="f" focussize="0,0"/>
            <v:stroke on="f" joinstyle="miter"/>
            <v:imagedata r:id="rId188" o:title="eqIdcfc1f76257275ab4b04f9bc913535670"/>
            <o:lock v:ext="edit" aspectratio="t"/>
            <w10:wrap type="none"/>
            <w10:anchorlock/>
          </v:shape>
          <o:OLEObject Type="Embed" ProgID="Equation.DSMT4" ShapeID="_x0000_i1122" DrawAspect="Content" ObjectID="_1468075822" r:id="rId187">
            <o:LockedField>false</o:LockedField>
          </o:OLEObject>
        </w:object>
      </w:r>
      <w:r>
        <w:t>，垂足为点</w:t>
      </w:r>
      <w:r>
        <w:object>
          <v:shape id="_x0000_i1123" o:spt="75" alt="eqId1dde8112e8eb968fd042418dd632759e" type="#_x0000_t75" style="height:12.95pt;width:11.05pt;" o:ole="t" filled="f" o:preferrelative="t" stroked="f" coordsize="21600,21600">
            <v:path/>
            <v:fill on="f" focussize="0,0"/>
            <v:stroke on="f" joinstyle="miter"/>
            <v:imagedata r:id="rId121" o:title="eqId1dde8112e8eb968fd042418dd632759e"/>
            <o:lock v:ext="edit" aspectratio="t"/>
            <w10:wrap type="none"/>
            <w10:anchorlock/>
          </v:shape>
          <o:OLEObject Type="Embed" ProgID="Equation.DSMT4" ShapeID="_x0000_i1123" DrawAspect="Content" ObjectID="_1468075823" r:id="rId189">
            <o:LockedField>false</o:LockedField>
          </o:OLEObject>
        </w:object>
      </w:r>
      <w:r>
        <w:t>，求梯形</w:t>
      </w:r>
      <w:r>
        <w:object>
          <v:shape id="_x0000_i1124" o:spt="75" alt="eqId411b38a18046fea8e9fab1f9f9b80a5f" type="#_x0000_t75" style="height:11.7pt;width:31.8pt;" o:ole="t" filled="f" o:preferrelative="t" stroked="f" coordsize="21600,21600">
            <v:path/>
            <v:fill on="f" focussize="0,0"/>
            <v:stroke on="f" joinstyle="miter"/>
            <v:imagedata r:id="rId25" o:title="eqId411b38a18046fea8e9fab1f9f9b80a5f"/>
            <o:lock v:ext="edit" aspectratio="t"/>
            <w10:wrap type="none"/>
            <w10:anchorlock/>
          </v:shape>
          <o:OLEObject Type="Embed" ProgID="Equation.DSMT4" ShapeID="_x0000_i1124" DrawAspect="Content" ObjectID="_1468075824" r:id="rId190">
            <o:LockedField>false</o:LockedField>
          </o:OLEObject>
        </w:object>
      </w:r>
      <w:r>
        <w:t>的面积．</w:t>
      </w:r>
    </w:p>
    <w:p w14:paraId="64C4E483">
      <w:pPr>
        <w:pStyle w:val="159"/>
        <w:spacing w:line="360" w:lineRule="auto"/>
        <w:rPr>
          <w:color w:val="000000" w:themeColor="text1"/>
          <w14:textFill>
            <w14:solidFill>
              <w14:schemeClr w14:val="tx1"/>
            </w14:solidFill>
          </w14:textFill>
        </w:rPr>
      </w:pPr>
    </w:p>
    <w:p w14:paraId="715E4F81">
      <w:pPr>
        <w:pStyle w:val="159"/>
        <w:spacing w:line="360" w:lineRule="auto"/>
        <w:rPr>
          <w:color w:val="000000" w:themeColor="text1"/>
          <w14:textFill>
            <w14:solidFill>
              <w14:schemeClr w14:val="tx1"/>
            </w14:solidFill>
          </w14:textFill>
        </w:rPr>
      </w:pPr>
    </w:p>
    <w:p w14:paraId="64162AA4">
      <w:pPr>
        <w:pStyle w:val="159"/>
        <w:spacing w:line="360" w:lineRule="auto"/>
        <w:rPr>
          <w:color w:val="000000" w:themeColor="text1"/>
          <w14:textFill>
            <w14:solidFill>
              <w14:schemeClr w14:val="tx1"/>
            </w14:solidFill>
          </w14:textFill>
        </w:rPr>
      </w:pPr>
    </w:p>
    <w:p w14:paraId="49E92E44">
      <w:pPr>
        <w:pStyle w:val="159"/>
        <w:spacing w:line="360" w:lineRule="auto"/>
        <w:rPr>
          <w:color w:val="000000" w:themeColor="text1"/>
          <w14:textFill>
            <w14:solidFill>
              <w14:schemeClr w14:val="tx1"/>
            </w14:solidFill>
          </w14:textFill>
        </w:rPr>
      </w:pPr>
    </w:p>
    <w:p w14:paraId="4397FF64">
      <w:pPr>
        <w:pStyle w:val="159"/>
        <w:spacing w:line="360" w:lineRule="auto"/>
        <w:rPr>
          <w:color w:val="000000" w:themeColor="text1"/>
          <w14:textFill>
            <w14:solidFill>
              <w14:schemeClr w14:val="tx1"/>
            </w14:solidFill>
          </w14:textFill>
        </w:rPr>
      </w:pPr>
    </w:p>
    <w:p w14:paraId="3290AD13">
      <w:pPr>
        <w:pStyle w:val="159"/>
        <w:spacing w:line="360" w:lineRule="auto"/>
        <w:rPr>
          <w:color w:val="000000" w:themeColor="text1"/>
          <w14:textFill>
            <w14:solidFill>
              <w14:schemeClr w14:val="tx1"/>
            </w14:solidFill>
          </w14:textFill>
        </w:rPr>
      </w:pPr>
    </w:p>
    <w:p w14:paraId="154D6887">
      <w:pPr>
        <w:pStyle w:val="159"/>
        <w:spacing w:line="360" w:lineRule="auto"/>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．（本题满分10分）</w:t>
      </w:r>
    </w:p>
    <w:p w14:paraId="55AFB53F">
      <w:pPr>
        <w:spacing w:line="360" w:lineRule="auto"/>
        <w:jc w:val="left"/>
        <w:textAlignment w:val="center"/>
      </w:pPr>
      <w:r>
        <w:t>已知一次函数</w:t>
      </w:r>
      <w:r>
        <w:object>
          <v:shape id="_x0000_i1125" o:spt="75" alt="eqIdc6b098e17fa76c648424e9cadf558cc8" type="#_x0000_t75" style="height:27.25pt;width:55.8pt;" o:ole="t" filled="f" o:preferrelative="t" stroked="f" coordsize="21600,21600">
            <v:path/>
            <v:fill on="f" focussize="0,0"/>
            <v:stroke on="f" joinstyle="miter"/>
            <v:imagedata r:id="rId192" o:title="eqIdc6b098e17fa76c648424e9cadf558cc8"/>
            <o:lock v:ext="edit" aspectratio="t"/>
            <w10:wrap type="none"/>
            <w10:anchorlock/>
          </v:shape>
          <o:OLEObject Type="Embed" ProgID="Equation.DSMT4" ShapeID="_x0000_i1125" DrawAspect="Content" ObjectID="_1468075825" r:id="rId191">
            <o:LockedField>false</o:LockedField>
          </o:OLEObject>
        </w:object>
      </w:r>
    </w:p>
    <w:p w14:paraId="50C91730">
      <w:pPr>
        <w:spacing w:line="360" w:lineRule="auto"/>
        <w:jc w:val="left"/>
        <w:textAlignment w:val="center"/>
      </w:pPr>
      <w:r>
        <w:rPr>
          <w:rFonts w:ascii="Times New Roman" w:hAnsi="Times New Roman" w:eastAsia="Times New Roman"/>
          <w:kern w:val="0"/>
          <w:sz w:val="24"/>
          <w:szCs w:val="24"/>
        </w:rPr>
        <w:drawing>
          <wp:inline distT="0" distB="0" distL="114300" distR="114300">
            <wp:extent cx="1343025" cy="1228725"/>
            <wp:effectExtent l="0" t="0" r="13335" b="5715"/>
            <wp:docPr id="100035" name="图片 100035" descr="@@@a5ba80df-7a5a-4197-a4ee-d099af6549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a5ba80df-7a5a-4197-a4ee-d099af6549d6"/>
                    <pic:cNvPicPr>
                      <a:picLocks noChangeAspect="1"/>
                    </pic:cNvPicPr>
                  </pic:nvPicPr>
                  <pic:blipFill>
                    <a:blip r:embed="rId193"/>
                    <a:stretch>
                      <a:fillRect/>
                    </a:stretch>
                  </pic:blipFill>
                  <pic:spPr>
                    <a:xfrm>
                      <a:off x="0" y="0"/>
                      <a:ext cx="1343025" cy="1228725"/>
                    </a:xfrm>
                    <a:prstGeom prst="rect">
                      <a:avLst/>
                    </a:prstGeom>
                  </pic:spPr>
                </pic:pic>
              </a:graphicData>
            </a:graphic>
          </wp:inline>
        </w:drawing>
      </w:r>
      <w:r>
        <w:rPr>
          <w:rFonts w:ascii="Times New Roman" w:hAnsi="Times New Roman" w:eastAsia="Times New Roman"/>
          <w:kern w:val="0"/>
          <w:sz w:val="24"/>
          <w:szCs w:val="24"/>
        </w:rPr>
        <w:t>  </w:t>
      </w:r>
    </w:p>
    <w:p w14:paraId="4D8B7C74">
      <w:pPr>
        <w:spacing w:line="360" w:lineRule="auto"/>
        <w:jc w:val="left"/>
        <w:textAlignment w:val="center"/>
      </w:pPr>
      <w:r>
        <w:t>(1)求图像与</w:t>
      </w:r>
      <w:r>
        <w:rPr>
          <w:rFonts w:ascii="Times New Roman" w:hAnsi="Times New Roman" w:eastAsia="Times New Roman"/>
          <w:i/>
        </w:rPr>
        <w:t>x</w:t>
      </w:r>
      <w:r>
        <w:t>轴、</w:t>
      </w:r>
      <w:r>
        <w:rPr>
          <w:rFonts w:ascii="Times New Roman" w:hAnsi="Times New Roman" w:eastAsia="Times New Roman"/>
          <w:i/>
        </w:rPr>
        <w:t>y</w:t>
      </w:r>
      <w:r>
        <w:t>轴的交点</w:t>
      </w:r>
      <w:r>
        <w:rPr>
          <w:rFonts w:ascii="Times New Roman" w:hAnsi="Times New Roman" w:eastAsia="Times New Roman"/>
          <w:i/>
        </w:rPr>
        <w:t>A</w:t>
      </w:r>
      <w:r>
        <w:t>、</w:t>
      </w:r>
      <w:r>
        <w:rPr>
          <w:rFonts w:ascii="Times New Roman" w:hAnsi="Times New Roman" w:eastAsia="Times New Roman"/>
          <w:i/>
        </w:rPr>
        <w:t>B</w:t>
      </w:r>
      <w:r>
        <w:t>的坐标．</w:t>
      </w:r>
    </w:p>
    <w:p w14:paraId="7B325D2E">
      <w:pPr>
        <w:spacing w:line="360" w:lineRule="auto"/>
        <w:jc w:val="left"/>
        <w:textAlignment w:val="center"/>
      </w:pPr>
      <w:r>
        <w:t>(2)求点</w:t>
      </w:r>
      <w:r>
        <w:rPr>
          <w:rFonts w:ascii="Times New Roman" w:hAnsi="Times New Roman" w:eastAsia="Times New Roman"/>
          <w:i/>
        </w:rPr>
        <w:t>O</w:t>
      </w:r>
      <w:r>
        <w:t>到直线</w:t>
      </w:r>
      <w:r>
        <w:object>
          <v:shape id="_x0000_i1126" o:spt="75" alt="eqIdf52a58fbaf4fea03567e88a9f0f6e37e" type="#_x0000_t75" style="height:11.7pt;width:17.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126" DrawAspect="Content" ObjectID="_1468075826" r:id="rId194">
            <o:LockedField>false</o:LockedField>
          </o:OLEObject>
        </w:object>
      </w:r>
      <w:r>
        <w:t>的距离．</w:t>
      </w:r>
    </w:p>
    <w:p w14:paraId="562DB541">
      <w:pPr>
        <w:spacing w:line="360" w:lineRule="auto"/>
        <w:jc w:val="left"/>
        <w:textAlignment w:val="center"/>
      </w:pPr>
      <w:r>
        <w:t>(3)点</w:t>
      </w:r>
      <w:r>
        <w:rPr>
          <w:rFonts w:ascii="Times New Roman" w:hAnsi="Times New Roman" w:eastAsia="Times New Roman"/>
          <w:i/>
        </w:rPr>
        <w:t>P</w:t>
      </w:r>
      <w:r>
        <w:t>在</w:t>
      </w:r>
      <w:r>
        <w:rPr>
          <w:rFonts w:ascii="Times New Roman" w:hAnsi="Times New Roman" w:eastAsia="Times New Roman"/>
          <w:i/>
        </w:rPr>
        <w:t>x</w:t>
      </w:r>
      <w:r>
        <w:t>轴，四边形</w:t>
      </w:r>
      <w:r>
        <w:rPr>
          <w:rFonts w:ascii="Times New Roman" w:hAnsi="Times New Roman" w:eastAsia="Times New Roman"/>
          <w:i/>
        </w:rPr>
        <w:t>A</w:t>
      </w:r>
      <w:r>
        <w:t>、</w:t>
      </w:r>
      <w:r>
        <w:rPr>
          <w:rFonts w:ascii="Times New Roman" w:hAnsi="Times New Roman" w:eastAsia="Times New Roman"/>
          <w:i/>
        </w:rPr>
        <w:t>B</w:t>
      </w:r>
      <w:r>
        <w:t>、</w:t>
      </w:r>
      <w:r>
        <w:rPr>
          <w:rFonts w:ascii="Times New Roman" w:hAnsi="Times New Roman" w:eastAsia="Times New Roman"/>
          <w:i/>
        </w:rPr>
        <w:t>P</w:t>
      </w:r>
      <w:r>
        <w:t>、</w:t>
      </w:r>
      <w:r>
        <w:rPr>
          <w:rFonts w:ascii="Times New Roman" w:hAnsi="Times New Roman" w:eastAsia="Times New Roman"/>
          <w:i/>
        </w:rPr>
        <w:t>Q</w:t>
      </w:r>
      <w:r>
        <w:t>是菱形，求出</w:t>
      </w:r>
      <w:r>
        <w:rPr>
          <w:rFonts w:ascii="Times New Roman" w:hAnsi="Times New Roman" w:eastAsia="Times New Roman"/>
          <w:i/>
        </w:rPr>
        <w:t>Q</w:t>
      </w:r>
      <w:r>
        <w:t>点的坐标．</w:t>
      </w:r>
    </w:p>
    <w:p w14:paraId="75D7B475">
      <w:pPr>
        <w:pStyle w:val="159"/>
        <w:spacing w:line="360" w:lineRule="auto"/>
        <w:rPr>
          <w:color w:val="000000" w:themeColor="text1"/>
          <w14:textFill>
            <w14:solidFill>
              <w14:schemeClr w14:val="tx1"/>
            </w14:solidFill>
          </w14:textFill>
        </w:rPr>
      </w:pPr>
    </w:p>
    <w:p w14:paraId="3A0360E8">
      <w:pPr>
        <w:pStyle w:val="159"/>
        <w:spacing w:line="360" w:lineRule="auto"/>
        <w:rPr>
          <w:color w:val="000000" w:themeColor="text1"/>
          <w14:textFill>
            <w14:solidFill>
              <w14:schemeClr w14:val="tx1"/>
            </w14:solidFill>
          </w14:textFill>
        </w:rPr>
      </w:pPr>
    </w:p>
    <w:p w14:paraId="0609615E">
      <w:pPr>
        <w:pStyle w:val="159"/>
        <w:spacing w:line="360" w:lineRule="auto"/>
        <w:rPr>
          <w:color w:val="000000" w:themeColor="text1"/>
          <w14:textFill>
            <w14:solidFill>
              <w14:schemeClr w14:val="tx1"/>
            </w14:solidFill>
          </w14:textFill>
        </w:rPr>
      </w:pPr>
    </w:p>
    <w:p w14:paraId="4E159595">
      <w:pPr>
        <w:pStyle w:val="159"/>
        <w:spacing w:line="360" w:lineRule="auto"/>
        <w:rPr>
          <w:color w:val="000000" w:themeColor="text1"/>
          <w14:textFill>
            <w14:solidFill>
              <w14:schemeClr w14:val="tx1"/>
            </w14:solidFill>
          </w14:textFill>
        </w:rPr>
      </w:pPr>
    </w:p>
    <w:p w14:paraId="1ABDF020">
      <w:pPr>
        <w:pStyle w:val="159"/>
        <w:spacing w:line="360" w:lineRule="auto"/>
        <w:rPr>
          <w:color w:val="000000" w:themeColor="text1"/>
          <w14:textFill>
            <w14:solidFill>
              <w14:schemeClr w14:val="tx1"/>
            </w14:solidFill>
          </w14:textFill>
        </w:rPr>
      </w:pPr>
    </w:p>
    <w:p w14:paraId="516FF881">
      <w:pPr>
        <w:pStyle w:val="159"/>
        <w:spacing w:line="360" w:lineRule="auto"/>
        <w:rPr>
          <w:color w:val="000000" w:themeColor="text1"/>
          <w14:textFill>
            <w14:solidFill>
              <w14:schemeClr w14:val="tx1"/>
            </w14:solidFill>
          </w14:textFill>
        </w:rPr>
      </w:pPr>
    </w:p>
    <w:p w14:paraId="7A6BD67A">
      <w:pPr>
        <w:pStyle w:val="159"/>
        <w:spacing w:line="360" w:lineRule="auto"/>
        <w:rPr>
          <w:color w:val="000000" w:themeColor="text1"/>
          <w14:textFill>
            <w14:solidFill>
              <w14:schemeClr w14:val="tx1"/>
            </w14:solidFill>
          </w14:textFill>
        </w:rPr>
      </w:pPr>
    </w:p>
    <w:p w14:paraId="0ABACD41">
      <w:pPr>
        <w:pStyle w:val="159"/>
        <w:spacing w:line="360" w:lineRule="auto"/>
        <w:rPr>
          <w:color w:val="000000" w:themeColor="text1"/>
          <w14:textFill>
            <w14:solidFill>
              <w14:schemeClr w14:val="tx1"/>
            </w14:solidFill>
          </w14:textFill>
        </w:rPr>
      </w:pPr>
    </w:p>
    <w:p w14:paraId="681383B9">
      <w:pPr>
        <w:pStyle w:val="159"/>
        <w:spacing w:line="360" w:lineRule="auto"/>
        <w:rPr>
          <w:color w:val="000000" w:themeColor="text1"/>
          <w14:textFill>
            <w14:solidFill>
              <w14:schemeClr w14:val="tx1"/>
            </w14:solidFill>
          </w14:textFill>
        </w:rPr>
      </w:pPr>
    </w:p>
    <w:p w14:paraId="49B88C96">
      <w:pPr>
        <w:pStyle w:val="159"/>
        <w:spacing w:line="360" w:lineRule="auto"/>
        <w:rPr>
          <w:color w:val="000000" w:themeColor="text1"/>
          <w14:textFill>
            <w14:solidFill>
              <w14:schemeClr w14:val="tx1"/>
            </w14:solidFill>
          </w14:textFill>
        </w:rPr>
      </w:pPr>
    </w:p>
    <w:p w14:paraId="4041FA98">
      <w:pPr>
        <w:pStyle w:val="159"/>
        <w:spacing w:line="360" w:lineRule="auto"/>
        <w:rPr>
          <w:color w:val="000000" w:themeColor="text1"/>
          <w14:textFill>
            <w14:solidFill>
              <w14:schemeClr w14:val="tx1"/>
            </w14:solidFill>
          </w14:textFill>
        </w:rPr>
      </w:pPr>
    </w:p>
    <w:p w14:paraId="03BC4810">
      <w:pPr>
        <w:pStyle w:val="159"/>
        <w:spacing w:line="360" w:lineRule="auto"/>
        <w:rPr>
          <w:color w:val="000000" w:themeColor="text1"/>
          <w14:textFill>
            <w14:solidFill>
              <w14:schemeClr w14:val="tx1"/>
            </w14:solidFill>
          </w14:textFill>
        </w:rPr>
      </w:pPr>
    </w:p>
    <w:p w14:paraId="0542058C">
      <w:pPr>
        <w:pStyle w:val="159"/>
        <w:spacing w:line="360" w:lineRule="auto"/>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．（本题满分10分）</w:t>
      </w:r>
    </w:p>
    <w:p w14:paraId="50DB8BC6">
      <w:pPr>
        <w:spacing w:line="360" w:lineRule="auto"/>
        <w:jc w:val="left"/>
        <w:textAlignment w:val="center"/>
      </w:pPr>
      <w:r>
        <w:t>如图，等边</w:t>
      </w:r>
      <w:r>
        <w:object>
          <v:shape id="_x0000_i1127" o:spt="75" alt="eqId15c0dbe3c080c4c4636c64803e5c1f76" type="#_x0000_t75" style="height:11.7pt;width:31.8pt;" o:ole="t" filled="f" o:preferrelative="t" stroked="f" coordsize="21600,21600">
            <v:path/>
            <v:fill on="f" focussize="0,0"/>
            <v:stroke on="f" joinstyle="miter"/>
            <v:imagedata r:id="rId196" o:title="eqId15c0dbe3c080c4c4636c64803e5c1f76"/>
            <o:lock v:ext="edit" aspectratio="t"/>
            <w10:wrap type="none"/>
            <w10:anchorlock/>
          </v:shape>
          <o:OLEObject Type="Embed" ProgID="Equation.DSMT4" ShapeID="_x0000_i1127" DrawAspect="Content" ObjectID="_1468075827" r:id="rId195">
            <o:LockedField>false</o:LockedField>
          </o:OLEObject>
        </w:object>
      </w:r>
      <w:r>
        <w:t>的边长是2，点</w:t>
      </w:r>
      <w:r>
        <w:rPr>
          <w:rFonts w:ascii="Times New Roman" w:hAnsi="Times New Roman" w:eastAsia="Times New Roman"/>
          <w:i/>
        </w:rPr>
        <w:t>P</w:t>
      </w:r>
      <w:r>
        <w:t>是边</w:t>
      </w:r>
      <w:r>
        <w:object>
          <v:shape id="_x0000_i1128" o:spt="75" alt="eqId0dc5c9827dfd0be5a9c85962d6ccbfb1" type="#_x0000_t75" style="height:11.7pt;width:17.5pt;" o:ole="t" filled="f" o:preferrelative="t" stroked="f" coordsize="21600,21600">
            <v:path/>
            <v:fill on="f" focussize="0,0"/>
            <v:stroke on="f" joinstyle="miter"/>
            <v:imagedata r:id="rId198" o:title="eqId0dc5c9827dfd0be5a9c85962d6ccbfb1"/>
            <o:lock v:ext="edit" aspectratio="t"/>
            <w10:wrap type="none"/>
            <w10:anchorlock/>
          </v:shape>
          <o:OLEObject Type="Embed" ProgID="Equation.DSMT4" ShapeID="_x0000_i1128" DrawAspect="Content" ObjectID="_1468075828" r:id="rId197">
            <o:LockedField>false</o:LockedField>
          </o:OLEObject>
        </w:object>
      </w:r>
      <w:r>
        <w:t>上的任意一点（不与点</w:t>
      </w:r>
      <w:r>
        <w:rPr>
          <w:rFonts w:ascii="Times New Roman" w:hAnsi="Times New Roman" w:eastAsia="Times New Roman"/>
          <w:i/>
        </w:rPr>
        <w:t>B</w:t>
      </w:r>
      <w:r>
        <w:t>点</w:t>
      </w:r>
      <w:r>
        <w:rPr>
          <w:rFonts w:ascii="Times New Roman" w:hAnsi="Times New Roman" w:eastAsia="Times New Roman"/>
          <w:i/>
        </w:rPr>
        <w:t>C</w:t>
      </w:r>
      <w:r>
        <w:t>重合），连接</w:t>
      </w:r>
      <w:r>
        <w:object>
          <v:shape id="_x0000_i1129" o:spt="75" alt="eqId20a541b81584a032f571159ea152c85a" type="#_x0000_t75" style="height:11.05pt;width:15.55pt;" o:ole="t" filled="f" o:preferrelative="t" stroked="f" coordsize="21600,21600">
            <v:path/>
            <v:fill on="f" focussize="0,0"/>
            <v:stroke on="f" joinstyle="miter"/>
            <v:imagedata r:id="rId200" o:title="eqId20a541b81584a032f571159ea152c85a"/>
            <o:lock v:ext="edit" aspectratio="t"/>
            <w10:wrap type="none"/>
            <w10:anchorlock/>
          </v:shape>
          <o:OLEObject Type="Embed" ProgID="Equation.DSMT4" ShapeID="_x0000_i1129" DrawAspect="Content" ObjectID="_1468075829" r:id="rId199">
            <o:LockedField>false</o:LockedField>
          </o:OLEObject>
        </w:object>
      </w:r>
      <w:r>
        <w:t>，将</w:t>
      </w:r>
      <w:r>
        <w:object>
          <v:shape id="_x0000_i1130" o:spt="75" alt="eqId15c0dbe3c080c4c4636c64803e5c1f76" type="#_x0000_t75" style="height:11.7pt;width:31.8pt;" o:ole="t" filled="f" o:preferrelative="t" stroked="f" coordsize="21600,21600">
            <v:path/>
            <v:fill on="f" focussize="0,0"/>
            <v:stroke on="f" joinstyle="miter"/>
            <v:imagedata r:id="rId196" o:title="eqId15c0dbe3c080c4c4636c64803e5c1f76"/>
            <o:lock v:ext="edit" aspectratio="t"/>
            <w10:wrap type="none"/>
            <w10:anchorlock/>
          </v:shape>
          <o:OLEObject Type="Embed" ProgID="Equation.DSMT4" ShapeID="_x0000_i1130" DrawAspect="Content" ObjectID="_1468075830" r:id="rId201">
            <o:LockedField>false</o:LockedField>
          </o:OLEObject>
        </w:object>
      </w:r>
      <w:r>
        <w:t>翻折，使顶点</w:t>
      </w:r>
      <w:r>
        <w:rPr>
          <w:rFonts w:ascii="Times New Roman" w:hAnsi="Times New Roman" w:eastAsia="Times New Roman"/>
          <w:i/>
        </w:rPr>
        <w:t>A</w:t>
      </w:r>
      <w:r>
        <w:t>与</w:t>
      </w:r>
      <w:r>
        <w:rPr>
          <w:rFonts w:ascii="Times New Roman" w:hAnsi="Times New Roman" w:eastAsia="Times New Roman"/>
          <w:i/>
        </w:rPr>
        <w:t>P</w:t>
      </w:r>
      <w:r>
        <w:t>重合，折痕分别交边</w:t>
      </w:r>
      <w:r>
        <w:object>
          <v:shape id="_x0000_i1131" o:spt="75" alt="eqIdf0d54431bbb28ebd98db5c1dc6083a75" type="#_x0000_t75" style="height:11.7pt;width:40.2pt;" o:ole="t" filled="f" o:preferrelative="t" stroked="f" coordsize="21600,21600">
            <v:path/>
            <v:fill on="f" focussize="0,0"/>
            <v:stroke on="f" joinstyle="miter"/>
            <v:imagedata r:id="rId203" o:title="eqIdf0d54431bbb28ebd98db5c1dc6083a75"/>
            <o:lock v:ext="edit" aspectratio="t"/>
            <w10:wrap type="none"/>
            <w10:anchorlock/>
          </v:shape>
          <o:OLEObject Type="Embed" ProgID="Equation.DSMT4" ShapeID="_x0000_i1131" DrawAspect="Content" ObjectID="_1468075831" r:id="rId202">
            <o:LockedField>false</o:LockedField>
          </o:OLEObject>
        </w:object>
      </w:r>
      <w:r>
        <w:t>于</w:t>
      </w:r>
      <w:r>
        <w:rPr>
          <w:rFonts w:ascii="Times New Roman" w:hAnsi="Times New Roman" w:eastAsia="Times New Roman"/>
          <w:i/>
        </w:rPr>
        <w:t>G</w:t>
      </w:r>
      <w:r>
        <w:t>、</w:t>
      </w:r>
      <w:r>
        <w:rPr>
          <w:rFonts w:ascii="Times New Roman" w:hAnsi="Times New Roman" w:eastAsia="Times New Roman"/>
          <w:i/>
        </w:rPr>
        <w:t>H</w:t>
      </w:r>
      <w:r>
        <w:t>，折痕交</w:t>
      </w:r>
      <w:r>
        <w:object>
          <v:shape id="_x0000_i1132" o:spt="75" alt="eqId20a541b81584a032f571159ea152c85a" type="#_x0000_t75" style="height:11.05pt;width:15.55pt;" o:ole="t" filled="f" o:preferrelative="t" stroked="f" coordsize="21600,21600">
            <v:path/>
            <v:fill on="f" focussize="0,0"/>
            <v:stroke on="f" joinstyle="miter"/>
            <v:imagedata r:id="rId200" o:title="eqId20a541b81584a032f571159ea152c85a"/>
            <o:lock v:ext="edit" aspectratio="t"/>
            <w10:wrap type="none"/>
            <w10:anchorlock/>
          </v:shape>
          <o:OLEObject Type="Embed" ProgID="Equation.DSMT4" ShapeID="_x0000_i1132" DrawAspect="Content" ObjectID="_1468075832" r:id="rId204">
            <o:LockedField>false</o:LockedField>
          </o:OLEObject>
        </w:object>
      </w:r>
      <w:r>
        <w:t>于</w:t>
      </w:r>
      <w:r>
        <w:object>
          <v:shape id="_x0000_i1133" o:spt="75" alt="eqId1dde8112e8eb968fd042418dd632759e" type="#_x0000_t75" style="height:12.95pt;width:11.05pt;" o:ole="t" filled="f" o:preferrelative="t" stroked="f" coordsize="21600,21600">
            <v:path/>
            <v:fill on="f" focussize="0,0"/>
            <v:stroke on="f" joinstyle="miter"/>
            <v:imagedata r:id="rId121" o:title="eqId1dde8112e8eb968fd042418dd632759e"/>
            <o:lock v:ext="edit" aspectratio="t"/>
            <w10:wrap type="none"/>
            <w10:anchorlock/>
          </v:shape>
          <o:OLEObject Type="Embed" ProgID="Equation.DSMT4" ShapeID="_x0000_i1133" DrawAspect="Content" ObjectID="_1468075833" r:id="rId205">
            <o:LockedField>false</o:LockedField>
          </o:OLEObject>
        </w:object>
      </w:r>
      <w:r>
        <w:t>．</w:t>
      </w:r>
    </w:p>
    <w:p w14:paraId="118E0273">
      <w:pPr>
        <w:spacing w:line="360" w:lineRule="auto"/>
        <w:jc w:val="left"/>
        <w:textAlignment w:val="center"/>
      </w:pPr>
      <w:r>
        <w:rPr>
          <w:rFonts w:ascii="Times New Roman" w:hAnsi="Times New Roman" w:eastAsia="Times New Roman"/>
          <w:kern w:val="0"/>
          <w:sz w:val="24"/>
          <w:szCs w:val="24"/>
        </w:rPr>
        <w:drawing>
          <wp:inline distT="0" distB="0" distL="114300" distR="114300">
            <wp:extent cx="2647950" cy="1162050"/>
            <wp:effectExtent l="0" t="0" r="3810" b="11430"/>
            <wp:docPr id="100037" name="图片 100037" descr="@@@99aa5e0115f1477fb2532c7d5ea14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99aa5e0115f1477fb2532c7d5ea14120"/>
                    <pic:cNvPicPr>
                      <a:picLocks noChangeAspect="1"/>
                    </pic:cNvPicPr>
                  </pic:nvPicPr>
                  <pic:blipFill>
                    <a:blip r:embed="rId206"/>
                    <a:stretch>
                      <a:fillRect/>
                    </a:stretch>
                  </pic:blipFill>
                  <pic:spPr>
                    <a:xfrm>
                      <a:off x="0" y="0"/>
                      <a:ext cx="2647950" cy="1162050"/>
                    </a:xfrm>
                    <a:prstGeom prst="rect">
                      <a:avLst/>
                    </a:prstGeom>
                  </pic:spPr>
                </pic:pic>
              </a:graphicData>
            </a:graphic>
          </wp:inline>
        </w:drawing>
      </w:r>
    </w:p>
    <w:p w14:paraId="1000AF40">
      <w:pPr>
        <w:spacing w:line="360" w:lineRule="auto"/>
        <w:jc w:val="left"/>
        <w:textAlignment w:val="center"/>
      </w:pPr>
      <w:r>
        <w:t>(1)当</w:t>
      </w:r>
      <w:r>
        <w:object>
          <v:shape id="_x0000_i1134" o:spt="75" alt="eqId47d2a15967c630024a6fa8cd59334c8b" type="#_x0000_t75" style="height:25.3pt;width:51.25pt;" o:ole="t" filled="f" o:preferrelative="t" stroked="f" coordsize="21600,21600">
            <v:path/>
            <v:fill on="f" focussize="0,0"/>
            <v:stroke on="f" joinstyle="miter"/>
            <v:imagedata r:id="rId208" o:title="eqId47d2a15967c630024a6fa8cd59334c8b"/>
            <o:lock v:ext="edit" aspectratio="t"/>
            <w10:wrap type="none"/>
            <w10:anchorlock/>
          </v:shape>
          <o:OLEObject Type="Embed" ProgID="Equation.DSMT4" ShapeID="_x0000_i1134" DrawAspect="Content" ObjectID="_1468075834" r:id="rId207">
            <o:LockedField>false</o:LockedField>
          </o:OLEObject>
        </w:object>
      </w:r>
      <w:r>
        <w:t>时，求证：</w:t>
      </w:r>
      <w:r>
        <w:object>
          <v:shape id="_x0000_i1135" o:spt="75" alt="eqId0d4ed681b465452aebac673ba3806c9e" type="#_x0000_t75" style="height:12.95pt;width:57.1pt;" o:ole="t" filled="f" o:preferrelative="t" stroked="f" coordsize="21600,21600">
            <v:path/>
            <v:fill on="f" focussize="0,0"/>
            <v:stroke on="f" joinstyle="miter"/>
            <v:imagedata r:id="rId210" o:title="eqId0d4ed681b465452aebac673ba3806c9e"/>
            <o:lock v:ext="edit" aspectratio="t"/>
            <w10:wrap type="none"/>
            <w10:anchorlock/>
          </v:shape>
          <o:OLEObject Type="Embed" ProgID="Equation.DSMT4" ShapeID="_x0000_i1135" DrawAspect="Content" ObjectID="_1468075835" r:id="rId209">
            <o:LockedField>false</o:LockedField>
          </o:OLEObject>
        </w:object>
      </w:r>
    </w:p>
    <w:p w14:paraId="054FE9F1">
      <w:pPr>
        <w:spacing w:line="360" w:lineRule="auto"/>
        <w:jc w:val="left"/>
        <w:textAlignment w:val="center"/>
      </w:pPr>
      <w:r>
        <w:t>(2)设</w:t>
      </w:r>
      <w:r>
        <w:object>
          <v:shape id="_x0000_i1136" o:spt="75" alt="eqId5a666403569e607f32af5f762c246dc7" type="#_x0000_t75" style="height:11.7pt;width:29.2pt;" o:ole="t" filled="f" o:preferrelative="t" stroked="f" coordsize="21600,21600">
            <v:path/>
            <v:fill on="f" focussize="0,0"/>
            <v:stroke on="f" joinstyle="miter"/>
            <v:imagedata r:id="rId212" o:title="eqId5a666403569e607f32af5f762c246dc7"/>
            <o:lock v:ext="edit" aspectratio="t"/>
            <w10:wrap type="none"/>
            <w10:anchorlock/>
          </v:shape>
          <o:OLEObject Type="Embed" ProgID="Equation.DSMT4" ShapeID="_x0000_i1136" DrawAspect="Content" ObjectID="_1468075836" r:id="rId211">
            <o:LockedField>false</o:LockedField>
          </o:OLEObject>
        </w:object>
      </w:r>
      <w:r>
        <w:t>，</w:t>
      </w:r>
      <w:r>
        <w:object>
          <v:shape id="_x0000_i1137" o:spt="75" alt="eqIdfa0e34424e828d9b3ca516e82b0d0575" type="#_x0000_t75" style="height:12.95pt;width:29.85pt;" o:ole="t" filled="f" o:preferrelative="t" stroked="f" coordsize="21600,21600">
            <v:path/>
            <v:fill on="f" focussize="0,0"/>
            <v:stroke on="f" joinstyle="miter"/>
            <v:imagedata r:id="rId214" o:title="eqIdfa0e34424e828d9b3ca516e82b0d0575"/>
            <o:lock v:ext="edit" aspectratio="t"/>
            <w10:wrap type="none"/>
            <w10:anchorlock/>
          </v:shape>
          <o:OLEObject Type="Embed" ProgID="Equation.DSMT4" ShapeID="_x0000_i1137" DrawAspect="Content" ObjectID="_1468075837" r:id="rId213">
            <o:LockedField>false</o:LockedField>
          </o:OLEObject>
        </w:object>
      </w:r>
      <w:r>
        <w:t>，求</w:t>
      </w:r>
      <w:r>
        <w:rPr>
          <w:rFonts w:ascii="Times New Roman" w:hAnsi="Times New Roman" w:eastAsia="Times New Roman"/>
          <w:i/>
        </w:rPr>
        <w:t>y</w:t>
      </w:r>
      <w:r>
        <w:t>关于</w:t>
      </w:r>
      <w:r>
        <w:rPr>
          <w:rFonts w:ascii="Times New Roman" w:hAnsi="Times New Roman" w:eastAsia="Times New Roman"/>
          <w:i/>
        </w:rPr>
        <w:t>x</w:t>
      </w:r>
      <w:r>
        <w:t>的函数关系式及定义域．</w:t>
      </w:r>
    </w:p>
    <w:p w14:paraId="65CE8529">
      <w:pPr>
        <w:spacing w:line="360" w:lineRule="auto"/>
        <w:jc w:val="left"/>
        <w:textAlignment w:val="center"/>
      </w:pPr>
      <w:r>
        <w:t>(3)如图2在直线</w:t>
      </w:r>
      <w:r>
        <w:object>
          <v:shape id="_x0000_i1138" o:spt="75" alt="eqIde42887d9bf31c1dd99f13c39e63c9ab9" type="#_x0000_t75" style="height:11.7pt;width:19.45pt;" o:ole="t" filled="f" o:preferrelative="t" stroked="f" coordsize="21600,21600">
            <v:path/>
            <v:fill on="f" focussize="0,0"/>
            <v:stroke on="f" joinstyle="miter"/>
            <v:imagedata r:id="rId216" o:title="eqIde42887d9bf31c1dd99f13c39e63c9ab9"/>
            <o:lock v:ext="edit" aspectratio="t"/>
            <w10:wrap type="none"/>
            <w10:anchorlock/>
          </v:shape>
          <o:OLEObject Type="Embed" ProgID="Equation.DSMT4" ShapeID="_x0000_i1138" DrawAspect="Content" ObjectID="_1468075838" r:id="rId215">
            <o:LockedField>false</o:LockedField>
          </o:OLEObject>
        </w:object>
      </w:r>
      <w:r>
        <w:t>上找点</w:t>
      </w:r>
      <w:r>
        <w:rPr>
          <w:rFonts w:ascii="Times New Roman" w:hAnsi="Times New Roman" w:eastAsia="Times New Roman"/>
          <w:i/>
        </w:rPr>
        <w:t>D</w:t>
      </w:r>
      <w:r>
        <w:t>（点</w:t>
      </w:r>
      <w:r>
        <w:rPr>
          <w:rFonts w:ascii="Times New Roman" w:hAnsi="Times New Roman" w:eastAsia="Times New Roman"/>
          <w:i/>
        </w:rPr>
        <w:t>D</w:t>
      </w:r>
      <w:r>
        <w:t>在</w:t>
      </w:r>
      <w:r>
        <w:object>
          <v:shape id="_x0000_i1139" o:spt="75" alt="eqId15c0dbe3c080c4c4636c64803e5c1f76" type="#_x0000_t75" style="height:11.7pt;width:31.8pt;" o:ole="t" filled="f" o:preferrelative="t" stroked="f" coordsize="21600,21600">
            <v:path/>
            <v:fill on="f" focussize="0,0"/>
            <v:stroke on="f" joinstyle="miter"/>
            <v:imagedata r:id="rId196" o:title="eqId15c0dbe3c080c4c4636c64803e5c1f76"/>
            <o:lock v:ext="edit" aspectratio="t"/>
            <w10:wrap type="none"/>
            <w10:anchorlock/>
          </v:shape>
          <o:OLEObject Type="Embed" ProgID="Equation.DSMT4" ShapeID="_x0000_i1139" DrawAspect="Content" ObjectID="_1468075839" r:id="rId217">
            <o:LockedField>false</o:LockedField>
          </o:OLEObject>
        </w:object>
      </w:r>
      <w:r>
        <w:t>外），满足</w:t>
      </w:r>
      <w:r>
        <w:object>
          <v:shape id="_x0000_i1140" o:spt="75" alt="eqIda05c072bc0a80372d863c1840808cdf6" type="#_x0000_t75" style="height:12.95pt;width:71.35pt;" o:ole="t" filled="f" o:preferrelative="t" stroked="f" coordsize="21600,21600">
            <v:path/>
            <v:fill on="f" focussize="0,0"/>
            <v:stroke on="f" joinstyle="miter"/>
            <v:imagedata r:id="rId219" o:title="eqIda05c072bc0a80372d863c1840808cdf6"/>
            <o:lock v:ext="edit" aspectratio="t"/>
            <w10:wrap type="none"/>
            <w10:anchorlock/>
          </v:shape>
          <o:OLEObject Type="Embed" ProgID="Equation.DSMT4" ShapeID="_x0000_i1140" DrawAspect="Content" ObjectID="_1468075840" r:id="rId218">
            <o:LockedField>false</o:LockedField>
          </o:OLEObject>
        </w:object>
      </w:r>
      <w:r>
        <w:t>，连接</w:t>
      </w:r>
      <w:r>
        <w:object>
          <v:shape id="_x0000_i1141" o:spt="75" alt="eqId65a685ea9f24b5394e9d289394a6b2a1" type="#_x0000_t75" style="height:11.7pt;width:42.15pt;" o:ole="t" filled="f" o:preferrelative="t" stroked="f" coordsize="21600,21600">
            <v:path/>
            <v:fill on="f" focussize="0,0"/>
            <v:stroke on="f" joinstyle="miter"/>
            <v:imagedata r:id="rId221" o:title="eqId65a685ea9f24b5394e9d289394a6b2a1"/>
            <o:lock v:ext="edit" aspectratio="t"/>
            <w10:wrap type="none"/>
            <w10:anchorlock/>
          </v:shape>
          <o:OLEObject Type="Embed" ProgID="Equation.DSMT4" ShapeID="_x0000_i1141" DrawAspect="Content" ObjectID="_1468075841" r:id="rId220">
            <o:LockedField>false</o:LockedField>
          </o:OLEObject>
        </w:object>
      </w:r>
      <w:r>
        <w:t>，过点</w:t>
      </w:r>
      <w:r>
        <w:rPr>
          <w:rFonts w:ascii="Times New Roman" w:hAnsi="Times New Roman" w:eastAsia="Times New Roman"/>
          <w:i/>
        </w:rPr>
        <w:t>P</w:t>
      </w:r>
      <w:r>
        <w:t>作</w:t>
      </w:r>
      <w:r>
        <w:object>
          <v:shape id="_x0000_i1142" o:spt="75" alt="eqId2cc91c40699abd1745056e139f7a18fb" type="#_x0000_t75" style="height:11.7pt;width:44.75pt;" o:ole="t" filled="f" o:preferrelative="t" stroked="f" coordsize="21600,21600">
            <v:path/>
            <v:fill on="f" focussize="0,0"/>
            <v:stroke on="f" joinstyle="miter"/>
            <v:imagedata r:id="rId223" o:title="eqId2cc91c40699abd1745056e139f7a18fb"/>
            <o:lock v:ext="edit" aspectratio="t"/>
            <w10:wrap type="none"/>
            <w10:anchorlock/>
          </v:shape>
          <o:OLEObject Type="Embed" ProgID="Equation.DSMT4" ShapeID="_x0000_i1142" DrawAspect="Content" ObjectID="_1468075842" r:id="rId222">
            <o:LockedField>false</o:LockedField>
          </o:OLEObject>
        </w:object>
      </w:r>
      <w:r>
        <w:t>交直线</w:t>
      </w:r>
      <w:r>
        <w:object>
          <v:shape id="_x0000_i1143" o:spt="75" alt="eqIde42887d9bf31c1dd99f13c39e63c9ab9" type="#_x0000_t75" style="height:11.7pt;width:19.45pt;" o:ole="t" filled="f" o:preferrelative="t" stroked="f" coordsize="21600,21600">
            <v:path/>
            <v:fill on="f" focussize="0,0"/>
            <v:stroke on="f" joinstyle="miter"/>
            <v:imagedata r:id="rId216" o:title="eqIde42887d9bf31c1dd99f13c39e63c9ab9"/>
            <o:lock v:ext="edit" aspectratio="t"/>
            <w10:wrap type="none"/>
            <w10:anchorlock/>
          </v:shape>
          <o:OLEObject Type="Embed" ProgID="Equation.DSMT4" ShapeID="_x0000_i1143" DrawAspect="Content" ObjectID="_1468075843" r:id="rId224">
            <o:LockedField>false</o:LockedField>
          </o:OLEObject>
        </w:object>
      </w:r>
      <w:r>
        <w:t>于</w:t>
      </w:r>
      <w:r>
        <w:rPr>
          <w:rFonts w:ascii="Times New Roman" w:hAnsi="Times New Roman" w:eastAsia="Times New Roman"/>
          <w:i/>
        </w:rPr>
        <w:t>E</w:t>
      </w:r>
      <w:r>
        <w:t>，连接</w:t>
      </w:r>
      <w:r>
        <w:object>
          <v:shape id="_x0000_i1144" o:spt="75" alt="eqId689c9bf39f12cbd610dabf94ad41b1f3" type="#_x0000_t75" style="height:12.95pt;width:40.2pt;" o:ole="t" filled="f" o:preferrelative="t" stroked="f" coordsize="21600,21600">
            <v:path/>
            <v:fill on="f" focussize="0,0"/>
            <v:stroke on="f" joinstyle="miter"/>
            <v:imagedata r:id="rId226" o:title="eqId689c9bf39f12cbd610dabf94ad41b1f3"/>
            <o:lock v:ext="edit" aspectratio="t"/>
            <w10:wrap type="none"/>
            <w10:anchorlock/>
          </v:shape>
          <o:OLEObject Type="Embed" ProgID="Equation.DSMT4" ShapeID="_x0000_i1144" DrawAspect="Content" ObjectID="_1468075844" r:id="rId225">
            <o:LockedField>false</o:LockedField>
          </o:OLEObject>
        </w:object>
      </w:r>
      <w:r>
        <w:t>．</w:t>
      </w:r>
    </w:p>
    <w:p w14:paraId="3ED76217">
      <w:pPr>
        <w:spacing w:line="360" w:lineRule="auto"/>
        <w:jc w:val="left"/>
        <w:textAlignment w:val="center"/>
      </w:pPr>
      <w:r>
        <w:t>①求证：四边形</w:t>
      </w:r>
      <w:r>
        <w:object>
          <v:shape id="_x0000_i1145" o:spt="75" alt="eqIde078cd122af12cd6079b8bba40275235" type="#_x0000_t75" style="height:12.95pt;width:31.8pt;" o:ole="t" filled="f" o:preferrelative="t" stroked="f" coordsize="21600,21600">
            <v:path/>
            <v:fill on="f" focussize="0,0"/>
            <v:stroke on="f" joinstyle="miter"/>
            <v:imagedata r:id="rId228" o:title="eqIde078cd122af12cd6079b8bba40275235"/>
            <o:lock v:ext="edit" aspectratio="t"/>
            <w10:wrap type="none"/>
            <w10:anchorlock/>
          </v:shape>
          <o:OLEObject Type="Embed" ProgID="Equation.DSMT4" ShapeID="_x0000_i1145" DrawAspect="Content" ObjectID="_1468075845" r:id="rId227">
            <o:LockedField>false</o:LockedField>
          </o:OLEObject>
        </w:object>
      </w:r>
      <w:r>
        <w:t>是菱形，</w:t>
      </w:r>
    </w:p>
    <w:p w14:paraId="67DAF148">
      <w:pPr>
        <w:spacing w:line="360" w:lineRule="auto"/>
        <w:jc w:val="left"/>
        <w:textAlignment w:val="center"/>
      </w:pPr>
      <w:r>
        <w:t>②当四边形</w:t>
      </w:r>
      <w:r>
        <w:object>
          <v:shape id="_x0000_i1146" o:spt="75" alt="eqIde078cd122af12cd6079b8bba40275235" type="#_x0000_t75" style="height:12.95pt;width:31.8pt;" o:ole="t" filled="f" o:preferrelative="t" stroked="f" coordsize="21600,21600">
            <v:path/>
            <v:fill on="f" focussize="0,0"/>
            <v:stroke on="f" joinstyle="miter"/>
            <v:imagedata r:id="rId228" o:title="eqIde078cd122af12cd6079b8bba40275235"/>
            <o:lock v:ext="edit" aspectratio="t"/>
            <w10:wrap type="none"/>
            <w10:anchorlock/>
          </v:shape>
          <o:OLEObject Type="Embed" ProgID="Equation.DSMT4" ShapeID="_x0000_i1146" DrawAspect="Content" ObjectID="_1468075846" r:id="rId229">
            <o:LockedField>false</o:LockedField>
          </o:OLEObject>
        </w:object>
      </w:r>
      <w:r>
        <w:t>与</w:t>
      </w:r>
      <w:r>
        <w:object>
          <v:shape id="_x0000_i1147" o:spt="75" alt="eqId15c0dbe3c080c4c4636c64803e5c1f76" type="#_x0000_t75" style="height:11.7pt;width:31.8pt;" o:ole="t" filled="f" o:preferrelative="t" stroked="f" coordsize="21600,21600">
            <v:path/>
            <v:fill on="f" focussize="0,0"/>
            <v:stroke on="f" joinstyle="miter"/>
            <v:imagedata r:id="rId196" o:title="eqId15c0dbe3c080c4c4636c64803e5c1f76"/>
            <o:lock v:ext="edit" aspectratio="t"/>
            <w10:wrap type="none"/>
            <w10:anchorlock/>
          </v:shape>
          <o:OLEObject Type="Embed" ProgID="Equation.DSMT4" ShapeID="_x0000_i1147" DrawAspect="Content" ObjectID="_1468075847" r:id="rId230">
            <o:LockedField>false</o:LockedField>
          </o:OLEObject>
        </w:object>
      </w:r>
      <w:r>
        <w:t>重叠部分面积是</w:t>
      </w:r>
      <w:r>
        <w:object>
          <v:shape id="_x0000_i1148" o:spt="75" alt="eqId95ee25119afe11c475d156d95ba064e6" type="#_x0000_t75" style="height:28.55pt;width:28.55pt;" o:ole="t" filled="f" o:preferrelative="t" stroked="f" coordsize="21600,21600">
            <v:path/>
            <v:fill on="f" focussize="0,0"/>
            <v:stroke on="f" joinstyle="miter"/>
            <v:imagedata r:id="rId232" o:title="eqId95ee25119afe11c475d156d95ba064e6"/>
            <o:lock v:ext="edit" aspectratio="t"/>
            <w10:wrap type="none"/>
            <w10:anchorlock/>
          </v:shape>
          <o:OLEObject Type="Embed" ProgID="Equation.DSMT4" ShapeID="_x0000_i1148" DrawAspect="Content" ObjectID="_1468075848" r:id="rId231">
            <o:LockedField>false</o:LockedField>
          </o:OLEObject>
        </w:object>
      </w:r>
      <w:r>
        <w:t>时，求</w:t>
      </w:r>
      <w:r>
        <w:object>
          <v:shape id="_x0000_i1149" o:spt="75" alt="eqId2cdba1337ec85fa9722cb4b320a82ae6" type="#_x0000_t75" style="height:11.05pt;width:16.2pt;" o:ole="t" filled="f" o:preferrelative="t" stroked="f" coordsize="21600,21600">
            <v:path/>
            <v:fill on="f" focussize="0,0"/>
            <v:stroke on="f" joinstyle="miter"/>
            <v:imagedata r:id="rId234" o:title="eqId2cdba1337ec85fa9722cb4b320a82ae6"/>
            <o:lock v:ext="edit" aspectratio="t"/>
            <w10:wrap type="none"/>
            <w10:anchorlock/>
          </v:shape>
          <o:OLEObject Type="Embed" ProgID="Equation.DSMT4" ShapeID="_x0000_i1149" DrawAspect="Content" ObjectID="_1468075849" r:id="rId233">
            <o:LockedField>false</o:LockedField>
          </o:OLEObject>
        </w:object>
      </w:r>
      <w:r>
        <w:t>的值，</w:t>
      </w:r>
    </w:p>
    <w:p w14:paraId="04CD3C5E">
      <w:pPr>
        <w:snapToGrid w:val="0"/>
        <w:spacing w:line="360" w:lineRule="auto"/>
        <w:jc w:val="left"/>
        <w:textAlignment w:val="center"/>
        <w:rPr>
          <w:rFonts w:ascii="Times New Roman" w:hAnsi="Times New Roman" w:eastAsia="黑体"/>
          <w:bCs/>
          <w:color w:val="000000"/>
          <w:szCs w:val="21"/>
        </w:rPr>
      </w:pPr>
    </w:p>
    <w:sectPr>
      <w:headerReference r:id="rId3" w:type="default"/>
      <w:footerReference r:id="rId5" w:type="default"/>
      <w:headerReference r:id="rId4" w:type="even"/>
      <w:footerReference r:id="rId6" w:type="even"/>
      <w:pgSz w:w="23814" w:h="16839" w:orient="landscape"/>
      <w:pgMar w:top="1134" w:right="1134" w:bottom="1134" w:left="1134" w:header="851" w:footer="992" w:gutter="1418"/>
      <w:cols w:space="425" w:num="2" w:sep="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1</w:t>
    </w:r>
    <w:r>
      <w:rPr>
        <w:rStyle w:val="91"/>
        <w:rFonts w:hint="eastAsia"/>
        <w:lang w:eastAsia="zh-CN"/>
      </w:rPr>
      <w:fldChar w:fldCharType="end"/>
    </w:r>
  </w:p>
  <w:p w14:paraId="08DE4C98">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2</w:t>
    </w:r>
    <w:r>
      <w:rPr>
        <w:rStyle w:val="91"/>
        <w:rFonts w:hint="eastAsia"/>
        <w:lang w:eastAsia="zh-CN"/>
      </w:rPr>
      <w:fldChar w:fldCharType="end"/>
    </w:r>
    <w:bookmarkStart w:id="0" w:name="_GoBack"/>
    <w:bookmarkEnd w:id="0"/>
  </w:p>
  <w:p w14:paraId="2ADA6F6D">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92D16">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3DAA2">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4B4A34"/>
    <w:multiLevelType w:val="singleLevel"/>
    <w:tmpl w:val="E34B4A34"/>
    <w:lvl w:ilvl="0" w:tentative="0">
      <w:start w:val="1"/>
      <w:numFmt w:val="chineseCounting"/>
      <w:suff w:val="nothing"/>
      <w:lvlText w:val="%1、"/>
      <w:lvlJc w:val="left"/>
      <w:rPr>
        <w:rFonts w:hint="eastAsia"/>
      </w:rPr>
    </w:lvl>
  </w:abstractNum>
  <w:abstractNum w:abstractNumId="1">
    <w:nsid w:val="FFFFFF7C"/>
    <w:multiLevelType w:val="singleLevel"/>
    <w:tmpl w:val="FFFFFF7C"/>
    <w:lvl w:ilvl="0" w:tentative="0">
      <w:start w:val="1"/>
      <w:numFmt w:val="decimal"/>
      <w:pStyle w:val="65"/>
      <w:lvlText w:val="%1."/>
      <w:lvlJc w:val="left"/>
      <w:pPr>
        <w:tabs>
          <w:tab w:val="left" w:pos="2040"/>
        </w:tabs>
        <w:ind w:left="2040" w:hanging="360"/>
      </w:pPr>
    </w:lvl>
  </w:abstractNum>
  <w:abstractNum w:abstractNumId="2">
    <w:nsid w:val="FFFFFF7D"/>
    <w:multiLevelType w:val="singleLevel"/>
    <w:tmpl w:val="FFFFFF7D"/>
    <w:lvl w:ilvl="0" w:tentative="0">
      <w:start w:val="1"/>
      <w:numFmt w:val="decimal"/>
      <w:pStyle w:val="47"/>
      <w:lvlText w:val="%1."/>
      <w:lvlJc w:val="left"/>
      <w:pPr>
        <w:tabs>
          <w:tab w:val="left" w:pos="1620"/>
        </w:tabs>
        <w:ind w:left="1620" w:hanging="360"/>
      </w:pPr>
    </w:lvl>
  </w:abstractNum>
  <w:abstractNum w:abstractNumId="3">
    <w:nsid w:val="FFFFFF7E"/>
    <w:multiLevelType w:val="singleLevel"/>
    <w:tmpl w:val="FFFFFF7E"/>
    <w:lvl w:ilvl="0" w:tentative="0">
      <w:start w:val="1"/>
      <w:numFmt w:val="decimal"/>
      <w:pStyle w:val="36"/>
      <w:lvlText w:val="%1."/>
      <w:lvlJc w:val="left"/>
      <w:pPr>
        <w:tabs>
          <w:tab w:val="left" w:pos="1200"/>
        </w:tabs>
        <w:ind w:left="1200" w:hanging="360"/>
      </w:pPr>
    </w:lvl>
  </w:abstractNum>
  <w:abstractNum w:abstractNumId="4">
    <w:nsid w:val="FFFFFF7F"/>
    <w:multiLevelType w:val="singleLevel"/>
    <w:tmpl w:val="FFFFFF7F"/>
    <w:lvl w:ilvl="0" w:tentative="0">
      <w:start w:val="1"/>
      <w:numFmt w:val="decimal"/>
      <w:pStyle w:val="14"/>
      <w:lvlText w:val="%1."/>
      <w:lvlJc w:val="left"/>
      <w:pPr>
        <w:tabs>
          <w:tab w:val="left" w:pos="780"/>
        </w:tabs>
        <w:ind w:left="780" w:hanging="360"/>
      </w:pPr>
    </w:lvl>
  </w:abstractNum>
  <w:abstractNum w:abstractNumId="5">
    <w:nsid w:val="FFFFFF80"/>
    <w:multiLevelType w:val="singleLevel"/>
    <w:tmpl w:val="FFFFFF80"/>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6">
    <w:nsid w:val="FFFFFF81"/>
    <w:multiLevelType w:val="singleLevel"/>
    <w:tmpl w:val="FFFFFF81"/>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7">
    <w:nsid w:val="FFFFFF82"/>
    <w:multiLevelType w:val="singleLevel"/>
    <w:tmpl w:val="FFFFFF82"/>
    <w:lvl w:ilvl="0" w:tentative="0">
      <w:start w:val="1"/>
      <w:numFmt w:val="bullet"/>
      <w:pStyle w:val="33"/>
      <w:lvlText w:val=""/>
      <w:lvlJc w:val="left"/>
      <w:pPr>
        <w:tabs>
          <w:tab w:val="left" w:pos="1200"/>
        </w:tabs>
        <w:ind w:left="1200" w:hanging="360"/>
      </w:pPr>
      <w:rPr>
        <w:rFonts w:hint="default" w:ascii="Wingdings" w:hAnsi="Wingdings"/>
      </w:rPr>
    </w:lvl>
  </w:abstractNum>
  <w:abstractNum w:abstractNumId="8">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9">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10">
    <w:nsid w:val="FFFFFF89"/>
    <w:multiLevelType w:val="singleLevel"/>
    <w:tmpl w:val="FFFFFF89"/>
    <w:lvl w:ilvl="0" w:tentative="0">
      <w:start w:val="1"/>
      <w:numFmt w:val="bullet"/>
      <w:pStyle w:val="24"/>
      <w:lvlText w:val=""/>
      <w:lvlJc w:val="left"/>
      <w:pPr>
        <w:tabs>
          <w:tab w:val="left" w:pos="360"/>
        </w:tabs>
        <w:ind w:left="360" w:hanging="360"/>
      </w:pPr>
      <w:rPr>
        <w:rFonts w:hint="default" w:ascii="Wingdings" w:hAnsi="Wingdings"/>
      </w:rPr>
    </w:lvl>
  </w:abstractNum>
  <w:num w:numId="1">
    <w:abstractNumId w:val="4"/>
  </w:num>
  <w:num w:numId="2">
    <w:abstractNumId w:val="6"/>
  </w:num>
  <w:num w:numId="3">
    <w:abstractNumId w:val="9"/>
  </w:num>
  <w:num w:numId="4">
    <w:abstractNumId w:val="10"/>
  </w:num>
  <w:num w:numId="5">
    <w:abstractNumId w:val="7"/>
  </w:num>
  <w:num w:numId="6">
    <w:abstractNumId w:val="3"/>
  </w:num>
  <w:num w:numId="7">
    <w:abstractNumId w:val="8"/>
  </w:num>
  <w:num w:numId="8">
    <w:abstractNumId w:val="5"/>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U0ZmJhMGFlNTc4M2E3Yzk4MDhjZmEyNmQxMGQyNmUifQ=="/>
  </w:docVars>
  <w:rsids>
    <w:rsidRoot w:val="00B85E42"/>
    <w:rsid w:val="00000451"/>
    <w:rsid w:val="0000125F"/>
    <w:rsid w:val="0000154A"/>
    <w:rsid w:val="0000163D"/>
    <w:rsid w:val="00002A1D"/>
    <w:rsid w:val="000042A8"/>
    <w:rsid w:val="00004BD7"/>
    <w:rsid w:val="000058DD"/>
    <w:rsid w:val="000063F2"/>
    <w:rsid w:val="000120CF"/>
    <w:rsid w:val="00013496"/>
    <w:rsid w:val="0001622A"/>
    <w:rsid w:val="000166EE"/>
    <w:rsid w:val="00016873"/>
    <w:rsid w:val="00016C5F"/>
    <w:rsid w:val="00021165"/>
    <w:rsid w:val="00023220"/>
    <w:rsid w:val="000253FC"/>
    <w:rsid w:val="000254E1"/>
    <w:rsid w:val="00030C5C"/>
    <w:rsid w:val="000315AF"/>
    <w:rsid w:val="00033092"/>
    <w:rsid w:val="000354A0"/>
    <w:rsid w:val="00037045"/>
    <w:rsid w:val="00040A7C"/>
    <w:rsid w:val="00042027"/>
    <w:rsid w:val="00043A89"/>
    <w:rsid w:val="00046A02"/>
    <w:rsid w:val="00050772"/>
    <w:rsid w:val="00050AF3"/>
    <w:rsid w:val="00052927"/>
    <w:rsid w:val="00053DD1"/>
    <w:rsid w:val="00054690"/>
    <w:rsid w:val="00054798"/>
    <w:rsid w:val="00054F56"/>
    <w:rsid w:val="000552AA"/>
    <w:rsid w:val="00062EC6"/>
    <w:rsid w:val="00063899"/>
    <w:rsid w:val="000638D4"/>
    <w:rsid w:val="00065ABA"/>
    <w:rsid w:val="00066830"/>
    <w:rsid w:val="00066EC2"/>
    <w:rsid w:val="00070431"/>
    <w:rsid w:val="00073395"/>
    <w:rsid w:val="00073D6D"/>
    <w:rsid w:val="00073F57"/>
    <w:rsid w:val="000767D9"/>
    <w:rsid w:val="0007705C"/>
    <w:rsid w:val="00083DBD"/>
    <w:rsid w:val="00086215"/>
    <w:rsid w:val="00087980"/>
    <w:rsid w:val="000914C3"/>
    <w:rsid w:val="00092704"/>
    <w:rsid w:val="00093326"/>
    <w:rsid w:val="000935A1"/>
    <w:rsid w:val="00097048"/>
    <w:rsid w:val="000A0F7F"/>
    <w:rsid w:val="000A13AC"/>
    <w:rsid w:val="000A4B44"/>
    <w:rsid w:val="000A679A"/>
    <w:rsid w:val="000A7A68"/>
    <w:rsid w:val="000B2275"/>
    <w:rsid w:val="000B4F35"/>
    <w:rsid w:val="000B6018"/>
    <w:rsid w:val="000B6C7C"/>
    <w:rsid w:val="000C2AA7"/>
    <w:rsid w:val="000C6DEF"/>
    <w:rsid w:val="000D2ABE"/>
    <w:rsid w:val="000D630E"/>
    <w:rsid w:val="000D66D0"/>
    <w:rsid w:val="000D6FF2"/>
    <w:rsid w:val="000D70A5"/>
    <w:rsid w:val="000E0370"/>
    <w:rsid w:val="000E05AC"/>
    <w:rsid w:val="000E1DA7"/>
    <w:rsid w:val="000E4FF9"/>
    <w:rsid w:val="000E60AB"/>
    <w:rsid w:val="000E7739"/>
    <w:rsid w:val="000E7A52"/>
    <w:rsid w:val="000F2C80"/>
    <w:rsid w:val="000F555B"/>
    <w:rsid w:val="000F63DA"/>
    <w:rsid w:val="000F7AC3"/>
    <w:rsid w:val="001026E3"/>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6899"/>
    <w:rsid w:val="001B0235"/>
    <w:rsid w:val="001B1C0B"/>
    <w:rsid w:val="001B20AC"/>
    <w:rsid w:val="001B2837"/>
    <w:rsid w:val="001B4068"/>
    <w:rsid w:val="001B48F3"/>
    <w:rsid w:val="001B4E4B"/>
    <w:rsid w:val="001B5906"/>
    <w:rsid w:val="001B5B6B"/>
    <w:rsid w:val="001B5B70"/>
    <w:rsid w:val="001B6BD5"/>
    <w:rsid w:val="001B7752"/>
    <w:rsid w:val="001C2774"/>
    <w:rsid w:val="001C4B81"/>
    <w:rsid w:val="001C72B1"/>
    <w:rsid w:val="001D09A0"/>
    <w:rsid w:val="001E0CC1"/>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20CB3"/>
    <w:rsid w:val="002303B4"/>
    <w:rsid w:val="002315C6"/>
    <w:rsid w:val="00236004"/>
    <w:rsid w:val="00236F42"/>
    <w:rsid w:val="0023700A"/>
    <w:rsid w:val="002407A5"/>
    <w:rsid w:val="002418FB"/>
    <w:rsid w:val="00242236"/>
    <w:rsid w:val="00242C46"/>
    <w:rsid w:val="00243CED"/>
    <w:rsid w:val="0024618F"/>
    <w:rsid w:val="0025123B"/>
    <w:rsid w:val="00252604"/>
    <w:rsid w:val="002527EC"/>
    <w:rsid w:val="00252DFA"/>
    <w:rsid w:val="0025354A"/>
    <w:rsid w:val="0025356D"/>
    <w:rsid w:val="00257FA3"/>
    <w:rsid w:val="0026001A"/>
    <w:rsid w:val="002620A9"/>
    <w:rsid w:val="00263C6A"/>
    <w:rsid w:val="00270F65"/>
    <w:rsid w:val="00271D5E"/>
    <w:rsid w:val="0027208C"/>
    <w:rsid w:val="002730FA"/>
    <w:rsid w:val="002746A4"/>
    <w:rsid w:val="0027546C"/>
    <w:rsid w:val="0027755A"/>
    <w:rsid w:val="002821EF"/>
    <w:rsid w:val="00283E22"/>
    <w:rsid w:val="00286A61"/>
    <w:rsid w:val="002875EB"/>
    <w:rsid w:val="00290BD6"/>
    <w:rsid w:val="00292D29"/>
    <w:rsid w:val="0029379F"/>
    <w:rsid w:val="00294023"/>
    <w:rsid w:val="00295522"/>
    <w:rsid w:val="00296276"/>
    <w:rsid w:val="002A5B65"/>
    <w:rsid w:val="002B14BF"/>
    <w:rsid w:val="002B3811"/>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D57"/>
    <w:rsid w:val="00357ECE"/>
    <w:rsid w:val="00361682"/>
    <w:rsid w:val="0036392A"/>
    <w:rsid w:val="00366E9E"/>
    <w:rsid w:val="00370659"/>
    <w:rsid w:val="00375ECF"/>
    <w:rsid w:val="00376B88"/>
    <w:rsid w:val="00383A17"/>
    <w:rsid w:val="0038637E"/>
    <w:rsid w:val="00386442"/>
    <w:rsid w:val="0039186E"/>
    <w:rsid w:val="00392152"/>
    <w:rsid w:val="003B3B99"/>
    <w:rsid w:val="003B3E91"/>
    <w:rsid w:val="003B4EF8"/>
    <w:rsid w:val="003B525E"/>
    <w:rsid w:val="003B5BB5"/>
    <w:rsid w:val="003B6848"/>
    <w:rsid w:val="003B6983"/>
    <w:rsid w:val="003C365B"/>
    <w:rsid w:val="003C463B"/>
    <w:rsid w:val="003C5080"/>
    <w:rsid w:val="003C5A5F"/>
    <w:rsid w:val="003C5CFE"/>
    <w:rsid w:val="003D1162"/>
    <w:rsid w:val="003D4378"/>
    <w:rsid w:val="003D5353"/>
    <w:rsid w:val="003E19FD"/>
    <w:rsid w:val="003E252C"/>
    <w:rsid w:val="003E46BD"/>
    <w:rsid w:val="003E6B41"/>
    <w:rsid w:val="003E6D96"/>
    <w:rsid w:val="003F0920"/>
    <w:rsid w:val="003F23FD"/>
    <w:rsid w:val="003F3203"/>
    <w:rsid w:val="003F4116"/>
    <w:rsid w:val="003F4F1B"/>
    <w:rsid w:val="003F549E"/>
    <w:rsid w:val="003F7544"/>
    <w:rsid w:val="00400480"/>
    <w:rsid w:val="0040225A"/>
    <w:rsid w:val="0041087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336A"/>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AD0"/>
    <w:rsid w:val="004A4F25"/>
    <w:rsid w:val="004B16C3"/>
    <w:rsid w:val="004B3B08"/>
    <w:rsid w:val="004B49BC"/>
    <w:rsid w:val="004B4BA7"/>
    <w:rsid w:val="004B5911"/>
    <w:rsid w:val="004B6372"/>
    <w:rsid w:val="004B652F"/>
    <w:rsid w:val="004C0B3A"/>
    <w:rsid w:val="004C3204"/>
    <w:rsid w:val="004C4CFF"/>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5002CF"/>
    <w:rsid w:val="005020B1"/>
    <w:rsid w:val="005028CE"/>
    <w:rsid w:val="00505315"/>
    <w:rsid w:val="00505CE1"/>
    <w:rsid w:val="005079D2"/>
    <w:rsid w:val="00510E54"/>
    <w:rsid w:val="005135E3"/>
    <w:rsid w:val="005139DF"/>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6D1D"/>
    <w:rsid w:val="00617771"/>
    <w:rsid w:val="00620387"/>
    <w:rsid w:val="006231B2"/>
    <w:rsid w:val="006236A9"/>
    <w:rsid w:val="006279E2"/>
    <w:rsid w:val="00627D39"/>
    <w:rsid w:val="006351EB"/>
    <w:rsid w:val="006376E4"/>
    <w:rsid w:val="00640F4D"/>
    <w:rsid w:val="0064276A"/>
    <w:rsid w:val="00642F36"/>
    <w:rsid w:val="00645027"/>
    <w:rsid w:val="006472F6"/>
    <w:rsid w:val="00650571"/>
    <w:rsid w:val="00650FF8"/>
    <w:rsid w:val="00652140"/>
    <w:rsid w:val="00653B7B"/>
    <w:rsid w:val="00655602"/>
    <w:rsid w:val="00656527"/>
    <w:rsid w:val="006610B3"/>
    <w:rsid w:val="00661294"/>
    <w:rsid w:val="0066197B"/>
    <w:rsid w:val="00670733"/>
    <w:rsid w:val="00670B42"/>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373B"/>
    <w:rsid w:val="00695EFF"/>
    <w:rsid w:val="00697846"/>
    <w:rsid w:val="006A0464"/>
    <w:rsid w:val="006A56F6"/>
    <w:rsid w:val="006A5817"/>
    <w:rsid w:val="006A7BA0"/>
    <w:rsid w:val="006B5192"/>
    <w:rsid w:val="006B616D"/>
    <w:rsid w:val="006C2A2F"/>
    <w:rsid w:val="006C2CE4"/>
    <w:rsid w:val="006C5CD4"/>
    <w:rsid w:val="006C7856"/>
    <w:rsid w:val="006C7F8E"/>
    <w:rsid w:val="006D3B2D"/>
    <w:rsid w:val="006D3E5E"/>
    <w:rsid w:val="006D3E9F"/>
    <w:rsid w:val="006D62E4"/>
    <w:rsid w:val="006D7750"/>
    <w:rsid w:val="006E0143"/>
    <w:rsid w:val="006E101C"/>
    <w:rsid w:val="006E17E6"/>
    <w:rsid w:val="006E18F8"/>
    <w:rsid w:val="006E1DE1"/>
    <w:rsid w:val="006E2169"/>
    <w:rsid w:val="006E3A31"/>
    <w:rsid w:val="006E524D"/>
    <w:rsid w:val="006E6672"/>
    <w:rsid w:val="006E6855"/>
    <w:rsid w:val="006F1D6D"/>
    <w:rsid w:val="006F5D98"/>
    <w:rsid w:val="00705053"/>
    <w:rsid w:val="00706B2A"/>
    <w:rsid w:val="0070702C"/>
    <w:rsid w:val="0070770A"/>
    <w:rsid w:val="007110EB"/>
    <w:rsid w:val="00711635"/>
    <w:rsid w:val="00714A59"/>
    <w:rsid w:val="007208DA"/>
    <w:rsid w:val="00720DF8"/>
    <w:rsid w:val="00723CB4"/>
    <w:rsid w:val="00724850"/>
    <w:rsid w:val="00724B0E"/>
    <w:rsid w:val="00724E08"/>
    <w:rsid w:val="00731265"/>
    <w:rsid w:val="0073334E"/>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41C6"/>
    <w:rsid w:val="00785154"/>
    <w:rsid w:val="007874C0"/>
    <w:rsid w:val="00787C6A"/>
    <w:rsid w:val="00791D0A"/>
    <w:rsid w:val="00793203"/>
    <w:rsid w:val="007947D6"/>
    <w:rsid w:val="007967F0"/>
    <w:rsid w:val="007A0467"/>
    <w:rsid w:val="007A1324"/>
    <w:rsid w:val="007A3058"/>
    <w:rsid w:val="007A3ED0"/>
    <w:rsid w:val="007A5B90"/>
    <w:rsid w:val="007A5FF5"/>
    <w:rsid w:val="007B16A0"/>
    <w:rsid w:val="007B1775"/>
    <w:rsid w:val="007B5645"/>
    <w:rsid w:val="007B6A26"/>
    <w:rsid w:val="007B6EDB"/>
    <w:rsid w:val="007C0F2C"/>
    <w:rsid w:val="007C2049"/>
    <w:rsid w:val="007C56B1"/>
    <w:rsid w:val="007C6777"/>
    <w:rsid w:val="007D326B"/>
    <w:rsid w:val="007D33A8"/>
    <w:rsid w:val="007D65E1"/>
    <w:rsid w:val="007E760F"/>
    <w:rsid w:val="007F0B19"/>
    <w:rsid w:val="007F0F7D"/>
    <w:rsid w:val="007F15B0"/>
    <w:rsid w:val="007F26C1"/>
    <w:rsid w:val="007F347E"/>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642"/>
    <w:rsid w:val="0082288C"/>
    <w:rsid w:val="00822A1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F6C"/>
    <w:rsid w:val="008E7AE4"/>
    <w:rsid w:val="008F09C8"/>
    <w:rsid w:val="008F1A9C"/>
    <w:rsid w:val="008F39B7"/>
    <w:rsid w:val="008F4914"/>
    <w:rsid w:val="008F5A2A"/>
    <w:rsid w:val="008F659C"/>
    <w:rsid w:val="008F7A9B"/>
    <w:rsid w:val="008F7AA7"/>
    <w:rsid w:val="00900514"/>
    <w:rsid w:val="00901982"/>
    <w:rsid w:val="00906982"/>
    <w:rsid w:val="00915796"/>
    <w:rsid w:val="009175F2"/>
    <w:rsid w:val="009209C5"/>
    <w:rsid w:val="00921DF6"/>
    <w:rsid w:val="009221B7"/>
    <w:rsid w:val="00923708"/>
    <w:rsid w:val="0092496A"/>
    <w:rsid w:val="00926A02"/>
    <w:rsid w:val="009278D4"/>
    <w:rsid w:val="00934F4E"/>
    <w:rsid w:val="0093793B"/>
    <w:rsid w:val="00940893"/>
    <w:rsid w:val="00942774"/>
    <w:rsid w:val="00942F8C"/>
    <w:rsid w:val="00943CB2"/>
    <w:rsid w:val="00945A62"/>
    <w:rsid w:val="00950336"/>
    <w:rsid w:val="009504F0"/>
    <w:rsid w:val="00950CFE"/>
    <w:rsid w:val="00951413"/>
    <w:rsid w:val="00960DBA"/>
    <w:rsid w:val="00961716"/>
    <w:rsid w:val="0096261E"/>
    <w:rsid w:val="00962656"/>
    <w:rsid w:val="00962776"/>
    <w:rsid w:val="00962857"/>
    <w:rsid w:val="00963E95"/>
    <w:rsid w:val="00965E7A"/>
    <w:rsid w:val="00966E13"/>
    <w:rsid w:val="00967FD0"/>
    <w:rsid w:val="00970F26"/>
    <w:rsid w:val="00971438"/>
    <w:rsid w:val="009726BB"/>
    <w:rsid w:val="0097654C"/>
    <w:rsid w:val="009812D4"/>
    <w:rsid w:val="00981B07"/>
    <w:rsid w:val="009877CA"/>
    <w:rsid w:val="009911C5"/>
    <w:rsid w:val="00991260"/>
    <w:rsid w:val="0099207D"/>
    <w:rsid w:val="00992806"/>
    <w:rsid w:val="009933BC"/>
    <w:rsid w:val="00994A32"/>
    <w:rsid w:val="00995D99"/>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701C0"/>
    <w:rsid w:val="00A71296"/>
    <w:rsid w:val="00A7344B"/>
    <w:rsid w:val="00A73565"/>
    <w:rsid w:val="00A73F13"/>
    <w:rsid w:val="00A74CEF"/>
    <w:rsid w:val="00A760C3"/>
    <w:rsid w:val="00A805FF"/>
    <w:rsid w:val="00A92DC0"/>
    <w:rsid w:val="00A9323D"/>
    <w:rsid w:val="00A934A7"/>
    <w:rsid w:val="00A955C8"/>
    <w:rsid w:val="00A9582D"/>
    <w:rsid w:val="00A96F9F"/>
    <w:rsid w:val="00AA29CB"/>
    <w:rsid w:val="00AA6D27"/>
    <w:rsid w:val="00AB00F6"/>
    <w:rsid w:val="00AB1DF9"/>
    <w:rsid w:val="00AB7E4F"/>
    <w:rsid w:val="00AC0BC0"/>
    <w:rsid w:val="00AC132B"/>
    <w:rsid w:val="00AC1A5E"/>
    <w:rsid w:val="00AC32E0"/>
    <w:rsid w:val="00AC5B21"/>
    <w:rsid w:val="00AC6B52"/>
    <w:rsid w:val="00AC77CA"/>
    <w:rsid w:val="00AD0850"/>
    <w:rsid w:val="00AD26DB"/>
    <w:rsid w:val="00AD372B"/>
    <w:rsid w:val="00AD6BB2"/>
    <w:rsid w:val="00AD7078"/>
    <w:rsid w:val="00AD7CEA"/>
    <w:rsid w:val="00AE08E5"/>
    <w:rsid w:val="00AE0AD4"/>
    <w:rsid w:val="00AE0EF8"/>
    <w:rsid w:val="00AE1307"/>
    <w:rsid w:val="00AE319E"/>
    <w:rsid w:val="00AE3CBC"/>
    <w:rsid w:val="00AE57DF"/>
    <w:rsid w:val="00AE6C25"/>
    <w:rsid w:val="00AE76BA"/>
    <w:rsid w:val="00AF367B"/>
    <w:rsid w:val="00B01DC3"/>
    <w:rsid w:val="00B05E00"/>
    <w:rsid w:val="00B05F51"/>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60249"/>
    <w:rsid w:val="00B607AC"/>
    <w:rsid w:val="00B615B2"/>
    <w:rsid w:val="00B658D5"/>
    <w:rsid w:val="00B67207"/>
    <w:rsid w:val="00B70F87"/>
    <w:rsid w:val="00B716C3"/>
    <w:rsid w:val="00B72EE0"/>
    <w:rsid w:val="00B73043"/>
    <w:rsid w:val="00B74148"/>
    <w:rsid w:val="00B770F6"/>
    <w:rsid w:val="00B7757E"/>
    <w:rsid w:val="00B80298"/>
    <w:rsid w:val="00B80AD9"/>
    <w:rsid w:val="00B84315"/>
    <w:rsid w:val="00B85E42"/>
    <w:rsid w:val="00B87876"/>
    <w:rsid w:val="00B92A15"/>
    <w:rsid w:val="00B95373"/>
    <w:rsid w:val="00B95920"/>
    <w:rsid w:val="00BA0169"/>
    <w:rsid w:val="00BA01C0"/>
    <w:rsid w:val="00BA0FB4"/>
    <w:rsid w:val="00BA3C59"/>
    <w:rsid w:val="00BA6EDE"/>
    <w:rsid w:val="00BB09EA"/>
    <w:rsid w:val="00BB1C0E"/>
    <w:rsid w:val="00BB4D48"/>
    <w:rsid w:val="00BB5F1D"/>
    <w:rsid w:val="00BB5FAC"/>
    <w:rsid w:val="00BB76AA"/>
    <w:rsid w:val="00BB77C7"/>
    <w:rsid w:val="00BC0C2E"/>
    <w:rsid w:val="00BC1C03"/>
    <w:rsid w:val="00BC2A7D"/>
    <w:rsid w:val="00BC3376"/>
    <w:rsid w:val="00BC3C84"/>
    <w:rsid w:val="00BC48D1"/>
    <w:rsid w:val="00BC5EB8"/>
    <w:rsid w:val="00BC70E9"/>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36AFD"/>
    <w:rsid w:val="00C42428"/>
    <w:rsid w:val="00C461A3"/>
    <w:rsid w:val="00C461D4"/>
    <w:rsid w:val="00C50A29"/>
    <w:rsid w:val="00C50EBF"/>
    <w:rsid w:val="00C52981"/>
    <w:rsid w:val="00C52D37"/>
    <w:rsid w:val="00C54045"/>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4788"/>
    <w:rsid w:val="00C75236"/>
    <w:rsid w:val="00C77645"/>
    <w:rsid w:val="00C802CD"/>
    <w:rsid w:val="00C80F2D"/>
    <w:rsid w:val="00C82061"/>
    <w:rsid w:val="00C83BC7"/>
    <w:rsid w:val="00C84CEF"/>
    <w:rsid w:val="00C8502C"/>
    <w:rsid w:val="00C8527B"/>
    <w:rsid w:val="00C85D7B"/>
    <w:rsid w:val="00C86DEB"/>
    <w:rsid w:val="00C90AD3"/>
    <w:rsid w:val="00C91271"/>
    <w:rsid w:val="00C926E3"/>
    <w:rsid w:val="00C92A0E"/>
    <w:rsid w:val="00C93F45"/>
    <w:rsid w:val="00C94D2D"/>
    <w:rsid w:val="00C95A0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3894"/>
    <w:rsid w:val="00D049D9"/>
    <w:rsid w:val="00D05B4B"/>
    <w:rsid w:val="00D063C2"/>
    <w:rsid w:val="00D06733"/>
    <w:rsid w:val="00D0737D"/>
    <w:rsid w:val="00D10BEE"/>
    <w:rsid w:val="00D114FA"/>
    <w:rsid w:val="00D11C9E"/>
    <w:rsid w:val="00D1308C"/>
    <w:rsid w:val="00D14B0C"/>
    <w:rsid w:val="00D16208"/>
    <w:rsid w:val="00D215E4"/>
    <w:rsid w:val="00D219D5"/>
    <w:rsid w:val="00D2263F"/>
    <w:rsid w:val="00D24EE2"/>
    <w:rsid w:val="00D2559B"/>
    <w:rsid w:val="00D3143F"/>
    <w:rsid w:val="00D318E9"/>
    <w:rsid w:val="00D33AAC"/>
    <w:rsid w:val="00D33BA9"/>
    <w:rsid w:val="00D3435C"/>
    <w:rsid w:val="00D360DA"/>
    <w:rsid w:val="00D37786"/>
    <w:rsid w:val="00D40FFB"/>
    <w:rsid w:val="00D50960"/>
    <w:rsid w:val="00D50AA6"/>
    <w:rsid w:val="00D50E9E"/>
    <w:rsid w:val="00D52746"/>
    <w:rsid w:val="00D52AB3"/>
    <w:rsid w:val="00D54318"/>
    <w:rsid w:val="00D606B1"/>
    <w:rsid w:val="00D617C5"/>
    <w:rsid w:val="00D63AED"/>
    <w:rsid w:val="00D64589"/>
    <w:rsid w:val="00D66F58"/>
    <w:rsid w:val="00D709B2"/>
    <w:rsid w:val="00D71381"/>
    <w:rsid w:val="00D7173A"/>
    <w:rsid w:val="00D721EB"/>
    <w:rsid w:val="00D7537C"/>
    <w:rsid w:val="00D75F3C"/>
    <w:rsid w:val="00D77874"/>
    <w:rsid w:val="00D77EF4"/>
    <w:rsid w:val="00D80A25"/>
    <w:rsid w:val="00D83412"/>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B593B"/>
    <w:rsid w:val="00DC0157"/>
    <w:rsid w:val="00DC260D"/>
    <w:rsid w:val="00DC271C"/>
    <w:rsid w:val="00DC2FC3"/>
    <w:rsid w:val="00DC3C54"/>
    <w:rsid w:val="00DC45E6"/>
    <w:rsid w:val="00DD0C4F"/>
    <w:rsid w:val="00DD33E8"/>
    <w:rsid w:val="00DD4110"/>
    <w:rsid w:val="00DD4D01"/>
    <w:rsid w:val="00DD5095"/>
    <w:rsid w:val="00DE0797"/>
    <w:rsid w:val="00DE1AC8"/>
    <w:rsid w:val="00DE429A"/>
    <w:rsid w:val="00DE42C9"/>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6B95"/>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7A0"/>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470"/>
    <w:rsid w:val="00F34B0C"/>
    <w:rsid w:val="00F35120"/>
    <w:rsid w:val="00F35CE6"/>
    <w:rsid w:val="00F35CFB"/>
    <w:rsid w:val="00F406CD"/>
    <w:rsid w:val="00F42218"/>
    <w:rsid w:val="00F46895"/>
    <w:rsid w:val="00F47599"/>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274F"/>
    <w:rsid w:val="00F73A76"/>
    <w:rsid w:val="00F73F46"/>
    <w:rsid w:val="00F740E1"/>
    <w:rsid w:val="00F75974"/>
    <w:rsid w:val="00F76A87"/>
    <w:rsid w:val="00F80684"/>
    <w:rsid w:val="00F82782"/>
    <w:rsid w:val="00F8417E"/>
    <w:rsid w:val="00F858AC"/>
    <w:rsid w:val="00F90230"/>
    <w:rsid w:val="00F90F9E"/>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4010"/>
    <w:rsid w:val="00FE41FD"/>
    <w:rsid w:val="00FE4DD6"/>
    <w:rsid w:val="00FE5DBB"/>
    <w:rsid w:val="00FE74FE"/>
    <w:rsid w:val="00FE78D3"/>
    <w:rsid w:val="00FE7915"/>
    <w:rsid w:val="00FF02C1"/>
    <w:rsid w:val="00FF049E"/>
    <w:rsid w:val="00FF094B"/>
    <w:rsid w:val="00FF0AB0"/>
    <w:rsid w:val="00FF1BEA"/>
    <w:rsid w:val="00FF242F"/>
    <w:rsid w:val="00FF2F79"/>
    <w:rsid w:val="00FF3DDB"/>
    <w:rsid w:val="00FF5EBF"/>
    <w:rsid w:val="11167E85"/>
    <w:rsid w:val="1DD6211A"/>
    <w:rsid w:val="2A6875AF"/>
    <w:rsid w:val="32731980"/>
    <w:rsid w:val="37883779"/>
    <w:rsid w:val="3B8B5FBB"/>
    <w:rsid w:val="439F5D3A"/>
    <w:rsid w:val="49A608A3"/>
    <w:rsid w:val="4BBD7E05"/>
    <w:rsid w:val="591B04E7"/>
    <w:rsid w:val="64DA5150"/>
    <w:rsid w:val="7ABA0D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iPriority="99" w:semiHidden="0" w:name="index 1"/>
    <w:lsdException w:qFormat="1" w:uiPriority="99" w:semiHidden="0" w:name="index 2"/>
    <w:lsdException w:qFormat="1" w:uiPriority="99" w:semiHidden="0" w:name="index 3"/>
    <w:lsdException w:qFormat="1" w:uiPriority="99" w:semiHidden="0" w:name="index 4"/>
    <w:lsdException w:qFormat="1" w:uiPriority="99" w:semiHidden="0" w:name="index 5"/>
    <w:lsdException w:qFormat="1" w:uiPriority="99" w:semiHidden="0" w:name="index 6"/>
    <w:lsdException w:qFormat="1" w:uiPriority="99" w:semiHidden="0" w:name="index 7"/>
    <w:lsdException w:qFormat="1" w:uiPriority="99" w:semiHidden="0" w:name="index 8"/>
    <w:lsdException w:qFormat="1" w:uiPriority="99"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iPriority="99" w:semiHidden="0" w:name="footnote text"/>
    <w:lsdException w:qFormat="1" w:unhideWhenUsed="0" w:uiPriority="99" w:semiHidden="0" w:name="annotation text"/>
    <w:lsdException w:qFormat="1" w:uiPriority="99" w:semiHidden="0" w:name="header"/>
    <w:lsdException w:qFormat="1" w:uiPriority="99" w:semiHidden="0" w:name="footer"/>
    <w:lsdException w:qFormat="1" w:uiPriority="99" w:semiHidden="0" w:name="index heading"/>
    <w:lsdException w:qFormat="1" w:unhideWhenUsed="0" w:uiPriority="35" w:semiHidden="0" w:name="caption"/>
    <w:lsdException w:qFormat="1" w:uiPriority="99" w:semiHidden="0" w:name="table of figures"/>
    <w:lsdException w:qFormat="1" w:uiPriority="99" w:semiHidden="0" w:name="envelope address"/>
    <w:lsdException w:qFormat="1" w:uiPriority="99" w:semiHidden="0"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qFormat="1" w:uiPriority="99" w:semiHidden="0" w:name="endnote text"/>
    <w:lsdException w:qFormat="1" w:uiPriority="99"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qFormat="1" w:uiPriority="99" w:semiHidden="0" w:name="List 4"/>
    <w:lsdException w:qFormat="1" w:uiPriority="99" w:semiHidden="0" w:name="List 5"/>
    <w:lsdException w:qFormat="1" w:uiPriority="99" w:semiHidden="0" w:name="List Bullet 2"/>
    <w:lsdException w:qFormat="1" w:uiPriority="99" w:semiHidden="0" w:name="List Bullet 3"/>
    <w:lsdException w:qFormat="1" w:uiPriority="99" w:semiHidden="0" w:name="List Bullet 4"/>
    <w:lsdException w:qFormat="1" w:uiPriority="99" w:semiHidden="0" w:name="List Bullet 5"/>
    <w:lsdException w:qFormat="1" w:uiPriority="99" w:semiHidden="0" w:name="List Number 2"/>
    <w:lsdException w:qFormat="1" w:uiPriority="99" w:semiHidden="0" w:name="List Number 3"/>
    <w:lsdException w:qFormat="1" w:uiPriority="99" w:semiHidden="0" w:name="List Number 4"/>
    <w:lsdException w:qFormat="1" w:uiPriority="99" w:semiHidden="0" w:name="List Number 5"/>
    <w:lsdException w:qFormat="1" w:unhideWhenUsed="0" w:uiPriority="10" w:semiHidden="0" w:name="Title"/>
    <w:lsdException w:qFormat="1" w:uiPriority="99" w:semiHidden="0" w:name="Closing"/>
    <w:lsdException w:qFormat="1" w:uiPriority="99" w:semiHidden="0" w:name="Signature"/>
    <w:lsdException w:qFormat="1" w:uiPriority="1" w:name="Default Paragraph Font"/>
    <w:lsdException w:qFormat="1" w:unhideWhenUsed="0" w:uiPriority="0" w:semiHidden="0" w:name="Body Text"/>
    <w:lsdException w:qFormat="1" w:uiPriority="99" w:semiHidden="0" w:name="Body Text Indent"/>
    <w:lsdException w:qFormat="1" w:uiPriority="99" w:semiHidden="0" w:name="List Continue"/>
    <w:lsdException w:qFormat="1" w:uiPriority="99" w:semiHidden="0" w:name="List Continue 2"/>
    <w:lsdException w:qFormat="1" w:uiPriority="99" w:semiHidden="0" w:name="List Continue 3"/>
    <w:lsdException w:qFormat="1" w:uiPriority="99" w:semiHidden="0" w:name="List Continue 4"/>
    <w:lsdException w:qFormat="1" w:uiPriority="99" w:semiHidden="0" w:name="List Continue 5"/>
    <w:lsdException w:qFormat="1" w:uiPriority="99" w:semiHidden="0" w:name="Message Header"/>
    <w:lsdException w:qFormat="1" w:unhideWhenUsed="0" w:uiPriority="11" w:semiHidden="0" w:name="Subtitle"/>
    <w:lsdException w:qFormat="1" w:uiPriority="99" w:semiHidden="0" w:name="Salutation"/>
    <w:lsdException w:qFormat="1" w:uiPriority="99" w:semiHidden="0" w:name="Date"/>
    <w:lsdException w:qFormat="1" w:uiPriority="99" w:semiHidden="0" w:name="Body Text First Indent"/>
    <w:lsdException w:qFormat="1" w:uiPriority="99" w:semiHidden="0" w:name="Body Text First Indent 2"/>
    <w:lsdException w:qFormat="1" w:uiPriority="99" w:semiHidden="0" w:name="Note Heading"/>
    <w:lsdException w:qFormat="1" w:uiPriority="99" w:semiHidden="0" w:name="Body Text 2"/>
    <w:lsdException w:qFormat="1" w:uiPriority="99" w:semiHidden="0" w:name="Body Text 3"/>
    <w:lsdException w:qFormat="1" w:uiPriority="99" w:semiHidden="0" w:name="Body Text Indent 2"/>
    <w:lsdException w:qFormat="1" w:uiPriority="99" w:semiHidden="0" w:name="Body Text Indent 3"/>
    <w:lsdException w:qFormat="1" w:uiPriority="99"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qFormat="1" w:uiPriority="99" w:semiHidden="0" w:name="E-mail Signature"/>
    <w:lsdException w:qFormat="1" w:unhideWhenUsed="0" w:uiPriority="99" w:semiHidden="0" w:name="Normal (Web)"/>
    <w:lsdException w:uiPriority="99" w:name="HTML Acronym"/>
    <w:lsdException w:qFormat="1" w:uiPriority="99" w:semiHidden="0"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94"/>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95"/>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96"/>
    <w:qFormat/>
    <w:uiPriority w:val="9"/>
    <w:pPr>
      <w:keepNext/>
      <w:keepLines/>
      <w:spacing w:before="260" w:after="260" w:line="416" w:lineRule="auto"/>
      <w:outlineLvl w:val="2"/>
    </w:pPr>
    <w:rPr>
      <w:b/>
      <w:bCs/>
      <w:sz w:val="32"/>
      <w:szCs w:val="32"/>
    </w:rPr>
  </w:style>
  <w:style w:type="paragraph" w:styleId="6">
    <w:name w:val="heading 4"/>
    <w:basedOn w:val="1"/>
    <w:next w:val="1"/>
    <w:link w:val="97"/>
    <w:qFormat/>
    <w:uiPriority w:val="9"/>
    <w:pPr>
      <w:keepNext/>
      <w:keepLines/>
      <w:spacing w:before="280" w:after="290" w:line="376" w:lineRule="auto"/>
      <w:outlineLvl w:val="3"/>
    </w:pPr>
    <w:rPr>
      <w:rFonts w:ascii="Cambria" w:hAnsi="Cambria"/>
      <w:b/>
      <w:bCs/>
      <w:sz w:val="28"/>
      <w:szCs w:val="28"/>
    </w:rPr>
  </w:style>
  <w:style w:type="paragraph" w:styleId="7">
    <w:name w:val="heading 5"/>
    <w:basedOn w:val="1"/>
    <w:next w:val="1"/>
    <w:link w:val="98"/>
    <w:qFormat/>
    <w:uiPriority w:val="9"/>
    <w:pPr>
      <w:keepNext/>
      <w:keepLines/>
      <w:spacing w:before="280" w:after="290" w:line="376" w:lineRule="auto"/>
      <w:outlineLvl w:val="4"/>
    </w:pPr>
    <w:rPr>
      <w:b/>
      <w:bCs/>
      <w:sz w:val="28"/>
      <w:szCs w:val="28"/>
    </w:rPr>
  </w:style>
  <w:style w:type="paragraph" w:styleId="8">
    <w:name w:val="heading 6"/>
    <w:basedOn w:val="1"/>
    <w:next w:val="1"/>
    <w:link w:val="99"/>
    <w:qFormat/>
    <w:uiPriority w:val="9"/>
    <w:pPr>
      <w:keepNext/>
      <w:keepLines/>
      <w:spacing w:before="240" w:after="64" w:line="320" w:lineRule="auto"/>
      <w:outlineLvl w:val="5"/>
    </w:pPr>
    <w:rPr>
      <w:rFonts w:ascii="Cambria" w:hAnsi="Cambria"/>
      <w:b/>
      <w:bCs/>
      <w:sz w:val="24"/>
      <w:szCs w:val="24"/>
    </w:rPr>
  </w:style>
  <w:style w:type="paragraph" w:styleId="9">
    <w:name w:val="heading 7"/>
    <w:basedOn w:val="1"/>
    <w:next w:val="1"/>
    <w:link w:val="100"/>
    <w:qFormat/>
    <w:uiPriority w:val="9"/>
    <w:pPr>
      <w:keepNext/>
      <w:keepLines/>
      <w:spacing w:before="240" w:after="64" w:line="320" w:lineRule="auto"/>
      <w:outlineLvl w:val="6"/>
    </w:pPr>
    <w:rPr>
      <w:b/>
      <w:bCs/>
      <w:sz w:val="24"/>
      <w:szCs w:val="24"/>
    </w:rPr>
  </w:style>
  <w:style w:type="paragraph" w:styleId="10">
    <w:name w:val="heading 8"/>
    <w:basedOn w:val="1"/>
    <w:next w:val="1"/>
    <w:link w:val="101"/>
    <w:qFormat/>
    <w:uiPriority w:val="9"/>
    <w:pPr>
      <w:keepNext/>
      <w:keepLines/>
      <w:spacing w:before="240" w:after="64" w:line="320" w:lineRule="auto"/>
      <w:outlineLvl w:val="7"/>
    </w:pPr>
    <w:rPr>
      <w:rFonts w:ascii="Cambria" w:hAnsi="Cambria"/>
      <w:sz w:val="24"/>
      <w:szCs w:val="24"/>
    </w:rPr>
  </w:style>
  <w:style w:type="paragraph" w:styleId="11">
    <w:name w:val="heading 9"/>
    <w:basedOn w:val="1"/>
    <w:next w:val="1"/>
    <w:link w:val="102"/>
    <w:qFormat/>
    <w:uiPriority w:val="9"/>
    <w:pPr>
      <w:keepNext/>
      <w:keepLines/>
      <w:spacing w:before="240" w:after="64" w:line="320" w:lineRule="auto"/>
      <w:outlineLvl w:val="8"/>
    </w:pPr>
    <w:rPr>
      <w:rFonts w:ascii="Cambria" w:hAnsi="Cambria"/>
      <w:szCs w:val="21"/>
    </w:rPr>
  </w:style>
  <w:style w:type="character" w:default="1" w:styleId="90">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93"/>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unhideWhenUsed/>
    <w:qFormat/>
    <w:uiPriority w:val="99"/>
    <w:pPr>
      <w:ind w:left="100" w:leftChars="400" w:hanging="200" w:hangingChars="200"/>
      <w:contextualSpacing/>
    </w:pPr>
  </w:style>
  <w:style w:type="paragraph" w:styleId="13">
    <w:name w:val="toc 7"/>
    <w:basedOn w:val="1"/>
    <w:next w:val="1"/>
    <w:unhideWhenUsed/>
    <w:qFormat/>
    <w:uiPriority w:val="39"/>
    <w:pPr>
      <w:ind w:left="2520" w:leftChars="1200"/>
    </w:pPr>
  </w:style>
  <w:style w:type="paragraph" w:styleId="14">
    <w:name w:val="List Number 2"/>
    <w:basedOn w:val="1"/>
    <w:unhideWhenUsed/>
    <w:qFormat/>
    <w:uiPriority w:val="99"/>
    <w:pPr>
      <w:numPr>
        <w:ilvl w:val="0"/>
        <w:numId w:val="1"/>
      </w:numPr>
      <w:contextualSpacing/>
    </w:pPr>
  </w:style>
  <w:style w:type="paragraph" w:styleId="15">
    <w:name w:val="table of authorities"/>
    <w:basedOn w:val="1"/>
    <w:next w:val="1"/>
    <w:unhideWhenUsed/>
    <w:qFormat/>
    <w:uiPriority w:val="99"/>
    <w:pPr>
      <w:ind w:left="420" w:leftChars="200"/>
    </w:pPr>
  </w:style>
  <w:style w:type="paragraph" w:styleId="16">
    <w:name w:val="Note Heading"/>
    <w:basedOn w:val="1"/>
    <w:next w:val="1"/>
    <w:link w:val="103"/>
    <w:unhideWhenUsed/>
    <w:qFormat/>
    <w:uiPriority w:val="99"/>
    <w:pPr>
      <w:jc w:val="center"/>
    </w:pPr>
  </w:style>
  <w:style w:type="paragraph" w:styleId="17">
    <w:name w:val="List Bullet 4"/>
    <w:basedOn w:val="1"/>
    <w:unhideWhenUsed/>
    <w:qFormat/>
    <w:uiPriority w:val="99"/>
    <w:pPr>
      <w:numPr>
        <w:ilvl w:val="0"/>
        <w:numId w:val="2"/>
      </w:numPr>
      <w:contextualSpacing/>
    </w:pPr>
  </w:style>
  <w:style w:type="paragraph" w:styleId="18">
    <w:name w:val="index 8"/>
    <w:basedOn w:val="1"/>
    <w:next w:val="1"/>
    <w:unhideWhenUsed/>
    <w:qFormat/>
    <w:uiPriority w:val="99"/>
    <w:pPr>
      <w:ind w:left="1400" w:leftChars="1400"/>
    </w:pPr>
  </w:style>
  <w:style w:type="paragraph" w:styleId="19">
    <w:name w:val="E-mail Signature"/>
    <w:basedOn w:val="1"/>
    <w:link w:val="104"/>
    <w:unhideWhenUsed/>
    <w:qFormat/>
    <w:uiPriority w:val="99"/>
  </w:style>
  <w:style w:type="paragraph" w:styleId="20">
    <w:name w:val="List Number"/>
    <w:basedOn w:val="1"/>
    <w:unhideWhenUsed/>
    <w:qFormat/>
    <w:uiPriority w:val="99"/>
    <w:pPr>
      <w:numPr>
        <w:ilvl w:val="0"/>
        <w:numId w:val="3"/>
      </w:numPr>
      <w:contextualSpacing/>
    </w:pPr>
  </w:style>
  <w:style w:type="paragraph" w:styleId="21">
    <w:name w:val="Normal Indent"/>
    <w:basedOn w:val="1"/>
    <w:unhideWhenUsed/>
    <w:qFormat/>
    <w:uiPriority w:val="99"/>
    <w:pPr>
      <w:ind w:firstLine="420" w:firstLineChars="200"/>
    </w:pPr>
  </w:style>
  <w:style w:type="paragraph" w:styleId="22">
    <w:name w:val="caption"/>
    <w:basedOn w:val="1"/>
    <w:next w:val="1"/>
    <w:qFormat/>
    <w:uiPriority w:val="35"/>
    <w:rPr>
      <w:rFonts w:ascii="Cambria" w:hAnsi="Cambria" w:eastAsia="黑体"/>
      <w:sz w:val="20"/>
      <w:szCs w:val="20"/>
    </w:rPr>
  </w:style>
  <w:style w:type="paragraph" w:styleId="23">
    <w:name w:val="index 5"/>
    <w:basedOn w:val="1"/>
    <w:next w:val="1"/>
    <w:unhideWhenUsed/>
    <w:qFormat/>
    <w:uiPriority w:val="99"/>
    <w:pPr>
      <w:ind w:left="800" w:leftChars="800"/>
    </w:pPr>
  </w:style>
  <w:style w:type="paragraph" w:styleId="24">
    <w:name w:val="List Bullet"/>
    <w:basedOn w:val="1"/>
    <w:unhideWhenUsed/>
    <w:qFormat/>
    <w:uiPriority w:val="99"/>
    <w:pPr>
      <w:numPr>
        <w:ilvl w:val="0"/>
        <w:numId w:val="4"/>
      </w:numPr>
      <w:contextualSpacing/>
    </w:pPr>
  </w:style>
  <w:style w:type="paragraph" w:styleId="25">
    <w:name w:val="envelope address"/>
    <w:basedOn w:val="1"/>
    <w:unhideWhenUsed/>
    <w:qFormat/>
    <w:uiPriority w:val="99"/>
    <w:pPr>
      <w:framePr w:w="7920" w:h="1980" w:hRule="exact" w:hSpace="180" w:wrap="auto" w:vAnchor="margin" w:hAnchor="page" w:xAlign="center" w:yAlign="bottom"/>
      <w:snapToGrid w:val="0"/>
      <w:ind w:left="100" w:leftChars="1400"/>
    </w:pPr>
    <w:rPr>
      <w:rFonts w:ascii="Cambria" w:hAnsi="Cambria"/>
      <w:sz w:val="24"/>
      <w:szCs w:val="24"/>
    </w:rPr>
  </w:style>
  <w:style w:type="paragraph" w:styleId="26">
    <w:name w:val="Document Map"/>
    <w:basedOn w:val="1"/>
    <w:link w:val="105"/>
    <w:unhideWhenUsed/>
    <w:qFormat/>
    <w:uiPriority w:val="99"/>
    <w:rPr>
      <w:rFonts w:ascii="宋体"/>
      <w:sz w:val="18"/>
      <w:szCs w:val="18"/>
    </w:rPr>
  </w:style>
  <w:style w:type="paragraph" w:styleId="27">
    <w:name w:val="toa heading"/>
    <w:basedOn w:val="1"/>
    <w:next w:val="1"/>
    <w:unhideWhenUsed/>
    <w:qFormat/>
    <w:uiPriority w:val="99"/>
    <w:pPr>
      <w:spacing w:before="120"/>
    </w:pPr>
    <w:rPr>
      <w:rFonts w:ascii="Cambria" w:hAnsi="Cambria"/>
      <w:sz w:val="24"/>
      <w:szCs w:val="24"/>
    </w:rPr>
  </w:style>
  <w:style w:type="paragraph" w:styleId="28">
    <w:name w:val="annotation text"/>
    <w:basedOn w:val="1"/>
    <w:link w:val="106"/>
    <w:qFormat/>
    <w:uiPriority w:val="99"/>
    <w:pPr>
      <w:jc w:val="left"/>
    </w:pPr>
    <w:rPr>
      <w:rFonts w:ascii="Times New Roman" w:hAnsi="Times New Roman"/>
      <w:kern w:val="0"/>
      <w:sz w:val="20"/>
      <w:szCs w:val="24"/>
    </w:rPr>
  </w:style>
  <w:style w:type="paragraph" w:styleId="29">
    <w:name w:val="index 6"/>
    <w:basedOn w:val="1"/>
    <w:next w:val="1"/>
    <w:unhideWhenUsed/>
    <w:qFormat/>
    <w:uiPriority w:val="99"/>
    <w:pPr>
      <w:ind w:left="1000" w:leftChars="1000"/>
    </w:pPr>
  </w:style>
  <w:style w:type="paragraph" w:styleId="30">
    <w:name w:val="Salutation"/>
    <w:basedOn w:val="1"/>
    <w:next w:val="1"/>
    <w:link w:val="107"/>
    <w:unhideWhenUsed/>
    <w:qFormat/>
    <w:uiPriority w:val="99"/>
  </w:style>
  <w:style w:type="paragraph" w:styleId="31">
    <w:name w:val="Body Text 3"/>
    <w:basedOn w:val="1"/>
    <w:link w:val="108"/>
    <w:unhideWhenUsed/>
    <w:qFormat/>
    <w:uiPriority w:val="99"/>
    <w:pPr>
      <w:spacing w:after="120"/>
    </w:pPr>
    <w:rPr>
      <w:sz w:val="16"/>
      <w:szCs w:val="16"/>
    </w:rPr>
  </w:style>
  <w:style w:type="paragraph" w:styleId="32">
    <w:name w:val="Closing"/>
    <w:basedOn w:val="1"/>
    <w:link w:val="109"/>
    <w:unhideWhenUsed/>
    <w:qFormat/>
    <w:uiPriority w:val="99"/>
    <w:pPr>
      <w:ind w:left="100" w:leftChars="2100"/>
    </w:pPr>
  </w:style>
  <w:style w:type="paragraph" w:styleId="33">
    <w:name w:val="List Bullet 3"/>
    <w:basedOn w:val="1"/>
    <w:unhideWhenUsed/>
    <w:qFormat/>
    <w:uiPriority w:val="99"/>
    <w:pPr>
      <w:numPr>
        <w:ilvl w:val="0"/>
        <w:numId w:val="5"/>
      </w:numPr>
      <w:contextualSpacing/>
    </w:pPr>
  </w:style>
  <w:style w:type="paragraph" w:styleId="34">
    <w:name w:val="Body Text"/>
    <w:basedOn w:val="1"/>
    <w:link w:val="110"/>
    <w:qFormat/>
    <w:uiPriority w:val="0"/>
    <w:pPr>
      <w:shd w:val="clear" w:color="auto" w:fill="FFFFFF"/>
      <w:spacing w:line="405" w:lineRule="exact"/>
      <w:jc w:val="distribute"/>
    </w:pPr>
    <w:rPr>
      <w:rFonts w:ascii="宋体" w:hAnsi="Times New Roman"/>
      <w:kern w:val="0"/>
      <w:sz w:val="18"/>
      <w:szCs w:val="18"/>
    </w:rPr>
  </w:style>
  <w:style w:type="paragraph" w:styleId="35">
    <w:name w:val="Body Text Indent"/>
    <w:basedOn w:val="1"/>
    <w:link w:val="111"/>
    <w:unhideWhenUsed/>
    <w:qFormat/>
    <w:uiPriority w:val="99"/>
    <w:pPr>
      <w:spacing w:after="120"/>
      <w:ind w:left="420" w:leftChars="200"/>
    </w:pPr>
  </w:style>
  <w:style w:type="paragraph" w:styleId="36">
    <w:name w:val="List Number 3"/>
    <w:basedOn w:val="1"/>
    <w:unhideWhenUsed/>
    <w:qFormat/>
    <w:uiPriority w:val="99"/>
    <w:pPr>
      <w:numPr>
        <w:ilvl w:val="0"/>
        <w:numId w:val="6"/>
      </w:numPr>
      <w:contextualSpacing/>
    </w:pPr>
  </w:style>
  <w:style w:type="paragraph" w:styleId="37">
    <w:name w:val="List 2"/>
    <w:basedOn w:val="1"/>
    <w:unhideWhenUsed/>
    <w:qFormat/>
    <w:uiPriority w:val="99"/>
    <w:pPr>
      <w:ind w:left="100" w:leftChars="200" w:hanging="200" w:hangingChars="200"/>
      <w:contextualSpacing/>
    </w:pPr>
  </w:style>
  <w:style w:type="paragraph" w:styleId="38">
    <w:name w:val="List Continue"/>
    <w:basedOn w:val="1"/>
    <w:unhideWhenUsed/>
    <w:qFormat/>
    <w:uiPriority w:val="99"/>
    <w:pPr>
      <w:spacing w:after="120"/>
      <w:ind w:left="420" w:leftChars="200"/>
      <w:contextualSpacing/>
    </w:pPr>
  </w:style>
  <w:style w:type="paragraph" w:styleId="39">
    <w:name w:val="Block Text"/>
    <w:basedOn w:val="1"/>
    <w:unhideWhenUsed/>
    <w:qFormat/>
    <w:uiPriority w:val="99"/>
    <w:pPr>
      <w:spacing w:after="120"/>
      <w:ind w:left="1440" w:leftChars="700" w:right="1440" w:rightChars="700"/>
    </w:pPr>
  </w:style>
  <w:style w:type="paragraph" w:styleId="40">
    <w:name w:val="List Bullet 2"/>
    <w:basedOn w:val="1"/>
    <w:unhideWhenUsed/>
    <w:qFormat/>
    <w:uiPriority w:val="99"/>
    <w:pPr>
      <w:numPr>
        <w:ilvl w:val="0"/>
        <w:numId w:val="7"/>
      </w:numPr>
      <w:contextualSpacing/>
    </w:pPr>
  </w:style>
  <w:style w:type="paragraph" w:styleId="41">
    <w:name w:val="HTML Address"/>
    <w:basedOn w:val="1"/>
    <w:link w:val="112"/>
    <w:unhideWhenUsed/>
    <w:qFormat/>
    <w:uiPriority w:val="99"/>
    <w:rPr>
      <w:i/>
      <w:iCs/>
    </w:rPr>
  </w:style>
  <w:style w:type="paragraph" w:styleId="42">
    <w:name w:val="index 4"/>
    <w:basedOn w:val="1"/>
    <w:next w:val="1"/>
    <w:unhideWhenUsed/>
    <w:qFormat/>
    <w:uiPriority w:val="99"/>
    <w:pPr>
      <w:ind w:left="600" w:leftChars="600"/>
    </w:pPr>
  </w:style>
  <w:style w:type="paragraph" w:styleId="43">
    <w:name w:val="toc 5"/>
    <w:basedOn w:val="1"/>
    <w:next w:val="1"/>
    <w:unhideWhenUsed/>
    <w:qFormat/>
    <w:uiPriority w:val="39"/>
    <w:pPr>
      <w:ind w:left="1680" w:leftChars="800"/>
    </w:pPr>
  </w:style>
  <w:style w:type="paragraph" w:styleId="44">
    <w:name w:val="toc 3"/>
    <w:basedOn w:val="1"/>
    <w:next w:val="1"/>
    <w:unhideWhenUsed/>
    <w:qFormat/>
    <w:uiPriority w:val="39"/>
    <w:pPr>
      <w:ind w:left="840" w:leftChars="400"/>
    </w:pPr>
  </w:style>
  <w:style w:type="paragraph" w:styleId="45">
    <w:name w:val="Plain Text"/>
    <w:basedOn w:val="1"/>
    <w:link w:val="113"/>
    <w:qFormat/>
    <w:uiPriority w:val="0"/>
    <w:rPr>
      <w:rFonts w:ascii="宋体" w:hAnsi="Courier New"/>
      <w:kern w:val="0"/>
      <w:sz w:val="20"/>
      <w:szCs w:val="21"/>
    </w:rPr>
  </w:style>
  <w:style w:type="paragraph" w:styleId="46">
    <w:name w:val="List Bullet 5"/>
    <w:basedOn w:val="1"/>
    <w:unhideWhenUsed/>
    <w:qFormat/>
    <w:uiPriority w:val="99"/>
    <w:pPr>
      <w:numPr>
        <w:ilvl w:val="0"/>
        <w:numId w:val="8"/>
      </w:numPr>
      <w:contextualSpacing/>
    </w:pPr>
  </w:style>
  <w:style w:type="paragraph" w:styleId="47">
    <w:name w:val="List Number 4"/>
    <w:basedOn w:val="1"/>
    <w:unhideWhenUsed/>
    <w:qFormat/>
    <w:uiPriority w:val="99"/>
    <w:pPr>
      <w:numPr>
        <w:ilvl w:val="0"/>
        <w:numId w:val="9"/>
      </w:numPr>
      <w:contextualSpacing/>
    </w:pPr>
  </w:style>
  <w:style w:type="paragraph" w:styleId="48">
    <w:name w:val="toc 8"/>
    <w:basedOn w:val="1"/>
    <w:next w:val="1"/>
    <w:unhideWhenUsed/>
    <w:qFormat/>
    <w:uiPriority w:val="39"/>
    <w:pPr>
      <w:ind w:left="2940" w:leftChars="1400"/>
    </w:pPr>
  </w:style>
  <w:style w:type="paragraph" w:styleId="49">
    <w:name w:val="index 3"/>
    <w:basedOn w:val="1"/>
    <w:next w:val="1"/>
    <w:unhideWhenUsed/>
    <w:qFormat/>
    <w:uiPriority w:val="99"/>
    <w:pPr>
      <w:ind w:left="400" w:leftChars="400"/>
    </w:pPr>
  </w:style>
  <w:style w:type="paragraph" w:styleId="50">
    <w:name w:val="Date"/>
    <w:basedOn w:val="1"/>
    <w:next w:val="1"/>
    <w:link w:val="114"/>
    <w:unhideWhenUsed/>
    <w:qFormat/>
    <w:uiPriority w:val="99"/>
    <w:pPr>
      <w:ind w:left="100" w:leftChars="2500"/>
    </w:pPr>
  </w:style>
  <w:style w:type="paragraph" w:styleId="51">
    <w:name w:val="Body Text Indent 2"/>
    <w:basedOn w:val="1"/>
    <w:link w:val="115"/>
    <w:unhideWhenUsed/>
    <w:qFormat/>
    <w:uiPriority w:val="99"/>
    <w:pPr>
      <w:spacing w:after="120" w:line="480" w:lineRule="auto"/>
      <w:ind w:left="420" w:leftChars="200"/>
    </w:pPr>
  </w:style>
  <w:style w:type="paragraph" w:styleId="52">
    <w:name w:val="endnote text"/>
    <w:basedOn w:val="1"/>
    <w:link w:val="116"/>
    <w:unhideWhenUsed/>
    <w:qFormat/>
    <w:uiPriority w:val="99"/>
    <w:pPr>
      <w:snapToGrid w:val="0"/>
      <w:jc w:val="left"/>
    </w:pPr>
  </w:style>
  <w:style w:type="paragraph" w:styleId="53">
    <w:name w:val="List Continue 5"/>
    <w:basedOn w:val="1"/>
    <w:unhideWhenUsed/>
    <w:qFormat/>
    <w:uiPriority w:val="99"/>
    <w:pPr>
      <w:spacing w:after="120"/>
      <w:ind w:left="2100" w:leftChars="1000"/>
      <w:contextualSpacing/>
    </w:pPr>
  </w:style>
  <w:style w:type="paragraph" w:styleId="54">
    <w:name w:val="Balloon Text"/>
    <w:basedOn w:val="1"/>
    <w:link w:val="117"/>
    <w:unhideWhenUsed/>
    <w:qFormat/>
    <w:uiPriority w:val="99"/>
    <w:rPr>
      <w:kern w:val="0"/>
      <w:sz w:val="18"/>
      <w:szCs w:val="18"/>
    </w:rPr>
  </w:style>
  <w:style w:type="paragraph" w:styleId="55">
    <w:name w:val="footer"/>
    <w:basedOn w:val="1"/>
    <w:link w:val="118"/>
    <w:unhideWhenUsed/>
    <w:qFormat/>
    <w:uiPriority w:val="99"/>
    <w:pPr>
      <w:tabs>
        <w:tab w:val="center" w:pos="4153"/>
        <w:tab w:val="right" w:pos="8306"/>
      </w:tabs>
      <w:snapToGrid w:val="0"/>
      <w:jc w:val="left"/>
    </w:pPr>
    <w:rPr>
      <w:kern w:val="0"/>
      <w:sz w:val="18"/>
      <w:szCs w:val="18"/>
    </w:rPr>
  </w:style>
  <w:style w:type="paragraph" w:styleId="56">
    <w:name w:val="envelope return"/>
    <w:basedOn w:val="1"/>
    <w:unhideWhenUsed/>
    <w:qFormat/>
    <w:uiPriority w:val="99"/>
    <w:pPr>
      <w:snapToGrid w:val="0"/>
    </w:pPr>
    <w:rPr>
      <w:rFonts w:ascii="Cambria" w:hAnsi="Cambria"/>
    </w:rPr>
  </w:style>
  <w:style w:type="paragraph" w:styleId="57">
    <w:name w:val="header"/>
    <w:basedOn w:val="1"/>
    <w:link w:val="119"/>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8">
    <w:name w:val="Signature"/>
    <w:basedOn w:val="1"/>
    <w:link w:val="120"/>
    <w:unhideWhenUsed/>
    <w:qFormat/>
    <w:uiPriority w:val="99"/>
    <w:pPr>
      <w:ind w:left="100" w:leftChars="2100"/>
    </w:pPr>
  </w:style>
  <w:style w:type="paragraph" w:styleId="59">
    <w:name w:val="toc 1"/>
    <w:basedOn w:val="1"/>
    <w:next w:val="1"/>
    <w:unhideWhenUsed/>
    <w:qFormat/>
    <w:uiPriority w:val="39"/>
  </w:style>
  <w:style w:type="paragraph" w:styleId="60">
    <w:name w:val="List Continue 4"/>
    <w:basedOn w:val="1"/>
    <w:unhideWhenUsed/>
    <w:qFormat/>
    <w:uiPriority w:val="99"/>
    <w:pPr>
      <w:spacing w:after="120"/>
      <w:ind w:left="1680" w:leftChars="800"/>
      <w:contextualSpacing/>
    </w:pPr>
  </w:style>
  <w:style w:type="paragraph" w:styleId="61">
    <w:name w:val="toc 4"/>
    <w:basedOn w:val="1"/>
    <w:next w:val="1"/>
    <w:unhideWhenUsed/>
    <w:qFormat/>
    <w:uiPriority w:val="39"/>
    <w:pPr>
      <w:ind w:left="1260" w:leftChars="600"/>
    </w:pPr>
  </w:style>
  <w:style w:type="paragraph" w:styleId="62">
    <w:name w:val="index heading"/>
    <w:basedOn w:val="1"/>
    <w:next w:val="63"/>
    <w:unhideWhenUsed/>
    <w:qFormat/>
    <w:uiPriority w:val="99"/>
    <w:rPr>
      <w:rFonts w:ascii="Cambria" w:hAnsi="Cambria"/>
      <w:b/>
      <w:bCs/>
    </w:rPr>
  </w:style>
  <w:style w:type="paragraph" w:styleId="63">
    <w:name w:val="index 1"/>
    <w:basedOn w:val="1"/>
    <w:next w:val="1"/>
    <w:unhideWhenUsed/>
    <w:qFormat/>
    <w:uiPriority w:val="99"/>
  </w:style>
  <w:style w:type="paragraph" w:styleId="64">
    <w:name w:val="Subtitle"/>
    <w:basedOn w:val="1"/>
    <w:next w:val="1"/>
    <w:link w:val="121"/>
    <w:qFormat/>
    <w:uiPriority w:val="11"/>
    <w:pPr>
      <w:spacing w:before="240" w:after="60" w:line="312" w:lineRule="auto"/>
      <w:jc w:val="center"/>
      <w:outlineLvl w:val="1"/>
    </w:pPr>
    <w:rPr>
      <w:rFonts w:ascii="Cambria" w:hAnsi="Cambria"/>
      <w:b/>
      <w:bCs/>
      <w:kern w:val="28"/>
      <w:sz w:val="32"/>
      <w:szCs w:val="32"/>
    </w:rPr>
  </w:style>
  <w:style w:type="paragraph" w:styleId="65">
    <w:name w:val="List Number 5"/>
    <w:basedOn w:val="1"/>
    <w:unhideWhenUsed/>
    <w:qFormat/>
    <w:uiPriority w:val="99"/>
    <w:pPr>
      <w:numPr>
        <w:ilvl w:val="0"/>
        <w:numId w:val="10"/>
      </w:numPr>
      <w:contextualSpacing/>
    </w:pPr>
  </w:style>
  <w:style w:type="paragraph" w:styleId="66">
    <w:name w:val="List"/>
    <w:basedOn w:val="1"/>
    <w:unhideWhenUsed/>
    <w:qFormat/>
    <w:uiPriority w:val="99"/>
    <w:pPr>
      <w:ind w:left="200" w:hanging="200" w:hangingChars="200"/>
      <w:contextualSpacing/>
    </w:pPr>
  </w:style>
  <w:style w:type="paragraph" w:styleId="67">
    <w:name w:val="footnote text"/>
    <w:basedOn w:val="1"/>
    <w:link w:val="122"/>
    <w:unhideWhenUsed/>
    <w:qFormat/>
    <w:uiPriority w:val="99"/>
    <w:pPr>
      <w:snapToGrid w:val="0"/>
      <w:jc w:val="left"/>
    </w:pPr>
    <w:rPr>
      <w:sz w:val="18"/>
      <w:szCs w:val="18"/>
    </w:rPr>
  </w:style>
  <w:style w:type="paragraph" w:styleId="68">
    <w:name w:val="toc 6"/>
    <w:basedOn w:val="1"/>
    <w:next w:val="1"/>
    <w:unhideWhenUsed/>
    <w:qFormat/>
    <w:uiPriority w:val="39"/>
    <w:pPr>
      <w:ind w:left="2100" w:leftChars="1000"/>
    </w:pPr>
  </w:style>
  <w:style w:type="paragraph" w:styleId="69">
    <w:name w:val="List 5"/>
    <w:basedOn w:val="1"/>
    <w:unhideWhenUsed/>
    <w:qFormat/>
    <w:uiPriority w:val="99"/>
    <w:pPr>
      <w:ind w:left="100" w:leftChars="800" w:hanging="200" w:hangingChars="200"/>
      <w:contextualSpacing/>
    </w:pPr>
  </w:style>
  <w:style w:type="paragraph" w:styleId="70">
    <w:name w:val="Body Text Indent 3"/>
    <w:basedOn w:val="1"/>
    <w:link w:val="123"/>
    <w:unhideWhenUsed/>
    <w:qFormat/>
    <w:uiPriority w:val="99"/>
    <w:pPr>
      <w:spacing w:after="120"/>
      <w:ind w:left="420" w:leftChars="200"/>
    </w:pPr>
    <w:rPr>
      <w:sz w:val="16"/>
      <w:szCs w:val="16"/>
    </w:rPr>
  </w:style>
  <w:style w:type="paragraph" w:styleId="71">
    <w:name w:val="index 7"/>
    <w:basedOn w:val="1"/>
    <w:next w:val="1"/>
    <w:unhideWhenUsed/>
    <w:qFormat/>
    <w:uiPriority w:val="99"/>
    <w:pPr>
      <w:ind w:left="1200" w:leftChars="1200"/>
    </w:pPr>
  </w:style>
  <w:style w:type="paragraph" w:styleId="72">
    <w:name w:val="index 9"/>
    <w:basedOn w:val="1"/>
    <w:next w:val="1"/>
    <w:unhideWhenUsed/>
    <w:qFormat/>
    <w:uiPriority w:val="99"/>
    <w:pPr>
      <w:ind w:left="1600" w:leftChars="1600"/>
    </w:pPr>
  </w:style>
  <w:style w:type="paragraph" w:styleId="73">
    <w:name w:val="table of figures"/>
    <w:basedOn w:val="1"/>
    <w:next w:val="1"/>
    <w:unhideWhenUsed/>
    <w:qFormat/>
    <w:uiPriority w:val="99"/>
    <w:pPr>
      <w:ind w:left="200" w:leftChars="200" w:hanging="200" w:hangingChars="200"/>
    </w:pPr>
  </w:style>
  <w:style w:type="paragraph" w:styleId="74">
    <w:name w:val="toc 2"/>
    <w:basedOn w:val="1"/>
    <w:next w:val="1"/>
    <w:unhideWhenUsed/>
    <w:qFormat/>
    <w:uiPriority w:val="39"/>
    <w:pPr>
      <w:ind w:left="420" w:leftChars="200"/>
    </w:pPr>
  </w:style>
  <w:style w:type="paragraph" w:styleId="75">
    <w:name w:val="toc 9"/>
    <w:basedOn w:val="1"/>
    <w:next w:val="1"/>
    <w:unhideWhenUsed/>
    <w:qFormat/>
    <w:uiPriority w:val="39"/>
    <w:pPr>
      <w:ind w:left="3360" w:leftChars="1600"/>
    </w:pPr>
  </w:style>
  <w:style w:type="paragraph" w:styleId="76">
    <w:name w:val="Body Text 2"/>
    <w:basedOn w:val="1"/>
    <w:link w:val="124"/>
    <w:unhideWhenUsed/>
    <w:qFormat/>
    <w:uiPriority w:val="99"/>
    <w:pPr>
      <w:spacing w:after="120" w:line="480" w:lineRule="auto"/>
    </w:pPr>
  </w:style>
  <w:style w:type="paragraph" w:styleId="77">
    <w:name w:val="List 4"/>
    <w:basedOn w:val="1"/>
    <w:unhideWhenUsed/>
    <w:qFormat/>
    <w:uiPriority w:val="99"/>
    <w:pPr>
      <w:ind w:left="100" w:leftChars="600" w:hanging="200" w:hangingChars="200"/>
      <w:contextualSpacing/>
    </w:pPr>
  </w:style>
  <w:style w:type="paragraph" w:styleId="78">
    <w:name w:val="List Continue 2"/>
    <w:basedOn w:val="1"/>
    <w:unhideWhenUsed/>
    <w:qFormat/>
    <w:uiPriority w:val="99"/>
    <w:pPr>
      <w:spacing w:after="120"/>
      <w:ind w:left="840" w:leftChars="400"/>
      <w:contextualSpacing/>
    </w:pPr>
  </w:style>
  <w:style w:type="paragraph" w:styleId="79">
    <w:name w:val="Message Header"/>
    <w:basedOn w:val="1"/>
    <w:link w:val="125"/>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80">
    <w:name w:val="HTML Preformatted"/>
    <w:basedOn w:val="1"/>
    <w:link w:val="126"/>
    <w:unhideWhenUsed/>
    <w:qFormat/>
    <w:uiPriority w:val="99"/>
    <w:rPr>
      <w:rFonts w:ascii="Courier New" w:hAnsi="Courier New" w:cs="Courier New"/>
      <w:sz w:val="20"/>
      <w:szCs w:val="20"/>
    </w:rPr>
  </w:style>
  <w:style w:type="paragraph" w:styleId="81">
    <w:name w:val="Normal (Web)"/>
    <w:basedOn w:val="1"/>
    <w:link w:val="127"/>
    <w:qFormat/>
    <w:uiPriority w:val="99"/>
    <w:pPr>
      <w:widowControl/>
      <w:spacing w:before="30" w:after="30" w:line="300" w:lineRule="auto"/>
      <w:jc w:val="left"/>
    </w:pPr>
    <w:rPr>
      <w:rFonts w:ascii="宋体" w:hAnsi="宋体"/>
      <w:kern w:val="0"/>
      <w:sz w:val="24"/>
      <w:szCs w:val="24"/>
    </w:rPr>
  </w:style>
  <w:style w:type="paragraph" w:styleId="82">
    <w:name w:val="List Continue 3"/>
    <w:basedOn w:val="1"/>
    <w:unhideWhenUsed/>
    <w:qFormat/>
    <w:uiPriority w:val="99"/>
    <w:pPr>
      <w:spacing w:after="120"/>
      <w:ind w:left="1260" w:leftChars="600"/>
      <w:contextualSpacing/>
    </w:pPr>
  </w:style>
  <w:style w:type="paragraph" w:styleId="83">
    <w:name w:val="index 2"/>
    <w:basedOn w:val="1"/>
    <w:next w:val="1"/>
    <w:unhideWhenUsed/>
    <w:qFormat/>
    <w:uiPriority w:val="99"/>
    <w:pPr>
      <w:ind w:left="200" w:leftChars="200"/>
    </w:pPr>
  </w:style>
  <w:style w:type="paragraph" w:styleId="84">
    <w:name w:val="Title"/>
    <w:basedOn w:val="1"/>
    <w:next w:val="1"/>
    <w:link w:val="128"/>
    <w:qFormat/>
    <w:uiPriority w:val="10"/>
    <w:pPr>
      <w:spacing w:before="240" w:after="60"/>
      <w:jc w:val="center"/>
      <w:outlineLvl w:val="0"/>
    </w:pPr>
    <w:rPr>
      <w:rFonts w:ascii="Cambria" w:hAnsi="Cambria"/>
      <w:b/>
      <w:bCs/>
      <w:sz w:val="32"/>
      <w:szCs w:val="32"/>
    </w:rPr>
  </w:style>
  <w:style w:type="paragraph" w:styleId="85">
    <w:name w:val="annotation subject"/>
    <w:basedOn w:val="28"/>
    <w:next w:val="28"/>
    <w:link w:val="129"/>
    <w:unhideWhenUsed/>
    <w:qFormat/>
    <w:uiPriority w:val="99"/>
    <w:rPr>
      <w:b/>
      <w:bCs/>
      <w:kern w:val="2"/>
      <w:sz w:val="21"/>
      <w:szCs w:val="22"/>
    </w:rPr>
  </w:style>
  <w:style w:type="paragraph" w:styleId="86">
    <w:name w:val="Body Text First Indent"/>
    <w:basedOn w:val="34"/>
    <w:link w:val="130"/>
    <w:unhideWhenUsed/>
    <w:qFormat/>
    <w:uiPriority w:val="99"/>
    <w:pPr>
      <w:shd w:val="clear" w:color="auto" w:fill="auto"/>
      <w:spacing w:after="120" w:line="240" w:lineRule="auto"/>
      <w:ind w:firstLine="420" w:firstLineChars="100"/>
      <w:jc w:val="both"/>
    </w:pPr>
    <w:rPr>
      <w:rFonts w:ascii="Calibri" w:hAnsi="Calibri"/>
      <w:kern w:val="2"/>
      <w:sz w:val="21"/>
      <w:szCs w:val="22"/>
    </w:rPr>
  </w:style>
  <w:style w:type="paragraph" w:styleId="87">
    <w:name w:val="Body Text First Indent 2"/>
    <w:basedOn w:val="35"/>
    <w:link w:val="131"/>
    <w:unhideWhenUsed/>
    <w:qFormat/>
    <w:uiPriority w:val="99"/>
    <w:pPr>
      <w:ind w:firstLine="420" w:firstLineChars="200"/>
    </w:pPr>
  </w:style>
  <w:style w:type="table" w:styleId="89">
    <w:name w:val="Table Grid"/>
    <w:basedOn w:val="88"/>
    <w:qFormat/>
    <w:uiPriority w:val="5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page number"/>
    <w:basedOn w:val="90"/>
    <w:semiHidden/>
    <w:unhideWhenUsed/>
    <w:uiPriority w:val="99"/>
  </w:style>
  <w:style w:type="character" w:styleId="92">
    <w:name w:val="annotation reference"/>
    <w:qFormat/>
    <w:uiPriority w:val="99"/>
    <w:rPr>
      <w:sz w:val="21"/>
      <w:szCs w:val="21"/>
    </w:rPr>
  </w:style>
  <w:style w:type="character" w:customStyle="1" w:styleId="93">
    <w:name w:val="宏文本 字符"/>
    <w:link w:val="2"/>
    <w:semiHidden/>
    <w:qFormat/>
    <w:uiPriority w:val="99"/>
    <w:rPr>
      <w:rFonts w:ascii="Courier New" w:hAnsi="Courier New" w:cs="Courier New"/>
      <w:kern w:val="2"/>
      <w:sz w:val="24"/>
      <w:szCs w:val="24"/>
    </w:rPr>
  </w:style>
  <w:style w:type="character" w:customStyle="1" w:styleId="94">
    <w:name w:val="标题 1 字符"/>
    <w:link w:val="3"/>
    <w:qFormat/>
    <w:uiPriority w:val="9"/>
    <w:rPr>
      <w:b/>
      <w:bCs/>
      <w:kern w:val="44"/>
      <w:sz w:val="44"/>
      <w:szCs w:val="44"/>
    </w:rPr>
  </w:style>
  <w:style w:type="character" w:customStyle="1" w:styleId="95">
    <w:name w:val="标题 2 字符"/>
    <w:link w:val="4"/>
    <w:semiHidden/>
    <w:qFormat/>
    <w:uiPriority w:val="9"/>
    <w:rPr>
      <w:rFonts w:ascii="Cambria" w:hAnsi="Cambria" w:eastAsia="宋体" w:cs="Times New Roman"/>
      <w:b/>
      <w:bCs/>
      <w:kern w:val="2"/>
      <w:sz w:val="32"/>
      <w:szCs w:val="32"/>
    </w:rPr>
  </w:style>
  <w:style w:type="character" w:customStyle="1" w:styleId="96">
    <w:name w:val="标题 3 字符"/>
    <w:link w:val="5"/>
    <w:semiHidden/>
    <w:qFormat/>
    <w:uiPriority w:val="9"/>
    <w:rPr>
      <w:b/>
      <w:bCs/>
      <w:kern w:val="2"/>
      <w:sz w:val="32"/>
      <w:szCs w:val="32"/>
    </w:rPr>
  </w:style>
  <w:style w:type="character" w:customStyle="1" w:styleId="97">
    <w:name w:val="标题 4 字符"/>
    <w:link w:val="6"/>
    <w:semiHidden/>
    <w:qFormat/>
    <w:uiPriority w:val="9"/>
    <w:rPr>
      <w:rFonts w:ascii="Cambria" w:hAnsi="Cambria" w:eastAsia="宋体" w:cs="Times New Roman"/>
      <w:b/>
      <w:bCs/>
      <w:kern w:val="2"/>
      <w:sz w:val="28"/>
      <w:szCs w:val="28"/>
    </w:rPr>
  </w:style>
  <w:style w:type="character" w:customStyle="1" w:styleId="98">
    <w:name w:val="标题 5 字符"/>
    <w:link w:val="7"/>
    <w:semiHidden/>
    <w:qFormat/>
    <w:uiPriority w:val="9"/>
    <w:rPr>
      <w:b/>
      <w:bCs/>
      <w:kern w:val="2"/>
      <w:sz w:val="28"/>
      <w:szCs w:val="28"/>
    </w:rPr>
  </w:style>
  <w:style w:type="character" w:customStyle="1" w:styleId="99">
    <w:name w:val="标题 6 字符"/>
    <w:link w:val="8"/>
    <w:semiHidden/>
    <w:qFormat/>
    <w:uiPriority w:val="9"/>
    <w:rPr>
      <w:rFonts w:ascii="Cambria" w:hAnsi="Cambria" w:eastAsia="宋体" w:cs="Times New Roman"/>
      <w:b/>
      <w:bCs/>
      <w:kern w:val="2"/>
      <w:sz w:val="24"/>
      <w:szCs w:val="24"/>
    </w:rPr>
  </w:style>
  <w:style w:type="character" w:customStyle="1" w:styleId="100">
    <w:name w:val="标题 7 字符"/>
    <w:link w:val="9"/>
    <w:semiHidden/>
    <w:qFormat/>
    <w:uiPriority w:val="9"/>
    <w:rPr>
      <w:b/>
      <w:bCs/>
      <w:kern w:val="2"/>
      <w:sz w:val="24"/>
      <w:szCs w:val="24"/>
    </w:rPr>
  </w:style>
  <w:style w:type="character" w:customStyle="1" w:styleId="101">
    <w:name w:val="标题 8 字符"/>
    <w:link w:val="10"/>
    <w:semiHidden/>
    <w:qFormat/>
    <w:uiPriority w:val="9"/>
    <w:rPr>
      <w:rFonts w:ascii="Cambria" w:hAnsi="Cambria" w:eastAsia="宋体" w:cs="Times New Roman"/>
      <w:kern w:val="2"/>
      <w:sz w:val="24"/>
      <w:szCs w:val="24"/>
    </w:rPr>
  </w:style>
  <w:style w:type="character" w:customStyle="1" w:styleId="102">
    <w:name w:val="标题 9 字符"/>
    <w:link w:val="11"/>
    <w:semiHidden/>
    <w:qFormat/>
    <w:uiPriority w:val="9"/>
    <w:rPr>
      <w:rFonts w:ascii="Cambria" w:hAnsi="Cambria" w:eastAsia="宋体" w:cs="Times New Roman"/>
      <w:kern w:val="2"/>
      <w:sz w:val="21"/>
      <w:szCs w:val="21"/>
    </w:rPr>
  </w:style>
  <w:style w:type="character" w:customStyle="1" w:styleId="103">
    <w:name w:val="注释标题 字符"/>
    <w:link w:val="16"/>
    <w:semiHidden/>
    <w:qFormat/>
    <w:uiPriority w:val="99"/>
    <w:rPr>
      <w:kern w:val="2"/>
      <w:sz w:val="21"/>
      <w:szCs w:val="22"/>
    </w:rPr>
  </w:style>
  <w:style w:type="character" w:customStyle="1" w:styleId="104">
    <w:name w:val="电子邮件签名 字符"/>
    <w:link w:val="19"/>
    <w:semiHidden/>
    <w:qFormat/>
    <w:uiPriority w:val="99"/>
    <w:rPr>
      <w:kern w:val="2"/>
      <w:sz w:val="21"/>
      <w:szCs w:val="22"/>
    </w:rPr>
  </w:style>
  <w:style w:type="character" w:customStyle="1" w:styleId="105">
    <w:name w:val="文档结构图 字符"/>
    <w:link w:val="26"/>
    <w:semiHidden/>
    <w:qFormat/>
    <w:uiPriority w:val="99"/>
    <w:rPr>
      <w:rFonts w:ascii="宋体"/>
      <w:kern w:val="2"/>
      <w:sz w:val="18"/>
      <w:szCs w:val="18"/>
    </w:rPr>
  </w:style>
  <w:style w:type="character" w:customStyle="1" w:styleId="106">
    <w:name w:val="批注文字 字符"/>
    <w:link w:val="28"/>
    <w:qFormat/>
    <w:uiPriority w:val="99"/>
    <w:rPr>
      <w:rFonts w:ascii="Times New Roman" w:hAnsi="Times New Roman" w:eastAsia="宋体" w:cs="Times New Roman"/>
      <w:szCs w:val="24"/>
    </w:rPr>
  </w:style>
  <w:style w:type="character" w:customStyle="1" w:styleId="107">
    <w:name w:val="称呼 字符"/>
    <w:link w:val="30"/>
    <w:semiHidden/>
    <w:qFormat/>
    <w:uiPriority w:val="99"/>
    <w:rPr>
      <w:kern w:val="2"/>
      <w:sz w:val="21"/>
      <w:szCs w:val="22"/>
    </w:rPr>
  </w:style>
  <w:style w:type="character" w:customStyle="1" w:styleId="108">
    <w:name w:val="正文文本 3 字符"/>
    <w:link w:val="31"/>
    <w:semiHidden/>
    <w:qFormat/>
    <w:uiPriority w:val="99"/>
    <w:rPr>
      <w:kern w:val="2"/>
      <w:sz w:val="16"/>
      <w:szCs w:val="16"/>
    </w:rPr>
  </w:style>
  <w:style w:type="character" w:customStyle="1" w:styleId="109">
    <w:name w:val="结束语 字符"/>
    <w:link w:val="32"/>
    <w:semiHidden/>
    <w:qFormat/>
    <w:uiPriority w:val="99"/>
    <w:rPr>
      <w:kern w:val="2"/>
      <w:sz w:val="21"/>
      <w:szCs w:val="22"/>
    </w:rPr>
  </w:style>
  <w:style w:type="character" w:customStyle="1" w:styleId="110">
    <w:name w:val="正文文本 字符"/>
    <w:link w:val="34"/>
    <w:qFormat/>
    <w:uiPriority w:val="0"/>
    <w:rPr>
      <w:rFonts w:ascii="宋体" w:hAnsi="Times New Roman"/>
      <w:sz w:val="18"/>
      <w:szCs w:val="18"/>
      <w:shd w:val="clear" w:color="auto" w:fill="FFFFFF"/>
    </w:rPr>
  </w:style>
  <w:style w:type="character" w:customStyle="1" w:styleId="111">
    <w:name w:val="正文文本缩进 字符"/>
    <w:link w:val="35"/>
    <w:semiHidden/>
    <w:qFormat/>
    <w:uiPriority w:val="99"/>
    <w:rPr>
      <w:kern w:val="2"/>
      <w:sz w:val="21"/>
      <w:szCs w:val="22"/>
    </w:rPr>
  </w:style>
  <w:style w:type="character" w:customStyle="1" w:styleId="112">
    <w:name w:val="HTML 地址 字符"/>
    <w:link w:val="41"/>
    <w:semiHidden/>
    <w:qFormat/>
    <w:uiPriority w:val="99"/>
    <w:rPr>
      <w:i/>
      <w:iCs/>
      <w:kern w:val="2"/>
      <w:sz w:val="21"/>
      <w:szCs w:val="22"/>
    </w:rPr>
  </w:style>
  <w:style w:type="character" w:customStyle="1" w:styleId="113">
    <w:name w:val="纯文本 字符"/>
    <w:link w:val="45"/>
    <w:qFormat/>
    <w:uiPriority w:val="0"/>
    <w:rPr>
      <w:rFonts w:ascii="宋体" w:hAnsi="Courier New" w:eastAsia="宋体" w:cs="Courier New"/>
      <w:szCs w:val="21"/>
    </w:rPr>
  </w:style>
  <w:style w:type="character" w:customStyle="1" w:styleId="114">
    <w:name w:val="日期 字符"/>
    <w:link w:val="50"/>
    <w:semiHidden/>
    <w:qFormat/>
    <w:uiPriority w:val="99"/>
    <w:rPr>
      <w:kern w:val="2"/>
      <w:sz w:val="21"/>
      <w:szCs w:val="22"/>
    </w:rPr>
  </w:style>
  <w:style w:type="character" w:customStyle="1" w:styleId="115">
    <w:name w:val="正文文本缩进 2 字符"/>
    <w:link w:val="51"/>
    <w:semiHidden/>
    <w:qFormat/>
    <w:uiPriority w:val="99"/>
    <w:rPr>
      <w:kern w:val="2"/>
      <w:sz w:val="21"/>
      <w:szCs w:val="22"/>
    </w:rPr>
  </w:style>
  <w:style w:type="character" w:customStyle="1" w:styleId="116">
    <w:name w:val="尾注文本 字符"/>
    <w:link w:val="52"/>
    <w:semiHidden/>
    <w:qFormat/>
    <w:uiPriority w:val="99"/>
    <w:rPr>
      <w:kern w:val="2"/>
      <w:sz w:val="21"/>
      <w:szCs w:val="22"/>
    </w:rPr>
  </w:style>
  <w:style w:type="character" w:customStyle="1" w:styleId="117">
    <w:name w:val="批注框文本 字符"/>
    <w:link w:val="54"/>
    <w:semiHidden/>
    <w:qFormat/>
    <w:uiPriority w:val="99"/>
    <w:rPr>
      <w:sz w:val="18"/>
      <w:szCs w:val="18"/>
    </w:rPr>
  </w:style>
  <w:style w:type="character" w:customStyle="1" w:styleId="118">
    <w:name w:val="页脚 字符"/>
    <w:link w:val="55"/>
    <w:qFormat/>
    <w:uiPriority w:val="99"/>
    <w:rPr>
      <w:sz w:val="18"/>
      <w:szCs w:val="18"/>
    </w:rPr>
  </w:style>
  <w:style w:type="character" w:customStyle="1" w:styleId="119">
    <w:name w:val="页眉 字符"/>
    <w:link w:val="57"/>
    <w:qFormat/>
    <w:uiPriority w:val="99"/>
    <w:rPr>
      <w:sz w:val="18"/>
      <w:szCs w:val="18"/>
    </w:rPr>
  </w:style>
  <w:style w:type="character" w:customStyle="1" w:styleId="120">
    <w:name w:val="签名 字符"/>
    <w:link w:val="58"/>
    <w:semiHidden/>
    <w:qFormat/>
    <w:uiPriority w:val="99"/>
    <w:rPr>
      <w:kern w:val="2"/>
      <w:sz w:val="21"/>
      <w:szCs w:val="22"/>
    </w:rPr>
  </w:style>
  <w:style w:type="character" w:customStyle="1" w:styleId="121">
    <w:name w:val="副标题 字符"/>
    <w:link w:val="64"/>
    <w:qFormat/>
    <w:uiPriority w:val="11"/>
    <w:rPr>
      <w:rFonts w:ascii="Cambria" w:hAnsi="Cambria" w:cs="Times New Roman"/>
      <w:b/>
      <w:bCs/>
      <w:kern w:val="28"/>
      <w:sz w:val="32"/>
      <w:szCs w:val="32"/>
    </w:rPr>
  </w:style>
  <w:style w:type="character" w:customStyle="1" w:styleId="122">
    <w:name w:val="脚注文本 字符"/>
    <w:link w:val="67"/>
    <w:semiHidden/>
    <w:qFormat/>
    <w:uiPriority w:val="99"/>
    <w:rPr>
      <w:kern w:val="2"/>
      <w:sz w:val="18"/>
      <w:szCs w:val="18"/>
    </w:rPr>
  </w:style>
  <w:style w:type="character" w:customStyle="1" w:styleId="123">
    <w:name w:val="正文文本缩进 3 字符"/>
    <w:link w:val="70"/>
    <w:semiHidden/>
    <w:qFormat/>
    <w:uiPriority w:val="99"/>
    <w:rPr>
      <w:kern w:val="2"/>
      <w:sz w:val="16"/>
      <w:szCs w:val="16"/>
    </w:rPr>
  </w:style>
  <w:style w:type="character" w:customStyle="1" w:styleId="124">
    <w:name w:val="正文文本 2 字符"/>
    <w:link w:val="76"/>
    <w:semiHidden/>
    <w:qFormat/>
    <w:uiPriority w:val="99"/>
    <w:rPr>
      <w:kern w:val="2"/>
      <w:sz w:val="21"/>
      <w:szCs w:val="22"/>
    </w:rPr>
  </w:style>
  <w:style w:type="character" w:customStyle="1" w:styleId="125">
    <w:name w:val="信息标题 字符"/>
    <w:link w:val="79"/>
    <w:semiHidden/>
    <w:qFormat/>
    <w:uiPriority w:val="99"/>
    <w:rPr>
      <w:rFonts w:ascii="Cambria" w:hAnsi="Cambria" w:eastAsia="宋体" w:cs="Times New Roman"/>
      <w:kern w:val="2"/>
      <w:sz w:val="24"/>
      <w:szCs w:val="24"/>
      <w:shd w:val="pct20" w:color="auto" w:fill="auto"/>
    </w:rPr>
  </w:style>
  <w:style w:type="character" w:customStyle="1" w:styleId="126">
    <w:name w:val="HTML 预设格式 字符"/>
    <w:link w:val="80"/>
    <w:semiHidden/>
    <w:qFormat/>
    <w:uiPriority w:val="99"/>
    <w:rPr>
      <w:rFonts w:ascii="Courier New" w:hAnsi="Courier New" w:cs="Courier New"/>
      <w:kern w:val="2"/>
    </w:rPr>
  </w:style>
  <w:style w:type="character" w:customStyle="1" w:styleId="127">
    <w:name w:val="普通(网站) 字符"/>
    <w:link w:val="81"/>
    <w:qFormat/>
    <w:uiPriority w:val="0"/>
    <w:rPr>
      <w:rFonts w:ascii="宋体" w:hAnsi="宋体" w:eastAsia="宋体" w:cs="宋体"/>
      <w:kern w:val="0"/>
      <w:sz w:val="24"/>
      <w:szCs w:val="24"/>
    </w:rPr>
  </w:style>
  <w:style w:type="character" w:customStyle="1" w:styleId="128">
    <w:name w:val="标题 字符"/>
    <w:link w:val="84"/>
    <w:qFormat/>
    <w:uiPriority w:val="10"/>
    <w:rPr>
      <w:rFonts w:ascii="Cambria" w:hAnsi="Cambria" w:cs="Times New Roman"/>
      <w:b/>
      <w:bCs/>
      <w:kern w:val="2"/>
      <w:sz w:val="32"/>
      <w:szCs w:val="32"/>
    </w:rPr>
  </w:style>
  <w:style w:type="character" w:customStyle="1" w:styleId="129">
    <w:name w:val="批注主题 字符"/>
    <w:link w:val="85"/>
    <w:semiHidden/>
    <w:qFormat/>
    <w:uiPriority w:val="99"/>
    <w:rPr>
      <w:rFonts w:ascii="Times New Roman" w:hAnsi="Times New Roman" w:eastAsia="宋体" w:cs="Times New Roman"/>
      <w:b/>
      <w:bCs/>
      <w:kern w:val="2"/>
      <w:sz w:val="21"/>
      <w:szCs w:val="22"/>
    </w:rPr>
  </w:style>
  <w:style w:type="character" w:customStyle="1" w:styleId="130">
    <w:name w:val="正文文本首行缩进 字符"/>
    <w:link w:val="86"/>
    <w:semiHidden/>
    <w:qFormat/>
    <w:uiPriority w:val="99"/>
    <w:rPr>
      <w:rFonts w:ascii="宋体" w:hAnsi="Times New Roman"/>
      <w:kern w:val="2"/>
      <w:sz w:val="21"/>
      <w:szCs w:val="22"/>
      <w:shd w:val="clear" w:color="auto" w:fill="FFFFFF"/>
    </w:rPr>
  </w:style>
  <w:style w:type="character" w:customStyle="1" w:styleId="131">
    <w:name w:val="正文文本首行缩进 2 字符"/>
    <w:link w:val="87"/>
    <w:semiHidden/>
    <w:qFormat/>
    <w:uiPriority w:val="99"/>
  </w:style>
  <w:style w:type="character" w:customStyle="1" w:styleId="132">
    <w:name w:val="pl*tixk"/>
    <w:qFormat/>
    <w:uiPriority w:val="0"/>
  </w:style>
  <w:style w:type="paragraph" w:customStyle="1" w:styleId="133">
    <w:name w:val="列出段落1"/>
    <w:basedOn w:val="1"/>
    <w:qFormat/>
    <w:uiPriority w:val="0"/>
    <w:pPr>
      <w:ind w:firstLine="420" w:firstLineChars="200"/>
    </w:pPr>
    <w:rPr>
      <w:szCs w:val="21"/>
    </w:rPr>
  </w:style>
  <w:style w:type="paragraph" w:customStyle="1" w:styleId="134">
    <w:name w:val="正文_0"/>
    <w:qFormat/>
    <w:uiPriority w:val="0"/>
    <w:pPr>
      <w:widowControl w:val="0"/>
      <w:jc w:val="both"/>
    </w:pPr>
    <w:rPr>
      <w:rFonts w:ascii="Calibri" w:hAnsi="Calibri" w:eastAsia="宋体" w:cs="Times New Roman"/>
      <w:kern w:val="2"/>
      <w:sz w:val="21"/>
      <w:szCs w:val="22"/>
      <w:lang w:val="en-US" w:eastAsia="zh-CN" w:bidi="ar-SA"/>
    </w:rPr>
  </w:style>
  <w:style w:type="paragraph" w:styleId="135">
    <w:name w:val="List Paragraph"/>
    <w:basedOn w:val="1"/>
    <w:qFormat/>
    <w:uiPriority w:val="34"/>
    <w:pPr>
      <w:ind w:firstLine="420" w:firstLineChars="200"/>
    </w:pPr>
  </w:style>
  <w:style w:type="paragraph" w:customStyle="1" w:styleId="136">
    <w:name w:val="DefaultParagraph"/>
    <w:link w:val="137"/>
    <w:qFormat/>
    <w:uiPriority w:val="0"/>
    <w:rPr>
      <w:rFonts w:ascii="Times New Roman" w:hAnsi="Calibri" w:eastAsia="宋体" w:cs="Times New Roman"/>
      <w:kern w:val="2"/>
      <w:sz w:val="21"/>
      <w:szCs w:val="22"/>
      <w:lang w:val="en-US" w:eastAsia="zh-CN" w:bidi="ar-SA"/>
    </w:rPr>
  </w:style>
  <w:style w:type="character" w:customStyle="1" w:styleId="137">
    <w:name w:val="DefaultParagraph Char Char"/>
    <w:link w:val="136"/>
    <w:qFormat/>
    <w:uiPriority w:val="0"/>
    <w:rPr>
      <w:rFonts w:ascii="Times New Roman"/>
      <w:kern w:val="2"/>
      <w:sz w:val="21"/>
      <w:szCs w:val="22"/>
    </w:rPr>
  </w:style>
  <w:style w:type="character" w:customStyle="1" w:styleId="138">
    <w:name w:val="tn+ude"/>
    <w:qFormat/>
    <w:uiPriority w:val="0"/>
  </w:style>
  <w:style w:type="paragraph" w:customStyle="1" w:styleId="139">
    <w:name w:val="纯文本_0"/>
    <w:basedOn w:val="1"/>
    <w:link w:val="140"/>
    <w:qFormat/>
    <w:uiPriority w:val="0"/>
    <w:rPr>
      <w:rFonts w:ascii="宋体" w:hAnsi="Courier New"/>
      <w:kern w:val="0"/>
      <w:sz w:val="20"/>
      <w:szCs w:val="21"/>
    </w:rPr>
  </w:style>
  <w:style w:type="character" w:customStyle="1" w:styleId="140">
    <w:name w:val="标题1 Char1"/>
    <w:link w:val="139"/>
    <w:qFormat/>
    <w:locked/>
    <w:uiPriority w:val="0"/>
    <w:rPr>
      <w:rFonts w:ascii="宋体" w:hAnsi="Courier New" w:eastAsia="宋体" w:cs="Courier New"/>
      <w:szCs w:val="21"/>
    </w:rPr>
  </w:style>
  <w:style w:type="paragraph" w:customStyle="1" w:styleId="141">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42">
    <w:name w:val="普通(网站)_0"/>
    <w:basedOn w:val="134"/>
    <w:link w:val="143"/>
    <w:qFormat/>
    <w:uiPriority w:val="0"/>
    <w:pPr>
      <w:widowControl/>
      <w:spacing w:before="100" w:beforeAutospacing="1" w:after="100" w:afterAutospacing="1"/>
      <w:jc w:val="left"/>
    </w:pPr>
    <w:rPr>
      <w:rFonts w:ascii="宋体" w:hAnsi="宋体"/>
      <w:kern w:val="0"/>
      <w:sz w:val="24"/>
      <w:szCs w:val="24"/>
    </w:rPr>
  </w:style>
  <w:style w:type="character" w:customStyle="1" w:styleId="143">
    <w:name w:val="普通(网站)_0 Char"/>
    <w:link w:val="142"/>
    <w:qFormat/>
    <w:locked/>
    <w:uiPriority w:val="0"/>
    <w:rPr>
      <w:rFonts w:ascii="宋体" w:hAnsi="宋体"/>
      <w:sz w:val="24"/>
      <w:szCs w:val="24"/>
    </w:rPr>
  </w:style>
  <w:style w:type="character" w:customStyle="1" w:styleId="144">
    <w:name w:val="正文_0 Char"/>
    <w:link w:val="145"/>
    <w:qFormat/>
    <w:uiPriority w:val="0"/>
    <w:rPr>
      <w:kern w:val="2"/>
      <w:sz w:val="21"/>
      <w:szCs w:val="22"/>
    </w:rPr>
  </w:style>
  <w:style w:type="paragraph" w:customStyle="1" w:styleId="145">
    <w:name w:val="正文_0_0"/>
    <w:link w:val="144"/>
    <w:qFormat/>
    <w:uiPriority w:val="0"/>
    <w:pPr>
      <w:widowControl w:val="0"/>
      <w:jc w:val="both"/>
    </w:pPr>
    <w:rPr>
      <w:rFonts w:ascii="Calibri" w:hAnsi="Calibri" w:eastAsia="宋体" w:cs="Times New Roman"/>
      <w:kern w:val="2"/>
      <w:sz w:val="21"/>
      <w:szCs w:val="22"/>
      <w:lang w:val="en-US" w:eastAsia="zh-CN" w:bidi="ar-SA"/>
    </w:rPr>
  </w:style>
  <w:style w:type="character" w:customStyle="1" w:styleId="146">
    <w:name w:val="jye_math_selector"/>
    <w:qFormat/>
    <w:uiPriority w:val="0"/>
    <w:rPr>
      <w:rFonts w:hint="default" w:ascii="Times New Roman" w:hAnsi="Times New Roman" w:cs="Times New Roman"/>
    </w:rPr>
  </w:style>
  <w:style w:type="character" w:customStyle="1" w:styleId="147">
    <w:name w:val="apple-converted-space"/>
    <w:qFormat/>
    <w:uiPriority w:val="0"/>
  </w:style>
  <w:style w:type="paragraph" w:customStyle="1" w:styleId="148">
    <w:name w:val="TOC 标题1"/>
    <w:basedOn w:val="3"/>
    <w:next w:val="1"/>
    <w:qFormat/>
    <w:uiPriority w:val="39"/>
    <w:pPr>
      <w:outlineLvl w:val="9"/>
    </w:pPr>
  </w:style>
  <w:style w:type="paragraph" w:styleId="149">
    <w:name w:val="Intense Quote"/>
    <w:basedOn w:val="1"/>
    <w:next w:val="1"/>
    <w:link w:val="150"/>
    <w:qFormat/>
    <w:uiPriority w:val="30"/>
    <w:pPr>
      <w:pBdr>
        <w:bottom w:val="single" w:color="4F81BD" w:sz="4" w:space="4"/>
      </w:pBdr>
      <w:spacing w:before="200" w:after="280"/>
      <w:ind w:left="936" w:right="936"/>
    </w:pPr>
    <w:rPr>
      <w:b/>
      <w:bCs/>
      <w:i/>
      <w:iCs/>
      <w:color w:val="4F81BD"/>
    </w:rPr>
  </w:style>
  <w:style w:type="character" w:customStyle="1" w:styleId="150">
    <w:name w:val="明显引用 字符"/>
    <w:link w:val="149"/>
    <w:qFormat/>
    <w:uiPriority w:val="30"/>
    <w:rPr>
      <w:b/>
      <w:bCs/>
      <w:i/>
      <w:iCs/>
      <w:color w:val="4F81BD"/>
      <w:kern w:val="2"/>
      <w:sz w:val="21"/>
      <w:szCs w:val="22"/>
    </w:rPr>
  </w:style>
  <w:style w:type="paragraph" w:customStyle="1" w:styleId="151">
    <w:name w:val="书目1"/>
    <w:basedOn w:val="1"/>
    <w:next w:val="1"/>
    <w:unhideWhenUsed/>
    <w:qFormat/>
    <w:uiPriority w:val="37"/>
  </w:style>
  <w:style w:type="paragraph" w:styleId="152">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153">
    <w:name w:val="Quote"/>
    <w:basedOn w:val="1"/>
    <w:next w:val="1"/>
    <w:link w:val="154"/>
    <w:qFormat/>
    <w:uiPriority w:val="29"/>
    <w:rPr>
      <w:i/>
      <w:iCs/>
      <w:color w:val="000000"/>
    </w:rPr>
  </w:style>
  <w:style w:type="character" w:customStyle="1" w:styleId="154">
    <w:name w:val="引用 字符"/>
    <w:link w:val="153"/>
    <w:qFormat/>
    <w:uiPriority w:val="29"/>
    <w:rPr>
      <w:i/>
      <w:iCs/>
      <w:color w:val="000000"/>
      <w:kern w:val="2"/>
      <w:sz w:val="21"/>
      <w:szCs w:val="22"/>
    </w:rPr>
  </w:style>
  <w:style w:type="character" w:styleId="155">
    <w:name w:val="Placeholder Text"/>
    <w:semiHidden/>
    <w:qFormat/>
    <w:uiPriority w:val="99"/>
    <w:rPr>
      <w:color w:val="808080"/>
    </w:rPr>
  </w:style>
  <w:style w:type="paragraph" w:customStyle="1" w:styleId="156">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157">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8">
    <w:name w:val="Normal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9">
    <w:name w:val="1加粗"/>
    <w:basedOn w:val="1"/>
    <w:qFormat/>
    <w:uiPriority w:val="0"/>
    <w:pPr>
      <w:spacing w:line="300" w:lineRule="auto"/>
    </w:pPr>
    <w:rPr>
      <w:rFonts w:ascii="Times New Roman" w:hAnsi="Times New Roman"/>
      <w:b/>
    </w:r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50.bin"/><Relationship Id="rId97" Type="http://schemas.openxmlformats.org/officeDocument/2006/relationships/oleObject" Target="embeddings/oleObject49.bin"/><Relationship Id="rId96" Type="http://schemas.openxmlformats.org/officeDocument/2006/relationships/image" Target="media/image41.wmf"/><Relationship Id="rId95" Type="http://schemas.openxmlformats.org/officeDocument/2006/relationships/oleObject" Target="embeddings/oleObject48.bin"/><Relationship Id="rId94" Type="http://schemas.openxmlformats.org/officeDocument/2006/relationships/image" Target="media/image40.wmf"/><Relationship Id="rId93" Type="http://schemas.openxmlformats.org/officeDocument/2006/relationships/oleObject" Target="embeddings/oleObject47.bin"/><Relationship Id="rId92" Type="http://schemas.openxmlformats.org/officeDocument/2006/relationships/image" Target="media/image39.wmf"/><Relationship Id="rId91" Type="http://schemas.openxmlformats.org/officeDocument/2006/relationships/oleObject" Target="embeddings/oleObject46.bin"/><Relationship Id="rId90" Type="http://schemas.openxmlformats.org/officeDocument/2006/relationships/image" Target="media/image38.wmf"/><Relationship Id="rId9" Type="http://schemas.openxmlformats.org/officeDocument/2006/relationships/oleObject" Target="embeddings/oleObject1.bin"/><Relationship Id="rId89" Type="http://schemas.openxmlformats.org/officeDocument/2006/relationships/oleObject" Target="embeddings/oleObject45.bin"/><Relationship Id="rId88" Type="http://schemas.openxmlformats.org/officeDocument/2006/relationships/image" Target="media/image37.wmf"/><Relationship Id="rId87" Type="http://schemas.openxmlformats.org/officeDocument/2006/relationships/oleObject" Target="embeddings/oleObject44.bin"/><Relationship Id="rId86" Type="http://schemas.openxmlformats.org/officeDocument/2006/relationships/image" Target="media/image36.wmf"/><Relationship Id="rId85" Type="http://schemas.openxmlformats.org/officeDocument/2006/relationships/oleObject" Target="embeddings/oleObject43.bin"/><Relationship Id="rId84" Type="http://schemas.openxmlformats.org/officeDocument/2006/relationships/image" Target="media/image35.wmf"/><Relationship Id="rId83" Type="http://schemas.openxmlformats.org/officeDocument/2006/relationships/oleObject" Target="embeddings/oleObject42.bin"/><Relationship Id="rId82" Type="http://schemas.openxmlformats.org/officeDocument/2006/relationships/image" Target="media/image34.wmf"/><Relationship Id="rId81" Type="http://schemas.openxmlformats.org/officeDocument/2006/relationships/oleObject" Target="embeddings/oleObject41.bin"/><Relationship Id="rId80" Type="http://schemas.openxmlformats.org/officeDocument/2006/relationships/image" Target="media/image33.wmf"/><Relationship Id="rId8" Type="http://schemas.openxmlformats.org/officeDocument/2006/relationships/image" Target="media/image1.png"/><Relationship Id="rId79" Type="http://schemas.openxmlformats.org/officeDocument/2006/relationships/oleObject" Target="embeddings/oleObject40.bin"/><Relationship Id="rId78" Type="http://schemas.openxmlformats.org/officeDocument/2006/relationships/image" Target="media/image32.wmf"/><Relationship Id="rId77" Type="http://schemas.openxmlformats.org/officeDocument/2006/relationships/oleObject" Target="embeddings/oleObject39.bin"/><Relationship Id="rId76" Type="http://schemas.openxmlformats.org/officeDocument/2006/relationships/image" Target="media/image31.wmf"/><Relationship Id="rId75" Type="http://schemas.openxmlformats.org/officeDocument/2006/relationships/oleObject" Target="embeddings/oleObject38.bin"/><Relationship Id="rId74" Type="http://schemas.openxmlformats.org/officeDocument/2006/relationships/image" Target="media/image30.wmf"/><Relationship Id="rId73" Type="http://schemas.openxmlformats.org/officeDocument/2006/relationships/oleObject" Target="embeddings/oleObject37.bin"/><Relationship Id="rId72" Type="http://schemas.openxmlformats.org/officeDocument/2006/relationships/image" Target="media/image29.wmf"/><Relationship Id="rId71" Type="http://schemas.openxmlformats.org/officeDocument/2006/relationships/oleObject" Target="embeddings/oleObject36.bin"/><Relationship Id="rId70" Type="http://schemas.openxmlformats.org/officeDocument/2006/relationships/image" Target="media/image28.wmf"/><Relationship Id="rId7" Type="http://schemas.openxmlformats.org/officeDocument/2006/relationships/theme" Target="theme/theme1.xml"/><Relationship Id="rId69" Type="http://schemas.openxmlformats.org/officeDocument/2006/relationships/oleObject" Target="embeddings/oleObject35.bin"/><Relationship Id="rId68" Type="http://schemas.openxmlformats.org/officeDocument/2006/relationships/image" Target="media/image27.wmf"/><Relationship Id="rId67" Type="http://schemas.openxmlformats.org/officeDocument/2006/relationships/oleObject" Target="embeddings/oleObject34.bin"/><Relationship Id="rId66" Type="http://schemas.openxmlformats.org/officeDocument/2006/relationships/image" Target="media/image26.wmf"/><Relationship Id="rId65" Type="http://schemas.openxmlformats.org/officeDocument/2006/relationships/oleObject" Target="embeddings/oleObject33.bin"/><Relationship Id="rId64" Type="http://schemas.openxmlformats.org/officeDocument/2006/relationships/image" Target="media/image25.wmf"/><Relationship Id="rId63" Type="http://schemas.openxmlformats.org/officeDocument/2006/relationships/oleObject" Target="embeddings/oleObject32.bin"/><Relationship Id="rId62" Type="http://schemas.openxmlformats.org/officeDocument/2006/relationships/oleObject" Target="embeddings/oleObject31.bin"/><Relationship Id="rId61" Type="http://schemas.openxmlformats.org/officeDocument/2006/relationships/oleObject" Target="embeddings/oleObject30.bin"/><Relationship Id="rId60" Type="http://schemas.openxmlformats.org/officeDocument/2006/relationships/oleObject" Target="embeddings/oleObject29.bin"/><Relationship Id="rId6" Type="http://schemas.openxmlformats.org/officeDocument/2006/relationships/footer" Target="footer2.xml"/><Relationship Id="rId59" Type="http://schemas.openxmlformats.org/officeDocument/2006/relationships/oleObject" Target="embeddings/oleObject28.bin"/><Relationship Id="rId58" Type="http://schemas.openxmlformats.org/officeDocument/2006/relationships/image" Target="media/image24.wmf"/><Relationship Id="rId57" Type="http://schemas.openxmlformats.org/officeDocument/2006/relationships/oleObject" Target="embeddings/oleObject27.bin"/><Relationship Id="rId56" Type="http://schemas.openxmlformats.org/officeDocument/2006/relationships/image" Target="media/image23.wmf"/><Relationship Id="rId55" Type="http://schemas.openxmlformats.org/officeDocument/2006/relationships/oleObject" Target="embeddings/oleObject26.bin"/><Relationship Id="rId54" Type="http://schemas.openxmlformats.org/officeDocument/2006/relationships/image" Target="media/image22.wmf"/><Relationship Id="rId53" Type="http://schemas.openxmlformats.org/officeDocument/2006/relationships/oleObject" Target="embeddings/oleObject25.bin"/><Relationship Id="rId52" Type="http://schemas.openxmlformats.org/officeDocument/2006/relationships/image" Target="media/image21.png"/><Relationship Id="rId51" Type="http://schemas.openxmlformats.org/officeDocument/2006/relationships/image" Target="media/image20.wmf"/><Relationship Id="rId50" Type="http://schemas.openxmlformats.org/officeDocument/2006/relationships/oleObject" Target="embeddings/oleObject24.bin"/><Relationship Id="rId5" Type="http://schemas.openxmlformats.org/officeDocument/2006/relationships/footer" Target="footer1.xml"/><Relationship Id="rId49" Type="http://schemas.openxmlformats.org/officeDocument/2006/relationships/image" Target="media/image19.wmf"/><Relationship Id="rId48" Type="http://schemas.openxmlformats.org/officeDocument/2006/relationships/oleObject" Target="embeddings/oleObject23.bin"/><Relationship Id="rId47" Type="http://schemas.openxmlformats.org/officeDocument/2006/relationships/image" Target="media/image18.wmf"/><Relationship Id="rId46" Type="http://schemas.openxmlformats.org/officeDocument/2006/relationships/oleObject" Target="embeddings/oleObject22.bin"/><Relationship Id="rId45" Type="http://schemas.openxmlformats.org/officeDocument/2006/relationships/image" Target="media/image17.wmf"/><Relationship Id="rId44" Type="http://schemas.openxmlformats.org/officeDocument/2006/relationships/oleObject" Target="embeddings/oleObject21.bin"/><Relationship Id="rId43" Type="http://schemas.openxmlformats.org/officeDocument/2006/relationships/oleObject" Target="embeddings/oleObject20.bin"/><Relationship Id="rId42" Type="http://schemas.openxmlformats.org/officeDocument/2006/relationships/oleObject" Target="embeddings/oleObject19.bin"/><Relationship Id="rId41" Type="http://schemas.openxmlformats.org/officeDocument/2006/relationships/image" Target="media/image16.wmf"/><Relationship Id="rId40" Type="http://schemas.openxmlformats.org/officeDocument/2006/relationships/oleObject" Target="embeddings/oleObject18.bin"/><Relationship Id="rId4" Type="http://schemas.openxmlformats.org/officeDocument/2006/relationships/header" Target="header2.xml"/><Relationship Id="rId39" Type="http://schemas.openxmlformats.org/officeDocument/2006/relationships/image" Target="media/image15.wmf"/><Relationship Id="rId38" Type="http://schemas.openxmlformats.org/officeDocument/2006/relationships/oleObject" Target="embeddings/oleObject17.bin"/><Relationship Id="rId37" Type="http://schemas.openxmlformats.org/officeDocument/2006/relationships/oleObject" Target="embeddings/oleObject16.bin"/><Relationship Id="rId36" Type="http://schemas.openxmlformats.org/officeDocument/2006/relationships/image" Target="media/image14.wmf"/><Relationship Id="rId35" Type="http://schemas.openxmlformats.org/officeDocument/2006/relationships/oleObject" Target="embeddings/oleObject15.bin"/><Relationship Id="rId34" Type="http://schemas.openxmlformats.org/officeDocument/2006/relationships/image" Target="media/image13.wmf"/><Relationship Id="rId33" Type="http://schemas.openxmlformats.org/officeDocument/2006/relationships/oleObject" Target="embeddings/oleObject14.bin"/><Relationship Id="rId32" Type="http://schemas.openxmlformats.org/officeDocument/2006/relationships/image" Target="media/image12.wmf"/><Relationship Id="rId31" Type="http://schemas.openxmlformats.org/officeDocument/2006/relationships/oleObject" Target="embeddings/oleObject13.bin"/><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0.wmf"/><Relationship Id="rId27" Type="http://schemas.openxmlformats.org/officeDocument/2006/relationships/oleObject" Target="embeddings/oleObject11.bin"/><Relationship Id="rId26" Type="http://schemas.openxmlformats.org/officeDocument/2006/relationships/image" Target="media/image9.png"/><Relationship Id="rId25" Type="http://schemas.openxmlformats.org/officeDocument/2006/relationships/image" Target="media/image8.wmf"/><Relationship Id="rId24" Type="http://schemas.openxmlformats.org/officeDocument/2006/relationships/oleObject" Target="embeddings/oleObject10.bin"/><Relationship Id="rId236" Type="http://schemas.openxmlformats.org/officeDocument/2006/relationships/fontTable" Target="fontTable.xml"/><Relationship Id="rId235" Type="http://schemas.openxmlformats.org/officeDocument/2006/relationships/numbering" Target="numbering.xml"/><Relationship Id="rId234" Type="http://schemas.openxmlformats.org/officeDocument/2006/relationships/image" Target="media/image102.wmf"/><Relationship Id="rId233" Type="http://schemas.openxmlformats.org/officeDocument/2006/relationships/oleObject" Target="embeddings/oleObject125.bin"/><Relationship Id="rId232" Type="http://schemas.openxmlformats.org/officeDocument/2006/relationships/image" Target="media/image101.wmf"/><Relationship Id="rId231" Type="http://schemas.openxmlformats.org/officeDocument/2006/relationships/oleObject" Target="embeddings/oleObject124.bin"/><Relationship Id="rId230" Type="http://schemas.openxmlformats.org/officeDocument/2006/relationships/oleObject" Target="embeddings/oleObject123.bin"/><Relationship Id="rId23" Type="http://schemas.openxmlformats.org/officeDocument/2006/relationships/oleObject" Target="embeddings/oleObject9.bin"/><Relationship Id="rId229" Type="http://schemas.openxmlformats.org/officeDocument/2006/relationships/oleObject" Target="embeddings/oleObject122.bin"/><Relationship Id="rId228" Type="http://schemas.openxmlformats.org/officeDocument/2006/relationships/image" Target="media/image100.wmf"/><Relationship Id="rId227" Type="http://schemas.openxmlformats.org/officeDocument/2006/relationships/oleObject" Target="embeddings/oleObject121.bin"/><Relationship Id="rId226" Type="http://schemas.openxmlformats.org/officeDocument/2006/relationships/image" Target="media/image99.wmf"/><Relationship Id="rId225" Type="http://schemas.openxmlformats.org/officeDocument/2006/relationships/oleObject" Target="embeddings/oleObject120.bin"/><Relationship Id="rId224" Type="http://schemas.openxmlformats.org/officeDocument/2006/relationships/oleObject" Target="embeddings/oleObject119.bin"/><Relationship Id="rId223" Type="http://schemas.openxmlformats.org/officeDocument/2006/relationships/image" Target="media/image98.wmf"/><Relationship Id="rId222" Type="http://schemas.openxmlformats.org/officeDocument/2006/relationships/oleObject" Target="embeddings/oleObject118.bin"/><Relationship Id="rId221" Type="http://schemas.openxmlformats.org/officeDocument/2006/relationships/image" Target="media/image97.wmf"/><Relationship Id="rId220" Type="http://schemas.openxmlformats.org/officeDocument/2006/relationships/oleObject" Target="embeddings/oleObject117.bin"/><Relationship Id="rId22" Type="http://schemas.openxmlformats.org/officeDocument/2006/relationships/oleObject" Target="embeddings/oleObject8.bin"/><Relationship Id="rId219" Type="http://schemas.openxmlformats.org/officeDocument/2006/relationships/image" Target="media/image96.wmf"/><Relationship Id="rId218" Type="http://schemas.openxmlformats.org/officeDocument/2006/relationships/oleObject" Target="embeddings/oleObject116.bin"/><Relationship Id="rId217" Type="http://schemas.openxmlformats.org/officeDocument/2006/relationships/oleObject" Target="embeddings/oleObject115.bin"/><Relationship Id="rId216" Type="http://schemas.openxmlformats.org/officeDocument/2006/relationships/image" Target="media/image95.wmf"/><Relationship Id="rId215" Type="http://schemas.openxmlformats.org/officeDocument/2006/relationships/oleObject" Target="embeddings/oleObject114.bin"/><Relationship Id="rId214" Type="http://schemas.openxmlformats.org/officeDocument/2006/relationships/image" Target="media/image94.wmf"/><Relationship Id="rId213" Type="http://schemas.openxmlformats.org/officeDocument/2006/relationships/oleObject" Target="embeddings/oleObject113.bin"/><Relationship Id="rId212" Type="http://schemas.openxmlformats.org/officeDocument/2006/relationships/image" Target="media/image93.wmf"/><Relationship Id="rId211" Type="http://schemas.openxmlformats.org/officeDocument/2006/relationships/oleObject" Target="embeddings/oleObject112.bin"/><Relationship Id="rId210" Type="http://schemas.openxmlformats.org/officeDocument/2006/relationships/image" Target="media/image92.wmf"/><Relationship Id="rId21" Type="http://schemas.openxmlformats.org/officeDocument/2006/relationships/image" Target="media/image7.wmf"/><Relationship Id="rId209" Type="http://schemas.openxmlformats.org/officeDocument/2006/relationships/oleObject" Target="embeddings/oleObject111.bin"/><Relationship Id="rId208" Type="http://schemas.openxmlformats.org/officeDocument/2006/relationships/image" Target="media/image91.wmf"/><Relationship Id="rId207" Type="http://schemas.openxmlformats.org/officeDocument/2006/relationships/oleObject" Target="embeddings/oleObject110.bin"/><Relationship Id="rId206" Type="http://schemas.openxmlformats.org/officeDocument/2006/relationships/image" Target="media/image90.png"/><Relationship Id="rId205" Type="http://schemas.openxmlformats.org/officeDocument/2006/relationships/oleObject" Target="embeddings/oleObject109.bin"/><Relationship Id="rId204" Type="http://schemas.openxmlformats.org/officeDocument/2006/relationships/oleObject" Target="embeddings/oleObject108.bin"/><Relationship Id="rId203" Type="http://schemas.openxmlformats.org/officeDocument/2006/relationships/image" Target="media/image89.wmf"/><Relationship Id="rId202" Type="http://schemas.openxmlformats.org/officeDocument/2006/relationships/oleObject" Target="embeddings/oleObject107.bin"/><Relationship Id="rId201" Type="http://schemas.openxmlformats.org/officeDocument/2006/relationships/oleObject" Target="embeddings/oleObject106.bin"/><Relationship Id="rId200" Type="http://schemas.openxmlformats.org/officeDocument/2006/relationships/image" Target="media/image88.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5.bin"/><Relationship Id="rId198" Type="http://schemas.openxmlformats.org/officeDocument/2006/relationships/image" Target="media/image87.wmf"/><Relationship Id="rId197" Type="http://schemas.openxmlformats.org/officeDocument/2006/relationships/oleObject" Target="embeddings/oleObject104.bin"/><Relationship Id="rId196" Type="http://schemas.openxmlformats.org/officeDocument/2006/relationships/image" Target="media/image86.wmf"/><Relationship Id="rId195" Type="http://schemas.openxmlformats.org/officeDocument/2006/relationships/oleObject" Target="embeddings/oleObject103.bin"/><Relationship Id="rId194" Type="http://schemas.openxmlformats.org/officeDocument/2006/relationships/oleObject" Target="embeddings/oleObject102.bin"/><Relationship Id="rId193" Type="http://schemas.openxmlformats.org/officeDocument/2006/relationships/image" Target="media/image85.png"/><Relationship Id="rId192" Type="http://schemas.openxmlformats.org/officeDocument/2006/relationships/image" Target="media/image84.wmf"/><Relationship Id="rId191" Type="http://schemas.openxmlformats.org/officeDocument/2006/relationships/oleObject" Target="embeddings/oleObject101.bin"/><Relationship Id="rId190" Type="http://schemas.openxmlformats.org/officeDocument/2006/relationships/oleObject" Target="embeddings/oleObject100.bin"/><Relationship Id="rId19" Type="http://schemas.openxmlformats.org/officeDocument/2006/relationships/oleObject" Target="embeddings/oleObject6.bin"/><Relationship Id="rId189" Type="http://schemas.openxmlformats.org/officeDocument/2006/relationships/oleObject" Target="embeddings/oleObject99.bin"/><Relationship Id="rId188" Type="http://schemas.openxmlformats.org/officeDocument/2006/relationships/image" Target="media/image83.wmf"/><Relationship Id="rId187" Type="http://schemas.openxmlformats.org/officeDocument/2006/relationships/oleObject" Target="embeddings/oleObject98.bin"/><Relationship Id="rId186" Type="http://schemas.openxmlformats.org/officeDocument/2006/relationships/image" Target="media/image82.wmf"/><Relationship Id="rId185" Type="http://schemas.openxmlformats.org/officeDocument/2006/relationships/oleObject" Target="embeddings/oleObject97.bin"/><Relationship Id="rId184" Type="http://schemas.openxmlformats.org/officeDocument/2006/relationships/image" Target="media/image81.png"/><Relationship Id="rId183" Type="http://schemas.openxmlformats.org/officeDocument/2006/relationships/oleObject" Target="embeddings/oleObject96.bin"/><Relationship Id="rId182" Type="http://schemas.openxmlformats.org/officeDocument/2006/relationships/oleObject" Target="embeddings/oleObject95.bin"/><Relationship Id="rId181" Type="http://schemas.openxmlformats.org/officeDocument/2006/relationships/image" Target="media/image80.wmf"/><Relationship Id="rId180" Type="http://schemas.openxmlformats.org/officeDocument/2006/relationships/oleObject" Target="embeddings/oleObject94.bin"/><Relationship Id="rId18" Type="http://schemas.openxmlformats.org/officeDocument/2006/relationships/image" Target="media/image6.wmf"/><Relationship Id="rId179" Type="http://schemas.openxmlformats.org/officeDocument/2006/relationships/image" Target="media/image79.wmf"/><Relationship Id="rId178" Type="http://schemas.openxmlformats.org/officeDocument/2006/relationships/oleObject" Target="embeddings/oleObject93.bin"/><Relationship Id="rId177" Type="http://schemas.openxmlformats.org/officeDocument/2006/relationships/image" Target="media/image78.wmf"/><Relationship Id="rId176" Type="http://schemas.openxmlformats.org/officeDocument/2006/relationships/oleObject" Target="embeddings/oleObject92.bin"/><Relationship Id="rId175" Type="http://schemas.openxmlformats.org/officeDocument/2006/relationships/image" Target="media/image77.wmf"/><Relationship Id="rId174" Type="http://schemas.openxmlformats.org/officeDocument/2006/relationships/oleObject" Target="embeddings/oleObject91.bin"/><Relationship Id="rId173" Type="http://schemas.openxmlformats.org/officeDocument/2006/relationships/oleObject" Target="embeddings/oleObject90.bin"/><Relationship Id="rId172" Type="http://schemas.openxmlformats.org/officeDocument/2006/relationships/image" Target="media/image76.wmf"/><Relationship Id="rId171" Type="http://schemas.openxmlformats.org/officeDocument/2006/relationships/oleObject" Target="embeddings/oleObject89.bin"/><Relationship Id="rId170" Type="http://schemas.openxmlformats.org/officeDocument/2006/relationships/image" Target="media/image75.wmf"/><Relationship Id="rId17" Type="http://schemas.openxmlformats.org/officeDocument/2006/relationships/oleObject" Target="embeddings/oleObject5.bin"/><Relationship Id="rId169" Type="http://schemas.openxmlformats.org/officeDocument/2006/relationships/oleObject" Target="embeddings/oleObject88.bin"/><Relationship Id="rId168" Type="http://schemas.openxmlformats.org/officeDocument/2006/relationships/image" Target="media/image74.wmf"/><Relationship Id="rId167" Type="http://schemas.openxmlformats.org/officeDocument/2006/relationships/oleObject" Target="embeddings/oleObject87.bin"/><Relationship Id="rId166" Type="http://schemas.openxmlformats.org/officeDocument/2006/relationships/image" Target="media/image73.png"/><Relationship Id="rId165" Type="http://schemas.openxmlformats.org/officeDocument/2006/relationships/image" Target="media/image72.wmf"/><Relationship Id="rId164" Type="http://schemas.openxmlformats.org/officeDocument/2006/relationships/oleObject" Target="embeddings/oleObject86.bin"/><Relationship Id="rId163" Type="http://schemas.openxmlformats.org/officeDocument/2006/relationships/image" Target="media/image71.wmf"/><Relationship Id="rId162" Type="http://schemas.openxmlformats.org/officeDocument/2006/relationships/oleObject" Target="embeddings/oleObject85.bin"/><Relationship Id="rId161" Type="http://schemas.openxmlformats.org/officeDocument/2006/relationships/oleObject" Target="embeddings/oleObject84.bin"/><Relationship Id="rId160" Type="http://schemas.openxmlformats.org/officeDocument/2006/relationships/oleObject" Target="embeddings/oleObject83.bin"/><Relationship Id="rId16" Type="http://schemas.openxmlformats.org/officeDocument/2006/relationships/image" Target="media/image5.wmf"/><Relationship Id="rId159" Type="http://schemas.openxmlformats.org/officeDocument/2006/relationships/oleObject" Target="embeddings/oleObject82.bin"/><Relationship Id="rId158" Type="http://schemas.openxmlformats.org/officeDocument/2006/relationships/image" Target="media/image70.png"/><Relationship Id="rId157" Type="http://schemas.openxmlformats.org/officeDocument/2006/relationships/image" Target="media/image69.wmf"/><Relationship Id="rId156" Type="http://schemas.openxmlformats.org/officeDocument/2006/relationships/oleObject" Target="embeddings/oleObject81.bin"/><Relationship Id="rId155" Type="http://schemas.openxmlformats.org/officeDocument/2006/relationships/image" Target="media/image68.wmf"/><Relationship Id="rId154" Type="http://schemas.openxmlformats.org/officeDocument/2006/relationships/oleObject" Target="embeddings/oleObject80.bin"/><Relationship Id="rId153" Type="http://schemas.openxmlformats.org/officeDocument/2006/relationships/image" Target="media/image67.png"/><Relationship Id="rId152" Type="http://schemas.openxmlformats.org/officeDocument/2006/relationships/image" Target="media/image66.wmf"/><Relationship Id="rId151" Type="http://schemas.openxmlformats.org/officeDocument/2006/relationships/oleObject" Target="embeddings/oleObject79.bin"/><Relationship Id="rId150" Type="http://schemas.openxmlformats.org/officeDocument/2006/relationships/image" Target="media/image65.wmf"/><Relationship Id="rId15" Type="http://schemas.openxmlformats.org/officeDocument/2006/relationships/oleObject" Target="embeddings/oleObject4.bin"/><Relationship Id="rId149" Type="http://schemas.openxmlformats.org/officeDocument/2006/relationships/oleObject" Target="embeddings/oleObject78.bin"/><Relationship Id="rId148" Type="http://schemas.openxmlformats.org/officeDocument/2006/relationships/image" Target="media/image64.wmf"/><Relationship Id="rId147" Type="http://schemas.openxmlformats.org/officeDocument/2006/relationships/oleObject" Target="embeddings/oleObject77.bin"/><Relationship Id="rId146" Type="http://schemas.openxmlformats.org/officeDocument/2006/relationships/image" Target="media/image63.wmf"/><Relationship Id="rId145" Type="http://schemas.openxmlformats.org/officeDocument/2006/relationships/oleObject" Target="embeddings/oleObject76.bin"/><Relationship Id="rId144" Type="http://schemas.openxmlformats.org/officeDocument/2006/relationships/image" Target="media/image62.wmf"/><Relationship Id="rId143" Type="http://schemas.openxmlformats.org/officeDocument/2006/relationships/oleObject" Target="embeddings/oleObject75.bin"/><Relationship Id="rId142" Type="http://schemas.openxmlformats.org/officeDocument/2006/relationships/image" Target="media/image61.png"/><Relationship Id="rId141" Type="http://schemas.openxmlformats.org/officeDocument/2006/relationships/image" Target="media/image60.wmf"/><Relationship Id="rId140" Type="http://schemas.openxmlformats.org/officeDocument/2006/relationships/oleObject" Target="embeddings/oleObject74.bin"/><Relationship Id="rId14" Type="http://schemas.openxmlformats.org/officeDocument/2006/relationships/image" Target="media/image4.wmf"/><Relationship Id="rId139" Type="http://schemas.openxmlformats.org/officeDocument/2006/relationships/image" Target="media/image59.wmf"/><Relationship Id="rId138" Type="http://schemas.openxmlformats.org/officeDocument/2006/relationships/oleObject" Target="embeddings/oleObject73.bin"/><Relationship Id="rId137" Type="http://schemas.openxmlformats.org/officeDocument/2006/relationships/image" Target="media/image58.wmf"/><Relationship Id="rId136" Type="http://schemas.openxmlformats.org/officeDocument/2006/relationships/oleObject" Target="embeddings/oleObject72.bin"/><Relationship Id="rId135" Type="http://schemas.openxmlformats.org/officeDocument/2006/relationships/image" Target="media/image57.wmf"/><Relationship Id="rId134" Type="http://schemas.openxmlformats.org/officeDocument/2006/relationships/oleObject" Target="embeddings/oleObject71.bin"/><Relationship Id="rId133" Type="http://schemas.openxmlformats.org/officeDocument/2006/relationships/image" Target="media/image56.wmf"/><Relationship Id="rId132" Type="http://schemas.openxmlformats.org/officeDocument/2006/relationships/oleObject" Target="embeddings/oleObject70.bin"/><Relationship Id="rId131" Type="http://schemas.openxmlformats.org/officeDocument/2006/relationships/image" Target="media/image55.wmf"/><Relationship Id="rId130" Type="http://schemas.openxmlformats.org/officeDocument/2006/relationships/oleObject" Target="embeddings/oleObject69.bin"/><Relationship Id="rId13" Type="http://schemas.openxmlformats.org/officeDocument/2006/relationships/oleObject" Target="embeddings/oleObject3.bin"/><Relationship Id="rId129" Type="http://schemas.openxmlformats.org/officeDocument/2006/relationships/image" Target="media/image54.wmf"/><Relationship Id="rId128" Type="http://schemas.openxmlformats.org/officeDocument/2006/relationships/oleObject" Target="embeddings/oleObject68.bin"/><Relationship Id="rId127" Type="http://schemas.openxmlformats.org/officeDocument/2006/relationships/oleObject" Target="embeddings/oleObject67.bin"/><Relationship Id="rId126" Type="http://schemas.openxmlformats.org/officeDocument/2006/relationships/oleObject" Target="embeddings/oleObject66.bin"/><Relationship Id="rId125" Type="http://schemas.openxmlformats.org/officeDocument/2006/relationships/oleObject" Target="embeddings/oleObject65.bin"/><Relationship Id="rId124" Type="http://schemas.openxmlformats.org/officeDocument/2006/relationships/image" Target="media/image53.wmf"/><Relationship Id="rId123" Type="http://schemas.openxmlformats.org/officeDocument/2006/relationships/oleObject" Target="embeddings/oleObject64.bin"/><Relationship Id="rId122" Type="http://schemas.openxmlformats.org/officeDocument/2006/relationships/oleObject" Target="embeddings/oleObject63.bin"/><Relationship Id="rId121" Type="http://schemas.openxmlformats.org/officeDocument/2006/relationships/image" Target="media/image52.wmf"/><Relationship Id="rId120" Type="http://schemas.openxmlformats.org/officeDocument/2006/relationships/oleObject" Target="embeddings/oleObject62.bin"/><Relationship Id="rId12" Type="http://schemas.openxmlformats.org/officeDocument/2006/relationships/image" Target="media/image3.wmf"/><Relationship Id="rId119" Type="http://schemas.openxmlformats.org/officeDocument/2006/relationships/image" Target="media/image51.wmf"/><Relationship Id="rId118" Type="http://schemas.openxmlformats.org/officeDocument/2006/relationships/oleObject" Target="embeddings/oleObject61.bin"/><Relationship Id="rId117" Type="http://schemas.openxmlformats.org/officeDocument/2006/relationships/image" Target="media/image50.wmf"/><Relationship Id="rId116" Type="http://schemas.openxmlformats.org/officeDocument/2006/relationships/oleObject" Target="embeddings/oleObject60.bin"/><Relationship Id="rId115" Type="http://schemas.openxmlformats.org/officeDocument/2006/relationships/oleObject" Target="embeddings/oleObject59.bin"/><Relationship Id="rId114" Type="http://schemas.openxmlformats.org/officeDocument/2006/relationships/image" Target="media/image49.png"/><Relationship Id="rId113" Type="http://schemas.openxmlformats.org/officeDocument/2006/relationships/image" Target="media/image48.wmf"/><Relationship Id="rId112" Type="http://schemas.openxmlformats.org/officeDocument/2006/relationships/oleObject" Target="embeddings/oleObject58.bin"/><Relationship Id="rId111" Type="http://schemas.openxmlformats.org/officeDocument/2006/relationships/image" Target="media/image47.wmf"/><Relationship Id="rId110" Type="http://schemas.openxmlformats.org/officeDocument/2006/relationships/oleObject" Target="embeddings/oleObject57.bin"/><Relationship Id="rId11" Type="http://schemas.openxmlformats.org/officeDocument/2006/relationships/oleObject" Target="embeddings/oleObject2.bin"/><Relationship Id="rId109" Type="http://schemas.openxmlformats.org/officeDocument/2006/relationships/oleObject" Target="embeddings/oleObject56.bin"/><Relationship Id="rId108" Type="http://schemas.openxmlformats.org/officeDocument/2006/relationships/image" Target="media/image46.wmf"/><Relationship Id="rId107" Type="http://schemas.openxmlformats.org/officeDocument/2006/relationships/oleObject" Target="embeddings/oleObject55.bin"/><Relationship Id="rId106" Type="http://schemas.openxmlformats.org/officeDocument/2006/relationships/image" Target="media/image45.wmf"/><Relationship Id="rId105" Type="http://schemas.openxmlformats.org/officeDocument/2006/relationships/oleObject" Target="embeddings/oleObject54.bin"/><Relationship Id="rId104" Type="http://schemas.openxmlformats.org/officeDocument/2006/relationships/oleObject" Target="embeddings/oleObject53.bin"/><Relationship Id="rId103" Type="http://schemas.openxmlformats.org/officeDocument/2006/relationships/image" Target="media/image44.wmf"/><Relationship Id="rId102" Type="http://schemas.openxmlformats.org/officeDocument/2006/relationships/oleObject" Target="embeddings/oleObject52.bin"/><Relationship Id="rId101" Type="http://schemas.openxmlformats.org/officeDocument/2006/relationships/image" Target="media/image43.wmf"/><Relationship Id="rId100" Type="http://schemas.openxmlformats.org/officeDocument/2006/relationships/oleObject" Target="embeddings/oleObject51.bin"/><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1545</Words>
  <Characters>1662</Characters>
  <Lines>27</Lines>
  <Paragraphs>7</Paragraphs>
  <TotalTime>0</TotalTime>
  <ScaleCrop>false</ScaleCrop>
  <LinksUpToDate>false</LinksUpToDate>
  <CharactersWithSpaces>1823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2025-03-01T02:06:00Z</dcterms:created>
  <dcterms:modified xsi:type="dcterms:W3CDTF">2025-05-07T01:31:13Z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36EC87A5EDA64B838BDFA7EBF7110FBB_12</vt:lpwstr>
  </property>
</Properties>
</file>