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BA606">
      <w:pPr>
        <w:pStyle w:val="156"/>
        <w:spacing w:before="0" w:beforeAutospacing="0" w:after="240" w:afterAutospacing="0" w:line="360" w:lineRule="auto"/>
        <w:jc w:val="center"/>
        <w:textAlignment w:val="center"/>
        <w:rPr>
          <w:rFonts w:ascii="Times New Roman" w:hAnsi="Times New Roman" w:eastAsia="黑体"/>
          <w:color w:val="000000"/>
          <w:sz w:val="36"/>
          <w:szCs w:val="36"/>
        </w:rPr>
      </w:pPr>
      <w:r>
        <w:rPr>
          <w:rFonts w:ascii="Times New Roman" w:hAnsi="Times New Roman"/>
          <w:color w:val="000000"/>
          <w:sz w:val="36"/>
          <w:szCs w:val="36"/>
        </w:rPr>
        <w:pict>
          <v:shape id="_x0000_s1025" o:spid="_x0000_s1025" o:spt="75" type="#_x0000_t75" style="position:absolute;left:0pt;margin-left:911pt;margin-top:842pt;height:31pt;width:24pt;mso-position-horizontal-relative:page;mso-position-vertical-relative:page;z-index:251659264;mso-width-relative:page;mso-height-relative:page;" filled="f" o:preferrelative="t" stroked="f" coordsize="21600,21600">
            <v:path/>
            <v:fill on="f" focussize="0,0"/>
            <v:stroke on="f" joinstyle="miter"/>
            <v:imagedata r:id="rId8" o:title=""/>
            <o:lock v:ext="edit" aspectratio="t"/>
          </v:shape>
        </w:pict>
      </w:r>
      <w:r>
        <w:rPr>
          <w:rFonts w:ascii="Times New Roman" w:hAnsi="Times New Roman"/>
          <w:color w:val="000000"/>
          <w:sz w:val="36"/>
          <w:szCs w:val="36"/>
        </w:rPr>
        <w:pict>
          <v:shape id="图片 100098" o:spid="_x0000_s1026" o:spt="75" type="#_x0000_t75" style="position:absolute;left:0pt;margin-left:907pt;margin-top:838pt;height:25pt;width:32pt;mso-position-horizontal-relative:page;mso-position-vertical-relative:page;z-index:251660288;mso-width-relative:page;mso-height-relative:page;" filled="f" o:preferrelative="t" stroked="f" coordsize="21600,21600">
            <v:path/>
            <v:fill on="f" focussize="0,0"/>
            <v:stroke on="f" joinstyle="miter"/>
            <v:imagedata r:id="rId9" o:title=""/>
            <o:lock v:ext="edit" aspectratio="t"/>
          </v:shape>
        </w:pict>
      </w:r>
      <w:r>
        <w:rPr>
          <w:rFonts w:ascii="Times New Roman" w:hAnsi="Times New Roman"/>
          <w:color w:val="000000"/>
          <w:sz w:val="36"/>
          <w:szCs w:val="36"/>
        </w:rPr>
        <w:t>2024-2025</w:t>
      </w:r>
      <w:r>
        <w:rPr>
          <w:rFonts w:ascii="Times New Roman" w:hAnsi="Times New Roman" w:eastAsia="黑体"/>
          <w:color w:val="000000"/>
          <w:sz w:val="36"/>
          <w:szCs w:val="36"/>
        </w:rPr>
        <w:t>学年八年级数学下学期第一次月考卷</w:t>
      </w:r>
    </w:p>
    <w:p w14:paraId="285707C2">
      <w:pPr>
        <w:adjustRightInd w:val="0"/>
        <w:snapToGrid w:val="0"/>
        <w:spacing w:line="360" w:lineRule="auto"/>
        <w:jc w:val="center"/>
        <w:textAlignment w:val="center"/>
        <w:rPr>
          <w:rFonts w:ascii="Times New Roman" w:hAnsi="Times New Roman" w:eastAsia="楷体"/>
          <w:kern w:val="0"/>
          <w:szCs w:val="21"/>
        </w:rPr>
      </w:pPr>
      <w:r>
        <w:rPr>
          <w:rFonts w:ascii="Times New Roman" w:hAnsi="Times New Roman" w:eastAsia="楷体"/>
          <w:kern w:val="0"/>
        </w:rPr>
        <w:t>（考试时间：90分钟  试卷满分：100分）</w:t>
      </w:r>
    </w:p>
    <w:p w14:paraId="2DB9C300">
      <w:pPr>
        <w:overflowPunct w:val="0"/>
        <w:adjustRightInd w:val="0"/>
        <w:spacing w:line="360" w:lineRule="auto"/>
        <w:ind w:left="420" w:hanging="428" w:hangingChars="200"/>
        <w:textAlignment w:val="center"/>
        <w:rPr>
          <w:rFonts w:ascii="Times New Roman" w:hAnsi="Times New Roman" w:eastAsia="黑体"/>
          <w:b/>
          <w:spacing w:val="2"/>
          <w:kern w:val="0"/>
        </w:rPr>
      </w:pPr>
      <w:r>
        <w:rPr>
          <w:rFonts w:ascii="Times New Roman" w:hAnsi="Times New Roman" w:eastAsia="黑体"/>
          <w:b/>
          <w:spacing w:val="2"/>
          <w:kern w:val="0"/>
        </w:rPr>
        <w:t>注意事项：</w:t>
      </w:r>
    </w:p>
    <w:p w14:paraId="031627DC">
      <w:pPr>
        <w:overflowPunct w:val="0"/>
        <w:adjustRightInd w:val="0"/>
        <w:spacing w:line="360" w:lineRule="auto"/>
        <w:ind w:left="420" w:leftChars="200"/>
        <w:textAlignment w:val="center"/>
        <w:rPr>
          <w:rFonts w:ascii="Times New Roman" w:hAnsi="Times New Roman" w:eastAsia="黑体"/>
          <w:spacing w:val="2"/>
          <w:kern w:val="0"/>
        </w:rPr>
      </w:pPr>
      <w:r>
        <w:rPr>
          <w:rFonts w:ascii="Times New Roman" w:hAnsi="Times New Roman" w:eastAsia="黑体"/>
          <w:spacing w:val="2"/>
          <w:kern w:val="0"/>
        </w:rPr>
        <w:t>1．答卷前，考生务必将自己的姓名、准考证号等填写在答题卡和试卷指定位置上。</w:t>
      </w:r>
    </w:p>
    <w:p w14:paraId="23777933">
      <w:pPr>
        <w:overflowPunct w:val="0"/>
        <w:adjustRightInd w:val="0"/>
        <w:spacing w:line="360" w:lineRule="auto"/>
        <w:ind w:left="420" w:leftChars="200"/>
        <w:textAlignment w:val="center"/>
        <w:rPr>
          <w:rFonts w:ascii="Times New Roman" w:hAnsi="Times New Roman" w:eastAsia="黑体"/>
          <w:spacing w:val="2"/>
          <w:kern w:val="0"/>
        </w:rPr>
      </w:pPr>
      <w:r>
        <w:rPr>
          <w:rFonts w:ascii="Times New Roman" w:hAnsi="Times New Roman" w:eastAsia="黑体"/>
          <w:spacing w:val="2"/>
          <w:kern w:val="0"/>
        </w:rPr>
        <w:t>2．回答选择题时，选出每小题答案后，用铅笔把答题卡上对应题目的答案标号涂黑。如需改动，用橡皮擦干净后，再选涂其他答案标号。回答非选择题时，将答案写在答题卡上。写在本试卷上无效。</w:t>
      </w:r>
    </w:p>
    <w:p w14:paraId="30BFCBDD">
      <w:pPr>
        <w:overflowPunct w:val="0"/>
        <w:adjustRightInd w:val="0"/>
        <w:spacing w:line="360" w:lineRule="auto"/>
        <w:ind w:left="420" w:leftChars="200"/>
        <w:textAlignment w:val="center"/>
        <w:rPr>
          <w:rFonts w:ascii="Times New Roman" w:hAnsi="Times New Roman" w:eastAsia="黑体"/>
          <w:spacing w:val="2"/>
          <w:kern w:val="0"/>
        </w:rPr>
      </w:pPr>
      <w:r>
        <w:rPr>
          <w:rFonts w:ascii="Times New Roman" w:hAnsi="Times New Roman" w:eastAsia="黑体"/>
          <w:spacing w:val="2"/>
          <w:kern w:val="0"/>
        </w:rPr>
        <w:t>3．考试结束后，将本试卷和答题卡一并交回。</w:t>
      </w:r>
    </w:p>
    <w:p w14:paraId="774F2FC6">
      <w:pPr>
        <w:overflowPunct w:val="0"/>
        <w:adjustRightInd w:val="0"/>
        <w:spacing w:line="360" w:lineRule="auto"/>
        <w:ind w:left="420" w:leftChars="200"/>
        <w:textAlignment w:val="center"/>
        <w:rPr>
          <w:rFonts w:ascii="Times New Roman" w:hAnsi="Times New Roman" w:eastAsia="黑体"/>
          <w:color w:val="FF0000"/>
          <w:spacing w:val="2"/>
          <w:kern w:val="0"/>
        </w:rPr>
      </w:pPr>
      <w:r>
        <w:rPr>
          <w:rFonts w:ascii="Times New Roman" w:hAnsi="Times New Roman" w:eastAsia="黑体"/>
          <w:spacing w:val="2"/>
          <w:kern w:val="0"/>
        </w:rPr>
        <w:t>4．测试范围：</w:t>
      </w:r>
      <w:r>
        <w:rPr>
          <w:rFonts w:ascii="Times New Roman" w:hAnsi="Times New Roman" w:eastAsia="黑体"/>
          <w:color w:val="FF0000"/>
          <w:spacing w:val="2"/>
          <w:kern w:val="0"/>
          <w:szCs w:val="21"/>
        </w:rPr>
        <w:t>沪教版八年级数学下册第20~21章（一次函数、代数方程）。</w:t>
      </w:r>
    </w:p>
    <w:p w14:paraId="0446CCCE">
      <w:pPr>
        <w:overflowPunct w:val="0"/>
        <w:adjustRightInd w:val="0"/>
        <w:spacing w:line="360" w:lineRule="auto"/>
        <w:ind w:left="420" w:leftChars="200"/>
        <w:textAlignment w:val="center"/>
        <w:rPr>
          <w:rFonts w:ascii="Times New Roman" w:hAnsi="Times New Roman" w:eastAsia="黑体"/>
          <w:spacing w:val="2"/>
          <w:kern w:val="0"/>
        </w:rPr>
      </w:pPr>
      <w:r>
        <w:rPr>
          <w:rFonts w:ascii="Times New Roman" w:hAnsi="Times New Roman" w:eastAsia="黑体"/>
          <w:spacing w:val="2"/>
          <w:kern w:val="0"/>
        </w:rPr>
        <w:t>5．难度系数：0.6。</w:t>
      </w:r>
    </w:p>
    <w:p w14:paraId="629DFF9C">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452967FC">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40BCC26F">
      <w:pPr>
        <w:spacing w:line="276" w:lineRule="auto"/>
        <w:jc w:val="left"/>
        <w:textAlignment w:val="center"/>
        <w:rPr>
          <w:rFonts w:ascii="Times New Roman" w:hAnsi="Times New Roman"/>
          <w:kern w:val="0"/>
        </w:rPr>
      </w:pPr>
      <w:r>
        <w:rPr>
          <w:rFonts w:ascii="Times New Roman" w:hAnsi="Times New Roman"/>
          <w:kern w:val="0"/>
        </w:rPr>
        <w:t>1．一次函数</w:t>
      </w:r>
      <w:r>
        <w:rPr>
          <w:rFonts w:ascii="Times New Roman" w:hAnsi="Times New Roman"/>
          <w:kern w:val="0"/>
        </w:rPr>
        <w:object>
          <v:shape id="_x0000_i1025" o:spt="75" alt="eqIdb7c07490babd3ae9713c4c50a9be74c8" type="#_x0000_t75" style="height:27pt;width:54.75pt;" o:ole="t" filled="f" o:preferrelative="t" stroked="f" coordsize="21600,21600">
            <v:path/>
            <v:fill on="f" focussize="0,0"/>
            <v:stroke on="f" joinstyle="miter"/>
            <v:imagedata r:id="rId11" o:title="eqIdb7c07490babd3ae9713c4c50a9be74c8"/>
            <o:lock v:ext="edit" aspectratio="t"/>
            <w10:wrap type="none"/>
            <w10:anchorlock/>
          </v:shape>
          <o:OLEObject Type="Embed" ProgID="Equation.DSMT4" ShapeID="_x0000_i1025" DrawAspect="Content" ObjectID="_1468075725" r:id="rId10">
            <o:LockedField>false</o:LockedField>
          </o:OLEObject>
        </w:object>
      </w:r>
      <w:r>
        <w:rPr>
          <w:rFonts w:ascii="Times New Roman" w:hAnsi="Times New Roman"/>
          <w:kern w:val="0"/>
        </w:rPr>
        <w:t>的图像经过的象限是（</w:t>
      </w:r>
      <w:r>
        <w:rPr>
          <w:rFonts w:ascii="Times New Roman" w:hAnsi="Times New Roman" w:eastAsia="Times New Roman"/>
          <w:kern w:val="0"/>
          <w:sz w:val="24"/>
          <w:szCs w:val="24"/>
        </w:rPr>
        <w:t>    </w:t>
      </w:r>
      <w:r>
        <w:rPr>
          <w:rFonts w:ascii="Times New Roman" w:hAnsi="Times New Roman"/>
          <w:kern w:val="0"/>
        </w:rPr>
        <w:t>）</w:t>
      </w:r>
    </w:p>
    <w:p w14:paraId="07EAA5B1">
      <w:pPr>
        <w:tabs>
          <w:tab w:val="left" w:pos="4156"/>
        </w:tabs>
        <w:spacing w:line="276" w:lineRule="auto"/>
        <w:ind w:left="300"/>
        <w:jc w:val="left"/>
        <w:textAlignment w:val="center"/>
        <w:rPr>
          <w:rFonts w:ascii="Times New Roman" w:hAnsi="Times New Roman"/>
          <w:kern w:val="0"/>
        </w:rPr>
      </w:pPr>
      <w:r>
        <w:rPr>
          <w:rFonts w:ascii="Times New Roman" w:hAnsi="Times New Roman"/>
          <w:kern w:val="0"/>
        </w:rPr>
        <w:t>A．第一、二、三象限</w:t>
      </w:r>
      <w:r>
        <w:rPr>
          <w:rFonts w:ascii="Times New Roman" w:hAnsi="Times New Roman"/>
          <w:kern w:val="0"/>
        </w:rPr>
        <w:tab/>
      </w:r>
      <w:r>
        <w:rPr>
          <w:rFonts w:ascii="Times New Roman" w:hAnsi="Times New Roman"/>
          <w:kern w:val="0"/>
        </w:rPr>
        <w:t>B．第二、三、四象限</w:t>
      </w:r>
    </w:p>
    <w:p w14:paraId="52822F1A">
      <w:pPr>
        <w:tabs>
          <w:tab w:val="left" w:pos="4156"/>
        </w:tabs>
        <w:spacing w:line="276" w:lineRule="auto"/>
        <w:ind w:left="300"/>
        <w:jc w:val="left"/>
        <w:textAlignment w:val="center"/>
        <w:rPr>
          <w:rFonts w:ascii="Times New Roman" w:hAnsi="Times New Roman"/>
          <w:kern w:val="0"/>
        </w:rPr>
      </w:pPr>
      <w:r>
        <w:rPr>
          <w:rFonts w:ascii="Times New Roman" w:hAnsi="Times New Roman"/>
          <w:kern w:val="0"/>
        </w:rPr>
        <w:t>C．第一、二、四象限</w:t>
      </w:r>
      <w:r>
        <w:rPr>
          <w:rFonts w:ascii="Times New Roman" w:hAnsi="Times New Roman"/>
          <w:kern w:val="0"/>
        </w:rPr>
        <w:tab/>
      </w:r>
      <w:r>
        <w:rPr>
          <w:rFonts w:ascii="Times New Roman" w:hAnsi="Times New Roman"/>
          <w:kern w:val="0"/>
        </w:rPr>
        <w:t>D．第一、三、四象限</w:t>
      </w:r>
    </w:p>
    <w:p w14:paraId="3B50A5F5">
      <w:pPr>
        <w:spacing w:line="276" w:lineRule="auto"/>
        <w:jc w:val="left"/>
        <w:textAlignment w:val="center"/>
        <w:rPr>
          <w:rFonts w:ascii="Times New Roman" w:hAnsi="Times New Roman"/>
          <w:kern w:val="0"/>
        </w:rPr>
      </w:pPr>
      <w:r>
        <w:rPr>
          <w:rFonts w:ascii="Times New Roman" w:hAnsi="Times New Roman"/>
          <w:kern w:val="0"/>
        </w:rPr>
        <w:t>2．二项方程的</w:t>
      </w:r>
      <w:r>
        <w:rPr>
          <w:rFonts w:ascii="Times New Roman" w:hAnsi="Times New Roman"/>
          <w:kern w:val="0"/>
        </w:rPr>
        <w:object>
          <v:shape id="_x0000_i1026" o:spt="75" alt="eqId64603cff0c36d448fb2c8dffcadb2de0" type="#_x0000_t75" style="height:27pt;width:51pt;" o:ole="t" filled="f" o:preferrelative="t" stroked="f" coordsize="21600,21600">
            <v:path/>
            <v:fill on="f" focussize="0,0"/>
            <v:stroke on="f" joinstyle="miter"/>
            <v:imagedata r:id="rId13" o:title="eqId64603cff0c36d448fb2c8dffcadb2de0"/>
            <o:lock v:ext="edit" aspectratio="t"/>
            <w10:wrap type="none"/>
            <w10:anchorlock/>
          </v:shape>
          <o:OLEObject Type="Embed" ProgID="Equation.DSMT4" ShapeID="_x0000_i1026" DrawAspect="Content" ObjectID="_1468075726" r:id="rId12">
            <o:LockedField>false</o:LockedField>
          </o:OLEObject>
        </w:object>
      </w:r>
      <w:r>
        <w:rPr>
          <w:rFonts w:ascii="Times New Roman" w:hAnsi="Times New Roman"/>
          <w:kern w:val="0"/>
        </w:rPr>
        <w:t>的实数根是（　　）</w:t>
      </w:r>
    </w:p>
    <w:p w14:paraId="567503BB">
      <w:pPr>
        <w:tabs>
          <w:tab w:val="left" w:pos="2078"/>
          <w:tab w:val="left" w:pos="4156"/>
          <w:tab w:val="left" w:pos="6234"/>
        </w:tabs>
        <w:spacing w:line="276" w:lineRule="auto"/>
        <w:ind w:left="300"/>
        <w:jc w:val="left"/>
        <w:textAlignment w:val="center"/>
        <w:rPr>
          <w:rFonts w:ascii="Times New Roman" w:hAnsi="Times New Roman"/>
          <w:kern w:val="0"/>
        </w:rPr>
      </w:pPr>
      <w:r>
        <w:rPr>
          <w:rFonts w:ascii="Times New Roman" w:hAnsi="Times New Roman"/>
          <w:kern w:val="0"/>
        </w:rPr>
        <w:t>A．2</w:t>
      </w:r>
      <w:r>
        <w:rPr>
          <w:rFonts w:ascii="Times New Roman" w:hAnsi="Times New Roman"/>
          <w:kern w:val="0"/>
        </w:rPr>
        <w:tab/>
      </w:r>
      <w:r>
        <w:rPr>
          <w:rFonts w:ascii="Times New Roman" w:hAnsi="Times New Roman"/>
          <w:kern w:val="0"/>
        </w:rPr>
        <w:t>B．4</w:t>
      </w:r>
      <w:r>
        <w:rPr>
          <w:rFonts w:ascii="Times New Roman" w:hAnsi="Times New Roman"/>
          <w:kern w:val="0"/>
        </w:rPr>
        <w:tab/>
      </w:r>
      <w:r>
        <w:rPr>
          <w:rFonts w:ascii="Times New Roman" w:hAnsi="Times New Roman"/>
          <w:kern w:val="0"/>
        </w:rPr>
        <w:t>C．</w:t>
      </w:r>
      <w:r>
        <w:rPr>
          <w:rFonts w:ascii="Times New Roman" w:hAnsi="Times New Roman"/>
          <w:kern w:val="0"/>
        </w:rPr>
        <w:object>
          <v:shape id="_x0000_i1027" o:spt="75" alt="eqId72b8bee40319fe80e512d221cfe252a7" type="#_x0000_t75" style="height:11.25pt;width:14.25pt;" o:ole="t" filled="f" o:preferrelative="t" stroked="f" coordsize="21600,21600">
            <v:path/>
            <v:fill on="f" focussize="0,0"/>
            <v:stroke on="f" joinstyle="miter"/>
            <v:imagedata r:id="rId15" o:title="eqId72b8bee40319fe80e512d221cfe252a7"/>
            <o:lock v:ext="edit" aspectratio="t"/>
            <w10:wrap type="none"/>
            <w10:anchorlock/>
          </v:shape>
          <o:OLEObject Type="Embed" ProgID="Equation.DSMT4" ShapeID="_x0000_i1027" DrawAspect="Content" ObjectID="_1468075727" r:id="rId14">
            <o:LockedField>false</o:LockedField>
          </o:OLEObject>
        </w:objec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28" o:spt="75" alt="eqId2dcee5c0f947e3b4514661d46f77d170" type="#_x0000_t75" style="height:11.25pt;width:14.25pt;" o:ole="t" filled="f" o:preferrelative="t" stroked="f" coordsize="21600,21600">
            <v:path/>
            <v:fill on="f" focussize="0,0"/>
            <v:stroke on="f" joinstyle="miter"/>
            <v:imagedata r:id="rId17" o:title="eqId2dcee5c0f947e3b4514661d46f77d170"/>
            <o:lock v:ext="edit" aspectratio="t"/>
            <w10:wrap type="none"/>
            <w10:anchorlock/>
          </v:shape>
          <o:OLEObject Type="Embed" ProgID="Equation.DSMT4" ShapeID="_x0000_i1028" DrawAspect="Content" ObjectID="_1468075728" r:id="rId16">
            <o:LockedField>false</o:LockedField>
          </o:OLEObject>
        </w:object>
      </w:r>
    </w:p>
    <w:p w14:paraId="2EA66C41">
      <w:pPr>
        <w:spacing w:line="276" w:lineRule="auto"/>
        <w:jc w:val="left"/>
        <w:textAlignment w:val="center"/>
        <w:rPr>
          <w:rFonts w:ascii="Times New Roman" w:hAnsi="Times New Roman"/>
          <w:kern w:val="0"/>
        </w:rPr>
      </w:pPr>
      <w:r>
        <w:rPr>
          <w:rFonts w:ascii="Times New Roman" w:hAnsi="Times New Roman"/>
          <w:kern w:val="0"/>
        </w:rPr>
        <w:t>3．若一次函数</w:t>
      </w:r>
      <w:r>
        <w:rPr>
          <w:rFonts w:ascii="Times New Roman" w:hAnsi="Times New Roman"/>
          <w:kern w:val="0"/>
        </w:rPr>
        <w:object>
          <v:shape id="_x0000_i1029" o:spt="75" alt="eqId79ececd20089801c2228b63367418703" type="#_x0000_t75" style="height:18pt;width:75pt;" o:ole="t" filled="f" o:preferrelative="t" stroked="f" coordsize="21600,21600">
            <v:path/>
            <v:fill on="f" focussize="0,0"/>
            <v:stroke on="f" joinstyle="miter"/>
            <v:imagedata r:id="rId19" o:title="eqId79ececd20089801c2228b63367418703"/>
            <o:lock v:ext="edit" aspectratio="t"/>
            <w10:wrap type="none"/>
            <w10:anchorlock/>
          </v:shape>
          <o:OLEObject Type="Embed" ProgID="Equation.DSMT4" ShapeID="_x0000_i1029" DrawAspect="Content" ObjectID="_1468075729" r:id="rId18">
            <o:LockedField>false</o:LockedField>
          </o:OLEObject>
        </w:object>
      </w:r>
      <w:r>
        <w:rPr>
          <w:rFonts w:ascii="Times New Roman" w:hAnsi="Times New Roman"/>
          <w:kern w:val="0"/>
        </w:rPr>
        <w:t>的图象如图所示，则下列说法正确的是（</w:t>
      </w:r>
      <w:r>
        <w:rPr>
          <w:rFonts w:ascii="Times New Roman" w:hAnsi="Times New Roman" w:eastAsia="Times New Roman"/>
          <w:kern w:val="0"/>
          <w:sz w:val="24"/>
          <w:szCs w:val="24"/>
        </w:rPr>
        <w:t>   </w:t>
      </w:r>
      <w:r>
        <w:rPr>
          <w:rFonts w:ascii="Times New Roman" w:hAnsi="Times New Roman"/>
          <w:kern w:val="0"/>
        </w:rPr>
        <w:t>）</w:t>
      </w:r>
    </w:p>
    <w:p w14:paraId="58FD7797">
      <w:pPr>
        <w:spacing w:line="276" w:lineRule="auto"/>
        <w:ind w:left="283" w:leftChars="135"/>
        <w:textAlignment w:val="center"/>
        <w:rPr>
          <w:rFonts w:ascii="Times New Roman" w:hAnsi="Times New Roman"/>
          <w:kern w:val="0"/>
        </w:rPr>
      </w:pPr>
      <w:r>
        <w:rPr>
          <w:rFonts w:ascii="Times New Roman" w:hAnsi="Times New Roman" w:eastAsia="Times New Roman"/>
          <w:kern w:val="0"/>
          <w:sz w:val="24"/>
          <w:szCs w:val="24"/>
        </w:rPr>
        <w:pict>
          <v:shape id="_x0000_i1030" o:spt="75" alt="@@@d5880375-32a5-4f0c-9fcd-fd2e15e2c694" type="#_x0000_t75" style="height:74.25pt;width:99pt;" filled="f" o:preferrelative="t" stroked="f" coordsize="21600,21600">
            <v:path/>
            <v:fill on="f" focussize="0,0"/>
            <v:stroke on="f" joinstyle="miter"/>
            <v:imagedata r:id="rId20" o:title="@@@d5880375-32a5-4f0c-9fcd-fd2e15e2c694"/>
            <o:lock v:ext="edit" aspectratio="t"/>
            <w10:wrap type="none"/>
            <w10:anchorlock/>
          </v:shape>
        </w:pict>
      </w:r>
    </w:p>
    <w:p w14:paraId="75D55B32">
      <w:pPr>
        <w:tabs>
          <w:tab w:val="left" w:pos="4156"/>
        </w:tabs>
        <w:spacing w:line="276"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31" o:spt="75" alt="eqId2f0d68648b10fce54dfc19c5ee60086d" type="#_x0000_t75" style="height:11.25pt;width:21.75pt;" o:ole="t" filled="f" o:preferrelative="t" stroked="f" coordsize="21600,21600">
            <v:path/>
            <v:fill on="f" focussize="0,0"/>
            <v:stroke on="f" joinstyle="miter"/>
            <v:imagedata r:id="rId22" o:title="eqId2f0d68648b10fce54dfc19c5ee60086d"/>
            <o:lock v:ext="edit" aspectratio="t"/>
            <w10:wrap type="none"/>
            <w10:anchorlock/>
          </v:shape>
          <o:OLEObject Type="Embed" ProgID="Equation.DSMT4" ShapeID="_x0000_i1031" DrawAspect="Content" ObjectID="_1468075730" r:id="rId21">
            <o:LockedField>false</o:LockedField>
          </o:OLEObject>
        </w:objec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32" o:spt="75" alt="eqId3320a13248a3a1208ff6ee85c9d26f36" type="#_x0000_t75" style="height:12pt;width:24.75pt;" o:ole="t" filled="f" o:preferrelative="t" stroked="f" coordsize="21600,21600">
            <v:path/>
            <v:fill on="f" focussize="0,0"/>
            <v:stroke on="f" joinstyle="miter"/>
            <v:imagedata r:id="rId24" o:title="eqId3320a13248a3a1208ff6ee85c9d26f36"/>
            <o:lock v:ext="edit" aspectratio="t"/>
            <w10:wrap type="none"/>
            <w10:anchorlock/>
          </v:shape>
          <o:OLEObject Type="Embed" ProgID="Equation.DSMT4" ShapeID="_x0000_i1032" DrawAspect="Content" ObjectID="_1468075731" r:id="rId23">
            <o:LockedField>false</o:LockedField>
          </o:OLEObject>
        </w:object>
      </w:r>
    </w:p>
    <w:p w14:paraId="2C09081D">
      <w:pPr>
        <w:tabs>
          <w:tab w:val="left" w:pos="4156"/>
        </w:tabs>
        <w:spacing w:line="276" w:lineRule="auto"/>
        <w:ind w:left="300"/>
        <w:jc w:val="left"/>
        <w:textAlignment w:val="center"/>
        <w:rPr>
          <w:rFonts w:ascii="Times New Roman" w:hAnsi="Times New Roman"/>
          <w:kern w:val="0"/>
        </w:rPr>
      </w:pPr>
      <w:r>
        <w:rPr>
          <w:rFonts w:ascii="Times New Roman" w:hAnsi="Times New Roman"/>
          <w:kern w:val="0"/>
        </w:rPr>
        <w:t>C．</w:t>
      </w:r>
      <w:r>
        <w:rPr>
          <w:rFonts w:ascii="Times New Roman" w:hAnsi="Times New Roman" w:eastAsia="Times New Roman"/>
          <w:i/>
          <w:kern w:val="0"/>
        </w:rPr>
        <w:t>y</w:t>
      </w:r>
      <w:r>
        <w:rPr>
          <w:rFonts w:ascii="Times New Roman" w:hAnsi="Times New Roman"/>
          <w:kern w:val="0"/>
        </w:rPr>
        <w:t>随</w:t>
      </w:r>
      <w:r>
        <w:rPr>
          <w:rFonts w:ascii="Times New Roman" w:hAnsi="Times New Roman" w:eastAsia="Times New Roman"/>
          <w:i/>
          <w:kern w:val="0"/>
        </w:rPr>
        <w:t>x</w:t>
      </w:r>
      <w:r>
        <w:rPr>
          <w:rFonts w:ascii="Times New Roman" w:hAnsi="Times New Roman"/>
          <w:kern w:val="0"/>
        </w:rPr>
        <w:t>的增大而增大</w:t>
      </w:r>
      <w:r>
        <w:rPr>
          <w:rFonts w:ascii="Times New Roman" w:hAnsi="Times New Roman"/>
          <w:kern w:val="0"/>
        </w:rPr>
        <w:tab/>
      </w:r>
      <w:r>
        <w:rPr>
          <w:rFonts w:ascii="Times New Roman" w:hAnsi="Times New Roman"/>
          <w:kern w:val="0"/>
        </w:rPr>
        <w:t>D．当</w:t>
      </w:r>
      <w:r>
        <w:rPr>
          <w:rFonts w:ascii="Times New Roman" w:hAnsi="Times New Roman"/>
          <w:kern w:val="0"/>
        </w:rPr>
        <w:object>
          <v:shape id="_x0000_i1033" o:spt="75" alt="eqId16688590aa75a979cc269d934f1bf899" type="#_x0000_t75" style="height:12pt;width:24.75pt;" o:ole="t" filled="f" o:preferrelative="t" stroked="f" coordsize="21600,21600">
            <v:path/>
            <v:fill on="f" focussize="0,0"/>
            <v:stroke on="f" joinstyle="miter"/>
            <v:imagedata r:id="rId26" o:title="eqId16688590aa75a979cc269d934f1bf899"/>
            <o:lock v:ext="edit" aspectratio="t"/>
            <w10:wrap type="none"/>
            <w10:anchorlock/>
          </v:shape>
          <o:OLEObject Type="Embed" ProgID="Equation.DSMT4" ShapeID="_x0000_i1033" DrawAspect="Content" ObjectID="_1468075732" r:id="rId25">
            <o:LockedField>false</o:LockedField>
          </o:OLEObject>
        </w:object>
      </w:r>
      <w:r>
        <w:rPr>
          <w:rFonts w:ascii="Times New Roman" w:hAnsi="Times New Roman"/>
          <w:kern w:val="0"/>
        </w:rPr>
        <w:t>时，</w:t>
      </w:r>
      <w:r>
        <w:rPr>
          <w:rFonts w:ascii="Times New Roman" w:hAnsi="Times New Roman"/>
          <w:kern w:val="0"/>
        </w:rPr>
        <w:object>
          <v:shape id="_x0000_i1034" o:spt="75" alt="eqIda57458464618fcf619375a93d3c66d69" type="#_x0000_t75" style="height:14.25pt;width:24.75pt;" o:ole="t" filled="f" o:preferrelative="t" stroked="f" coordsize="21600,21600">
            <v:path/>
            <v:fill on="f" focussize="0,0"/>
            <v:stroke on="f" joinstyle="miter"/>
            <v:imagedata r:id="rId28" o:title="eqIda57458464618fcf619375a93d3c66d69"/>
            <o:lock v:ext="edit" aspectratio="t"/>
            <w10:wrap type="none"/>
            <w10:anchorlock/>
          </v:shape>
          <o:OLEObject Type="Embed" ProgID="Equation.DSMT4" ShapeID="_x0000_i1034" DrawAspect="Content" ObjectID="_1468075733" r:id="rId27">
            <o:LockedField>false</o:LockedField>
          </o:OLEObject>
        </w:object>
      </w:r>
    </w:p>
    <w:p w14:paraId="7C7798CE">
      <w:pPr>
        <w:spacing w:line="276" w:lineRule="auto"/>
        <w:jc w:val="left"/>
        <w:textAlignment w:val="center"/>
        <w:rPr>
          <w:rFonts w:ascii="Times New Roman" w:hAnsi="Times New Roman"/>
          <w:kern w:val="0"/>
        </w:rPr>
      </w:pPr>
      <w:r>
        <w:rPr>
          <w:rFonts w:ascii="Times New Roman" w:hAnsi="Times New Roman"/>
          <w:kern w:val="0"/>
        </w:rPr>
        <w:t>4．反比例函数</w:t>
      </w:r>
      <w:r>
        <w:rPr>
          <w:rFonts w:ascii="Times New Roman" w:hAnsi="Times New Roman"/>
          <w:kern w:val="0"/>
        </w:rPr>
        <w:object>
          <v:shape id="_x0000_i1035" o:spt="75" alt="eqId07854693dd2e33f66030d6106eb6e0ee" type="#_x0000_t75" style="height:27pt;width:27pt;" o:ole="t" filled="f" o:preferrelative="t" stroked="f" coordsize="21600,21600">
            <v:path/>
            <v:fill on="f" focussize="0,0"/>
            <v:stroke on="f" joinstyle="miter"/>
            <v:imagedata r:id="rId30" o:title="eqId07854693dd2e33f66030d6106eb6e0ee"/>
            <o:lock v:ext="edit" aspectratio="t"/>
            <w10:wrap type="none"/>
            <w10:anchorlock/>
          </v:shape>
          <o:OLEObject Type="Embed" ProgID="Equation.DSMT4" ShapeID="_x0000_i1035" DrawAspect="Content" ObjectID="_1468075734" r:id="rId29">
            <o:LockedField>false</o:LockedField>
          </o:OLEObject>
        </w:object>
      </w:r>
      <w:r>
        <w:rPr>
          <w:rFonts w:ascii="Times New Roman" w:hAnsi="Times New Roman"/>
          <w:kern w:val="0"/>
        </w:rPr>
        <w:t>与一次函数</w:t>
      </w:r>
      <w:r>
        <w:rPr>
          <w:rFonts w:ascii="Times New Roman" w:hAnsi="Times New Roman"/>
          <w:kern w:val="0"/>
        </w:rPr>
        <w:object>
          <v:shape id="_x0000_i1036" o:spt="75" alt="eqId6844a0b3c4f6d7559c420626fa24fa04" type="#_x0000_t75" style="height:14.25pt;width:51.75pt;" o:ole="t" filled="f" o:preferrelative="t" stroked="f" coordsize="21600,21600">
            <v:path/>
            <v:fill on="f" focussize="0,0"/>
            <v:stroke on="f" joinstyle="miter"/>
            <v:imagedata r:id="rId32" o:title="eqId6844a0b3c4f6d7559c420626fa24fa04"/>
            <o:lock v:ext="edit" aspectratio="t"/>
            <w10:wrap type="none"/>
            <w10:anchorlock/>
          </v:shape>
          <o:OLEObject Type="Embed" ProgID="Equation.DSMT4" ShapeID="_x0000_i1036" DrawAspect="Content" ObjectID="_1468075735" r:id="rId31">
            <o:LockedField>false</o:LockedField>
          </o:OLEObject>
        </w:object>
      </w:r>
      <w:r>
        <w:rPr>
          <w:rFonts w:ascii="Times New Roman" w:hAnsi="Times New Roman"/>
          <w:kern w:val="0"/>
        </w:rPr>
        <w:t>在同一坐标系中的大致图像是（</w:t>
      </w:r>
      <w:r>
        <w:rPr>
          <w:rFonts w:ascii="Times New Roman" w:hAnsi="Times New Roman" w:eastAsia="Times New Roman"/>
          <w:kern w:val="0"/>
          <w:sz w:val="24"/>
          <w:szCs w:val="24"/>
        </w:rPr>
        <w:t>    </w:t>
      </w:r>
      <w:r>
        <w:rPr>
          <w:rFonts w:ascii="Times New Roman" w:hAnsi="Times New Roman"/>
          <w:kern w:val="0"/>
        </w:rPr>
        <w:t>）</w:t>
      </w:r>
    </w:p>
    <w:p w14:paraId="12DFC342">
      <w:pPr>
        <w:tabs>
          <w:tab w:val="left" w:pos="2078"/>
          <w:tab w:val="left" w:pos="4156"/>
          <w:tab w:val="left" w:pos="6234"/>
        </w:tabs>
        <w:spacing w:line="276"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eastAsia="Times New Roman"/>
          <w:kern w:val="0"/>
          <w:sz w:val="24"/>
          <w:szCs w:val="24"/>
        </w:rPr>
        <w:pict>
          <v:shape id="_x0000_i1037" o:spt="75" alt="@@@d7ec8a1a-669a-4765-89fd-9406b426fe89" type="#_x0000_t75" style="height:61.5pt;width:57.75pt;" filled="f" o:preferrelative="t" stroked="f" coordsize="21600,21600">
            <v:path/>
            <v:fill on="f" focussize="0,0"/>
            <v:stroke on="f" joinstyle="miter"/>
            <v:imagedata r:id="rId33" o:title="@@@d7ec8a1a-669a-4765-89fd-9406b426fe89"/>
            <o:lock v:ext="edit" aspectratio="t"/>
            <w10:wrap type="none"/>
            <w10:anchorlock/>
          </v:shape>
        </w:pict>
      </w:r>
      <w:r>
        <w:rPr>
          <w:rFonts w:ascii="Times New Roman" w:hAnsi="Times New Roman"/>
          <w:kern w:val="0"/>
        </w:rPr>
        <w:tab/>
      </w:r>
      <w:r>
        <w:rPr>
          <w:rFonts w:ascii="Times New Roman" w:hAnsi="Times New Roman"/>
          <w:kern w:val="0"/>
        </w:rPr>
        <w:t>B．</w:t>
      </w:r>
      <w:r>
        <w:rPr>
          <w:rFonts w:ascii="Times New Roman" w:hAnsi="Times New Roman" w:eastAsia="Times New Roman"/>
          <w:kern w:val="0"/>
          <w:sz w:val="24"/>
          <w:szCs w:val="24"/>
        </w:rPr>
        <w:pict>
          <v:shape id="_x0000_i1038" o:spt="75" alt="@@@17cc22f6-4a70-44c9-bc04-3d4ef17bbe03" type="#_x0000_t75" style="height:61.5pt;width:57.75pt;" filled="f" o:preferrelative="t" stroked="f" coordsize="21600,21600">
            <v:path/>
            <v:fill on="f" focussize="0,0"/>
            <v:stroke on="f" joinstyle="miter"/>
            <v:imagedata r:id="rId34" o:title="@@@17cc22f6-4a70-44c9-bc04-3d4ef17bbe03"/>
            <o:lock v:ext="edit" aspectratio="t"/>
            <w10:wrap type="none"/>
            <w10:anchorlock/>
          </v:shape>
        </w:pict>
      </w:r>
      <w:r>
        <w:rPr>
          <w:rFonts w:ascii="Times New Roman" w:hAnsi="Times New Roman"/>
          <w:kern w:val="0"/>
        </w:rPr>
        <w:tab/>
      </w:r>
      <w:r>
        <w:rPr>
          <w:rFonts w:ascii="Times New Roman" w:hAnsi="Times New Roman"/>
          <w:kern w:val="0"/>
        </w:rPr>
        <w:t>C．</w:t>
      </w:r>
      <w:r>
        <w:rPr>
          <w:rFonts w:ascii="Times New Roman" w:hAnsi="Times New Roman" w:eastAsia="Times New Roman"/>
          <w:kern w:val="0"/>
          <w:sz w:val="24"/>
          <w:szCs w:val="24"/>
        </w:rPr>
        <w:pict>
          <v:shape id="_x0000_i1039" o:spt="75" alt="@@@b8b654fc-a875-45e1-8252-d1f3f714a421" type="#_x0000_t75" style="height:60pt;width:57.75pt;" filled="f" o:preferrelative="t" stroked="f" coordsize="21600,21600">
            <v:path/>
            <v:fill on="f" focussize="0,0"/>
            <v:stroke on="f" joinstyle="miter"/>
            <v:imagedata r:id="rId35" o:title="@@@b8b654fc-a875-45e1-8252-d1f3f714a421"/>
            <o:lock v:ext="edit" aspectratio="t"/>
            <w10:wrap type="none"/>
            <w10:anchorlock/>
          </v:shape>
        </w:pict>
      </w:r>
      <w:r>
        <w:rPr>
          <w:rFonts w:ascii="Times New Roman" w:hAnsi="Times New Roman"/>
          <w:kern w:val="0"/>
        </w:rPr>
        <w:tab/>
      </w:r>
      <w:r>
        <w:rPr>
          <w:rFonts w:ascii="Times New Roman" w:hAnsi="Times New Roman"/>
          <w:kern w:val="0"/>
        </w:rPr>
        <w:t>D．</w:t>
      </w:r>
      <w:r>
        <w:rPr>
          <w:rFonts w:ascii="Times New Roman" w:hAnsi="Times New Roman" w:eastAsia="Times New Roman"/>
          <w:kern w:val="0"/>
          <w:sz w:val="24"/>
          <w:szCs w:val="24"/>
        </w:rPr>
        <w:pict>
          <v:shape id="_x0000_i1040" o:spt="75" alt="@@@bf63344c-93cf-4f1f-a973-60f3221118d4" type="#_x0000_t75" style="height:60pt;width:57.75pt;" filled="f" o:preferrelative="t" stroked="f" coordsize="21600,21600">
            <v:path/>
            <v:fill on="f" focussize="0,0"/>
            <v:stroke on="f" joinstyle="miter"/>
            <v:imagedata r:id="rId36" o:title="@@@bf63344c-93cf-4f1f-a973-60f3221118d4"/>
            <o:lock v:ext="edit" aspectratio="t"/>
            <w10:wrap type="none"/>
            <w10:anchorlock/>
          </v:shape>
        </w:pict>
      </w:r>
    </w:p>
    <w:p w14:paraId="49673C18">
      <w:pPr>
        <w:spacing w:line="276" w:lineRule="auto"/>
        <w:ind w:left="283" w:leftChars="1" w:hanging="281" w:hangingChars="134"/>
        <w:jc w:val="left"/>
        <w:textAlignment w:val="center"/>
        <w:rPr>
          <w:rFonts w:ascii="Times New Roman" w:hAnsi="Times New Roman"/>
          <w:kern w:val="0"/>
        </w:rPr>
      </w:pPr>
      <w:r>
        <w:rPr>
          <w:rFonts w:ascii="Times New Roman" w:hAnsi="Times New Roman"/>
          <w:kern w:val="0"/>
        </w:rPr>
        <w:t>5．甲乙两个工程队修建某段公路．如果甲乙两队合作，12天可以完成；如果甲队单独做3天后，乙队加入．两队继续工作6天，共完成了总工作量的</w:t>
      </w:r>
      <w:r>
        <w:rPr>
          <w:rFonts w:ascii="Times New Roman" w:hAnsi="Times New Roman"/>
          <w:kern w:val="0"/>
        </w:rPr>
        <w:object>
          <v:shape id="_x0000_i1041" o:spt="75" alt="eqIdeac97e6740365c85ad857aff85cefbe5" type="#_x0000_t75" style="height:27.75pt;width:9.75pt;" o:ole="t" filled="f" o:preferrelative="t" stroked="f" coordsize="21600,21600">
            <v:path/>
            <v:fill on="f" focussize="0,0"/>
            <v:stroke on="f" joinstyle="miter"/>
            <v:imagedata r:id="rId38" o:title="eqIdeac97e6740365c85ad857aff85cefbe5"/>
            <o:lock v:ext="edit" aspectratio="t"/>
            <w10:wrap type="none"/>
            <w10:anchorlock/>
          </v:shape>
          <o:OLEObject Type="Embed" ProgID="Equation.DSMT4" ShapeID="_x0000_i1041" DrawAspect="Content" ObjectID="_1468075736" r:id="rId37">
            <o:LockedField>false</o:LockedField>
          </o:OLEObject>
        </w:object>
      </w:r>
      <w:r>
        <w:rPr>
          <w:rFonts w:ascii="Times New Roman" w:hAnsi="Times New Roman"/>
          <w:kern w:val="0"/>
        </w:rPr>
        <w:t>．设甲队单独完成这项工程需要</w:t>
      </w:r>
      <w:r>
        <w:rPr>
          <w:rFonts w:ascii="Times New Roman" w:hAnsi="Times New Roman"/>
          <w:kern w:val="0"/>
        </w:rPr>
        <w:object>
          <v:shape id="_x0000_i1042" o:spt="75" alt="eqId81dea63b8ce3e51adf66cf7b9982a248" type="#_x0000_t75" style="height:9.75pt;width:9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42" DrawAspect="Content" ObjectID="_1468075737" r:id="rId39">
            <o:LockedField>false</o:LockedField>
          </o:OLEObject>
        </w:object>
      </w:r>
      <w:r>
        <w:rPr>
          <w:rFonts w:ascii="Times New Roman" w:hAnsi="Times New Roman"/>
          <w:kern w:val="0"/>
        </w:rPr>
        <w:t>天，乙队单独完成这项工程需要</w:t>
      </w:r>
      <w:r>
        <w:rPr>
          <w:rFonts w:ascii="Times New Roman" w:hAnsi="Times New Roman"/>
          <w:kern w:val="0"/>
        </w:rPr>
        <w:object>
          <v:shape id="_x0000_i1043" o:spt="75" alt="eqIdd053b14c8588eee2acbbe44fc37a6886"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043" DrawAspect="Content" ObjectID="_1468075738" r:id="rId41">
            <o:LockedField>false</o:LockedField>
          </o:OLEObject>
        </w:object>
      </w:r>
      <w:r>
        <w:rPr>
          <w:rFonts w:ascii="Times New Roman" w:hAnsi="Times New Roman"/>
          <w:kern w:val="0"/>
        </w:rPr>
        <w:t>天，那么根据题意，可列方程组为（</w:t>
      </w:r>
      <w:r>
        <w:rPr>
          <w:rFonts w:ascii="Times New Roman" w:hAnsi="Times New Roman" w:eastAsia="Times New Roman"/>
          <w:kern w:val="0"/>
          <w:sz w:val="24"/>
          <w:szCs w:val="24"/>
        </w:rPr>
        <w:t>    </w:t>
      </w:r>
      <w:r>
        <w:rPr>
          <w:rFonts w:ascii="Times New Roman" w:hAnsi="Times New Roman"/>
          <w:kern w:val="0"/>
        </w:rPr>
        <w:t>）</w:t>
      </w:r>
    </w:p>
    <w:p w14:paraId="49DBF000">
      <w:pPr>
        <w:tabs>
          <w:tab w:val="left" w:pos="2078"/>
          <w:tab w:val="left" w:pos="4156"/>
          <w:tab w:val="left" w:pos="6234"/>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44" o:spt="75" alt="eqId924f9bac5cd22dcaa170417ff7c5d09d" type="#_x0000_t75" style="height:60.75pt;width:54.75pt;" o:ole="t" filled="f" o:preferrelative="t" stroked="f" coordsize="21600,21600">
            <v:path/>
            <v:fill on="f" focussize="0,0"/>
            <v:stroke on="f" joinstyle="miter"/>
            <v:imagedata r:id="rId44" o:title="eqId924f9bac5cd22dcaa170417ff7c5d09d"/>
            <o:lock v:ext="edit" aspectratio="t"/>
            <w10:wrap type="none"/>
            <w10:anchorlock/>
          </v:shape>
          <o:OLEObject Type="Embed" ProgID="Equation.DSMT4" ShapeID="_x0000_i1044" DrawAspect="Content" ObjectID="_1468075739" r:id="rId43">
            <o:LockedField>false</o:LockedField>
          </o:OLEObject>
        </w:objec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45" o:spt="75" alt="eqIdccc24e2997e342ae27f1240d0f9a1385" type="#_x0000_t75" style="height:60.75pt;width:54.75pt;" o:ole="t" filled="f" o:preferrelative="t" stroked="f" coordsize="21600,21600">
            <v:path/>
            <v:fill on="f" focussize="0,0"/>
            <v:stroke on="f" joinstyle="miter"/>
            <v:imagedata r:id="rId46" o:title="eqIdccc24e2997e342ae27f1240d0f9a1385"/>
            <o:lock v:ext="edit" aspectratio="t"/>
            <w10:wrap type="none"/>
            <w10:anchorlock/>
          </v:shape>
          <o:OLEObject Type="Embed" ProgID="Equation.DSMT4" ShapeID="_x0000_i1045" DrawAspect="Content" ObjectID="_1468075740" r:id="rId45">
            <o:LockedField>false</o:LockedField>
          </o:OLEObject>
        </w:object>
      </w:r>
      <w:r>
        <w:rPr>
          <w:rFonts w:ascii="Times New Roman" w:hAnsi="Times New Roman"/>
          <w:kern w:val="0"/>
        </w:rPr>
        <w:tab/>
      </w:r>
      <w:r>
        <w:rPr>
          <w:rFonts w:ascii="Times New Roman" w:hAnsi="Times New Roman"/>
          <w:kern w:val="0"/>
        </w:rPr>
        <w:t>C．</w:t>
      </w:r>
      <w:r>
        <w:rPr>
          <w:rFonts w:ascii="Times New Roman" w:hAnsi="Times New Roman"/>
          <w:kern w:val="0"/>
        </w:rPr>
        <w:object>
          <v:shape id="_x0000_i1046" o:spt="75" alt="eqIde1015d4570222f49aaf81b8be9070e4f" type="#_x0000_t75" style="height:60.75pt;width:54.75pt;" o:ole="t" filled="f" o:preferrelative="t" stroked="f" coordsize="21600,21600">
            <v:path/>
            <v:fill on="f" focussize="0,0"/>
            <v:stroke on="f" joinstyle="miter"/>
            <v:imagedata r:id="rId48" o:title="eqIde1015d4570222f49aaf81b8be9070e4f"/>
            <o:lock v:ext="edit" aspectratio="t"/>
            <w10:wrap type="none"/>
            <w10:anchorlock/>
          </v:shape>
          <o:OLEObject Type="Embed" ProgID="Equation.DSMT4" ShapeID="_x0000_i1046" DrawAspect="Content" ObjectID="_1468075741" r:id="rId47">
            <o:LockedField>false</o:LockedField>
          </o:OLEObject>
        </w:objec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47" o:spt="75" alt="eqId612b108198401fbb939f50f7968ef831" type="#_x0000_t75" style="height:60.75pt;width:54.75pt;" o:ole="t" filled="f" o:preferrelative="t" stroked="f" coordsize="21600,21600">
            <v:path/>
            <v:fill on="f" focussize="0,0"/>
            <v:stroke on="f" joinstyle="miter"/>
            <v:imagedata r:id="rId50" o:title="eqId612b108198401fbb939f50f7968ef831"/>
            <o:lock v:ext="edit" aspectratio="t"/>
            <w10:wrap type="none"/>
            <w10:anchorlock/>
          </v:shape>
          <o:OLEObject Type="Embed" ProgID="Equation.DSMT4" ShapeID="_x0000_i1047" DrawAspect="Content" ObjectID="_1468075742" r:id="rId49">
            <o:LockedField>false</o:LockedField>
          </o:OLEObject>
        </w:object>
      </w:r>
    </w:p>
    <w:p w14:paraId="1262FC5E">
      <w:pPr>
        <w:spacing w:line="360" w:lineRule="auto"/>
        <w:ind w:left="283" w:leftChars="1" w:hanging="281" w:hangingChars="134"/>
        <w:jc w:val="left"/>
        <w:textAlignment w:val="center"/>
        <w:rPr>
          <w:rFonts w:ascii="Times New Roman" w:hAnsi="Times New Roman"/>
          <w:kern w:val="0"/>
        </w:rPr>
      </w:pPr>
      <w:r>
        <w:rPr>
          <w:rFonts w:ascii="Times New Roman" w:hAnsi="Times New Roman"/>
          <w:kern w:val="0"/>
        </w:rPr>
        <w:t>6．如图，已知直线</w:t>
      </w:r>
      <w:r>
        <w:rPr>
          <w:rFonts w:ascii="Times New Roman" w:hAnsi="Times New Roman"/>
          <w:kern w:val="0"/>
        </w:rPr>
        <w:object>
          <v:shape id="_x0000_i1048" o:spt="75" alt="eqId411461db15ee8086332c531e086c40c7" type="#_x0000_t75" style="height:12pt;width:20.25pt;" o:ole="t" filled="f" o:preferrelative="t" stroked="f" coordsize="21600,21600">
            <v:path/>
            <v:fill on="f" focussize="0,0"/>
            <v:stroke on="f" joinstyle="miter"/>
            <v:imagedata r:id="rId52" o:title="eqId411461db15ee8086332c531e086c40c7"/>
            <o:lock v:ext="edit" aspectratio="t"/>
            <w10:wrap type="none"/>
            <w10:anchorlock/>
          </v:shape>
          <o:OLEObject Type="Embed" ProgID="Equation.DSMT4" ShapeID="_x0000_i1048" DrawAspect="Content" ObjectID="_1468075743" r:id="rId51">
            <o:LockedField>false</o:LockedField>
          </o:OLEObject>
        </w:object>
      </w:r>
      <w:r>
        <w:rPr>
          <w:rFonts w:ascii="Times New Roman" w:hAnsi="Times New Roman"/>
          <w:kern w:val="0"/>
        </w:rPr>
        <w:t>：</w:t>
      </w:r>
      <w:r>
        <w:rPr>
          <w:rFonts w:ascii="Times New Roman" w:hAnsi="Times New Roman"/>
          <w:kern w:val="0"/>
        </w:rPr>
        <w:object>
          <v:shape id="_x0000_i1049" o:spt="75" alt="eqIde2ae4fd46c12648decd9a88f3d435a49" type="#_x0000_t75" style="height:30pt;width:55.5pt;" o:ole="t" filled="f" o:preferrelative="t" stroked="f" coordsize="21600,21600">
            <v:path/>
            <v:fill on="f" focussize="0,0"/>
            <v:stroke on="f" joinstyle="miter"/>
            <v:imagedata r:id="rId54" o:title="eqIde2ae4fd46c12648decd9a88f3d435a49"/>
            <o:lock v:ext="edit" aspectratio="t"/>
            <w10:wrap type="none"/>
            <w10:anchorlock/>
          </v:shape>
          <o:OLEObject Type="Embed" ProgID="Equation.DSMT4" ShapeID="_x0000_i1049" DrawAspect="Content" ObjectID="_1468075744" r:id="rId53">
            <o:LockedField>false</o:LockedField>
          </o:OLEObject>
        </w:object>
      </w:r>
      <w:r>
        <w:rPr>
          <w:rFonts w:ascii="Times New Roman" w:hAnsi="Times New Roman"/>
          <w:kern w:val="0"/>
        </w:rPr>
        <w:t>交</w:t>
      </w:r>
      <w:r>
        <w:rPr>
          <w:rFonts w:ascii="Times New Roman" w:hAnsi="Times New Roman"/>
          <w:kern w:val="0"/>
        </w:rPr>
        <w:object>
          <v:shape id="_x0000_i1050" o:spt="75" alt="eqId81dea63b8ce3e51adf66cf7b9982a248" type="#_x0000_t75" style="height:9.75pt;width:9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50" DrawAspect="Content" ObjectID="_1468075745" r:id="rId55">
            <o:LockedField>false</o:LockedField>
          </o:OLEObject>
        </w:object>
      </w:r>
      <w:r>
        <w:rPr>
          <w:rFonts w:ascii="Times New Roman" w:hAnsi="Times New Roman"/>
          <w:kern w:val="0"/>
        </w:rPr>
        <w:t>轴负半轴于点</w:t>
      </w:r>
      <w:r>
        <w:rPr>
          <w:rFonts w:ascii="Times New Roman" w:hAnsi="Times New Roman"/>
          <w:kern w:val="0"/>
        </w:rPr>
        <w:object>
          <v:shape id="_x0000_i1051" o:spt="75" alt="eqId5963abe8f421bd99a2aaa94831a951e9" type="#_x0000_t75" style="height:10.5pt;width:10.5pt;" o:ole="t" filled="f" o:preferrelative="t" stroked="f" coordsize="21600,21600">
            <v:path/>
            <v:fill on="f" focussize="0,0"/>
            <v:stroke on="f" joinstyle="miter"/>
            <v:imagedata r:id="rId57" o:title="eqId5963abe8f421bd99a2aaa94831a951e9"/>
            <o:lock v:ext="edit" aspectratio="t"/>
            <w10:wrap type="none"/>
            <w10:anchorlock/>
          </v:shape>
          <o:OLEObject Type="Embed" ProgID="Equation.DSMT4" ShapeID="_x0000_i1051" DrawAspect="Content" ObjectID="_1468075746" r:id="rId56">
            <o:LockedField>false</o:LockedField>
          </o:OLEObject>
        </w:object>
      </w:r>
      <w:r>
        <w:rPr>
          <w:rFonts w:ascii="Times New Roman" w:hAnsi="Times New Roman"/>
          <w:kern w:val="0"/>
        </w:rPr>
        <w:t>，交</w:t>
      </w:r>
      <w:r>
        <w:rPr>
          <w:rFonts w:ascii="Times New Roman" w:hAnsi="Times New Roman"/>
          <w:kern w:val="0"/>
        </w:rPr>
        <w:object>
          <v:shape id="_x0000_i1052" o:spt="75" alt="eqIdd053b14c8588eee2acbbe44fc37a6886"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052" DrawAspect="Content" ObjectID="_1468075747" r:id="rId58">
            <o:LockedField>false</o:LockedField>
          </o:OLEObject>
        </w:object>
      </w:r>
      <w:r>
        <w:rPr>
          <w:rFonts w:ascii="Times New Roman" w:hAnsi="Times New Roman"/>
          <w:kern w:val="0"/>
        </w:rPr>
        <w:t>轴于点</w:t>
      </w:r>
      <w:r>
        <w:rPr>
          <w:rFonts w:ascii="Times New Roman" w:hAnsi="Times New Roman"/>
          <w:kern w:val="0"/>
        </w:rPr>
        <w:object>
          <v:shape id="_x0000_i1053" o:spt="75" alt="eqId7f9e8449aad35c5d840a3395ea86df6d" type="#_x0000_t75" style="height:10.5pt;width:9.75pt;" o:ole="t" filled="f" o:preferrelative="t" stroked="f" coordsize="21600,21600">
            <v:path/>
            <v:fill on="f" focussize="0,0"/>
            <v:stroke on="f" joinstyle="miter"/>
            <v:imagedata r:id="rId60" o:title="eqId7f9e8449aad35c5d840a3395ea86df6d"/>
            <o:lock v:ext="edit" aspectratio="t"/>
            <w10:wrap type="none"/>
            <w10:anchorlock/>
          </v:shape>
          <o:OLEObject Type="Embed" ProgID="Equation.DSMT4" ShapeID="_x0000_i1053" DrawAspect="Content" ObjectID="_1468075748" r:id="rId59">
            <o:LockedField>false</o:LockedField>
          </o:OLEObject>
        </w:object>
      </w:r>
      <w:r>
        <w:rPr>
          <w:rFonts w:ascii="Times New Roman" w:hAnsi="Times New Roman"/>
          <w:kern w:val="0"/>
        </w:rPr>
        <w:t>，点</w:t>
      </w:r>
      <w:r>
        <w:rPr>
          <w:rFonts w:ascii="Times New Roman" w:hAnsi="Times New Roman"/>
          <w:kern w:val="0"/>
        </w:rPr>
        <w:object>
          <v:shape id="_x0000_i1054" o:spt="75" alt="eqIdc5db41a1f31d6baee7c69990811edb9f" type="#_x0000_t75" style="height:12pt;width:10.5pt;" o:ole="t" filled="f" o:preferrelative="t" stroked="f" coordsize="21600,21600">
            <v:path/>
            <v:fill on="f" focussize="0,0"/>
            <v:stroke on="f" joinstyle="miter"/>
            <v:imagedata r:id="rId62" o:title="eqIdc5db41a1f31d6baee7c69990811edb9f"/>
            <o:lock v:ext="edit" aspectratio="t"/>
            <w10:wrap type="none"/>
            <w10:anchorlock/>
          </v:shape>
          <o:OLEObject Type="Embed" ProgID="Equation.DSMT4" ShapeID="_x0000_i1054" DrawAspect="Content" ObjectID="_1468075749" r:id="rId61">
            <o:LockedField>false</o:LockedField>
          </o:OLEObject>
        </w:object>
      </w:r>
      <w:r>
        <w:rPr>
          <w:rFonts w:ascii="Times New Roman" w:hAnsi="Times New Roman"/>
          <w:kern w:val="0"/>
        </w:rPr>
        <w:t>是</w:t>
      </w:r>
      <w:r>
        <w:rPr>
          <w:rFonts w:ascii="Times New Roman" w:hAnsi="Times New Roman"/>
          <w:kern w:val="0"/>
        </w:rPr>
        <w:object>
          <v:shape id="_x0000_i1055" o:spt="75" alt="eqId81dea63b8ce3e51adf66cf7b9982a248" type="#_x0000_t75" style="height:9.75pt;width:9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55" DrawAspect="Content" ObjectID="_1468075750" r:id="rId63">
            <o:LockedField>false</o:LockedField>
          </o:OLEObject>
        </w:object>
      </w:r>
      <w:r>
        <w:rPr>
          <w:rFonts w:ascii="Times New Roman" w:hAnsi="Times New Roman"/>
          <w:kern w:val="0"/>
        </w:rPr>
        <w:t>轴上的一点，且</w:t>
      </w:r>
      <w:r>
        <w:rPr>
          <w:rFonts w:ascii="Times New Roman" w:hAnsi="Times New Roman"/>
          <w:kern w:val="0"/>
        </w:rPr>
        <w:object>
          <v:shape id="_x0000_i1056" o:spt="75" alt="eqId85bdcc2742be52cc80ba7dbe79f9a574" type="#_x0000_t75" style="height:12pt;width:34.5pt;" o:ole="t" filled="f" o:preferrelative="t" stroked="f" coordsize="21600,21600">
            <v:path/>
            <v:fill on="f" focussize="0,0"/>
            <v:stroke on="f" joinstyle="miter"/>
            <v:imagedata r:id="rId65" o:title="eqId85bdcc2742be52cc80ba7dbe79f9a574"/>
            <o:lock v:ext="edit" aspectratio="t"/>
            <w10:wrap type="none"/>
            <w10:anchorlock/>
          </v:shape>
          <o:OLEObject Type="Embed" ProgID="Equation.DSMT4" ShapeID="_x0000_i1056" DrawAspect="Content" ObjectID="_1468075751" r:id="rId64">
            <o:LockedField>false</o:LockedField>
          </o:OLEObject>
        </w:object>
      </w:r>
      <w:r>
        <w:rPr>
          <w:rFonts w:ascii="Times New Roman" w:hAnsi="Times New Roman"/>
          <w:kern w:val="0"/>
        </w:rPr>
        <w:t>，则</w:t>
      </w:r>
      <w:r>
        <w:rPr>
          <w:rFonts w:ascii="Times New Roman" w:hAnsi="Times New Roman"/>
          <w:kern w:val="0"/>
        </w:rPr>
        <w:object>
          <v:shape id="_x0000_i1057" o:spt="75" alt="eqId91471da4a77df63164169d4858666563" type="#_x0000_t75" style="height:12.75pt;width:34.5pt;" o:ole="t" filled="f" o:preferrelative="t" stroked="f" coordsize="21600,21600">
            <v:path/>
            <v:fill on="f" focussize="0,0"/>
            <v:stroke on="f" joinstyle="miter"/>
            <v:imagedata r:id="rId67" o:title="eqId91471da4a77df63164169d4858666563"/>
            <o:lock v:ext="edit" aspectratio="t"/>
            <w10:wrap type="none"/>
            <w10:anchorlock/>
          </v:shape>
          <o:OLEObject Type="Embed" ProgID="Equation.DSMT4" ShapeID="_x0000_i1057" DrawAspect="Content" ObjectID="_1468075752" r:id="rId66">
            <o:LockedField>false</o:LockedField>
          </o:OLEObject>
        </w:object>
      </w:r>
      <w:r>
        <w:rPr>
          <w:rFonts w:ascii="Times New Roman" w:hAnsi="Times New Roman"/>
          <w:kern w:val="0"/>
        </w:rPr>
        <w:t>的度数为（</w:t>
      </w:r>
      <w:r>
        <w:rPr>
          <w:rFonts w:ascii="Times New Roman" w:hAnsi="Times New Roman" w:eastAsia="Times New Roman"/>
          <w:kern w:val="0"/>
          <w:sz w:val="24"/>
          <w:szCs w:val="24"/>
        </w:rPr>
        <w:t>    </w:t>
      </w:r>
      <w:r>
        <w:rPr>
          <w:rFonts w:ascii="Times New Roman" w:hAnsi="Times New Roman"/>
          <w:kern w:val="0"/>
        </w:rPr>
        <w:t>）</w:t>
      </w:r>
    </w:p>
    <w:p w14:paraId="0FE467FD">
      <w:pPr>
        <w:spacing w:line="360" w:lineRule="auto"/>
        <w:ind w:left="283" w:leftChars="135"/>
        <w:jc w:val="left"/>
        <w:textAlignment w:val="center"/>
        <w:rPr>
          <w:rFonts w:ascii="Times New Roman" w:hAnsi="Times New Roman"/>
          <w:kern w:val="0"/>
        </w:rPr>
      </w:pPr>
      <w:r>
        <w:rPr>
          <w:rFonts w:ascii="Times New Roman" w:hAnsi="Times New Roman" w:eastAsia="Times New Roman"/>
          <w:kern w:val="0"/>
          <w:sz w:val="24"/>
          <w:szCs w:val="24"/>
        </w:rPr>
        <w:pict>
          <v:shape id="_x0000_i1058" o:spt="75" alt="@@@6aa46203-cfca-4702-b6aa-3cc6bf3123e8" type="#_x0000_t75" style="height:98.25pt;width:123pt;" filled="f" o:preferrelative="t" stroked="f" coordsize="21600,21600">
            <v:path/>
            <v:fill on="f" focussize="0,0"/>
            <v:stroke on="f" joinstyle="miter"/>
            <v:imagedata r:id="rId68" o:title="@@@6aa46203-cfca-4702-b6aa-3cc6bf3123e8"/>
            <o:lock v:ext="edit" aspectratio="t"/>
            <w10:wrap type="none"/>
            <w10:anchorlock/>
          </v:shape>
        </w:pict>
      </w:r>
      <w:r>
        <w:rPr>
          <w:rFonts w:ascii="Times New Roman" w:hAnsi="Times New Roman" w:eastAsia="Times New Roman"/>
          <w:kern w:val="0"/>
          <w:sz w:val="24"/>
          <w:szCs w:val="24"/>
        </w:rPr>
        <w:t>  </w:t>
      </w:r>
    </w:p>
    <w:p w14:paraId="2E8BA1AB">
      <w:pPr>
        <w:tabs>
          <w:tab w:val="left" w:pos="2078"/>
          <w:tab w:val="left" w:pos="4156"/>
          <w:tab w:val="left" w:pos="6234"/>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59" o:spt="75" alt="eqId79a97bb4dcfab4ec7539bc783d563c49" type="#_x0000_t75" style="height:12pt;width:17.25pt;" o:ole="t" filled="f" o:preferrelative="t" stroked="f" coordsize="21600,21600">
            <v:path/>
            <v:fill on="f" focussize="0,0"/>
            <v:stroke on="f" joinstyle="miter"/>
            <v:imagedata r:id="rId70" o:title="eqId79a97bb4dcfab4ec7539bc783d563c49"/>
            <o:lock v:ext="edit" aspectratio="t"/>
            <w10:wrap type="none"/>
            <w10:anchorlock/>
          </v:shape>
          <o:OLEObject Type="Embed" ProgID="Equation.DSMT4" ShapeID="_x0000_i1059" DrawAspect="Content" ObjectID="_1468075753" r:id="rId69">
            <o:LockedField>false</o:LockedField>
          </o:OLEObject>
        </w:object>
      </w:r>
      <w:r>
        <w:rPr>
          <w:rFonts w:ascii="Times New Roman" w:hAnsi="Times New Roman"/>
          <w:kern w:val="0"/>
        </w:rPr>
        <w:t>或</w:t>
      </w:r>
      <w:r>
        <w:rPr>
          <w:rFonts w:ascii="Times New Roman" w:hAnsi="Times New Roman"/>
          <w:kern w:val="0"/>
        </w:rPr>
        <w:object>
          <v:shape id="_x0000_i1060" o:spt="75" alt="eqIde1cde7aace5b888a1a1c26fb911e2f49" type="#_x0000_t75" style="height:11.25pt;width:21.75pt;" o:ole="t" filled="f" o:preferrelative="t" stroked="f" coordsize="21600,21600">
            <v:path/>
            <v:fill on="f" focussize="0,0"/>
            <v:stroke on="f" joinstyle="miter"/>
            <v:imagedata r:id="rId72" o:title="eqIde1cde7aace5b888a1a1c26fb911e2f49"/>
            <o:lock v:ext="edit" aspectratio="t"/>
            <w10:wrap type="none"/>
            <w10:anchorlock/>
          </v:shape>
          <o:OLEObject Type="Embed" ProgID="Equation.DSMT4" ShapeID="_x0000_i1060" DrawAspect="Content" ObjectID="_1468075754" r:id="rId71">
            <o:LockedField>false</o:LockedField>
          </o:OLEObject>
        </w:objec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61" o:spt="75" alt="eqIdf6b86c22b670a8e9f3896f9e8883fbbb" type="#_x0000_t75" style="height:12pt;width:17.25pt;" o:ole="t" filled="f" o:preferrelative="t" stroked="f" coordsize="21600,21600">
            <v:path/>
            <v:fill on="f" focussize="0,0"/>
            <v:stroke on="f" joinstyle="miter"/>
            <v:imagedata r:id="rId74" o:title="eqIdf6b86c22b670a8e9f3896f9e8883fbbb"/>
            <o:lock v:ext="edit" aspectratio="t"/>
            <w10:wrap type="none"/>
            <w10:anchorlock/>
          </v:shape>
          <o:OLEObject Type="Embed" ProgID="Equation.DSMT4" ShapeID="_x0000_i1061" DrawAspect="Content" ObjectID="_1468075755" r:id="rId73">
            <o:LockedField>false</o:LockedField>
          </o:OLEObject>
        </w:object>
      </w:r>
      <w:r>
        <w:rPr>
          <w:rFonts w:ascii="Times New Roman" w:hAnsi="Times New Roman"/>
          <w:kern w:val="0"/>
        </w:rPr>
        <w:t>或</w:t>
      </w:r>
      <w:r>
        <w:rPr>
          <w:rFonts w:ascii="Times New Roman" w:hAnsi="Times New Roman"/>
          <w:kern w:val="0"/>
        </w:rPr>
        <w:object>
          <v:shape id="_x0000_i1062" o:spt="75" alt="eqId1a8f3a8b0608ec011ad95c522fd2ea4d" type="#_x0000_t75" style="height:12pt;width:21.75pt;" o:ole="t" filled="f" o:preferrelative="t" stroked="f" coordsize="21600,21600">
            <v:path/>
            <v:fill on="f" focussize="0,0"/>
            <v:stroke on="f" joinstyle="miter"/>
            <v:imagedata r:id="rId76" o:title="eqId1a8f3a8b0608ec011ad95c522fd2ea4d"/>
            <o:lock v:ext="edit" aspectratio="t"/>
            <w10:wrap type="none"/>
            <w10:anchorlock/>
          </v:shape>
          <o:OLEObject Type="Embed" ProgID="Equation.DSMT4" ShapeID="_x0000_i1062" DrawAspect="Content" ObjectID="_1468075756" r:id="rId75">
            <o:LockedField>false</o:LockedField>
          </o:OLEObject>
        </w:object>
      </w:r>
      <w:r>
        <w:rPr>
          <w:rFonts w:ascii="Times New Roman" w:hAnsi="Times New Roman"/>
          <w:kern w:val="0"/>
        </w:rPr>
        <w:tab/>
      </w:r>
      <w:r>
        <w:rPr>
          <w:rFonts w:ascii="Times New Roman" w:hAnsi="Times New Roman"/>
          <w:kern w:val="0"/>
        </w:rPr>
        <w:t>C．</w:t>
      </w:r>
      <w:r>
        <w:rPr>
          <w:rFonts w:ascii="Times New Roman" w:hAnsi="Times New Roman"/>
          <w:kern w:val="0"/>
        </w:rPr>
        <w:object>
          <v:shape id="_x0000_i1063" o:spt="75" alt="eqIdbe6a6301878fed2a01413020b27310a5" type="#_x0000_t75" style="height:12pt;width:17.25pt;" o:ole="t" filled="f" o:preferrelative="t" stroked="f" coordsize="21600,21600">
            <v:path/>
            <v:fill on="f" focussize="0,0"/>
            <v:stroke on="f" joinstyle="miter"/>
            <v:imagedata r:id="rId78" o:title="eqIdbe6a6301878fed2a01413020b27310a5"/>
            <o:lock v:ext="edit" aspectratio="t"/>
            <w10:wrap type="none"/>
            <w10:anchorlock/>
          </v:shape>
          <o:OLEObject Type="Embed" ProgID="Equation.DSMT4" ShapeID="_x0000_i1063" DrawAspect="Content" ObjectID="_1468075757" r:id="rId77">
            <o:LockedField>false</o:LockedField>
          </o:OLEObject>
        </w:object>
      </w:r>
      <w:r>
        <w:rPr>
          <w:rFonts w:ascii="Times New Roman" w:hAnsi="Times New Roman"/>
          <w:kern w:val="0"/>
        </w:rPr>
        <w:t>或</w:t>
      </w:r>
      <w:r>
        <w:rPr>
          <w:rFonts w:ascii="Times New Roman" w:hAnsi="Times New Roman"/>
          <w:kern w:val="0"/>
        </w:rPr>
        <w:object>
          <v:shape id="_x0000_i1064" o:spt="75" alt="eqIda6c0927afc571a7c966c98192040979e" type="#_x0000_t75" style="height:12.75pt;width:21.75pt;" o:ole="t" filled="f" o:preferrelative="t" stroked="f" coordsize="21600,21600">
            <v:path/>
            <v:fill on="f" focussize="0,0"/>
            <v:stroke on="f" joinstyle="miter"/>
            <v:imagedata r:id="rId80" o:title="eqIda6c0927afc571a7c966c98192040979e"/>
            <o:lock v:ext="edit" aspectratio="t"/>
            <w10:wrap type="none"/>
            <w10:anchorlock/>
          </v:shape>
          <o:OLEObject Type="Embed" ProgID="Equation.DSMT4" ShapeID="_x0000_i1064" DrawAspect="Content" ObjectID="_1468075758" r:id="rId79">
            <o:LockedField>false</o:LockedField>
          </o:OLEObject>
        </w:objec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65" o:spt="75" alt="eqId68a4c9b697e3df2b5469b71d3b5e47a2" type="#_x0000_t75" style="height:12pt;width:17.25pt;" o:ole="t" filled="f" o:preferrelative="t" stroked="f" coordsize="21600,21600">
            <v:path/>
            <v:fill on="f" focussize="0,0"/>
            <v:stroke on="f" joinstyle="miter"/>
            <v:imagedata r:id="rId82" o:title="eqId68a4c9b697e3df2b5469b71d3b5e47a2"/>
            <o:lock v:ext="edit" aspectratio="t"/>
            <w10:wrap type="none"/>
            <w10:anchorlock/>
          </v:shape>
          <o:OLEObject Type="Embed" ProgID="Equation.DSMT4" ShapeID="_x0000_i1065" DrawAspect="Content" ObjectID="_1468075759" r:id="rId81">
            <o:LockedField>false</o:LockedField>
          </o:OLEObject>
        </w:object>
      </w:r>
      <w:r>
        <w:rPr>
          <w:rFonts w:ascii="Times New Roman" w:hAnsi="Times New Roman"/>
          <w:kern w:val="0"/>
        </w:rPr>
        <w:t>或</w:t>
      </w:r>
      <w:r>
        <w:rPr>
          <w:rFonts w:ascii="Times New Roman" w:hAnsi="Times New Roman"/>
          <w:kern w:val="0"/>
        </w:rPr>
        <w:object>
          <v:shape id="_x0000_i1066" o:spt="75" alt="eqId76cb1df84bc3fff3d3c59ad5eb761aec" type="#_x0000_t75" style="height:12.75pt;width:21.75pt;" o:ole="t" filled="f" o:preferrelative="t" stroked="f" coordsize="21600,21600">
            <v:path/>
            <v:fill on="f" focussize="0,0"/>
            <v:stroke on="f" joinstyle="miter"/>
            <v:imagedata r:id="rId84" o:title="eqId76cb1df84bc3fff3d3c59ad5eb761aec"/>
            <o:lock v:ext="edit" aspectratio="t"/>
            <w10:wrap type="none"/>
            <w10:anchorlock/>
          </v:shape>
          <o:OLEObject Type="Embed" ProgID="Equation.DSMT4" ShapeID="_x0000_i1066" DrawAspect="Content" ObjectID="_1468075760" r:id="rId83">
            <o:LockedField>false</o:LockedField>
          </o:OLEObject>
        </w:object>
      </w:r>
    </w:p>
    <w:p w14:paraId="4DAB198D">
      <w:pPr>
        <w:snapToGrid w:val="0"/>
        <w:spacing w:line="360" w:lineRule="auto"/>
        <w:jc w:val="center"/>
        <w:textAlignment w:val="center"/>
        <w:rPr>
          <w:rFonts w:ascii="Times New Roman" w:hAnsi="Times New Roman" w:eastAsia="黑体"/>
          <w:bCs/>
          <w:color w:val="000000"/>
          <w:kern w:val="0"/>
          <w:szCs w:val="21"/>
        </w:rPr>
      </w:pPr>
      <w:r>
        <w:rPr>
          <w:rFonts w:ascii="Times New Roman" w:hAnsi="Times New Roman" w:eastAsia="黑体"/>
          <w:bCs/>
          <w:color w:val="000000"/>
          <w:kern w:val="0"/>
          <w:sz w:val="28"/>
          <w:szCs w:val="28"/>
        </w:rPr>
        <w:t>第二部分（非选择题 共82分）</w:t>
      </w:r>
      <w:bookmarkStart w:id="0" w:name="_Hlk140486017"/>
      <w:bookmarkStart w:id="1" w:name="_Hlk137143681"/>
      <w:bookmarkStart w:id="2" w:name="_Hlk155610576"/>
    </w:p>
    <w:p w14:paraId="2C4B3D71">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1F8BF9FA">
      <w:pPr>
        <w:spacing w:line="276" w:lineRule="auto"/>
        <w:jc w:val="left"/>
        <w:textAlignment w:val="center"/>
        <w:rPr>
          <w:rFonts w:ascii="Times New Roman" w:hAnsi="Times New Roman"/>
          <w:kern w:val="0"/>
        </w:rPr>
      </w:pPr>
      <w:r>
        <w:rPr>
          <w:rFonts w:ascii="Times New Roman" w:hAnsi="Times New Roman"/>
          <w:kern w:val="0"/>
        </w:rPr>
        <w:t>7．直线</w:t>
      </w:r>
      <w:r>
        <w:rPr>
          <w:rFonts w:ascii="Times New Roman" w:hAnsi="Times New Roman"/>
          <w:kern w:val="0"/>
        </w:rPr>
        <w:object>
          <v:shape id="_x0000_i1067" o:spt="75" alt="eqId62a026fe55f6e9fe8ebefa239d56d9b2" type="#_x0000_t75" style="height:14.25pt;width:45pt;" o:ole="t" filled="f" o:preferrelative="t" stroked="f" coordsize="21600,21600">
            <v:path/>
            <v:fill on="f" focussize="0,0"/>
            <v:stroke on="f" joinstyle="miter"/>
            <v:imagedata r:id="rId86" o:title="eqId62a026fe55f6e9fe8ebefa239d56d9b2"/>
            <o:lock v:ext="edit" aspectratio="t"/>
            <w10:wrap type="none"/>
            <w10:anchorlock/>
          </v:shape>
          <o:OLEObject Type="Embed" ProgID="Equation.DSMT4" ShapeID="_x0000_i1067" DrawAspect="Content" ObjectID="_1468075761" r:id="rId85">
            <o:LockedField>false</o:LockedField>
          </o:OLEObject>
        </w:object>
      </w:r>
      <w:r>
        <w:rPr>
          <w:rFonts w:ascii="Times New Roman" w:hAnsi="Times New Roman"/>
          <w:kern w:val="0"/>
        </w:rPr>
        <w:t>的截距是</w:t>
      </w:r>
      <w:r>
        <w:rPr>
          <w:rFonts w:ascii="Times New Roman" w:hAnsi="Times New Roman" w:eastAsia="Times New Roman"/>
          <w:kern w:val="0"/>
          <w:u w:val="single"/>
        </w:rPr>
        <w:t xml:space="preserve">          </w:t>
      </w:r>
      <w:r>
        <w:rPr>
          <w:rFonts w:ascii="Times New Roman" w:hAnsi="Times New Roman"/>
          <w:kern w:val="0"/>
        </w:rPr>
        <w:t>．</w:t>
      </w:r>
    </w:p>
    <w:p w14:paraId="37ACAADC">
      <w:pPr>
        <w:spacing w:line="276" w:lineRule="auto"/>
        <w:jc w:val="left"/>
        <w:textAlignment w:val="center"/>
        <w:rPr>
          <w:rFonts w:ascii="Times New Roman" w:hAnsi="Times New Roman"/>
          <w:kern w:val="0"/>
        </w:rPr>
      </w:pPr>
      <w:r>
        <w:rPr>
          <w:rFonts w:ascii="Times New Roman" w:hAnsi="Times New Roman"/>
          <w:kern w:val="0"/>
        </w:rPr>
        <w:t>8．把直线</w:t>
      </w:r>
      <w:r>
        <w:rPr>
          <w:rFonts w:ascii="Times New Roman" w:hAnsi="Times New Roman"/>
          <w:kern w:val="0"/>
        </w:rPr>
        <w:object>
          <v:shape id="_x0000_i1068" o:spt="75" alt="eqIdd0cd46f83439cc8feb3ad3b2dd1c77e9" type="#_x0000_t75" style="height:27pt;width:45.75pt;" o:ole="t" filled="f" o:preferrelative="t" stroked="f" coordsize="21600,21600">
            <v:path/>
            <v:fill on="f" focussize="0,0"/>
            <v:stroke on="f" joinstyle="miter"/>
            <v:imagedata r:id="rId88" o:title="eqIdd0cd46f83439cc8feb3ad3b2dd1c77e9"/>
            <o:lock v:ext="edit" aspectratio="t"/>
            <w10:wrap type="none"/>
            <w10:anchorlock/>
          </v:shape>
          <o:OLEObject Type="Embed" ProgID="Equation.DSMT4" ShapeID="_x0000_i1068" DrawAspect="Content" ObjectID="_1468075762" r:id="rId87">
            <o:LockedField>false</o:LockedField>
          </o:OLEObject>
        </w:object>
      </w:r>
      <w:r>
        <w:rPr>
          <w:rFonts w:ascii="Times New Roman" w:hAnsi="Times New Roman"/>
          <w:kern w:val="0"/>
        </w:rPr>
        <w:t>向下平移4个单位，所得的直线解析式为</w:t>
      </w:r>
      <w:r>
        <w:rPr>
          <w:rFonts w:ascii="Times New Roman" w:hAnsi="Times New Roman" w:eastAsia="Times New Roman"/>
          <w:kern w:val="0"/>
          <w:u w:val="single"/>
        </w:rPr>
        <w:t xml:space="preserve">        </w:t>
      </w:r>
      <w:r>
        <w:rPr>
          <w:rFonts w:ascii="Times New Roman" w:hAnsi="Times New Roman"/>
          <w:kern w:val="0"/>
        </w:rPr>
        <w:t>．</w:t>
      </w:r>
    </w:p>
    <w:p w14:paraId="3AED865B">
      <w:pPr>
        <w:spacing w:line="276" w:lineRule="auto"/>
        <w:jc w:val="left"/>
        <w:textAlignment w:val="center"/>
        <w:rPr>
          <w:rFonts w:ascii="Times New Roman" w:hAnsi="Times New Roman"/>
          <w:kern w:val="0"/>
        </w:rPr>
      </w:pPr>
      <w:r>
        <w:rPr>
          <w:rFonts w:ascii="Times New Roman" w:hAnsi="Times New Roman"/>
          <w:kern w:val="0"/>
        </w:rPr>
        <w:t>9．方程</w:t>
      </w:r>
      <w:r>
        <w:rPr>
          <w:rFonts w:ascii="Times New Roman" w:hAnsi="Times New Roman"/>
          <w:kern w:val="0"/>
        </w:rPr>
        <w:object>
          <v:shape id="_x0000_i1069" o:spt="75" alt="eqIdeaa4a377818307dd8512d177146081e9" type="#_x0000_t75" style="height:27pt;width:55.5pt;" o:ole="t" filled="f" o:preferrelative="t" stroked="f" coordsize="21600,21600">
            <v:path/>
            <v:fill on="f" focussize="0,0"/>
            <v:stroke on="f" joinstyle="miter"/>
            <v:imagedata r:id="rId90" o:title="eqIdeaa4a377818307dd8512d177146081e9"/>
            <o:lock v:ext="edit" aspectratio="t"/>
            <w10:wrap type="none"/>
            <w10:anchorlock/>
          </v:shape>
          <o:OLEObject Type="Embed" ProgID="Equation.DSMT4" ShapeID="_x0000_i1069" DrawAspect="Content" ObjectID="_1468075763" r:id="rId89">
            <o:LockedField>false</o:LockedField>
          </o:OLEObject>
        </w:object>
      </w:r>
      <w:r>
        <w:rPr>
          <w:rFonts w:ascii="Times New Roman" w:hAnsi="Times New Roman"/>
          <w:kern w:val="0"/>
        </w:rPr>
        <w:t>的解是</w:t>
      </w:r>
      <w:r>
        <w:rPr>
          <w:rFonts w:ascii="Times New Roman" w:hAnsi="Times New Roman" w:eastAsia="Times New Roman"/>
          <w:kern w:val="0"/>
          <w:u w:val="single"/>
        </w:rPr>
        <w:t xml:space="preserve">      </w:t>
      </w:r>
      <w:r>
        <w:rPr>
          <w:rFonts w:ascii="Times New Roman" w:hAnsi="Times New Roman"/>
          <w:kern w:val="0"/>
        </w:rPr>
        <w:t>．</w:t>
      </w:r>
    </w:p>
    <w:p w14:paraId="1940FBB0">
      <w:pPr>
        <w:spacing w:line="276" w:lineRule="auto"/>
        <w:jc w:val="left"/>
        <w:textAlignment w:val="center"/>
        <w:rPr>
          <w:rFonts w:ascii="Times New Roman" w:hAnsi="Times New Roman"/>
          <w:kern w:val="0"/>
        </w:rPr>
      </w:pPr>
      <w:r>
        <w:rPr>
          <w:rFonts w:ascii="Times New Roman" w:hAnsi="Times New Roman"/>
          <w:kern w:val="0"/>
        </w:rPr>
        <w:t>10．方程</w:t>
      </w:r>
      <w:r>
        <w:rPr>
          <w:rFonts w:ascii="Times New Roman" w:hAnsi="Times New Roman"/>
          <w:kern w:val="0"/>
        </w:rPr>
        <w:object>
          <v:shape id="_x0000_i1070" o:spt="75" alt="eqId336f18f0ad58c3f5f95151a4a9ef62b9" type="#_x0000_t75" style="height:13.5pt;width:70.5pt;" o:ole="t" filled="f" o:preferrelative="t" stroked="f" coordsize="21600,21600">
            <v:path/>
            <v:fill on="f" focussize="0,0"/>
            <v:stroke on="f" joinstyle="miter"/>
            <v:imagedata r:id="rId92" o:title="eqId336f18f0ad58c3f5f95151a4a9ef62b9"/>
            <o:lock v:ext="edit" aspectratio="t"/>
            <w10:wrap type="none"/>
            <w10:anchorlock/>
          </v:shape>
          <o:OLEObject Type="Embed" ProgID="Equation.DSMT4" ShapeID="_x0000_i1070" DrawAspect="Content" ObjectID="_1468075764" r:id="rId91">
            <o:LockedField>false</o:LockedField>
          </o:OLEObject>
        </w:object>
      </w:r>
      <w:r>
        <w:rPr>
          <w:rFonts w:ascii="Times New Roman" w:hAnsi="Times New Roman"/>
          <w:kern w:val="0"/>
        </w:rPr>
        <w:t>的解是</w:t>
      </w:r>
      <w:r>
        <w:rPr>
          <w:rFonts w:ascii="Times New Roman" w:hAnsi="Times New Roman" w:eastAsia="Times New Roman"/>
          <w:kern w:val="0"/>
          <w:u w:val="single"/>
        </w:rPr>
        <w:t xml:space="preserve">   </w:t>
      </w:r>
      <w:r>
        <w:rPr>
          <w:rFonts w:ascii="Times New Roman" w:hAnsi="Times New Roman"/>
          <w:kern w:val="0"/>
        </w:rPr>
        <w:t>．</w:t>
      </w:r>
    </w:p>
    <w:p w14:paraId="7E6417BD">
      <w:pPr>
        <w:spacing w:line="276" w:lineRule="auto"/>
        <w:jc w:val="left"/>
        <w:textAlignment w:val="center"/>
        <w:rPr>
          <w:rFonts w:ascii="Times New Roman" w:hAnsi="Times New Roman"/>
          <w:kern w:val="0"/>
        </w:rPr>
      </w:pPr>
      <w:r>
        <w:rPr>
          <w:rFonts w:ascii="Times New Roman" w:hAnsi="Times New Roman"/>
          <w:kern w:val="0"/>
        </w:rPr>
        <w:t>11．方程组</w:t>
      </w:r>
      <w:r>
        <w:rPr>
          <w:rFonts w:ascii="Times New Roman" w:hAnsi="Times New Roman"/>
          <w:kern w:val="0"/>
        </w:rPr>
        <w:object>
          <v:shape id="_x0000_i1071" o:spt="75" alt="eqIdf33200265ca43a0e73223bc1160bcb7a" type="#_x0000_t75" style="height:33.75pt;width:66.75pt;" o:ole="t" filled="f" o:preferrelative="t" stroked="f" coordsize="21600,21600">
            <v:path/>
            <v:fill on="f" focussize="0,0"/>
            <v:stroke on="f" joinstyle="miter"/>
            <v:imagedata r:id="rId94" o:title="eqIdf33200265ca43a0e73223bc1160bcb7a"/>
            <o:lock v:ext="edit" aspectratio="t"/>
            <w10:wrap type="none"/>
            <w10:anchorlock/>
          </v:shape>
          <o:OLEObject Type="Embed" ProgID="Equation.DSMT4" ShapeID="_x0000_i1071" DrawAspect="Content" ObjectID="_1468075765" r:id="rId93">
            <o:LockedField>false</o:LockedField>
          </o:OLEObject>
        </w:object>
      </w:r>
      <w:r>
        <w:rPr>
          <w:rFonts w:ascii="Times New Roman" w:hAnsi="Times New Roman"/>
          <w:kern w:val="0"/>
        </w:rPr>
        <w:t>有两组相等的实数解，则</w:t>
      </w:r>
      <w:r>
        <w:rPr>
          <w:rFonts w:ascii="Times New Roman" w:hAnsi="Times New Roman"/>
          <w:kern w:val="0"/>
        </w:rPr>
        <w:object>
          <v:shape id="_x0000_i1072" o:spt="75" alt="eqId294f5ba74cdf695fc9a8a8e52f421328" type="#_x0000_t75" style="height:9.75pt;width:11.25pt;" o:ole="t" filled="f" o:preferrelative="t" stroked="f" coordsize="21600,21600">
            <v:path/>
            <v:fill on="f" focussize="0,0"/>
            <v:stroke on="f" joinstyle="miter"/>
            <v:imagedata r:id="rId96" o:title="eqId294f5ba74cdf695fc9a8a8e52f421328"/>
            <o:lock v:ext="edit" aspectratio="t"/>
            <w10:wrap type="none"/>
            <w10:anchorlock/>
          </v:shape>
          <o:OLEObject Type="Embed" ProgID="Equation.DSMT4" ShapeID="_x0000_i1072" DrawAspect="Content" ObjectID="_1468075766" r:id="rId95">
            <o:LockedField>false</o:LockedField>
          </o:OLEObject>
        </w:object>
      </w:r>
      <w:r>
        <w:rPr>
          <w:rFonts w:ascii="Times New Roman" w:hAnsi="Times New Roman"/>
          <w:kern w:val="0"/>
        </w:rPr>
        <w:t>的值为</w:t>
      </w:r>
      <w:r>
        <w:rPr>
          <w:rFonts w:ascii="Times New Roman" w:hAnsi="Times New Roman" w:eastAsia="Times New Roman"/>
          <w:kern w:val="0"/>
          <w:u w:val="single"/>
        </w:rPr>
        <w:t xml:space="preserve">        </w:t>
      </w:r>
      <w:r>
        <w:rPr>
          <w:rFonts w:ascii="Times New Roman" w:hAnsi="Times New Roman"/>
          <w:kern w:val="0"/>
        </w:rPr>
        <w:t>．</w:t>
      </w:r>
    </w:p>
    <w:p w14:paraId="44E35857">
      <w:pPr>
        <w:spacing w:line="276" w:lineRule="auto"/>
        <w:jc w:val="left"/>
        <w:textAlignment w:val="center"/>
        <w:rPr>
          <w:rFonts w:ascii="Times New Roman" w:hAnsi="Times New Roman"/>
          <w:kern w:val="0"/>
        </w:rPr>
      </w:pPr>
      <w:r>
        <w:rPr>
          <w:rFonts w:ascii="Times New Roman" w:hAnsi="Times New Roman"/>
          <w:kern w:val="0"/>
        </w:rPr>
        <w:t>12．已知一次函数</w:t>
      </w:r>
      <w:r>
        <w:rPr>
          <w:rFonts w:ascii="Times New Roman" w:hAnsi="Times New Roman"/>
          <w:kern w:val="0"/>
        </w:rPr>
        <w:object>
          <v:shape id="_x0000_i1073" o:spt="75" alt="eqIdc9bd144e0e96e4236a14523e0729cacb" type="#_x0000_t75" style="height:12.75pt;width:41.25pt;" o:ole="t" filled="f" o:preferrelative="t" stroked="f" coordsize="21600,21600">
            <v:path/>
            <v:fill on="f" focussize="0,0"/>
            <v:stroke on="f" joinstyle="miter"/>
            <v:imagedata r:id="rId98" o:title="eqIdc9bd144e0e96e4236a14523e0729cacb"/>
            <o:lock v:ext="edit" aspectratio="t"/>
            <w10:wrap type="none"/>
            <w10:anchorlock/>
          </v:shape>
          <o:OLEObject Type="Embed" ProgID="Equation.DSMT4" ShapeID="_x0000_i1073" DrawAspect="Content" ObjectID="_1468075767" r:id="rId97">
            <o:LockedField>false</o:LockedField>
          </o:OLEObject>
        </w:object>
      </w:r>
      <w:r>
        <w:rPr>
          <w:rFonts w:ascii="Times New Roman" w:hAnsi="Times New Roman"/>
          <w:kern w:val="0"/>
        </w:rPr>
        <w:t>的图像经过点</w:t>
      </w:r>
      <w:r>
        <w:rPr>
          <w:rFonts w:ascii="Times New Roman" w:hAnsi="Times New Roman"/>
          <w:kern w:val="0"/>
        </w:rPr>
        <w:object>
          <v:shape id="_x0000_i1074" o:spt="75" alt="eqId1c40baffcb91c4d6a69f86a6b6bc5672" type="#_x0000_t75" style="height:18pt;width:90.75pt;" o:ole="t" filled="f" o:preferrelative="t" stroked="f" coordsize="21600,21600">
            <v:path/>
            <v:fill on="f" focussize="0,0"/>
            <v:stroke on="f" joinstyle="miter"/>
            <v:imagedata r:id="rId100" o:title="eqId1c40baffcb91c4d6a69f86a6b6bc5672"/>
            <o:lock v:ext="edit" aspectratio="t"/>
            <w10:wrap type="none"/>
            <w10:anchorlock/>
          </v:shape>
          <o:OLEObject Type="Embed" ProgID="Equation.DSMT4" ShapeID="_x0000_i1074" DrawAspect="Content" ObjectID="_1468075768" r:id="rId99">
            <o:LockedField>false</o:LockedField>
          </o:OLEObject>
        </w:object>
      </w:r>
      <w:r>
        <w:rPr>
          <w:rFonts w:ascii="Times New Roman" w:hAnsi="Times New Roman"/>
          <w:kern w:val="0"/>
        </w:rPr>
        <w:t>，如果</w:t>
      </w:r>
      <w:r>
        <w:rPr>
          <w:rFonts w:ascii="Times New Roman" w:hAnsi="Times New Roman"/>
          <w:kern w:val="0"/>
        </w:rPr>
        <w:object>
          <v:shape id="_x0000_i1075" o:spt="75" alt="eqId26d8dafc71b106f39f4e15442220897b" type="#_x0000_t75" style="height:15.75pt;width:30pt;" o:ole="t" filled="f" o:preferrelative="t" stroked="f" coordsize="21600,21600">
            <v:path/>
            <v:fill on="f" focussize="0,0"/>
            <v:stroke on="f" joinstyle="miter"/>
            <v:imagedata r:id="rId102" o:title="eqId26d8dafc71b106f39f4e15442220897b"/>
            <o:lock v:ext="edit" aspectratio="t"/>
            <w10:wrap type="none"/>
            <w10:anchorlock/>
          </v:shape>
          <o:OLEObject Type="Embed" ProgID="Equation.DSMT4" ShapeID="_x0000_i1075" DrawAspect="Content" ObjectID="_1468075769" r:id="rId101">
            <o:LockedField>false</o:LockedField>
          </o:OLEObject>
        </w:object>
      </w:r>
      <w:r>
        <w:rPr>
          <w:rFonts w:ascii="Times New Roman" w:hAnsi="Times New Roman"/>
          <w:kern w:val="0"/>
        </w:rPr>
        <w:t>，那么</w:t>
      </w:r>
      <w:r>
        <w:rPr>
          <w:rFonts w:ascii="Times New Roman" w:hAnsi="Times New Roman"/>
          <w:kern w:val="0"/>
        </w:rPr>
        <w:object>
          <v:shape id="_x0000_i1076" o:spt="75" alt="eqId54015ff5b49e3283901da1291b6b921d" type="#_x0000_t75" style="height:15.75pt;width:11.25pt;" o:ole="t" filled="f" o:preferrelative="t" stroked="f" coordsize="21600,21600">
            <v:path/>
            <v:fill on="f" focussize="0,0"/>
            <v:stroke on="f" joinstyle="miter"/>
            <v:imagedata r:id="rId104" o:title="eqId54015ff5b49e3283901da1291b6b921d"/>
            <o:lock v:ext="edit" aspectratio="t"/>
            <w10:wrap type="none"/>
            <w10:anchorlock/>
          </v:shape>
          <o:OLEObject Type="Embed" ProgID="Equation.DSMT4" ShapeID="_x0000_i1076" DrawAspect="Content" ObjectID="_1468075770" r:id="rId103">
            <o:LockedField>false</o:LockedField>
          </o:OLEObject>
        </w:object>
      </w:r>
      <w:r>
        <w:rPr>
          <w:rFonts w:ascii="Times New Roman" w:hAnsi="Times New Roman" w:eastAsia="Times New Roman"/>
          <w:kern w:val="0"/>
          <w:u w:val="single"/>
        </w:rPr>
        <w:t xml:space="preserve">      </w:t>
      </w:r>
      <w:r>
        <w:rPr>
          <w:rFonts w:ascii="Times New Roman" w:hAnsi="Times New Roman"/>
          <w:kern w:val="0"/>
        </w:rPr>
        <w:object>
          <v:shape id="_x0000_i1077" o:spt="75" alt="eqId46f6872ffb1934339c53c2c2282d5889" type="#_x0000_t75" style="height:15.75pt;width:12pt;" o:ole="t" filled="f" o:preferrelative="t" stroked="f" coordsize="21600,21600">
            <v:path/>
            <v:fill on="f" focussize="0,0"/>
            <v:stroke on="f" joinstyle="miter"/>
            <v:imagedata r:id="rId106" o:title="eqId46f6872ffb1934339c53c2c2282d5889"/>
            <o:lock v:ext="edit" aspectratio="t"/>
            <w10:wrap type="none"/>
            <w10:anchorlock/>
          </v:shape>
          <o:OLEObject Type="Embed" ProgID="Equation.DSMT4" ShapeID="_x0000_i1077" DrawAspect="Content" ObjectID="_1468075771" r:id="rId105">
            <o:LockedField>false</o:LockedField>
          </o:OLEObject>
        </w:object>
      </w:r>
      <w:r>
        <w:rPr>
          <w:rFonts w:ascii="Times New Roman" w:hAnsi="Times New Roman"/>
          <w:kern w:val="0"/>
        </w:rPr>
        <w:t>．</w:t>
      </w:r>
    </w:p>
    <w:p w14:paraId="617547CD">
      <w:pPr>
        <w:spacing w:line="276" w:lineRule="auto"/>
        <w:jc w:val="left"/>
        <w:textAlignment w:val="center"/>
        <w:rPr>
          <w:rFonts w:ascii="Times New Roman" w:hAnsi="Times New Roman"/>
          <w:kern w:val="0"/>
        </w:rPr>
      </w:pPr>
      <w:r>
        <w:rPr>
          <w:rFonts w:ascii="Times New Roman" w:hAnsi="Times New Roman"/>
          <w:kern w:val="0"/>
        </w:rPr>
        <w:t>13．若直线</w:t>
      </w:r>
      <w:r>
        <w:rPr>
          <w:rFonts w:ascii="Times New Roman" w:hAnsi="Times New Roman"/>
          <w:kern w:val="0"/>
        </w:rPr>
        <w:object>
          <v:shape id="_x0000_i1078" o:spt="75" alt="eqIdbc0b7ecccdda6623f2a49e6e05cd7c4c" type="#_x0000_t75" style="height:14.25pt;width:45pt;" o:ole="t" filled="f" o:preferrelative="t" stroked="f" coordsize="21600,21600">
            <v:path/>
            <v:fill on="f" focussize="0,0"/>
            <v:stroke on="f" joinstyle="miter"/>
            <v:imagedata r:id="rId108" o:title="eqIdbc0b7ecccdda6623f2a49e6e05cd7c4c"/>
            <o:lock v:ext="edit" aspectratio="t"/>
            <w10:wrap type="none"/>
            <w10:anchorlock/>
          </v:shape>
          <o:OLEObject Type="Embed" ProgID="Equation.DSMT4" ShapeID="_x0000_i1078" DrawAspect="Content" ObjectID="_1468075772" r:id="rId107">
            <o:LockedField>false</o:LockedField>
          </o:OLEObject>
        </w:object>
      </w:r>
      <w:r>
        <w:rPr>
          <w:rFonts w:ascii="Times New Roman" w:hAnsi="Times New Roman"/>
          <w:kern w:val="0"/>
        </w:rPr>
        <w:t>经过点</w:t>
      </w:r>
      <w:r>
        <w:rPr>
          <w:rFonts w:ascii="Times New Roman" w:hAnsi="Times New Roman"/>
          <w:kern w:val="0"/>
        </w:rPr>
        <w:object>
          <v:shape id="_x0000_i1079" o:spt="75" alt="eqId085700ae5e6e7b45da6b0935ddb77e13" type="#_x0000_t75" style="height:18pt;width:24pt;" o:ole="t" filled="f" o:preferrelative="t" stroked="f" coordsize="21600,21600">
            <v:path/>
            <v:fill on="f" focussize="0,0"/>
            <v:stroke on="f" joinstyle="miter"/>
            <v:imagedata r:id="rId110" o:title="eqId085700ae5e6e7b45da6b0935ddb77e13"/>
            <o:lock v:ext="edit" aspectratio="t"/>
            <w10:wrap type="none"/>
            <w10:anchorlock/>
          </v:shape>
          <o:OLEObject Type="Embed" ProgID="Equation.DSMT4" ShapeID="_x0000_i1079" DrawAspect="Content" ObjectID="_1468075773" r:id="rId109">
            <o:LockedField>false</o:LockedField>
          </o:OLEObject>
        </w:object>
      </w:r>
      <w:r>
        <w:rPr>
          <w:rFonts w:ascii="Times New Roman" w:hAnsi="Times New Roman"/>
          <w:kern w:val="0"/>
        </w:rPr>
        <w:t>，则该直线与两坐标围成的三角形面积为</w:t>
      </w:r>
      <w:r>
        <w:rPr>
          <w:rFonts w:ascii="Times New Roman" w:hAnsi="Times New Roman" w:eastAsia="Times New Roman"/>
          <w:kern w:val="0"/>
          <w:u w:val="single"/>
        </w:rPr>
        <w:t xml:space="preserve">           </w:t>
      </w:r>
      <w:r>
        <w:rPr>
          <w:rFonts w:ascii="Times New Roman" w:hAnsi="Times New Roman"/>
          <w:kern w:val="0"/>
        </w:rPr>
        <w:t>．</w:t>
      </w:r>
    </w:p>
    <w:p w14:paraId="5669298E">
      <w:pPr>
        <w:spacing w:line="276" w:lineRule="auto"/>
        <w:jc w:val="left"/>
        <w:textAlignment w:val="center"/>
        <w:rPr>
          <w:rFonts w:ascii="Times New Roman" w:hAnsi="Times New Roman"/>
          <w:kern w:val="0"/>
        </w:rPr>
      </w:pPr>
      <w:r>
        <w:rPr>
          <w:rFonts w:ascii="Times New Roman" w:hAnsi="Times New Roman"/>
          <w:kern w:val="0"/>
        </w:rPr>
        <w:t>14．若关于</w:t>
      </w:r>
      <w:r>
        <w:rPr>
          <w:rFonts w:ascii="Times New Roman" w:hAnsi="Times New Roman"/>
          <w:kern w:val="0"/>
        </w:rPr>
        <w:object>
          <v:shape id="_x0000_i1080" o:spt="75" alt="eqId81dea63b8ce3e51adf66cf7b9982a248" type="#_x0000_t75" style="height:9.75pt;width:9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80" DrawAspect="Content" ObjectID="_1468075774" r:id="rId111">
            <o:LockedField>false</o:LockedField>
          </o:OLEObject>
        </w:object>
      </w:r>
      <w:r>
        <w:rPr>
          <w:rFonts w:ascii="Times New Roman" w:hAnsi="Times New Roman"/>
          <w:kern w:val="0"/>
        </w:rPr>
        <w:t>的分式方程</w:t>
      </w:r>
      <w:r>
        <w:rPr>
          <w:rFonts w:ascii="Times New Roman" w:hAnsi="Times New Roman"/>
          <w:kern w:val="0"/>
        </w:rPr>
        <w:object>
          <v:shape id="_x0000_i1081" o:spt="75" alt="eqIde8febaebd5c09d921766d638dcc41921" type="#_x0000_t75" style="height:26.25pt;width:87pt;" o:ole="t" filled="f" o:preferrelative="t" stroked="f" coordsize="21600,21600">
            <v:path/>
            <v:fill on="f" focussize="0,0"/>
            <v:stroke on="f" joinstyle="miter"/>
            <v:imagedata r:id="rId113" o:title="eqIde8febaebd5c09d921766d638dcc41921"/>
            <o:lock v:ext="edit" aspectratio="t"/>
            <w10:wrap type="none"/>
            <w10:anchorlock/>
          </v:shape>
          <o:OLEObject Type="Embed" ProgID="Equation.DSMT4" ShapeID="_x0000_i1081" DrawAspect="Content" ObjectID="_1468075775" r:id="rId112">
            <o:LockedField>false</o:LockedField>
          </o:OLEObject>
        </w:object>
      </w:r>
      <w:r>
        <w:rPr>
          <w:rFonts w:ascii="Times New Roman" w:hAnsi="Times New Roman"/>
          <w:kern w:val="0"/>
        </w:rPr>
        <w:t>有增根</w:t>
      </w:r>
      <w:r>
        <w:rPr>
          <w:rFonts w:ascii="Times New Roman" w:hAnsi="Times New Roman"/>
          <w:kern w:val="0"/>
        </w:rPr>
        <w:object>
          <v:shape id="_x0000_i1082" o:spt="75" alt="eqId9b384412acba251d87902ab928902f16" type="#_x0000_t75" style="height:12pt;width:22.5pt;" o:ole="t" filled="f" o:preferrelative="t" stroked="f" coordsize="21600,21600">
            <v:path/>
            <v:fill on="f" focussize="0,0"/>
            <v:stroke on="f" joinstyle="miter"/>
            <v:imagedata r:id="rId115" o:title="eqId9b384412acba251d87902ab928902f16"/>
            <o:lock v:ext="edit" aspectratio="t"/>
            <w10:wrap type="none"/>
            <w10:anchorlock/>
          </v:shape>
          <o:OLEObject Type="Embed" ProgID="Equation.DSMT4" ShapeID="_x0000_i1082" DrawAspect="Content" ObjectID="_1468075776" r:id="rId114">
            <o:LockedField>false</o:LockedField>
          </o:OLEObject>
        </w:object>
      </w:r>
      <w:r>
        <w:rPr>
          <w:rFonts w:ascii="Times New Roman" w:hAnsi="Times New Roman"/>
          <w:kern w:val="0"/>
        </w:rPr>
        <w:t>，则</w:t>
      </w:r>
      <w:r>
        <w:rPr>
          <w:rFonts w:ascii="Times New Roman" w:hAnsi="Times New Roman"/>
          <w:kern w:val="0"/>
        </w:rPr>
        <w:object>
          <v:shape id="_x0000_i1083" o:spt="75" alt="eqIdf0a532e15e232cb4b99a8d4d07c89575" type="#_x0000_t75" style="height:12.75pt;width:9pt;" o:ole="t" filled="f" o:preferrelative="t" stroked="f" coordsize="21600,21600">
            <v:path/>
            <v:fill on="f" focussize="0,0"/>
            <v:stroke on="f" joinstyle="miter"/>
            <v:imagedata r:id="rId117" o:title="eqIdf0a532e15e232cb4b99a8d4d07c89575"/>
            <o:lock v:ext="edit" aspectratio="t"/>
            <w10:wrap type="none"/>
            <w10:anchorlock/>
          </v:shape>
          <o:OLEObject Type="Embed" ProgID="Equation.DSMT4" ShapeID="_x0000_i1083" DrawAspect="Content" ObjectID="_1468075777" r:id="rId116">
            <o:LockedField>false</o:LockedField>
          </o:OLEObject>
        </w:object>
      </w:r>
      <w:r>
        <w:rPr>
          <w:rFonts w:ascii="Times New Roman" w:hAnsi="Times New Roman"/>
          <w:kern w:val="0"/>
        </w:rPr>
        <w:t>的值为</w:t>
      </w:r>
      <w:r>
        <w:rPr>
          <w:rFonts w:ascii="Times New Roman" w:hAnsi="Times New Roman" w:eastAsia="Times New Roman"/>
          <w:kern w:val="0"/>
          <w:u w:val="single"/>
        </w:rPr>
        <w:t xml:space="preserve">        </w:t>
      </w:r>
    </w:p>
    <w:p w14:paraId="54CDD1E7">
      <w:pPr>
        <w:spacing w:line="276" w:lineRule="auto"/>
        <w:ind w:left="283" w:leftChars="1" w:hanging="281" w:hangingChars="134"/>
        <w:jc w:val="left"/>
        <w:textAlignment w:val="center"/>
        <w:rPr>
          <w:rFonts w:ascii="Times New Roman" w:hAnsi="Times New Roman"/>
          <w:kern w:val="0"/>
        </w:rPr>
      </w:pPr>
      <w:r>
        <w:rPr>
          <w:rFonts w:ascii="Times New Roman" w:hAnsi="Times New Roman"/>
          <w:kern w:val="0"/>
        </w:rPr>
        <w:t>15．一次函数</w:t>
      </w:r>
      <w:r>
        <w:rPr>
          <w:rFonts w:ascii="Times New Roman" w:hAnsi="Times New Roman"/>
          <w:kern w:val="0"/>
        </w:rPr>
        <w:object>
          <v:shape id="_x0000_i1084" o:spt="75" alt="eqIdf92c05ce2ce94d20ba324dda39d9cda6" type="#_x0000_t75" style="height:18pt;width:75pt;" o:ole="t" filled="f" o:preferrelative="t" stroked="f" coordsize="21600,21600">
            <v:path/>
            <v:fill on="f" focussize="0,0"/>
            <v:stroke on="f" joinstyle="miter"/>
            <v:imagedata r:id="rId119" o:title="eqIdf92c05ce2ce94d20ba324dda39d9cda6"/>
            <o:lock v:ext="edit" aspectratio="t"/>
            <w10:wrap type="none"/>
            <w10:anchorlock/>
          </v:shape>
          <o:OLEObject Type="Embed" ProgID="Equation.DSMT4" ShapeID="_x0000_i1084" DrawAspect="Content" ObjectID="_1468075778" r:id="rId118">
            <o:LockedField>false</o:LockedField>
          </o:OLEObject>
        </w:object>
      </w:r>
      <w:r>
        <w:rPr>
          <w:rFonts w:ascii="Times New Roman" w:hAnsi="Times New Roman"/>
          <w:kern w:val="0"/>
        </w:rPr>
        <w:t>的图像经过点</w:t>
      </w:r>
      <w:r>
        <w:rPr>
          <w:rFonts w:ascii="Times New Roman" w:hAnsi="Times New Roman"/>
          <w:kern w:val="0"/>
        </w:rPr>
        <w:object>
          <v:shape id="_x0000_i1085" o:spt="75" alt="eqId881fe2df23c5a0fe1d1fecbe9ffa55fb" type="#_x0000_t75" style="height:18pt;width:30pt;" o:ole="t" filled="f" o:preferrelative="t" stroked="f" coordsize="21600,21600">
            <v:path/>
            <v:fill on="f" focussize="0,0"/>
            <v:stroke on="f" joinstyle="miter"/>
            <v:imagedata r:id="rId121" o:title="eqId881fe2df23c5a0fe1d1fecbe9ffa55fb"/>
            <o:lock v:ext="edit" aspectratio="t"/>
            <w10:wrap type="none"/>
            <w10:anchorlock/>
          </v:shape>
          <o:OLEObject Type="Embed" ProgID="Equation.DSMT4" ShapeID="_x0000_i1085" DrawAspect="Content" ObjectID="_1468075779" r:id="rId120">
            <o:LockedField>false</o:LockedField>
          </o:OLEObject>
        </w:object>
      </w:r>
      <w:r>
        <w:rPr>
          <w:rFonts w:ascii="Times New Roman" w:hAnsi="Times New Roman"/>
          <w:kern w:val="0"/>
        </w:rPr>
        <w:t>，那么关于</w:t>
      </w:r>
      <w:r>
        <w:rPr>
          <w:rFonts w:ascii="Times New Roman" w:hAnsi="Times New Roman" w:eastAsia="Times New Roman"/>
          <w:i/>
          <w:kern w:val="0"/>
        </w:rPr>
        <w:t>x</w:t>
      </w:r>
      <w:r>
        <w:rPr>
          <w:rFonts w:ascii="Times New Roman" w:hAnsi="Times New Roman"/>
          <w:kern w:val="0"/>
        </w:rPr>
        <w:t>的一元一次不等式</w:t>
      </w:r>
      <w:r>
        <w:rPr>
          <w:rFonts w:ascii="Times New Roman" w:hAnsi="Times New Roman"/>
          <w:kern w:val="0"/>
        </w:rPr>
        <w:object>
          <v:shape id="_x0000_i1086" o:spt="75" alt="eqIdbd3afb0b89e877fcdab53a660421c33d" type="#_x0000_t75" style="height:12.75pt;width:57pt;" o:ole="t" filled="f" o:preferrelative="t" stroked="f" coordsize="21600,21600">
            <v:path/>
            <v:fill on="f" focussize="0,0"/>
            <v:stroke on="f" joinstyle="miter"/>
            <v:imagedata r:id="rId123" o:title="eqIdbd3afb0b89e877fcdab53a660421c33d"/>
            <o:lock v:ext="edit" aspectratio="t"/>
            <w10:wrap type="none"/>
            <w10:anchorlock/>
          </v:shape>
          <o:OLEObject Type="Embed" ProgID="Equation.DSMT4" ShapeID="_x0000_i1086" DrawAspect="Content" ObjectID="_1468075780" r:id="rId122">
            <o:LockedField>false</o:LockedField>
          </o:OLEObject>
        </w:object>
      </w:r>
      <w:r>
        <w:rPr>
          <w:rFonts w:ascii="Times New Roman" w:hAnsi="Times New Roman"/>
          <w:kern w:val="0"/>
        </w:rPr>
        <w:t>的解集是</w:t>
      </w:r>
      <w:r>
        <w:rPr>
          <w:rFonts w:ascii="Times New Roman" w:hAnsi="Times New Roman" w:eastAsia="Times New Roman"/>
          <w:kern w:val="0"/>
          <w:u w:val="single"/>
        </w:rPr>
        <w:t xml:space="preserve">      </w:t>
      </w:r>
      <w:r>
        <w:rPr>
          <w:rFonts w:ascii="Times New Roman" w:hAnsi="Times New Roman"/>
          <w:kern w:val="0"/>
        </w:rPr>
        <w:t>．</w:t>
      </w:r>
    </w:p>
    <w:p w14:paraId="764D2956">
      <w:pPr>
        <w:spacing w:line="276" w:lineRule="auto"/>
        <w:ind w:left="283" w:leftChars="1" w:hanging="281" w:hangingChars="134"/>
        <w:jc w:val="left"/>
        <w:textAlignment w:val="center"/>
        <w:rPr>
          <w:rFonts w:ascii="Times New Roman" w:hAnsi="Times New Roman"/>
          <w:kern w:val="0"/>
        </w:rPr>
      </w:pPr>
      <w:r>
        <w:rPr>
          <w:rFonts w:ascii="Times New Roman" w:hAnsi="Times New Roman"/>
          <w:kern w:val="0"/>
        </w:rPr>
        <w:t>16．已知某汽车油箱中的剩余油量</w:t>
      </w:r>
      <w:r>
        <w:rPr>
          <w:rFonts w:ascii="Times New Roman" w:hAnsi="Times New Roman" w:eastAsia="Times New Roman"/>
          <w:i/>
          <w:kern w:val="0"/>
        </w:rPr>
        <w:t>y</w:t>
      </w:r>
      <w:r>
        <w:rPr>
          <w:rFonts w:ascii="Times New Roman" w:hAnsi="Times New Roman"/>
          <w:kern w:val="0"/>
        </w:rPr>
        <w:t>（升）与该汽车行驶里程数</w:t>
      </w:r>
      <w:r>
        <w:rPr>
          <w:rFonts w:ascii="Times New Roman" w:hAnsi="Times New Roman" w:eastAsia="Times New Roman"/>
          <w:i/>
          <w:kern w:val="0"/>
        </w:rPr>
        <w:t>x</w:t>
      </w:r>
      <w:r>
        <w:rPr>
          <w:rFonts w:ascii="Times New Roman" w:hAnsi="Times New Roman"/>
          <w:kern w:val="0"/>
        </w:rPr>
        <w:t>（千米）是一次函数关系．当汽车加满油后，行驶100千米，油箱中还剩油138升；行驶150千米，油箱中还剩油132升．那么，当这辆汽车行驶350千米时，油箱中还剩油</w:t>
      </w:r>
      <w:r>
        <w:rPr>
          <w:rFonts w:ascii="Times New Roman" w:hAnsi="Times New Roman" w:eastAsia="Times New Roman"/>
          <w:kern w:val="0"/>
          <w:u w:val="single"/>
        </w:rPr>
        <w:t xml:space="preserve">        </w:t>
      </w:r>
      <w:r>
        <w:rPr>
          <w:rFonts w:ascii="Times New Roman" w:hAnsi="Times New Roman"/>
          <w:kern w:val="0"/>
        </w:rPr>
        <w:t>升．</w:t>
      </w:r>
    </w:p>
    <w:p w14:paraId="29DD653F">
      <w:pPr>
        <w:spacing w:line="276" w:lineRule="auto"/>
        <w:jc w:val="left"/>
        <w:textAlignment w:val="center"/>
        <w:rPr>
          <w:rFonts w:ascii="Times New Roman" w:hAnsi="Times New Roman"/>
          <w:kern w:val="0"/>
        </w:rPr>
      </w:pPr>
      <w:r>
        <w:rPr>
          <w:rFonts w:ascii="Times New Roman" w:hAnsi="Times New Roman"/>
          <w:kern w:val="0"/>
        </w:rPr>
        <w:t>17．请阅读：小毛在解方程</w:t>
      </w:r>
      <w:r>
        <w:rPr>
          <w:rFonts w:ascii="Times New Roman" w:hAnsi="Times New Roman"/>
          <w:kern w:val="0"/>
        </w:rPr>
        <w:object>
          <v:shape id="_x0000_i1087" o:spt="75" alt="eqIde7e95857b9fcde7b45e59ef3d498e456" type="#_x0000_t75" style="height:15.75pt;width:88.5pt;" o:ole="t" filled="f" o:preferrelative="t" stroked="f" coordsize="21600,21600">
            <v:path/>
            <v:fill on="f" focussize="0,0"/>
            <v:stroke on="f" joinstyle="miter"/>
            <v:imagedata r:id="rId125" o:title="eqIde7e95857b9fcde7b45e59ef3d498e456"/>
            <o:lock v:ext="edit" aspectratio="t"/>
            <w10:wrap type="none"/>
            <w10:anchorlock/>
          </v:shape>
          <o:OLEObject Type="Embed" ProgID="Equation.DSMT4" ShapeID="_x0000_i1087" DrawAspect="Content" ObjectID="_1468075781" r:id="rId124">
            <o:LockedField>false</o:LockedField>
          </o:OLEObject>
        </w:object>
      </w:r>
      <w:r>
        <w:rPr>
          <w:rFonts w:ascii="Times New Roman" w:hAnsi="Times New Roman"/>
          <w:kern w:val="0"/>
        </w:rPr>
        <w:t>时采用了课本以外的方法：</w:t>
      </w:r>
    </w:p>
    <w:p w14:paraId="18E9EF90">
      <w:pPr>
        <w:spacing w:line="276" w:lineRule="auto"/>
        <w:ind w:left="281" w:leftChars="134" w:firstLine="1"/>
        <w:jc w:val="left"/>
        <w:textAlignment w:val="center"/>
        <w:rPr>
          <w:rFonts w:ascii="Times New Roman" w:hAnsi="Times New Roman"/>
          <w:kern w:val="0"/>
        </w:rPr>
      </w:pPr>
      <w:r>
        <w:rPr>
          <w:rFonts w:ascii="Times New Roman" w:hAnsi="Times New Roman"/>
          <w:kern w:val="0"/>
        </w:rPr>
        <w:t>由</w:t>
      </w:r>
      <w:r>
        <w:rPr>
          <w:rFonts w:ascii="Times New Roman" w:hAnsi="Times New Roman"/>
          <w:kern w:val="0"/>
        </w:rPr>
        <w:object>
          <v:shape id="_x0000_i1088" o:spt="75" alt="eqId123e0d7aa7d733d5b6d448dfed1558c2" type="#_x0000_t75" style="height:24pt;width:366pt;" o:ole="t" filled="f" o:preferrelative="t" stroked="f" coordsize="21600,21600">
            <v:path/>
            <v:fill on="f" focussize="0,0"/>
            <v:stroke on="f" joinstyle="miter"/>
            <v:imagedata r:id="rId127" o:title="eqId123e0d7aa7d733d5b6d448dfed1558c2"/>
            <o:lock v:ext="edit" aspectratio="t"/>
            <w10:wrap type="none"/>
            <w10:anchorlock/>
          </v:shape>
          <o:OLEObject Type="Embed" ProgID="Equation.DSMT4" ShapeID="_x0000_i1088" DrawAspect="Content" ObjectID="_1468075782" r:id="rId126">
            <o:LockedField>false</o:LockedField>
          </o:OLEObject>
        </w:object>
      </w:r>
      <w:r>
        <w:rPr>
          <w:rFonts w:ascii="Times New Roman" w:hAnsi="Times New Roman"/>
          <w:kern w:val="0"/>
        </w:rPr>
        <w:t>，</w:t>
      </w:r>
    </w:p>
    <w:p w14:paraId="2C559CCD">
      <w:pPr>
        <w:spacing w:line="276" w:lineRule="auto"/>
        <w:ind w:left="281" w:leftChars="134" w:firstLine="1"/>
        <w:jc w:val="left"/>
        <w:textAlignment w:val="center"/>
        <w:rPr>
          <w:rFonts w:ascii="Times New Roman" w:hAnsi="Times New Roman"/>
          <w:kern w:val="0"/>
        </w:rPr>
      </w:pPr>
      <w:r>
        <w:rPr>
          <w:rFonts w:ascii="Times New Roman" w:hAnsi="Times New Roman"/>
          <w:kern w:val="0"/>
        </w:rPr>
        <w:t>又有</w:t>
      </w:r>
      <w:r>
        <w:rPr>
          <w:rFonts w:ascii="Times New Roman" w:hAnsi="Times New Roman"/>
          <w:kern w:val="0"/>
        </w:rPr>
        <w:object>
          <v:shape id="_x0000_i1089" o:spt="75" alt="eqIde7e95857b9fcde7b45e59ef3d498e456" type="#_x0000_t75" style="height:15.75pt;width:88.5pt;" o:ole="t" filled="f" o:preferrelative="t" stroked="f" coordsize="21600,21600">
            <v:path/>
            <v:fill on="f" focussize="0,0"/>
            <v:stroke on="f" joinstyle="miter"/>
            <v:imagedata r:id="rId125" o:title="eqIde7e95857b9fcde7b45e59ef3d498e456"/>
            <o:lock v:ext="edit" aspectratio="t"/>
            <w10:wrap type="none"/>
            <w10:anchorlock/>
          </v:shape>
          <o:OLEObject Type="Embed" ProgID="Equation.DSMT4" ShapeID="_x0000_i1089" DrawAspect="Content" ObjectID="_1468075783" r:id="rId128">
            <o:LockedField>false</o:LockedField>
          </o:OLEObject>
        </w:object>
      </w:r>
      <w:r>
        <w:rPr>
          <w:rFonts w:ascii="Times New Roman" w:hAnsi="Times New Roman"/>
          <w:kern w:val="0"/>
        </w:rPr>
        <w:t>，可得</w:t>
      </w:r>
      <w:r>
        <w:rPr>
          <w:rFonts w:ascii="Times New Roman" w:hAnsi="Times New Roman"/>
          <w:kern w:val="0"/>
        </w:rPr>
        <w:object>
          <v:shape id="_x0000_i1090" o:spt="75" alt="eqIde7f70738cc5d8a4c4bbcbae8063ade58" type="#_x0000_t75" style="height:15.75pt;width:88.5pt;" o:ole="t" filled="f" o:preferrelative="t" stroked="f" coordsize="21600,21600">
            <v:path/>
            <v:fill on="f" focussize="0,0"/>
            <v:stroke on="f" joinstyle="miter"/>
            <v:imagedata r:id="rId130" o:title="eqIde7f70738cc5d8a4c4bbcbae8063ade58"/>
            <o:lock v:ext="edit" aspectratio="t"/>
            <w10:wrap type="none"/>
            <w10:anchorlock/>
          </v:shape>
          <o:OLEObject Type="Embed" ProgID="Equation.DSMT4" ShapeID="_x0000_i1090" DrawAspect="Content" ObjectID="_1468075784" r:id="rId129">
            <o:LockedField>false</o:LockedField>
          </o:OLEObject>
        </w:object>
      </w:r>
      <w:r>
        <w:rPr>
          <w:rFonts w:ascii="Times New Roman" w:hAnsi="Times New Roman"/>
          <w:kern w:val="0"/>
        </w:rPr>
        <w:t>，将这两式相加可得</w:t>
      </w:r>
      <w:r>
        <w:rPr>
          <w:rFonts w:ascii="Times New Roman" w:hAnsi="Times New Roman"/>
          <w:kern w:val="0"/>
        </w:rPr>
        <w:object>
          <v:shape id="_x0000_i1091" o:spt="75" alt="eqId39b90bf8c755f49ee7419e44c2daccb5" type="#_x0000_t75" style="height:36.75pt;width:57pt;" o:ole="t" filled="f" o:preferrelative="t" stroked="f" coordsize="21600,21600">
            <v:path/>
            <v:fill on="f" focussize="0,0"/>
            <v:stroke on="f" joinstyle="miter"/>
            <v:imagedata r:id="rId132" o:title="eqId39b90bf8c755f49ee7419e44c2daccb5"/>
            <o:lock v:ext="edit" aspectratio="t"/>
            <w10:wrap type="none"/>
            <w10:anchorlock/>
          </v:shape>
          <o:OLEObject Type="Embed" ProgID="Equation.DSMT4" ShapeID="_x0000_i1091" DrawAspect="Content" ObjectID="_1468075785" r:id="rId131">
            <o:LockedField>false</o:LockedField>
          </o:OLEObject>
        </w:object>
      </w:r>
      <w:r>
        <w:rPr>
          <w:rFonts w:ascii="Times New Roman" w:hAnsi="Times New Roman"/>
          <w:kern w:val="0"/>
        </w:rPr>
        <w:t>，</w:t>
      </w:r>
    </w:p>
    <w:p w14:paraId="723A5588">
      <w:pPr>
        <w:spacing w:line="276" w:lineRule="auto"/>
        <w:ind w:left="281" w:leftChars="134" w:firstLine="1"/>
        <w:jc w:val="left"/>
        <w:textAlignment w:val="center"/>
        <w:rPr>
          <w:rFonts w:ascii="Times New Roman" w:hAnsi="Times New Roman"/>
          <w:kern w:val="0"/>
        </w:rPr>
      </w:pPr>
      <w:r>
        <w:rPr>
          <w:rFonts w:ascii="Times New Roman" w:hAnsi="Times New Roman"/>
          <w:kern w:val="0"/>
        </w:rPr>
        <w:t>将</w:t>
      </w:r>
      <w:r>
        <w:rPr>
          <w:rFonts w:ascii="Times New Roman" w:hAnsi="Times New Roman"/>
          <w:kern w:val="0"/>
        </w:rPr>
        <w:object>
          <v:shape id="_x0000_i1092" o:spt="75" alt="eqId219e7aa832d6637d8cd51c1cb1ecf2f2" type="#_x0000_t75" style="height:15.75pt;width:51.75pt;" o:ole="t" filled="f" o:preferrelative="t" stroked="f" coordsize="21600,21600">
            <v:path/>
            <v:fill on="f" focussize="0,0"/>
            <v:stroke on="f" joinstyle="miter"/>
            <v:imagedata r:id="rId134" o:title="eqId219e7aa832d6637d8cd51c1cb1ecf2f2"/>
            <o:lock v:ext="edit" aspectratio="t"/>
            <w10:wrap type="none"/>
            <w10:anchorlock/>
          </v:shape>
          <o:OLEObject Type="Embed" ProgID="Equation.DSMT4" ShapeID="_x0000_i1092" DrawAspect="Content" ObjectID="_1468075786" r:id="rId133">
            <o:LockedField>false</o:LockedField>
          </o:OLEObject>
        </w:object>
      </w:r>
      <w:r>
        <w:rPr>
          <w:rFonts w:ascii="Times New Roman" w:hAnsi="Times New Roman"/>
          <w:kern w:val="0"/>
        </w:rPr>
        <w:t>两边平方可解得</w:t>
      </w:r>
      <w:r>
        <w:rPr>
          <w:rFonts w:ascii="Times New Roman" w:hAnsi="Times New Roman"/>
          <w:kern w:val="0"/>
        </w:rPr>
        <w:object>
          <v:shape id="_x0000_i1093" o:spt="75" alt="eqIdef00713e73b8357cc7900144f5505bc6" type="#_x0000_t75" style="height:12.75pt;width:27.75pt;" o:ole="t" filled="f" o:preferrelative="t" stroked="f" coordsize="21600,21600">
            <v:path/>
            <v:fill on="f" focussize="0,0"/>
            <v:stroke on="f" joinstyle="miter"/>
            <v:imagedata r:id="rId136" o:title="eqIdef00713e73b8357cc7900144f5505bc6"/>
            <o:lock v:ext="edit" aspectratio="t"/>
            <w10:wrap type="none"/>
            <w10:anchorlock/>
          </v:shape>
          <o:OLEObject Type="Embed" ProgID="Equation.DSMT4" ShapeID="_x0000_i1093" DrawAspect="Content" ObjectID="_1468075787" r:id="rId135">
            <o:LockedField>false</o:LockedField>
          </o:OLEObject>
        </w:object>
      </w:r>
      <w:r>
        <w:rPr>
          <w:rFonts w:ascii="Times New Roman" w:hAnsi="Times New Roman"/>
          <w:kern w:val="0"/>
        </w:rPr>
        <w:t>，经检验</w:t>
      </w:r>
      <w:r>
        <w:rPr>
          <w:rFonts w:ascii="Times New Roman" w:hAnsi="Times New Roman"/>
          <w:kern w:val="0"/>
        </w:rPr>
        <w:object>
          <v:shape id="_x0000_i1094" o:spt="75" alt="eqIdef00713e73b8357cc7900144f5505bc6" type="#_x0000_t75" style="height:12.75pt;width:27.75pt;" o:ole="t" filled="f" o:preferrelative="t" stroked="f" coordsize="21600,21600">
            <v:path/>
            <v:fill on="f" focussize="0,0"/>
            <v:stroke on="f" joinstyle="miter"/>
            <v:imagedata r:id="rId136" o:title="eqIdef00713e73b8357cc7900144f5505bc6"/>
            <o:lock v:ext="edit" aspectratio="t"/>
            <w10:wrap type="none"/>
            <w10:anchorlock/>
          </v:shape>
          <o:OLEObject Type="Embed" ProgID="Equation.DSMT4" ShapeID="_x0000_i1094" DrawAspect="Content" ObjectID="_1468075788" r:id="rId137">
            <o:LockedField>false</o:LockedField>
          </o:OLEObject>
        </w:object>
      </w:r>
      <w:r>
        <w:rPr>
          <w:rFonts w:ascii="Times New Roman" w:hAnsi="Times New Roman"/>
          <w:kern w:val="0"/>
        </w:rPr>
        <w:t>是原方程的解．</w:t>
      </w:r>
    </w:p>
    <w:p w14:paraId="4D8B1356">
      <w:pPr>
        <w:spacing w:line="276" w:lineRule="auto"/>
        <w:ind w:left="281" w:leftChars="134" w:firstLine="1"/>
        <w:jc w:val="left"/>
        <w:textAlignment w:val="center"/>
        <w:rPr>
          <w:rFonts w:ascii="Times New Roman" w:hAnsi="Times New Roman"/>
          <w:kern w:val="0"/>
        </w:rPr>
      </w:pPr>
      <w:r>
        <w:rPr>
          <w:rFonts w:ascii="Times New Roman" w:hAnsi="Times New Roman"/>
          <w:kern w:val="0"/>
        </w:rPr>
        <w:t>请你参考小毛独特的方法，解决下列问题：已知</w:t>
      </w:r>
      <w:r>
        <w:rPr>
          <w:rFonts w:ascii="Times New Roman" w:hAnsi="Times New Roman"/>
          <w:kern w:val="0"/>
        </w:rPr>
        <w:object>
          <v:shape id="_x0000_i1095" o:spt="75" alt="eqId2ad43a2e450eaa98f9e586f06359d06b" type="#_x0000_t75" style="height:18pt;width:116.25pt;" o:ole="t" filled="f" o:preferrelative="t" stroked="f" coordsize="21600,21600">
            <v:path/>
            <v:fill on="f" focussize="0,0"/>
            <v:stroke on="f" joinstyle="miter"/>
            <v:imagedata r:id="rId139" o:title="eqId2ad43a2e450eaa98f9e586f06359d06b"/>
            <o:lock v:ext="edit" aspectratio="t"/>
            <w10:wrap type="none"/>
            <w10:anchorlock/>
          </v:shape>
          <o:OLEObject Type="Embed" ProgID="Equation.DSMT4" ShapeID="_x0000_i1095" DrawAspect="Content" ObjectID="_1468075789" r:id="rId138">
            <o:LockedField>false</o:LockedField>
          </o:OLEObject>
        </w:object>
      </w:r>
      <w:r>
        <w:rPr>
          <w:rFonts w:ascii="Times New Roman" w:hAnsi="Times New Roman"/>
          <w:kern w:val="0"/>
        </w:rPr>
        <w:t>，则</w:t>
      </w:r>
      <w:r>
        <w:rPr>
          <w:rFonts w:ascii="Times New Roman" w:hAnsi="Times New Roman" w:eastAsia="Times New Roman"/>
          <w:i/>
          <w:kern w:val="0"/>
        </w:rPr>
        <w:t>a</w:t>
      </w:r>
      <w:r>
        <w:rPr>
          <w:rFonts w:ascii="Times New Roman" w:hAnsi="Times New Roman"/>
          <w:kern w:val="0"/>
        </w:rPr>
        <w:t>的值为</w:t>
      </w:r>
      <w:r>
        <w:rPr>
          <w:rFonts w:ascii="Times New Roman" w:hAnsi="Times New Roman" w:eastAsia="Times New Roman"/>
          <w:kern w:val="0"/>
          <w:u w:val="single"/>
        </w:rPr>
        <w:t xml:space="preserve">        </w:t>
      </w:r>
      <w:r>
        <w:rPr>
          <w:rFonts w:ascii="Times New Roman" w:hAnsi="Times New Roman"/>
          <w:kern w:val="0"/>
        </w:rPr>
        <w:t>．</w:t>
      </w:r>
    </w:p>
    <w:p w14:paraId="630325F6">
      <w:pPr>
        <w:spacing w:line="276" w:lineRule="auto"/>
        <w:ind w:left="283" w:leftChars="1" w:hanging="281" w:hangingChars="134"/>
        <w:jc w:val="left"/>
        <w:textAlignment w:val="center"/>
        <w:rPr>
          <w:rFonts w:ascii="Times New Roman" w:hAnsi="Times New Roman"/>
          <w:kern w:val="0"/>
        </w:rPr>
      </w:pPr>
      <w:r>
        <w:rPr>
          <w:rFonts w:ascii="Times New Roman" w:hAnsi="Times New Roman"/>
          <w:kern w:val="0"/>
        </w:rPr>
        <w:t>18．在平面直角坐标系</w:t>
      </w:r>
      <w:r>
        <w:rPr>
          <w:rFonts w:ascii="Times New Roman" w:hAnsi="Times New Roman"/>
          <w:kern w:val="0"/>
        </w:rPr>
        <w:object>
          <v:shape id="_x0000_i1096" o:spt="75" alt="eqId7ee31829d0d4d5f779a957d7df8058ab" type="#_x0000_t75" style="height:13.5pt;width:21pt;" o:ole="t" filled="f" o:preferrelative="t" stroked="f" coordsize="21600,21600">
            <v:path/>
            <v:fill on="f" focussize="0,0"/>
            <v:stroke on="f" joinstyle="miter"/>
            <v:imagedata r:id="rId141" o:title="eqId7ee31829d0d4d5f779a957d7df8058ab"/>
            <o:lock v:ext="edit" aspectratio="t"/>
            <w10:wrap type="none"/>
            <w10:anchorlock/>
          </v:shape>
          <o:OLEObject Type="Embed" ProgID="Equation.DSMT4" ShapeID="_x0000_i1096" DrawAspect="Content" ObjectID="_1468075790" r:id="rId140">
            <o:LockedField>false</o:LockedField>
          </o:OLEObject>
        </w:object>
      </w:r>
      <w:r>
        <w:rPr>
          <w:rFonts w:ascii="Times New Roman" w:hAnsi="Times New Roman"/>
          <w:kern w:val="0"/>
        </w:rPr>
        <w:t>中，给出以下定义：对于</w:t>
      </w:r>
      <w:r>
        <w:rPr>
          <w:rFonts w:ascii="Times New Roman" w:hAnsi="Times New Roman" w:eastAsia="Times New Roman"/>
          <w:i/>
          <w:kern w:val="0"/>
        </w:rPr>
        <w:t>x</w:t>
      </w:r>
      <w:r>
        <w:rPr>
          <w:rFonts w:ascii="Times New Roman" w:hAnsi="Times New Roman"/>
          <w:kern w:val="0"/>
        </w:rPr>
        <w:t>轴正半轴上的点</w:t>
      </w:r>
      <w:r>
        <w:rPr>
          <w:rFonts w:ascii="Times New Roman" w:hAnsi="Times New Roman"/>
          <w:kern w:val="0"/>
        </w:rPr>
        <w:object>
          <v:shape id="_x0000_i1097" o:spt="75" alt="eqIdc8293156150e4eb50a1bdd71090917dd" type="#_x0000_t75" style="height:14.25pt;width:36pt;" o:ole="t" filled="f" o:preferrelative="t" stroked="f" coordsize="21600,21600">
            <v:path/>
            <v:fill on="f" focussize="0,0"/>
            <v:stroke on="f" joinstyle="miter"/>
            <v:imagedata r:id="rId143" o:title="eqIdc8293156150e4eb50a1bdd71090917dd"/>
            <o:lock v:ext="edit" aspectratio="t"/>
            <w10:wrap type="none"/>
            <w10:anchorlock/>
          </v:shape>
          <o:OLEObject Type="Embed" ProgID="Equation.DSMT4" ShapeID="_x0000_i1097" DrawAspect="Content" ObjectID="_1468075791" r:id="rId142">
            <o:LockedField>false</o:LockedField>
          </o:OLEObject>
        </w:object>
      </w:r>
      <w:r>
        <w:rPr>
          <w:rFonts w:ascii="Times New Roman" w:hAnsi="Times New Roman"/>
          <w:kern w:val="0"/>
        </w:rPr>
        <w:t>与</w:t>
      </w:r>
      <w:r>
        <w:rPr>
          <w:rFonts w:ascii="Times New Roman" w:hAnsi="Times New Roman" w:eastAsia="Times New Roman"/>
          <w:i/>
          <w:kern w:val="0"/>
        </w:rPr>
        <w:t>y</w:t>
      </w:r>
      <w:r>
        <w:rPr>
          <w:rFonts w:ascii="Times New Roman" w:hAnsi="Times New Roman"/>
          <w:kern w:val="0"/>
        </w:rPr>
        <w:t>轴正半轴上的点</w:t>
      </w:r>
      <w:r>
        <w:rPr>
          <w:rFonts w:ascii="Times New Roman" w:hAnsi="Times New Roman"/>
          <w:kern w:val="0"/>
        </w:rPr>
        <w:object>
          <v:shape id="_x0000_i1098" o:spt="75" alt="eqIda17370a26980dab89d4546eeb7d9e6dc" type="#_x0000_t75" style="height:13.5pt;width:31.5pt;" o:ole="t" filled="f" o:preferrelative="t" stroked="f" coordsize="21600,21600">
            <v:path/>
            <v:fill on="f" focussize="0,0"/>
            <v:stroke on="f" joinstyle="miter"/>
            <v:imagedata r:id="rId145" o:title="eqIda17370a26980dab89d4546eeb7d9e6dc"/>
            <o:lock v:ext="edit" aspectratio="t"/>
            <w10:wrap type="none"/>
            <w10:anchorlock/>
          </v:shape>
          <o:OLEObject Type="Embed" ProgID="Equation.DSMT4" ShapeID="_x0000_i1098" DrawAspect="Content" ObjectID="_1468075792" r:id="rId144">
            <o:LockedField>false</o:LockedField>
          </o:OLEObject>
        </w:object>
      </w:r>
      <w:r>
        <w:rPr>
          <w:rFonts w:ascii="Times New Roman" w:hAnsi="Times New Roman"/>
          <w:kern w:val="0"/>
        </w:rPr>
        <w:t>，如果坐标平面内存在一点</w:t>
      </w:r>
      <w:r>
        <w:rPr>
          <w:rFonts w:ascii="Times New Roman" w:hAnsi="Times New Roman" w:eastAsia="Times New Roman"/>
          <w:i/>
          <w:kern w:val="0"/>
        </w:rPr>
        <w:t>N</w:t>
      </w:r>
      <w:r>
        <w:rPr>
          <w:rFonts w:ascii="Times New Roman" w:hAnsi="Times New Roman"/>
          <w:kern w:val="0"/>
        </w:rPr>
        <w:t>，使得</w:t>
      </w:r>
      <w:r>
        <w:rPr>
          <w:rFonts w:ascii="Times New Roman" w:hAnsi="Times New Roman"/>
          <w:kern w:val="0"/>
        </w:rPr>
        <w:object>
          <v:shape id="_x0000_i1099" o:spt="75" alt="eqId3cb4eb87fd9c474fea913e4b68818abd" type="#_x0000_t75" style="height:12pt;width:60pt;" o:ole="t" filled="f" o:preferrelative="t" stroked="f" coordsize="21600,21600">
            <v:path/>
            <v:fill on="f" focussize="0,0"/>
            <v:stroke on="f" joinstyle="miter"/>
            <v:imagedata r:id="rId147" o:title="eqId3cb4eb87fd9c474fea913e4b68818abd"/>
            <o:lock v:ext="edit" aspectratio="t"/>
            <w10:wrap type="none"/>
            <w10:anchorlock/>
          </v:shape>
          <o:OLEObject Type="Embed" ProgID="Equation.DSMT4" ShapeID="_x0000_i1099" DrawAspect="Content" ObjectID="_1468075793" r:id="rId146">
            <o:LockedField>false</o:LockedField>
          </o:OLEObject>
        </w:object>
      </w:r>
      <w:r>
        <w:rPr>
          <w:rFonts w:ascii="Times New Roman" w:hAnsi="Times New Roman"/>
          <w:kern w:val="0"/>
        </w:rPr>
        <w:t>，且</w:t>
      </w:r>
      <w:r>
        <w:rPr>
          <w:rFonts w:ascii="Times New Roman" w:hAnsi="Times New Roman"/>
          <w:kern w:val="0"/>
        </w:rPr>
        <w:object>
          <v:shape id="_x0000_i1100" o:spt="75" alt="eqIdbb6a05d58fd4527873e6edfb7789afe0" type="#_x0000_t75" style="height:12pt;width:44.25pt;" o:ole="t" filled="f" o:preferrelative="t" stroked="f" coordsize="21600,21600">
            <v:path/>
            <v:fill on="f" focussize="0,0"/>
            <v:stroke on="f" joinstyle="miter"/>
            <v:imagedata r:id="rId149" o:title="eqIdbb6a05d58fd4527873e6edfb7789afe0"/>
            <o:lock v:ext="edit" aspectratio="t"/>
            <w10:wrap type="none"/>
            <w10:anchorlock/>
          </v:shape>
          <o:OLEObject Type="Embed" ProgID="Equation.DSMT4" ShapeID="_x0000_i1100" DrawAspect="Content" ObjectID="_1468075794" r:id="rId148">
            <o:LockedField>false</o:LockedField>
          </o:OLEObject>
        </w:object>
      </w:r>
      <w:r>
        <w:rPr>
          <w:rFonts w:ascii="Times New Roman" w:hAnsi="Times New Roman"/>
          <w:kern w:val="0"/>
        </w:rPr>
        <w:t>，那么称点</w:t>
      </w:r>
      <w:r>
        <w:rPr>
          <w:rFonts w:ascii="Times New Roman" w:hAnsi="Times New Roman" w:eastAsia="Times New Roman"/>
          <w:i/>
          <w:kern w:val="0"/>
        </w:rPr>
        <w:t>N</w:t>
      </w:r>
      <w:r>
        <w:rPr>
          <w:rFonts w:ascii="Times New Roman" w:hAnsi="Times New Roman"/>
          <w:kern w:val="0"/>
        </w:rPr>
        <w:t>为</w:t>
      </w:r>
      <w:r>
        <w:rPr>
          <w:rFonts w:ascii="Times New Roman" w:hAnsi="Times New Roman" w:eastAsia="Times New Roman"/>
          <w:i/>
          <w:kern w:val="0"/>
        </w:rPr>
        <w:t>M</w:t>
      </w:r>
      <w:r>
        <w:rPr>
          <w:rFonts w:ascii="Times New Roman" w:hAnsi="Times New Roman"/>
          <w:kern w:val="0"/>
        </w:rPr>
        <w:t>关于</w:t>
      </w:r>
      <w:r>
        <w:rPr>
          <w:rFonts w:ascii="Times New Roman" w:hAnsi="Times New Roman"/>
          <w:i/>
          <w:kern w:val="0"/>
        </w:rPr>
        <w:t>P</w:t>
      </w:r>
      <w:r>
        <w:rPr>
          <w:rFonts w:ascii="Times New Roman" w:hAnsi="Times New Roman"/>
          <w:kern w:val="0"/>
        </w:rPr>
        <w:t>的“垂转点”．例如图1，已知点</w:t>
      </w:r>
      <w:r>
        <w:rPr>
          <w:rFonts w:ascii="Times New Roman" w:hAnsi="Times New Roman"/>
          <w:kern w:val="0"/>
        </w:rPr>
        <w:object>
          <v:shape id="_x0000_i1101" o:spt="75" alt="eqId80c9dcfd9f4c5298035870cb88a34169" type="#_x0000_t75" style="height:14.25pt;width:33.75pt;" o:ole="t" filled="f" o:preferrelative="t" stroked="f" coordsize="21600,21600">
            <v:path/>
            <v:fill on="f" focussize="0,0"/>
            <v:stroke on="f" joinstyle="miter"/>
            <v:imagedata r:id="rId151" o:title="eqId80c9dcfd9f4c5298035870cb88a34169"/>
            <o:lock v:ext="edit" aspectratio="t"/>
            <w10:wrap type="none"/>
            <w10:anchorlock/>
          </v:shape>
          <o:OLEObject Type="Embed" ProgID="Equation.DSMT4" ShapeID="_x0000_i1101" DrawAspect="Content" ObjectID="_1468075795" r:id="rId150">
            <o:LockedField>false</o:LockedField>
          </o:OLEObject>
        </w:object>
      </w:r>
      <w:r>
        <w:rPr>
          <w:rFonts w:ascii="Times New Roman" w:hAnsi="Times New Roman"/>
          <w:kern w:val="0"/>
        </w:rPr>
        <w:t>和点</w:t>
      </w:r>
      <w:r>
        <w:rPr>
          <w:rFonts w:ascii="Times New Roman" w:hAnsi="Times New Roman"/>
          <w:kern w:val="0"/>
        </w:rPr>
        <w:object>
          <v:shape id="_x0000_i1102" o:spt="75" alt="eqId22840186db0afc0e2b2e8915ce79b998" type="#_x0000_t75" style="height:13.5pt;width:26.25pt;" o:ole="t" filled="f" o:preferrelative="t" stroked="f" coordsize="21600,21600">
            <v:path/>
            <v:fill on="f" focussize="0,0"/>
            <v:stroke on="f" joinstyle="miter"/>
            <v:imagedata r:id="rId153" o:title="eqId22840186db0afc0e2b2e8915ce79b998"/>
            <o:lock v:ext="edit" aspectratio="t"/>
            <w10:wrap type="none"/>
            <w10:anchorlock/>
          </v:shape>
          <o:OLEObject Type="Embed" ProgID="Equation.DSMT4" ShapeID="_x0000_i1102" DrawAspect="Content" ObjectID="_1468075796" r:id="rId152">
            <o:LockedField>false</o:LockedField>
          </o:OLEObject>
        </w:object>
      </w:r>
      <w:r>
        <w:rPr>
          <w:rFonts w:ascii="Times New Roman" w:hAnsi="Times New Roman"/>
          <w:kern w:val="0"/>
        </w:rPr>
        <w:t>，以</w:t>
      </w:r>
      <w:r>
        <w:rPr>
          <w:rFonts w:ascii="Times New Roman" w:hAnsi="Times New Roman"/>
          <w:kern w:val="0"/>
        </w:rPr>
        <w:object>
          <v:shape id="_x0000_i1103" o:spt="75" alt="eqId438f34bc8b04e8c494b91306ac6fe352" type="#_x0000_t75" style="height:11.25pt;width:19.5pt;" o:ole="t" filled="f" o:preferrelative="t" stroked="f" coordsize="21600,21600">
            <v:path/>
            <v:fill on="f" focussize="0,0"/>
            <v:stroke on="f" joinstyle="miter"/>
            <v:imagedata r:id="rId155" o:title="eqId438f34bc8b04e8c494b91306ac6fe352"/>
            <o:lock v:ext="edit" aspectratio="t"/>
            <w10:wrap type="none"/>
            <w10:anchorlock/>
          </v:shape>
          <o:OLEObject Type="Embed" ProgID="Equation.DSMT4" ShapeID="_x0000_i1103" DrawAspect="Content" ObjectID="_1468075797" r:id="rId154">
            <o:LockedField>false</o:LockedField>
          </o:OLEObject>
        </w:object>
      </w:r>
      <w:r>
        <w:rPr>
          <w:rFonts w:ascii="Times New Roman" w:hAnsi="Times New Roman"/>
          <w:kern w:val="0"/>
        </w:rPr>
        <w:t>为腰作等腰直角三角形</w:t>
      </w:r>
      <w:r>
        <w:rPr>
          <w:rFonts w:ascii="Times New Roman" w:hAnsi="Times New Roman"/>
          <w:kern w:val="0"/>
        </w:rPr>
        <w:object>
          <v:shape id="_x0000_i1104" o:spt="75" alt="eqId39bfd8e9f2f08a5807a23677988b240b" type="#_x0000_t75" style="height:12pt;width:27pt;" o:ole="t" filled="f" o:preferrelative="t" stroked="f" coordsize="21600,21600">
            <v:path/>
            <v:fill on="f" focussize="0,0"/>
            <v:stroke on="f" joinstyle="miter"/>
            <v:imagedata r:id="rId157" o:title="eqId39bfd8e9f2f08a5807a23677988b240b"/>
            <o:lock v:ext="edit" aspectratio="t"/>
            <w10:wrap type="none"/>
            <w10:anchorlock/>
          </v:shape>
          <o:OLEObject Type="Embed" ProgID="Equation.DSMT4" ShapeID="_x0000_i1104" DrawAspect="Content" ObjectID="_1468075798" r:id="rId156">
            <o:LockedField>false</o:LockedField>
          </o:OLEObject>
        </w:object>
      </w:r>
      <w:r>
        <w:rPr>
          <w:rFonts w:ascii="Times New Roman" w:hAnsi="Times New Roman"/>
          <w:kern w:val="0"/>
        </w:rPr>
        <w:t>，可以得到</w:t>
      </w:r>
      <w:r>
        <w:rPr>
          <w:rFonts w:ascii="Times New Roman" w:hAnsi="Times New Roman" w:eastAsia="Times New Roman"/>
          <w:i/>
          <w:kern w:val="0"/>
        </w:rPr>
        <w:t>M</w:t>
      </w:r>
      <w:r>
        <w:rPr>
          <w:rFonts w:ascii="Times New Roman" w:hAnsi="Times New Roman"/>
          <w:kern w:val="0"/>
        </w:rPr>
        <w:t>关于</w:t>
      </w:r>
      <w:r>
        <w:rPr>
          <w:rFonts w:ascii="Times New Roman" w:hAnsi="Times New Roman" w:eastAsia="Times New Roman"/>
          <w:i/>
          <w:kern w:val="0"/>
        </w:rPr>
        <w:t>P</w:t>
      </w:r>
      <w:r>
        <w:rPr>
          <w:rFonts w:ascii="Times New Roman" w:hAnsi="Times New Roman"/>
          <w:kern w:val="0"/>
        </w:rPr>
        <w:t>的其中一个垂转点</w:t>
      </w:r>
      <w:r>
        <w:rPr>
          <w:rFonts w:ascii="Times New Roman" w:hAnsi="Times New Roman"/>
          <w:kern w:val="0"/>
        </w:rPr>
        <w:object>
          <v:shape id="_x0000_i1105" o:spt="75" alt="eqId30ecceb75be8d4fe129fa91f6e9a9809" type="#_x0000_t75" style="height:13.5pt;width:39pt;" o:ole="t" filled="f" o:preferrelative="t" stroked="f" coordsize="21600,21600">
            <v:path/>
            <v:fill on="f" focussize="0,0"/>
            <v:stroke on="f" joinstyle="miter"/>
            <v:imagedata r:id="rId159" o:title="eqId30ecceb75be8d4fe129fa91f6e9a9809"/>
            <o:lock v:ext="edit" aspectratio="t"/>
            <w10:wrap type="none"/>
            <w10:anchorlock/>
          </v:shape>
          <o:OLEObject Type="Embed" ProgID="Equation.DSMT4" ShapeID="_x0000_i1105" DrawAspect="Content" ObjectID="_1468075799" r:id="rId158">
            <o:LockedField>false</o:LockedField>
          </o:OLEObject>
        </w:object>
      </w:r>
      <w:r>
        <w:rPr>
          <w:rFonts w:ascii="Times New Roman" w:hAnsi="Times New Roman"/>
          <w:kern w:val="0"/>
        </w:rPr>
        <w:t>．如图2，如果</w:t>
      </w:r>
      <w:r>
        <w:rPr>
          <w:rFonts w:ascii="Times New Roman" w:hAnsi="Times New Roman"/>
          <w:kern w:val="0"/>
        </w:rPr>
        <w:object>
          <v:shape id="_x0000_i1106" o:spt="75" alt="eqId92a0d4c22734cac795de1e5c5fbefa87" type="#_x0000_t75" style="height:13.5pt;width:32.25pt;" o:ole="t" filled="f" o:preferrelative="t" stroked="f" coordsize="21600,21600">
            <v:path/>
            <v:fill on="f" focussize="0,0"/>
            <v:stroke on="f" joinstyle="miter"/>
            <v:imagedata r:id="rId161" o:title="eqId92a0d4c22734cac795de1e5c5fbefa87"/>
            <o:lock v:ext="edit" aspectratio="t"/>
            <w10:wrap type="none"/>
            <w10:anchorlock/>
          </v:shape>
          <o:OLEObject Type="Embed" ProgID="Equation.DSMT4" ShapeID="_x0000_i1106" DrawAspect="Content" ObjectID="_1468075800" r:id="rId160">
            <o:LockedField>false</o:LockedField>
          </o:OLEObject>
        </w:object>
      </w:r>
      <w:r>
        <w:rPr>
          <w:rFonts w:ascii="Times New Roman" w:hAnsi="Times New Roman"/>
          <w:kern w:val="0"/>
        </w:rPr>
        <w:t>关于</w:t>
      </w:r>
      <w:r>
        <w:rPr>
          <w:rFonts w:ascii="Times New Roman" w:hAnsi="Times New Roman" w:eastAsia="Times New Roman"/>
          <w:i/>
          <w:kern w:val="0"/>
        </w:rPr>
        <w:t>y</w:t>
      </w:r>
      <w:r>
        <w:rPr>
          <w:rFonts w:ascii="Times New Roman" w:hAnsi="Times New Roman"/>
          <w:kern w:val="0"/>
        </w:rPr>
        <w:t>轴上一点</w:t>
      </w:r>
      <w:r>
        <w:rPr>
          <w:rFonts w:ascii="Times New Roman" w:hAnsi="Times New Roman" w:eastAsia="Times New Roman"/>
          <w:i/>
          <w:kern w:val="0"/>
        </w:rPr>
        <w:t>P</w:t>
      </w:r>
      <w:r>
        <w:rPr>
          <w:rFonts w:ascii="Times New Roman" w:hAnsi="Times New Roman"/>
          <w:kern w:val="0"/>
        </w:rPr>
        <w:t>的垂转点</w:t>
      </w:r>
      <w:r>
        <w:rPr>
          <w:rFonts w:ascii="Times New Roman" w:hAnsi="Times New Roman" w:eastAsia="Times New Roman"/>
          <w:i/>
          <w:kern w:val="0"/>
        </w:rPr>
        <w:t>N</w:t>
      </w:r>
      <w:r>
        <w:rPr>
          <w:rFonts w:ascii="Times New Roman" w:hAnsi="Times New Roman"/>
          <w:kern w:val="0"/>
        </w:rPr>
        <w:t>在一次函数</w:t>
      </w:r>
      <w:r>
        <w:rPr>
          <w:rFonts w:ascii="Times New Roman" w:hAnsi="Times New Roman"/>
          <w:kern w:val="0"/>
        </w:rPr>
        <w:object>
          <v:shape id="_x0000_i1107" o:spt="75" alt="eqIdd0e212cdbfba6610bc55df2c1a737407" type="#_x0000_t75" style="height:14.25pt;width:42.75pt;" o:ole="t" filled="f" o:preferrelative="t" stroked="f" coordsize="21600,21600">
            <v:path/>
            <v:fill on="f" focussize="0,0"/>
            <v:stroke on="f" joinstyle="miter"/>
            <v:imagedata r:id="rId163" o:title="eqIdd0e212cdbfba6610bc55df2c1a737407"/>
            <o:lock v:ext="edit" aspectratio="t"/>
            <w10:wrap type="none"/>
            <w10:anchorlock/>
          </v:shape>
          <o:OLEObject Type="Embed" ProgID="Equation.DSMT4" ShapeID="_x0000_i1107" DrawAspect="Content" ObjectID="_1468075801" r:id="rId162">
            <o:LockedField>false</o:LockedField>
          </o:OLEObject>
        </w:object>
      </w:r>
      <w:r>
        <w:rPr>
          <w:rFonts w:ascii="Times New Roman" w:hAnsi="Times New Roman"/>
          <w:kern w:val="0"/>
        </w:rPr>
        <w:t>的图象上，那么垂转点</w:t>
      </w:r>
      <w:r>
        <w:rPr>
          <w:rFonts w:ascii="Times New Roman" w:hAnsi="Times New Roman" w:eastAsia="Times New Roman"/>
          <w:i/>
          <w:kern w:val="0"/>
        </w:rPr>
        <w:t>N</w:t>
      </w:r>
      <w:r>
        <w:rPr>
          <w:rFonts w:ascii="Times New Roman" w:hAnsi="Times New Roman"/>
          <w:kern w:val="0"/>
        </w:rPr>
        <w:t>的坐标为</w:t>
      </w:r>
      <w:r>
        <w:rPr>
          <w:rFonts w:ascii="Times New Roman" w:hAnsi="Times New Roman" w:eastAsia="Times New Roman"/>
          <w:kern w:val="0"/>
          <w:u w:val="single"/>
        </w:rPr>
        <w:t xml:space="preserve">        </w:t>
      </w:r>
      <w:r>
        <w:rPr>
          <w:rFonts w:ascii="Times New Roman" w:hAnsi="Times New Roman"/>
          <w:kern w:val="0"/>
        </w:rPr>
        <w:t>．</w:t>
      </w:r>
    </w:p>
    <w:p w14:paraId="053BF7C2">
      <w:pPr>
        <w:spacing w:line="276" w:lineRule="auto"/>
        <w:ind w:left="283" w:leftChars="135"/>
        <w:jc w:val="left"/>
        <w:textAlignment w:val="center"/>
        <w:rPr>
          <w:rFonts w:ascii="Times New Roman" w:hAnsi="Times New Roman"/>
          <w:kern w:val="0"/>
        </w:rPr>
      </w:pPr>
      <w:r>
        <w:rPr>
          <w:rFonts w:ascii="Times New Roman" w:hAnsi="Times New Roman" w:eastAsia="Times New Roman"/>
          <w:kern w:val="0"/>
          <w:sz w:val="24"/>
          <w:szCs w:val="24"/>
        </w:rPr>
        <w:pict>
          <v:shape id="_x0000_i1108" o:spt="75" alt="@@@b9b414fc-16c2-41be-b710-8ddeb7c0c749" type="#_x0000_t75" style="height:122.25pt;width:261pt;" filled="f" o:preferrelative="t" stroked="f" coordsize="21600,21600">
            <v:path/>
            <v:fill on="f" focussize="0,0"/>
            <v:stroke on="f" joinstyle="miter"/>
            <v:imagedata r:id="rId164" o:title="@@@b9b414fc-16c2-41be-b710-8ddeb7c0c749"/>
            <o:lock v:ext="edit" aspectratio="t"/>
            <w10:wrap type="none"/>
            <w10:anchorlock/>
          </v:shape>
        </w:pict>
      </w:r>
    </w:p>
    <w:p w14:paraId="7B85D26D">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三、解答题（本大题共7小题，58分。解答应写出文字说明，证明过程或演算步骤）</w:t>
      </w:r>
    </w:p>
    <w:p w14:paraId="450D410E">
      <w:pPr>
        <w:spacing w:line="276" w:lineRule="auto"/>
        <w:jc w:val="left"/>
        <w:textAlignment w:val="center"/>
        <w:rPr>
          <w:rFonts w:ascii="Times New Roman" w:hAnsi="Times New Roman"/>
          <w:kern w:val="0"/>
        </w:rPr>
      </w:pPr>
      <w:r>
        <w:rPr>
          <w:rFonts w:ascii="Times New Roman" w:hAnsi="Times New Roman"/>
          <w:kern w:val="0"/>
        </w:rPr>
        <w:t>19．（6分）解关于</w:t>
      </w:r>
      <w:r>
        <w:rPr>
          <w:rFonts w:ascii="Times New Roman" w:hAnsi="Times New Roman"/>
          <w:kern w:val="0"/>
        </w:rPr>
        <w:object>
          <v:shape id="_x0000_i1109" o:spt="75" alt="eqId81dea63b8ce3e51adf66cf7b9982a248" type="#_x0000_t75" style="height:9.75pt;width:9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109" DrawAspect="Content" ObjectID="_1468075802" r:id="rId165">
            <o:LockedField>false</o:LockedField>
          </o:OLEObject>
        </w:object>
      </w:r>
      <w:r>
        <w:rPr>
          <w:rFonts w:ascii="Times New Roman" w:hAnsi="Times New Roman"/>
          <w:kern w:val="0"/>
        </w:rPr>
        <w:t>的方程：</w:t>
      </w:r>
      <w:r>
        <w:rPr>
          <w:rFonts w:ascii="Times New Roman" w:hAnsi="Times New Roman"/>
          <w:kern w:val="0"/>
        </w:rPr>
        <w:object>
          <v:shape id="_x0000_i1110" o:spt="75" alt="eqId1b90e6b461d25bf887fb557786c2c16b" type="#_x0000_t75" style="height:14.25pt;width:70.5pt;" o:ole="t" filled="f" o:preferrelative="t" stroked="f" coordsize="21600,21600">
            <v:path/>
            <v:fill on="f" focussize="0,0"/>
            <v:stroke on="f" joinstyle="miter"/>
            <v:imagedata r:id="rId167" o:title="eqId1b90e6b461d25bf887fb557786c2c16b"/>
            <o:lock v:ext="edit" aspectratio="t"/>
            <w10:wrap type="none"/>
            <w10:anchorlock/>
          </v:shape>
          <o:OLEObject Type="Embed" ProgID="Equation.DSMT4" ShapeID="_x0000_i1110" DrawAspect="Content" ObjectID="_1468075803" r:id="rId166">
            <o:LockedField>false</o:LockedField>
          </o:OLEObject>
        </w:object>
      </w:r>
      <w:r>
        <w:rPr>
          <w:rFonts w:ascii="Times New Roman" w:hAnsi="Times New Roman"/>
          <w:kern w:val="0"/>
        </w:rPr>
        <w:t>．</w:t>
      </w:r>
    </w:p>
    <w:p w14:paraId="0AB2C417">
      <w:pPr>
        <w:spacing w:line="276" w:lineRule="auto"/>
        <w:jc w:val="left"/>
        <w:textAlignment w:val="center"/>
        <w:rPr>
          <w:rFonts w:ascii="Times New Roman" w:hAnsi="Times New Roman"/>
          <w:kern w:val="0"/>
        </w:rPr>
      </w:pPr>
      <w:r>
        <w:rPr>
          <w:rFonts w:ascii="Times New Roman" w:hAnsi="Times New Roman"/>
          <w:kern w:val="0"/>
        </w:rPr>
        <w:t>20．（6分）解方程组：</w:t>
      </w:r>
      <w:r>
        <w:rPr>
          <w:rFonts w:ascii="Times New Roman" w:hAnsi="Times New Roman"/>
          <w:kern w:val="0"/>
        </w:rPr>
        <w:object>
          <v:shape id="_x0000_i1111" o:spt="75" alt="eqId87287dc7ef7a0acb1678050972a30ee6" type="#_x0000_t75" style="height:33.75pt;width:68.25pt;" o:ole="t" filled="f" o:preferrelative="t" stroked="f" coordsize="21600,21600">
            <v:path/>
            <v:fill on="f" focussize="0,0"/>
            <v:stroke on="f" joinstyle="miter"/>
            <v:imagedata r:id="rId169" o:title="eqId87287dc7ef7a0acb1678050972a30ee6"/>
            <o:lock v:ext="edit" aspectratio="t"/>
            <w10:wrap type="none"/>
            <w10:anchorlock/>
          </v:shape>
          <o:OLEObject Type="Embed" ProgID="Equation.DSMT4" ShapeID="_x0000_i1111" DrawAspect="Content" ObjectID="_1468075804" r:id="rId168">
            <o:LockedField>false</o:LockedField>
          </o:OLEObject>
        </w:object>
      </w:r>
    </w:p>
    <w:p w14:paraId="1CA66CEB">
      <w:pPr>
        <w:spacing w:line="276" w:lineRule="auto"/>
        <w:jc w:val="left"/>
        <w:textAlignment w:val="center"/>
        <w:rPr>
          <w:rFonts w:ascii="Times New Roman" w:hAnsi="Times New Roman"/>
          <w:kern w:val="0"/>
        </w:rPr>
      </w:pPr>
      <w:r>
        <w:rPr>
          <w:rFonts w:ascii="Times New Roman" w:hAnsi="Times New Roman"/>
          <w:kern w:val="0"/>
        </w:rPr>
        <w:t>21．（6分）用换元法解方程组：</w:t>
      </w:r>
      <w:r>
        <w:rPr>
          <w:rFonts w:ascii="Times New Roman" w:hAnsi="Times New Roman"/>
          <w:kern w:val="0"/>
        </w:rPr>
        <w:object>
          <v:shape id="_x0000_i1112" o:spt="75" alt="eqId8e30e7aee3bb56a3aba41d6e515e9389" type="#_x0000_t75" style="height:61.5pt;width:69.75pt;" o:ole="t" filled="f" o:preferrelative="t" stroked="f" coordsize="21600,21600">
            <v:path/>
            <v:fill on="f" focussize="0,0"/>
            <v:stroke on="f" joinstyle="miter"/>
            <v:imagedata r:id="rId171" o:title="eqId8e30e7aee3bb56a3aba41d6e515e9389"/>
            <o:lock v:ext="edit" aspectratio="t"/>
            <w10:wrap type="none"/>
            <w10:anchorlock/>
          </v:shape>
          <o:OLEObject Type="Embed" ProgID="Equation.DSMT4" ShapeID="_x0000_i1112" DrawAspect="Content" ObjectID="_1468075805" r:id="rId170">
            <o:LockedField>false</o:LockedField>
          </o:OLEObject>
        </w:object>
      </w:r>
    </w:p>
    <w:p w14:paraId="293C9E6B">
      <w:pPr>
        <w:spacing w:line="276" w:lineRule="auto"/>
        <w:ind w:left="283" w:leftChars="1" w:hanging="281" w:hangingChars="134"/>
        <w:jc w:val="left"/>
        <w:textAlignment w:val="center"/>
        <w:rPr>
          <w:rFonts w:ascii="Times New Roman" w:hAnsi="Times New Roman"/>
          <w:kern w:val="0"/>
        </w:rPr>
      </w:pPr>
      <w:r>
        <w:rPr>
          <w:rFonts w:ascii="Times New Roman" w:hAnsi="Times New Roman"/>
          <w:kern w:val="0"/>
        </w:rPr>
        <w:t>22．（8分）修建360米长的一段高速公路，甲工程队单独修建比乙工程队多用10天，甲工程队每天比乙工程队少修建6米．甲工程队每天修建的费用为2万元，乙工程队每天修建的费用为</w:t>
      </w:r>
      <w:r>
        <w:rPr>
          <w:rFonts w:ascii="Times New Roman" w:hAnsi="Times New Roman"/>
          <w:kern w:val="0"/>
        </w:rPr>
        <w:object>
          <v:shape id="_x0000_i1113" o:spt="75" alt="eqIdb8eb32942b78ef2f6a44a82ae26b3b01" type="#_x0000_t75" style="height:12pt;width:15.75pt;" o:ole="t" filled="f" o:preferrelative="t" stroked="f" coordsize="21600,21600">
            <v:path/>
            <v:fill on="f" focussize="0,0"/>
            <v:stroke on="f" joinstyle="miter"/>
            <v:imagedata r:id="rId173" o:title="eqIdb8eb32942b78ef2f6a44a82ae26b3b01"/>
            <o:lock v:ext="edit" aspectratio="t"/>
            <w10:wrap type="none"/>
            <w10:anchorlock/>
          </v:shape>
          <o:OLEObject Type="Embed" ProgID="Equation.DSMT4" ShapeID="_x0000_i1113" DrawAspect="Content" ObjectID="_1468075806" r:id="rId172">
            <o:LockedField>false</o:LockedField>
          </o:OLEObject>
        </w:object>
      </w:r>
      <w:r>
        <w:rPr>
          <w:rFonts w:ascii="Times New Roman" w:hAnsi="Times New Roman"/>
          <w:kern w:val="0"/>
        </w:rPr>
        <w:t>万元．</w:t>
      </w:r>
    </w:p>
    <w:p w14:paraId="50CA124C">
      <w:pPr>
        <w:spacing w:line="276" w:lineRule="auto"/>
        <w:ind w:left="283" w:leftChars="135"/>
        <w:jc w:val="left"/>
        <w:textAlignment w:val="center"/>
        <w:rPr>
          <w:rFonts w:ascii="Times New Roman" w:hAnsi="Times New Roman"/>
          <w:kern w:val="0"/>
        </w:rPr>
      </w:pPr>
      <w:r>
        <w:rPr>
          <w:rFonts w:ascii="Times New Roman" w:hAnsi="Times New Roman"/>
          <w:kern w:val="0"/>
        </w:rPr>
        <w:t>(1)求甲、乙两个工程队每天各修建多少米；</w:t>
      </w:r>
    </w:p>
    <w:p w14:paraId="5832CD34">
      <w:pPr>
        <w:spacing w:line="276" w:lineRule="auto"/>
        <w:ind w:left="283" w:leftChars="135"/>
        <w:jc w:val="left"/>
        <w:textAlignment w:val="center"/>
        <w:rPr>
          <w:rFonts w:ascii="Times New Roman" w:hAnsi="Times New Roman"/>
          <w:kern w:val="0"/>
        </w:rPr>
      </w:pPr>
      <w:r>
        <w:rPr>
          <w:rFonts w:ascii="Times New Roman" w:hAnsi="Times New Roman"/>
          <w:kern w:val="0"/>
        </w:rPr>
        <w:t>(2)为在35天内完成修建任务，应请哪个工程队修建这段高速公路才能在按时完成任务的前提下所花费用较少？并说明理由．</w:t>
      </w:r>
    </w:p>
    <w:p w14:paraId="36ADBBFA">
      <w:pPr>
        <w:spacing w:line="276" w:lineRule="auto"/>
        <w:ind w:left="283" w:leftChars="1" w:hanging="281" w:hangingChars="134"/>
        <w:jc w:val="left"/>
        <w:textAlignment w:val="center"/>
        <w:rPr>
          <w:rFonts w:ascii="Times New Roman" w:hAnsi="Times New Roman"/>
          <w:kern w:val="0"/>
        </w:rPr>
      </w:pPr>
      <w:r>
        <w:rPr>
          <w:rFonts w:ascii="Times New Roman" w:hAnsi="Times New Roman"/>
          <w:kern w:val="0"/>
        </w:rPr>
        <w:t>23．（10分）某学校为了加强常规和应急消毒工作，计划购买甲、乙两种类型的消毒剂，预计购进乙种类型的消毒剂</w:t>
      </w:r>
      <w:r>
        <w:rPr>
          <w:rFonts w:ascii="Times New Roman" w:hAnsi="Times New Roman"/>
          <w:kern w:val="0"/>
        </w:rPr>
        <w:object>
          <v:shape id="_x0000_i1114" o:spt="75" alt="eqIdd053b14c8588eee2acbbe44fc37a6886"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114" DrawAspect="Content" ObjectID="_1468075807" r:id="rId174">
            <o:LockedField>false</o:LockedField>
          </o:OLEObject>
        </w:object>
      </w:r>
      <w:r>
        <w:rPr>
          <w:rFonts w:ascii="Times New Roman" w:hAnsi="Times New Roman"/>
          <w:kern w:val="0"/>
        </w:rPr>
        <w:t>（升）与甲种类型的消毒剂</w:t>
      </w:r>
      <w:r>
        <w:rPr>
          <w:rFonts w:ascii="Times New Roman" w:hAnsi="Times New Roman"/>
          <w:kern w:val="0"/>
        </w:rPr>
        <w:object>
          <v:shape id="_x0000_i1115" o:spt="75" alt="eqId81dea63b8ce3e51adf66cf7b9982a248" type="#_x0000_t75" style="height:9.75pt;width:9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115" DrawAspect="Content" ObjectID="_1468075808" r:id="rId175">
            <o:LockedField>false</o:LockedField>
          </o:OLEObject>
        </w:object>
      </w:r>
      <w:r>
        <w:rPr>
          <w:rFonts w:ascii="Times New Roman" w:hAnsi="Times New Roman"/>
          <w:kern w:val="0"/>
        </w:rPr>
        <w:t>（升）之间的函数关系如图所示.</w:t>
      </w:r>
    </w:p>
    <w:p w14:paraId="2E4DE270">
      <w:pPr>
        <w:spacing w:line="276" w:lineRule="auto"/>
        <w:ind w:left="283" w:leftChars="135"/>
        <w:textAlignment w:val="center"/>
        <w:rPr>
          <w:rFonts w:ascii="Times New Roman" w:hAnsi="Times New Roman"/>
          <w:kern w:val="0"/>
        </w:rPr>
      </w:pPr>
      <w:r>
        <w:rPr>
          <w:rFonts w:ascii="Times New Roman" w:hAnsi="Times New Roman" w:eastAsia="Times New Roman"/>
          <w:kern w:val="0"/>
          <w:sz w:val="24"/>
          <w:szCs w:val="24"/>
        </w:rPr>
        <w:pict>
          <v:shape id="_x0000_i1116" o:spt="75" alt="@@@b5b3f428-67d8-4651-a242-de67119c8f96" type="#_x0000_t75" style="height:108pt;width:85.5pt;" filled="f" o:preferrelative="t" stroked="f" coordsize="21600,21600">
            <v:path/>
            <v:fill on="f" focussize="0,0"/>
            <v:stroke on="f" joinstyle="miter"/>
            <v:imagedata r:id="rId176" o:title="@@@b5b3f428-67d8-4651-a242-de67119c8f96"/>
            <o:lock v:ext="edit" aspectratio="t"/>
            <w10:wrap type="none"/>
            <w10:anchorlock/>
          </v:shape>
        </w:pict>
      </w:r>
    </w:p>
    <w:p w14:paraId="17F60F4F">
      <w:pPr>
        <w:spacing w:line="360" w:lineRule="auto"/>
        <w:ind w:left="283" w:leftChars="135"/>
        <w:jc w:val="left"/>
        <w:textAlignment w:val="center"/>
        <w:rPr>
          <w:rFonts w:ascii="Times New Roman" w:hAnsi="Times New Roman"/>
          <w:kern w:val="0"/>
        </w:rPr>
      </w:pPr>
      <w:r>
        <w:rPr>
          <w:rFonts w:ascii="Times New Roman" w:hAnsi="Times New Roman"/>
          <w:kern w:val="0"/>
        </w:rPr>
        <w:t>(1)求</w:t>
      </w:r>
      <w:r>
        <w:rPr>
          <w:rFonts w:ascii="Times New Roman" w:hAnsi="Times New Roman"/>
          <w:kern w:val="0"/>
        </w:rPr>
        <w:object>
          <v:shape id="_x0000_i1117" o:spt="75" alt="eqIdd053b14c8588eee2acbbe44fc37a6886"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117" DrawAspect="Content" ObjectID="_1468075809" r:id="rId177">
            <o:LockedField>false</o:LockedField>
          </o:OLEObject>
        </w:object>
      </w:r>
      <w:r>
        <w:rPr>
          <w:rFonts w:ascii="Times New Roman" w:hAnsi="Times New Roman"/>
          <w:kern w:val="0"/>
        </w:rPr>
        <w:t>关于</w:t>
      </w:r>
      <w:r>
        <w:rPr>
          <w:rFonts w:ascii="Times New Roman" w:hAnsi="Times New Roman"/>
          <w:kern w:val="0"/>
        </w:rPr>
        <w:object>
          <v:shape id="_x0000_i1118" o:spt="75" alt="eqId81dea63b8ce3e51adf66cf7b9982a248" type="#_x0000_t75" style="height:9.75pt;width:9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118" DrawAspect="Content" ObjectID="_1468075810" r:id="rId178">
            <o:LockedField>false</o:LockedField>
          </o:OLEObject>
        </w:object>
      </w:r>
      <w:r>
        <w:rPr>
          <w:rFonts w:ascii="Times New Roman" w:hAnsi="Times New Roman"/>
          <w:kern w:val="0"/>
        </w:rPr>
        <w:t>的函数解析式（不需要写定义域）；</w:t>
      </w:r>
    </w:p>
    <w:p w14:paraId="6B5570E6">
      <w:pPr>
        <w:spacing w:line="360" w:lineRule="auto"/>
        <w:ind w:left="283" w:leftChars="135"/>
        <w:jc w:val="left"/>
        <w:textAlignment w:val="center"/>
        <w:rPr>
          <w:rFonts w:ascii="Times New Roman" w:hAnsi="Times New Roman"/>
          <w:kern w:val="0"/>
        </w:rPr>
      </w:pPr>
      <w:r>
        <w:rPr>
          <w:rFonts w:ascii="Times New Roman" w:hAnsi="Times New Roman"/>
          <w:kern w:val="0"/>
        </w:rPr>
        <w:t>(2)该学校用2000元选购了甲种类型的消毒剂，用2400元选购了乙种类型的消毒剂，甲种类型消毒剂的单价比乙种类型消毒剂的单价贵20元，求选购的甲、乙两种类型的消毒剂分别是多少升？</w:t>
      </w:r>
    </w:p>
    <w:p w14:paraId="163E41DF">
      <w:pPr>
        <w:spacing w:line="360" w:lineRule="auto"/>
        <w:jc w:val="left"/>
        <w:textAlignment w:val="center"/>
        <w:rPr>
          <w:rFonts w:ascii="Times New Roman" w:hAnsi="Times New Roman"/>
          <w:kern w:val="0"/>
        </w:rPr>
      </w:pPr>
      <w:r>
        <w:rPr>
          <w:rFonts w:ascii="Times New Roman" w:hAnsi="Times New Roman"/>
          <w:kern w:val="0"/>
        </w:rPr>
        <w:t>24．（10分）已知一次函数图像与直线</w:t>
      </w:r>
      <w:r>
        <w:rPr>
          <w:rFonts w:ascii="Times New Roman" w:hAnsi="Times New Roman"/>
          <w:kern w:val="0"/>
        </w:rPr>
        <w:object>
          <v:shape id="_x0000_i1119" o:spt="75" alt="eqIdf663113d04234101e161946bfbfe6234" type="#_x0000_t75" style="height:27pt;width:56.25pt;" o:ole="t" filled="f" o:preferrelative="t" stroked="f" coordsize="21600,21600">
            <v:path/>
            <v:fill on="f" focussize="0,0"/>
            <v:stroke on="f" joinstyle="miter"/>
            <v:imagedata r:id="rId180" o:title="eqIdf663113d04234101e161946bfbfe6234"/>
            <o:lock v:ext="edit" aspectratio="t"/>
            <w10:wrap type="none"/>
            <w10:anchorlock/>
          </v:shape>
          <o:OLEObject Type="Embed" ProgID="Equation.DSMT4" ShapeID="_x0000_i1119" DrawAspect="Content" ObjectID="_1468075811" r:id="rId179">
            <o:LockedField>false</o:LockedField>
          </o:OLEObject>
        </w:object>
      </w:r>
      <w:r>
        <w:rPr>
          <w:rFonts w:ascii="Times New Roman" w:hAnsi="Times New Roman"/>
          <w:kern w:val="0"/>
        </w:rPr>
        <w:t>平行，且过点</w:t>
      </w:r>
      <w:r>
        <w:rPr>
          <w:rFonts w:ascii="Times New Roman" w:hAnsi="Times New Roman"/>
          <w:kern w:val="0"/>
        </w:rPr>
        <w:object>
          <v:shape id="_x0000_i1120" o:spt="75" alt="eqIda0b2a929250e835ae150332d80a3ea0a" type="#_x0000_t75" style="height:13.5pt;width:30.75pt;" o:ole="t" filled="f" o:preferrelative="t" stroked="f" coordsize="21600,21600">
            <v:path/>
            <v:fill on="f" focussize="0,0"/>
            <v:stroke on="f" joinstyle="miter"/>
            <v:imagedata r:id="rId182" o:title="eqIda0b2a929250e835ae150332d80a3ea0a"/>
            <o:lock v:ext="edit" aspectratio="t"/>
            <w10:wrap type="none"/>
            <w10:anchorlock/>
          </v:shape>
          <o:OLEObject Type="Embed" ProgID="Equation.DSMT4" ShapeID="_x0000_i1120" DrawAspect="Content" ObjectID="_1468075812" r:id="rId181">
            <o:LockedField>false</o:LockedField>
          </o:OLEObject>
        </w:object>
      </w:r>
      <w:r>
        <w:rPr>
          <w:rFonts w:ascii="Times New Roman" w:hAnsi="Times New Roman"/>
          <w:kern w:val="0"/>
        </w:rPr>
        <w:t>．</w:t>
      </w:r>
    </w:p>
    <w:p w14:paraId="3AD277CA">
      <w:pPr>
        <w:spacing w:line="360" w:lineRule="auto"/>
        <w:ind w:left="283" w:leftChars="135"/>
        <w:jc w:val="left"/>
        <w:textAlignment w:val="center"/>
        <w:rPr>
          <w:rFonts w:ascii="Times New Roman" w:hAnsi="Times New Roman"/>
          <w:kern w:val="0"/>
        </w:rPr>
      </w:pPr>
      <w:r>
        <w:rPr>
          <w:rFonts w:ascii="Times New Roman" w:hAnsi="Times New Roman" w:eastAsia="Times New Roman"/>
          <w:kern w:val="0"/>
          <w:sz w:val="24"/>
          <w:szCs w:val="24"/>
        </w:rPr>
        <w:pict>
          <v:shape id="_x0000_i1121" o:spt="75" alt="@@@f2a191f3-4249-4714-9c7f-0a3a30c94915" type="#_x0000_t75" style="height:159.75pt;width:148.5pt;" filled="f" o:preferrelative="t" stroked="f" coordsize="21600,21600">
            <v:path/>
            <v:fill on="f" focussize="0,0"/>
            <v:stroke on="f" joinstyle="miter"/>
            <v:imagedata r:id="rId183" o:title="@@@f2a191f3-4249-4714-9c7f-0a3a30c94915"/>
            <o:lock v:ext="edit" aspectratio="t"/>
            <w10:wrap type="none"/>
            <w10:anchorlock/>
          </v:shape>
        </w:pict>
      </w:r>
      <w:r>
        <w:rPr>
          <w:rFonts w:ascii="Times New Roman" w:hAnsi="Times New Roman" w:eastAsia="Times New Roman"/>
          <w:kern w:val="0"/>
          <w:sz w:val="24"/>
          <w:szCs w:val="24"/>
        </w:rPr>
        <w:t>  </w:t>
      </w:r>
    </w:p>
    <w:p w14:paraId="2CA4AFCF">
      <w:pPr>
        <w:spacing w:line="360" w:lineRule="auto"/>
        <w:ind w:left="283" w:leftChars="135"/>
        <w:jc w:val="left"/>
        <w:textAlignment w:val="center"/>
        <w:rPr>
          <w:rFonts w:ascii="Times New Roman" w:hAnsi="Times New Roman"/>
          <w:kern w:val="0"/>
        </w:rPr>
      </w:pPr>
      <w:r>
        <w:rPr>
          <w:rFonts w:ascii="Times New Roman" w:hAnsi="Times New Roman"/>
          <w:kern w:val="0"/>
        </w:rPr>
        <w:t>(1)求一次函数的解析式；</w:t>
      </w:r>
    </w:p>
    <w:p w14:paraId="210B85D4">
      <w:pPr>
        <w:spacing w:line="360" w:lineRule="auto"/>
        <w:ind w:left="283" w:leftChars="135"/>
        <w:jc w:val="left"/>
        <w:textAlignment w:val="center"/>
        <w:rPr>
          <w:rFonts w:ascii="Times New Roman" w:hAnsi="Times New Roman"/>
          <w:kern w:val="0"/>
        </w:rPr>
      </w:pPr>
      <w:r>
        <w:rPr>
          <w:rFonts w:ascii="Times New Roman" w:hAnsi="Times New Roman"/>
          <w:kern w:val="0"/>
        </w:rPr>
        <w:t>(2)求该一次函数与坐标轴围成的三角形的</w:t>
      </w:r>
      <w:r>
        <w:rPr>
          <w:rFonts w:ascii="Times New Roman" w:hAnsi="Times New Roman"/>
          <w:kern w:val="0"/>
          <w:em w:val="dot"/>
        </w:rPr>
        <w:t>周长</w:t>
      </w:r>
      <w:r>
        <w:rPr>
          <w:rFonts w:ascii="Times New Roman" w:hAnsi="Times New Roman"/>
          <w:kern w:val="0"/>
        </w:rPr>
        <w:t>．</w:t>
      </w:r>
    </w:p>
    <w:p w14:paraId="5F903743">
      <w:pPr>
        <w:spacing w:line="360" w:lineRule="auto"/>
        <w:ind w:left="283" w:leftChars="1" w:hanging="281" w:hangingChars="134"/>
        <w:jc w:val="left"/>
        <w:textAlignment w:val="center"/>
        <w:rPr>
          <w:rFonts w:ascii="Times New Roman" w:hAnsi="Times New Roman"/>
        </w:rPr>
      </w:pPr>
      <w:r>
        <w:rPr>
          <w:rFonts w:ascii="Times New Roman" w:hAnsi="Times New Roman"/>
          <w:kern w:val="0"/>
        </w:rPr>
        <w:t>25．（12分）</w:t>
      </w:r>
      <w:r>
        <w:rPr>
          <w:rFonts w:ascii="Times New Roman" w:hAnsi="Times New Roman"/>
        </w:rPr>
        <w:t>已知一次函数</w:t>
      </w:r>
      <w:r>
        <w:rPr>
          <w:rFonts w:ascii="Times New Roman" w:hAnsi="Times New Roman"/>
        </w:rPr>
        <w:object>
          <v:shape id="_x0000_i1122" o:spt="75" alt="eqIdcb0c03f142eb32f553465728efc42cb1" type="#_x0000_t75" style="height:27pt;width:55.5pt;" o:ole="t" filled="f" o:preferrelative="t" stroked="f" coordsize="21600,21600">
            <v:path/>
            <v:fill on="f" focussize="0,0"/>
            <v:stroke on="f" joinstyle="miter"/>
            <v:imagedata r:id="rId185" o:title="eqIdcb0c03f142eb32f553465728efc42cb1"/>
            <o:lock v:ext="edit" aspectratio="t"/>
            <w10:wrap type="none"/>
            <w10:anchorlock/>
          </v:shape>
          <o:OLEObject Type="Embed" ProgID="Equation.DSMT4" ShapeID="_x0000_i1122" DrawAspect="Content" ObjectID="_1468075813" r:id="rId184">
            <o:LockedField>false</o:LockedField>
          </o:OLEObject>
        </w:object>
      </w:r>
      <w:r>
        <w:rPr>
          <w:rFonts w:ascii="Times New Roman" w:hAnsi="Times New Roman"/>
        </w:rPr>
        <w:t>的图像与坐标轴交于</w:t>
      </w:r>
      <w:r>
        <w:rPr>
          <w:rFonts w:ascii="Times New Roman" w:hAnsi="Times New Roman"/>
        </w:rPr>
        <w:object>
          <v:shape id="_x0000_i1123" o:spt="75" alt="eqId5963abe8f421bd99a2aaa94831a951e9" type="#_x0000_t75" style="height:10.5pt;width:10.5pt;" o:ole="t" filled="f" o:preferrelative="t" stroked="f" coordsize="21600,21600">
            <v:path/>
            <v:fill on="f" focussize="0,0"/>
            <v:stroke on="f" joinstyle="miter"/>
            <v:imagedata r:id="rId187" o:title="eqId5963abe8f421bd99a2aaa94831a951e9"/>
            <o:lock v:ext="edit" aspectratio="t"/>
            <w10:wrap type="none"/>
            <w10:anchorlock/>
          </v:shape>
          <o:OLEObject Type="Embed" ProgID="Equation.DSMT4" ShapeID="_x0000_i1123" DrawAspect="Content" ObjectID="_1468075814" r:id="rId186">
            <o:LockedField>false</o:LockedField>
          </o:OLEObject>
        </w:object>
      </w:r>
      <w:r>
        <w:rPr>
          <w:rFonts w:ascii="Times New Roman" w:hAnsi="Times New Roman"/>
        </w:rPr>
        <w:t>、</w:t>
      </w:r>
      <w:r>
        <w:rPr>
          <w:rFonts w:ascii="Times New Roman" w:hAnsi="Times New Roman"/>
        </w:rPr>
        <w:object>
          <v:shape id="_x0000_i1124" o:spt="75" alt="eqId7f9e8449aad35c5d840a3395ea86df6d" type="#_x0000_t75" style="height:10.5pt;width:9.75pt;" o:ole="t" filled="f" o:preferrelative="t" stroked="f" coordsize="21600,21600">
            <v:path/>
            <v:fill on="f" focussize="0,0"/>
            <v:stroke on="f" joinstyle="miter"/>
            <v:imagedata r:id="rId189" o:title="eqId7f9e8449aad35c5d840a3395ea86df6d"/>
            <o:lock v:ext="edit" aspectratio="t"/>
            <w10:wrap type="none"/>
            <w10:anchorlock/>
          </v:shape>
          <o:OLEObject Type="Embed" ProgID="Equation.DSMT4" ShapeID="_x0000_i1124" DrawAspect="Content" ObjectID="_1468075815" r:id="rId188">
            <o:LockedField>false</o:LockedField>
          </o:OLEObject>
        </w:object>
      </w:r>
      <w:r>
        <w:rPr>
          <w:rFonts w:ascii="Times New Roman" w:hAnsi="Times New Roman"/>
        </w:rPr>
        <w:t>点（如图），</w:t>
      </w:r>
      <w:r>
        <w:rPr>
          <w:rFonts w:ascii="Times New Roman" w:hAnsi="Times New Roman"/>
        </w:rPr>
        <w:object>
          <v:shape id="_x0000_i1125" o:spt="75" alt="eqId68a83fdd2ba72a2dba0b6b10bb3e06b9" type="#_x0000_t75" style="height:11.25pt;width:17.25pt;" o:ole="t" filled="f" o:preferrelative="t" stroked="f" coordsize="21600,21600">
            <v:path/>
            <v:fill on="f" focussize="0,0"/>
            <v:stroke on="f" joinstyle="miter"/>
            <v:imagedata r:id="rId191" o:title="eqId68a83fdd2ba72a2dba0b6b10bb3e06b9"/>
            <o:lock v:ext="edit" aspectratio="t"/>
            <w10:wrap type="none"/>
            <w10:anchorlock/>
          </v:shape>
          <o:OLEObject Type="Embed" ProgID="Equation.DSMT4" ShapeID="_x0000_i1125" DrawAspect="Content" ObjectID="_1468075816" r:id="rId190">
            <o:LockedField>false</o:LockedField>
          </o:OLEObject>
        </w:object>
      </w:r>
      <w:r>
        <w:rPr>
          <w:rFonts w:ascii="Times New Roman" w:hAnsi="Times New Roman"/>
        </w:rPr>
        <w:t>平分</w:t>
      </w:r>
      <w:r>
        <w:rPr>
          <w:rFonts w:ascii="Times New Roman" w:hAnsi="Times New Roman"/>
        </w:rPr>
        <w:object>
          <v:shape id="_x0000_i1126" o:spt="75" alt="eqIda457b899731577bfe61dda594ae4eec4" type="#_x0000_t75" style="height:12.75pt;width:31.5pt;" o:ole="t" filled="f" o:preferrelative="t" stroked="f" coordsize="21600,21600">
            <v:path/>
            <v:fill on="f" focussize="0,0"/>
            <v:stroke on="f" joinstyle="miter"/>
            <v:imagedata r:id="rId193" o:title="eqIda457b899731577bfe61dda594ae4eec4"/>
            <o:lock v:ext="edit" aspectratio="t"/>
            <w10:wrap type="none"/>
            <w10:anchorlock/>
          </v:shape>
          <o:OLEObject Type="Embed" ProgID="Equation.DSMT4" ShapeID="_x0000_i1126" DrawAspect="Content" ObjectID="_1468075817" r:id="rId192">
            <o:LockedField>false</o:LockedField>
          </o:OLEObject>
        </w:object>
      </w:r>
      <w:r>
        <w:rPr>
          <w:rFonts w:ascii="Times New Roman" w:hAnsi="Times New Roman"/>
        </w:rPr>
        <w:t>，交</w:t>
      </w:r>
      <w:r>
        <w:rPr>
          <w:rFonts w:ascii="Times New Roman" w:hAnsi="Times New Roman"/>
        </w:rPr>
        <w:object>
          <v:shape id="_x0000_i1127" o:spt="75" alt="eqId81dea63b8ce3e51adf66cf7b9982a248" type="#_x0000_t75" style="height:9.75pt;width:9pt;" o:ole="t" filled="f" o:preferrelative="t" stroked="f" coordsize="21600,21600">
            <v:path/>
            <v:fill on="f" focussize="0,0"/>
            <v:stroke on="f" joinstyle="miter"/>
            <v:imagedata r:id="rId195" o:title="eqId81dea63b8ce3e51adf66cf7b9982a248"/>
            <o:lock v:ext="edit" aspectratio="t"/>
            <w10:wrap type="none"/>
            <w10:anchorlock/>
          </v:shape>
          <o:OLEObject Type="Embed" ProgID="Equation.DSMT4" ShapeID="_x0000_i1127" DrawAspect="Content" ObjectID="_1468075818" r:id="rId194">
            <o:LockedField>false</o:LockedField>
          </o:OLEObject>
        </w:object>
      </w:r>
      <w:r>
        <w:rPr>
          <w:rFonts w:ascii="Times New Roman" w:hAnsi="Times New Roman"/>
        </w:rPr>
        <w:t>轴于点</w:t>
      </w:r>
      <w:r>
        <w:rPr>
          <w:rFonts w:ascii="Times New Roman" w:hAnsi="Times New Roman"/>
        </w:rPr>
        <w:object>
          <v:shape id="_x0000_i1128" o:spt="75" alt="eqId2a30f3a8b673cc28bd90c50cf1a35281" type="#_x0000_t75" style="height:11.25pt;width:10.5pt;" o:ole="t" filled="f" o:preferrelative="t" stroked="f" coordsize="21600,21600">
            <v:path/>
            <v:fill on="f" focussize="0,0"/>
            <v:stroke on="f" joinstyle="miter"/>
            <v:imagedata r:id="rId197" o:title="eqId2a30f3a8b673cc28bd90c50cf1a35281"/>
            <o:lock v:ext="edit" aspectratio="t"/>
            <w10:wrap type="none"/>
            <w10:anchorlock/>
          </v:shape>
          <o:OLEObject Type="Embed" ProgID="Equation.DSMT4" ShapeID="_x0000_i1128" DrawAspect="Content" ObjectID="_1468075819" r:id="rId196">
            <o:LockedField>false</o:LockedField>
          </o:OLEObject>
        </w:object>
      </w:r>
      <w:r>
        <w:rPr>
          <w:rFonts w:ascii="Times New Roman" w:hAnsi="Times New Roman"/>
        </w:rPr>
        <w:t>．</w:t>
      </w:r>
    </w:p>
    <w:p w14:paraId="2EE33FA1">
      <w:pPr>
        <w:spacing w:line="360" w:lineRule="auto"/>
        <w:ind w:left="283" w:leftChars="135"/>
        <w:textAlignment w:val="center"/>
        <w:rPr>
          <w:rFonts w:ascii="Times New Roman" w:hAnsi="Times New Roman"/>
        </w:rPr>
      </w:pPr>
      <w:r>
        <w:rPr>
          <w:rFonts w:ascii="Times New Roman" w:hAnsi="Times New Roman" w:eastAsia="Times New Roman"/>
          <w:kern w:val="0"/>
          <w:sz w:val="24"/>
          <w:szCs w:val="24"/>
        </w:rPr>
        <w:pict>
          <v:shape id="_x0000_i1129" o:spt="75" alt="@@@6b5ecfed-0225-463e-92ef-b0971eb3d212" type="#_x0000_t75" style="height:138pt;width:245.25pt;" filled="f" o:preferrelative="t" stroked="f" coordsize="21600,21600">
            <v:path/>
            <v:fill on="f" focussize="0,0"/>
            <v:stroke on="f" joinstyle="miter"/>
            <v:imagedata r:id="rId198" o:title="@@@6b5ecfed-0225-463e-92ef-b0971eb3d212"/>
            <o:lock v:ext="edit" aspectratio="t"/>
            <w10:wrap type="none"/>
            <w10:anchorlock/>
          </v:shape>
        </w:pict>
      </w:r>
    </w:p>
    <w:p w14:paraId="5C063DF3">
      <w:pPr>
        <w:spacing w:line="360" w:lineRule="auto"/>
        <w:ind w:left="283" w:leftChars="135"/>
        <w:jc w:val="left"/>
        <w:textAlignment w:val="center"/>
        <w:rPr>
          <w:rFonts w:ascii="Times New Roman" w:hAnsi="Times New Roman"/>
        </w:rPr>
      </w:pPr>
      <w:r>
        <w:rPr>
          <w:rFonts w:ascii="Times New Roman" w:hAnsi="Times New Roman"/>
        </w:rPr>
        <w:t>(1)求点</w:t>
      </w:r>
      <w:r>
        <w:rPr>
          <w:rFonts w:ascii="Times New Roman" w:hAnsi="Times New Roman"/>
        </w:rPr>
        <w:object>
          <v:shape id="_x0000_i1130" o:spt="75" alt="eqId7f9e8449aad35c5d840a3395ea86df6d" type="#_x0000_t75" style="height:10.5pt;width:9.75pt;" o:ole="t" filled="f" o:preferrelative="t" stroked="f" coordsize="21600,21600">
            <v:path/>
            <v:fill on="f" focussize="0,0"/>
            <v:stroke on="f" joinstyle="miter"/>
            <v:imagedata r:id="rId189" o:title="eqId7f9e8449aad35c5d840a3395ea86df6d"/>
            <o:lock v:ext="edit" aspectratio="t"/>
            <w10:wrap type="none"/>
            <w10:anchorlock/>
          </v:shape>
          <o:OLEObject Type="Embed" ProgID="Equation.DSMT4" ShapeID="_x0000_i1130" DrawAspect="Content" ObjectID="_1468075820" r:id="rId199">
            <o:LockedField>false</o:LockedField>
          </o:OLEObject>
        </w:object>
      </w:r>
      <w:r>
        <w:rPr>
          <w:rFonts w:ascii="Times New Roman" w:hAnsi="Times New Roman"/>
        </w:rPr>
        <w:t>的坐标和点</w:t>
      </w:r>
      <w:r>
        <w:rPr>
          <w:rFonts w:ascii="Times New Roman" w:hAnsi="Times New Roman"/>
        </w:rPr>
        <w:object>
          <v:shape id="_x0000_i1131" o:spt="75" alt="eqId2a30f3a8b673cc28bd90c50cf1a35281" type="#_x0000_t75" style="height:11.25pt;width:10.5pt;" o:ole="t" filled="f" o:preferrelative="t" stroked="f" coordsize="21600,21600">
            <v:path/>
            <v:fill on="f" focussize="0,0"/>
            <v:stroke on="f" joinstyle="miter"/>
            <v:imagedata r:id="rId197" o:title="eqId2a30f3a8b673cc28bd90c50cf1a35281"/>
            <o:lock v:ext="edit" aspectratio="t"/>
            <w10:wrap type="none"/>
            <w10:anchorlock/>
          </v:shape>
          <o:OLEObject Type="Embed" ProgID="Equation.DSMT4" ShapeID="_x0000_i1131" DrawAspect="Content" ObjectID="_1468075821" r:id="rId200">
            <o:LockedField>false</o:LockedField>
          </o:OLEObject>
        </w:object>
      </w:r>
      <w:r>
        <w:rPr>
          <w:rFonts w:ascii="Times New Roman" w:hAnsi="Times New Roman"/>
        </w:rPr>
        <w:t>的坐标；</w:t>
      </w:r>
    </w:p>
    <w:p w14:paraId="387D1A04">
      <w:pPr>
        <w:spacing w:line="360" w:lineRule="auto"/>
        <w:ind w:left="283" w:leftChars="135"/>
        <w:jc w:val="left"/>
        <w:textAlignment w:val="center"/>
        <w:rPr>
          <w:rFonts w:ascii="Times New Roman" w:hAnsi="Times New Roman"/>
        </w:rPr>
      </w:pPr>
      <w:r>
        <w:rPr>
          <w:rFonts w:ascii="Times New Roman" w:hAnsi="Times New Roman"/>
        </w:rPr>
        <w:t>(2)求直线</w:t>
      </w:r>
      <w:r>
        <w:rPr>
          <w:rFonts w:ascii="Times New Roman" w:hAnsi="Times New Roman"/>
        </w:rPr>
        <w:object>
          <v:shape id="_x0000_i1132" o:spt="75" alt="eqId68a83fdd2ba72a2dba0b6b10bb3e06b9" type="#_x0000_t75" style="height:11.25pt;width:17.25pt;" o:ole="t" filled="f" o:preferrelative="t" stroked="f" coordsize="21600,21600">
            <v:path/>
            <v:fill on="f" focussize="0,0"/>
            <v:stroke on="f" joinstyle="miter"/>
            <v:imagedata r:id="rId191" o:title="eqId68a83fdd2ba72a2dba0b6b10bb3e06b9"/>
            <o:lock v:ext="edit" aspectratio="t"/>
            <w10:wrap type="none"/>
            <w10:anchorlock/>
          </v:shape>
          <o:OLEObject Type="Embed" ProgID="Equation.DSMT4" ShapeID="_x0000_i1132" DrawAspect="Content" ObjectID="_1468075822" r:id="rId201">
            <o:LockedField>false</o:LockedField>
          </o:OLEObject>
        </w:object>
      </w:r>
      <w:r>
        <w:rPr>
          <w:rFonts w:ascii="Times New Roman" w:hAnsi="Times New Roman"/>
        </w:rPr>
        <w:t>的表达式；</w:t>
      </w:r>
    </w:p>
    <w:p w14:paraId="2D3B4167">
      <w:pPr>
        <w:spacing w:line="360" w:lineRule="auto"/>
        <w:ind w:left="283" w:leftChars="135"/>
        <w:jc w:val="left"/>
        <w:textAlignment w:val="center"/>
        <w:rPr>
          <w:rFonts w:ascii="Times New Roman" w:hAnsi="Times New Roman"/>
        </w:rPr>
      </w:pPr>
      <w:r>
        <w:rPr>
          <w:rFonts w:ascii="Times New Roman" w:hAnsi="Times New Roman"/>
        </w:rPr>
        <w:t>(3)过点</w:t>
      </w:r>
      <w:r>
        <w:rPr>
          <w:rFonts w:ascii="Times New Roman" w:hAnsi="Times New Roman"/>
        </w:rPr>
        <w:object>
          <v:shape id="_x0000_i1133" o:spt="75" alt="eqId7f9e8449aad35c5d840a3395ea86df6d" type="#_x0000_t75" style="height:10.5pt;width:9.75pt;" o:ole="t" filled="f" o:preferrelative="t" stroked="f" coordsize="21600,21600">
            <v:path/>
            <v:fill on="f" focussize="0,0"/>
            <v:stroke on="f" joinstyle="miter"/>
            <v:imagedata r:id="rId189" o:title="eqId7f9e8449aad35c5d840a3395ea86df6d"/>
            <o:lock v:ext="edit" aspectratio="t"/>
            <w10:wrap type="none"/>
            <w10:anchorlock/>
          </v:shape>
          <o:OLEObject Type="Embed" ProgID="Equation.DSMT4" ShapeID="_x0000_i1133" DrawAspect="Content" ObjectID="_1468075823" r:id="rId202">
            <o:LockedField>false</o:LockedField>
          </o:OLEObject>
        </w:object>
      </w:r>
      <w:r>
        <w:rPr>
          <w:rFonts w:ascii="Times New Roman" w:hAnsi="Times New Roman"/>
        </w:rPr>
        <w:t>作</w:t>
      </w:r>
      <w:r>
        <w:rPr>
          <w:rFonts w:ascii="Times New Roman" w:hAnsi="Times New Roman"/>
        </w:rPr>
        <w:object>
          <v:shape id="_x0000_i1134" o:spt="75" alt="eqIdfb91cb9a5a14169845d700fbd95890ac" type="#_x0000_t75" style="height:12pt;width:44.25pt;" o:ole="t" filled="f" o:preferrelative="t" stroked="f" coordsize="21600,21600">
            <v:path/>
            <v:fill on="f" focussize="0,0"/>
            <v:stroke on="f" joinstyle="miter"/>
            <v:imagedata r:id="rId204" o:title="eqIdfb91cb9a5a14169845d700fbd95890ac"/>
            <o:lock v:ext="edit" aspectratio="t"/>
            <w10:wrap type="none"/>
            <w10:anchorlock/>
          </v:shape>
          <o:OLEObject Type="Embed" ProgID="Equation.DSMT4" ShapeID="_x0000_i1134" DrawAspect="Content" ObjectID="_1468075824" r:id="rId203">
            <o:LockedField>false</o:LockedField>
          </o:OLEObject>
        </w:object>
      </w:r>
      <w:r>
        <w:rPr>
          <w:rFonts w:ascii="Times New Roman" w:hAnsi="Times New Roman"/>
        </w:rPr>
        <w:t>，垂足为</w:t>
      </w:r>
      <w:r>
        <w:rPr>
          <w:rFonts w:ascii="Times New Roman" w:hAnsi="Times New Roman"/>
        </w:rPr>
        <w:object>
          <v:shape id="_x0000_i1135" o:spt="75" alt="eqIda0ed1ec316bc54c37c4286c208f55667" type="#_x0000_t75" style="height:11.25pt;width:11.25pt;" o:ole="t" filled="f" o:preferrelative="t" stroked="f" coordsize="21600,21600">
            <v:path/>
            <v:fill on="f" focussize="0,0"/>
            <v:stroke on="f" joinstyle="miter"/>
            <v:imagedata r:id="rId206" o:title="eqIda0ed1ec316bc54c37c4286c208f55667"/>
            <o:lock v:ext="edit" aspectratio="t"/>
            <w10:wrap type="none"/>
            <w10:anchorlock/>
          </v:shape>
          <o:OLEObject Type="Embed" ProgID="Equation.DSMT4" ShapeID="_x0000_i1135" DrawAspect="Content" ObjectID="_1468075825" r:id="rId205">
            <o:LockedField>false</o:LockedField>
          </o:OLEObject>
        </w:object>
      </w:r>
      <w:r>
        <w:rPr>
          <w:rFonts w:ascii="Times New Roman" w:hAnsi="Times New Roman"/>
        </w:rPr>
        <w:t>，交</w:t>
      </w:r>
      <w:r>
        <w:rPr>
          <w:rFonts w:ascii="Times New Roman" w:hAnsi="Times New Roman"/>
        </w:rPr>
        <w:object>
          <v:shape id="_x0000_i1136" o:spt="75" alt="eqIdd053b14c8588eee2acbbe44fc37a6886" type="#_x0000_t75" style="height:12pt;width:9.75pt;" o:ole="t" filled="f" o:preferrelative="t" stroked="f" coordsize="21600,21600">
            <v:path/>
            <v:fill on="f" focussize="0,0"/>
            <v:stroke on="f" joinstyle="miter"/>
            <v:imagedata r:id="rId208" o:title="eqIdd053b14c8588eee2acbbe44fc37a6886"/>
            <o:lock v:ext="edit" aspectratio="t"/>
            <w10:wrap type="none"/>
            <w10:anchorlock/>
          </v:shape>
          <o:OLEObject Type="Embed" ProgID="Equation.DSMT4" ShapeID="_x0000_i1136" DrawAspect="Content" ObjectID="_1468075826" r:id="rId207">
            <o:LockedField>false</o:LockedField>
          </o:OLEObject>
        </w:object>
      </w:r>
      <w:r>
        <w:rPr>
          <w:rFonts w:ascii="Times New Roman" w:hAnsi="Times New Roman"/>
        </w:rPr>
        <w:t>轴于点</w:t>
      </w:r>
      <w:r>
        <w:rPr>
          <w:rFonts w:ascii="Times New Roman" w:hAnsi="Times New Roman"/>
        </w:rPr>
        <w:object>
          <v:shape id="_x0000_i1137" o:spt="75" alt="eqId895dc3dc3a6606ff487a4c4863e18509" type="#_x0000_t75" style="height:12pt;width:11.25pt;" o:ole="t" filled="f" o:preferrelative="t" stroked="f" coordsize="21600,21600">
            <v:path/>
            <v:fill on="f" focussize="0,0"/>
            <v:stroke on="f" joinstyle="miter"/>
            <v:imagedata r:id="rId210" o:title="eqId895dc3dc3a6606ff487a4c4863e18509"/>
            <o:lock v:ext="edit" aspectratio="t"/>
            <w10:wrap type="none"/>
            <w10:anchorlock/>
          </v:shape>
          <o:OLEObject Type="Embed" ProgID="Equation.DSMT4" ShapeID="_x0000_i1137" DrawAspect="Content" ObjectID="_1468075827" r:id="rId209">
            <o:LockedField>false</o:LockedField>
          </o:OLEObject>
        </w:object>
      </w:r>
      <w:r>
        <w:rPr>
          <w:rFonts w:ascii="Times New Roman" w:hAnsi="Times New Roman"/>
        </w:rPr>
        <w:t>，连接</w:t>
      </w:r>
      <w:r>
        <w:rPr>
          <w:rFonts w:ascii="Times New Roman" w:hAnsi="Times New Roman"/>
        </w:rPr>
        <w:object>
          <v:shape id="_x0000_i1138" o:spt="75" alt="eqId6cad4595d5352b2884568a59d8d766a4" type="#_x0000_t75" style="height:12.75pt;width:18.75pt;" o:ole="t" filled="f" o:preferrelative="t" stroked="f" coordsize="21600,21600">
            <v:path/>
            <v:fill on="f" focussize="0,0"/>
            <v:stroke on="f" joinstyle="miter"/>
            <v:imagedata r:id="rId212" o:title="eqId6cad4595d5352b2884568a59d8d766a4"/>
            <o:lock v:ext="edit" aspectratio="t"/>
            <w10:wrap type="none"/>
            <w10:anchorlock/>
          </v:shape>
          <o:OLEObject Type="Embed" ProgID="Equation.DSMT4" ShapeID="_x0000_i1138" DrawAspect="Content" ObjectID="_1468075828" r:id="rId211">
            <o:LockedField>false</o:LockedField>
          </o:OLEObject>
        </w:object>
      </w:r>
      <w:r>
        <w:rPr>
          <w:rFonts w:ascii="Times New Roman" w:hAnsi="Times New Roman"/>
        </w:rPr>
        <w:t>，试判断</w:t>
      </w:r>
      <w:r>
        <w:rPr>
          <w:rFonts w:ascii="Times New Roman" w:hAnsi="Times New Roman"/>
        </w:rPr>
        <w:object>
          <v:shape id="_x0000_i1139" o:spt="75" alt="eqIdbff3b4de4a08843340abc16e10bbd3d9" type="#_x0000_t75" style="height:12.75pt;width:34.5pt;" o:ole="t" filled="f" o:preferrelative="t" stroked="f" coordsize="21600,21600">
            <v:path/>
            <v:fill on="f" focussize="0,0"/>
            <v:stroke on="f" joinstyle="miter"/>
            <v:imagedata r:id="rId214" o:title="eqIdbff3b4de4a08843340abc16e10bbd3d9"/>
            <o:lock v:ext="edit" aspectratio="t"/>
            <w10:wrap type="none"/>
            <w10:anchorlock/>
          </v:shape>
          <o:OLEObject Type="Embed" ProgID="Equation.DSMT4" ShapeID="_x0000_i1139" DrawAspect="Content" ObjectID="_1468075829" r:id="rId213">
            <o:LockedField>false</o:LockedField>
          </o:OLEObject>
        </w:object>
      </w:r>
      <w:r>
        <w:rPr>
          <w:rFonts w:ascii="Times New Roman" w:hAnsi="Times New Roman"/>
        </w:rPr>
        <w:t>的形状并证明你的结论．</w:t>
      </w:r>
    </w:p>
    <w:p w14:paraId="48E1F0DB">
      <w:pPr>
        <w:spacing w:line="360" w:lineRule="auto"/>
        <w:ind w:left="283" w:leftChars="135"/>
        <w:jc w:val="left"/>
        <w:textAlignment w:val="center"/>
        <w:rPr>
          <w:rFonts w:ascii="Times New Roman" w:hAnsi="Times New Roman"/>
          <w:kern w:val="0"/>
        </w:rPr>
      </w:pPr>
      <w:r>
        <w:rPr>
          <w:rFonts w:ascii="Times New Roman" w:hAnsi="Times New Roman"/>
        </w:rPr>
        <w:t>(4)若将已知条件“</w:t>
      </w:r>
      <w:r>
        <w:rPr>
          <w:rFonts w:ascii="Times New Roman" w:hAnsi="Times New Roman"/>
        </w:rPr>
        <w:object>
          <v:shape id="_x0000_i1140" o:spt="75" alt="eqId68a83fdd2ba72a2dba0b6b10bb3e06b9" type="#_x0000_t75" style="height:11.25pt;width:17.25pt;" o:ole="t" filled="f" o:preferrelative="t" stroked="f" coordsize="21600,21600">
            <v:path/>
            <v:fill on="f" focussize="0,0"/>
            <v:stroke on="f" joinstyle="miter"/>
            <v:imagedata r:id="rId191" o:title="eqId68a83fdd2ba72a2dba0b6b10bb3e06b9"/>
            <o:lock v:ext="edit" aspectratio="t"/>
            <w10:wrap type="none"/>
            <w10:anchorlock/>
          </v:shape>
          <o:OLEObject Type="Embed" ProgID="Equation.DSMT4" ShapeID="_x0000_i1140" DrawAspect="Content" ObjectID="_1468075830" r:id="rId215">
            <o:LockedField>false</o:LockedField>
          </o:OLEObject>
        </w:object>
      </w:r>
      <w:r>
        <w:rPr>
          <w:rFonts w:ascii="Times New Roman" w:hAnsi="Times New Roman"/>
        </w:rPr>
        <w:t>平分</w:t>
      </w:r>
      <w:r>
        <w:rPr>
          <w:rFonts w:ascii="Times New Roman" w:hAnsi="Times New Roman"/>
        </w:rPr>
        <w:object>
          <v:shape id="_x0000_i1141" o:spt="75" alt="eqIda457b899731577bfe61dda594ae4eec4" type="#_x0000_t75" style="height:12.75pt;width:31.5pt;" o:ole="t" filled="f" o:preferrelative="t" stroked="f" coordsize="21600,21600">
            <v:path/>
            <v:fill on="f" focussize="0,0"/>
            <v:stroke on="f" joinstyle="miter"/>
            <v:imagedata r:id="rId193" o:title="eqIda457b899731577bfe61dda594ae4eec4"/>
            <o:lock v:ext="edit" aspectratio="t"/>
            <w10:wrap type="none"/>
            <w10:anchorlock/>
          </v:shape>
          <o:OLEObject Type="Embed" ProgID="Equation.DSMT4" ShapeID="_x0000_i1141" DrawAspect="Content" ObjectID="_1468075831" r:id="rId216">
            <o:LockedField>false</o:LockedField>
          </o:OLEObject>
        </w:object>
      </w:r>
      <w:r>
        <w:rPr>
          <w:rFonts w:ascii="Times New Roman" w:hAnsi="Times New Roman"/>
        </w:rPr>
        <w:t>，交</w:t>
      </w:r>
      <w:r>
        <w:rPr>
          <w:rFonts w:ascii="Times New Roman" w:hAnsi="Times New Roman"/>
        </w:rPr>
        <w:object>
          <v:shape id="_x0000_i1142" o:spt="75" alt="eqId81dea63b8ce3e51adf66cf7b9982a248" type="#_x0000_t75" style="height:9.75pt;width:9pt;" o:ole="t" filled="f" o:preferrelative="t" stroked="f" coordsize="21600,21600">
            <v:path/>
            <v:fill on="f" focussize="0,0"/>
            <v:stroke on="f" joinstyle="miter"/>
            <v:imagedata r:id="rId195" o:title="eqId81dea63b8ce3e51adf66cf7b9982a248"/>
            <o:lock v:ext="edit" aspectratio="t"/>
            <w10:wrap type="none"/>
            <w10:anchorlock/>
          </v:shape>
          <o:OLEObject Type="Embed" ProgID="Equation.DSMT4" ShapeID="_x0000_i1142" DrawAspect="Content" ObjectID="_1468075832" r:id="rId217">
            <o:LockedField>false</o:LockedField>
          </o:OLEObject>
        </w:object>
      </w:r>
      <w:r>
        <w:rPr>
          <w:rFonts w:ascii="Times New Roman" w:hAnsi="Times New Roman"/>
        </w:rPr>
        <w:t>轴于点</w:t>
      </w:r>
      <w:r>
        <w:rPr>
          <w:rFonts w:ascii="Times New Roman" w:hAnsi="Times New Roman"/>
        </w:rPr>
        <w:object>
          <v:shape id="_x0000_i1143" o:spt="75" alt="eqId2a30f3a8b673cc28bd90c50cf1a35281" type="#_x0000_t75" style="height:11.25pt;width:10.5pt;" o:ole="t" filled="f" o:preferrelative="t" stroked="f" coordsize="21600,21600">
            <v:path/>
            <v:fill on="f" focussize="0,0"/>
            <v:stroke on="f" joinstyle="miter"/>
            <v:imagedata r:id="rId197" o:title="eqId2a30f3a8b673cc28bd90c50cf1a35281"/>
            <o:lock v:ext="edit" aspectratio="t"/>
            <w10:wrap type="none"/>
            <w10:anchorlock/>
          </v:shape>
          <o:OLEObject Type="Embed" ProgID="Equation.DSMT4" ShapeID="_x0000_i1143" DrawAspect="Content" ObjectID="_1468075833" r:id="rId218">
            <o:LockedField>false</o:LockedField>
          </o:OLEObject>
        </w:object>
      </w:r>
      <w:r>
        <w:rPr>
          <w:rFonts w:ascii="Times New Roman" w:hAnsi="Times New Roman"/>
        </w:rPr>
        <w:t>”改变为“点</w:t>
      </w:r>
      <w:r>
        <w:rPr>
          <w:rFonts w:ascii="Times New Roman" w:hAnsi="Times New Roman"/>
        </w:rPr>
        <w:object>
          <v:shape id="_x0000_i1144" o:spt="75" alt="eqId2a30f3a8b673cc28bd90c50cf1a35281" type="#_x0000_t75" style="height:11.25pt;width:10.5pt;" o:ole="t" filled="f" o:preferrelative="t" stroked="f" coordsize="21600,21600">
            <v:path/>
            <v:fill on="f" focussize="0,0"/>
            <v:stroke on="f" joinstyle="miter"/>
            <v:imagedata r:id="rId197" o:title="eqId2a30f3a8b673cc28bd90c50cf1a35281"/>
            <o:lock v:ext="edit" aspectratio="t"/>
            <w10:wrap type="none"/>
            <w10:anchorlock/>
          </v:shape>
          <o:OLEObject Type="Embed" ProgID="Equation.DSMT4" ShapeID="_x0000_i1144" DrawAspect="Content" ObjectID="_1468075834" r:id="rId219">
            <o:LockedField>false</o:LockedField>
          </o:OLEObject>
        </w:object>
      </w:r>
      <w:r>
        <w:rPr>
          <w:rFonts w:ascii="Times New Roman" w:hAnsi="Times New Roman"/>
        </w:rPr>
        <w:t>是线段</w:t>
      </w:r>
      <w:r>
        <w:rPr>
          <w:rFonts w:ascii="Times New Roman" w:hAnsi="Times New Roman"/>
        </w:rPr>
        <w:object>
          <v:shape id="_x0000_i1145" o:spt="75" alt="eqIdb90e0f35eda1a729fed485f83da5ea9d" type="#_x0000_t75" style="height:12pt;width:17.25pt;" o:ole="t" filled="f" o:preferrelative="t" stroked="f" coordsize="21600,21600">
            <v:path/>
            <v:fill on="f" focussize="0,0"/>
            <v:stroke on="f" joinstyle="miter"/>
            <v:imagedata r:id="rId221" o:title="eqIdb90e0f35eda1a729fed485f83da5ea9d"/>
            <o:lock v:ext="edit" aspectratio="t"/>
            <w10:wrap type="none"/>
            <w10:anchorlock/>
          </v:shape>
          <o:OLEObject Type="Embed" ProgID="Equation.DSMT4" ShapeID="_x0000_i1145" DrawAspect="Content" ObjectID="_1468075835" r:id="rId220">
            <o:LockedField>false</o:LockedField>
          </o:OLEObject>
        </w:object>
      </w:r>
      <w:r>
        <w:rPr>
          <w:rFonts w:ascii="Times New Roman" w:hAnsi="Times New Roman"/>
        </w:rPr>
        <w:t>上的一个动点（点</w:t>
      </w:r>
      <w:r>
        <w:rPr>
          <w:rFonts w:ascii="Times New Roman" w:hAnsi="Times New Roman"/>
        </w:rPr>
        <w:object>
          <v:shape id="_x0000_i1146" o:spt="75" alt="eqId2a30f3a8b673cc28bd90c50cf1a35281" type="#_x0000_t75" style="height:11.25pt;width:10.5pt;" o:ole="t" filled="f" o:preferrelative="t" stroked="f" coordsize="21600,21600">
            <v:path/>
            <v:fill on="f" focussize="0,0"/>
            <v:stroke on="f" joinstyle="miter"/>
            <v:imagedata r:id="rId197" o:title="eqId2a30f3a8b673cc28bd90c50cf1a35281"/>
            <o:lock v:ext="edit" aspectratio="t"/>
            <w10:wrap type="none"/>
            <w10:anchorlock/>
          </v:shape>
          <o:OLEObject Type="Embed" ProgID="Equation.DSMT4" ShapeID="_x0000_i1146" DrawAspect="Content" ObjectID="_1468075836" r:id="rId222">
            <o:LockedField>false</o:LockedField>
          </o:OLEObject>
        </w:object>
      </w:r>
      <w:r>
        <w:rPr>
          <w:rFonts w:ascii="Times New Roman" w:hAnsi="Times New Roman"/>
        </w:rPr>
        <w:t>不与点</w:t>
      </w:r>
      <w:r>
        <w:rPr>
          <w:rFonts w:ascii="Times New Roman" w:hAnsi="Times New Roman"/>
        </w:rPr>
        <w:object>
          <v:shape id="_x0000_i1147" o:spt="75" alt="eqId1dde8112e8eb968fd042418dd632759e" type="#_x0000_t75" style="height:12.75pt;width:10.5pt;" o:ole="t" filled="f" o:preferrelative="t" stroked="f" coordsize="21600,21600">
            <v:path/>
            <v:fill on="f" focussize="0,0"/>
            <v:stroke on="f" joinstyle="miter"/>
            <v:imagedata r:id="rId224" o:title="eqId1dde8112e8eb968fd042418dd632759e"/>
            <o:lock v:ext="edit" aspectratio="t"/>
            <w10:wrap type="none"/>
            <w10:anchorlock/>
          </v:shape>
          <o:OLEObject Type="Embed" ProgID="Equation.DSMT4" ShapeID="_x0000_i1147" DrawAspect="Content" ObjectID="_1468075837" r:id="rId223">
            <o:LockedField>false</o:LockedField>
          </o:OLEObject>
        </w:object>
      </w:r>
      <w:r>
        <w:rPr>
          <w:rFonts w:ascii="Times New Roman" w:hAnsi="Times New Roman"/>
        </w:rPr>
        <w:t>、</w:t>
      </w:r>
      <w:r>
        <w:rPr>
          <w:rFonts w:ascii="Times New Roman" w:hAnsi="Times New Roman"/>
        </w:rPr>
        <w:object>
          <v:shape id="_x0000_i1148" o:spt="75" alt="eqId7f9e8449aad35c5d840a3395ea86df6d" type="#_x0000_t75" style="height:10.5pt;width:9.75pt;" o:ole="t" filled="f" o:preferrelative="t" stroked="f" coordsize="21600,21600">
            <v:path/>
            <v:fill on="f" focussize="0,0"/>
            <v:stroke on="f" joinstyle="miter"/>
            <v:imagedata r:id="rId189" o:title="eqId7f9e8449aad35c5d840a3395ea86df6d"/>
            <o:lock v:ext="edit" aspectratio="t"/>
            <w10:wrap type="none"/>
            <w10:anchorlock/>
          </v:shape>
          <o:OLEObject Type="Embed" ProgID="Equation.DSMT4" ShapeID="_x0000_i1148" DrawAspect="Content" ObjectID="_1468075838" r:id="rId225">
            <o:LockedField>false</o:LockedField>
          </o:OLEObject>
        </w:object>
      </w:r>
      <w:r>
        <w:rPr>
          <w:rFonts w:ascii="Times New Roman" w:hAnsi="Times New Roman"/>
        </w:rPr>
        <w:t>重合）”，过点</w:t>
      </w:r>
      <w:r>
        <w:rPr>
          <w:rFonts w:ascii="Times New Roman" w:hAnsi="Times New Roman"/>
        </w:rPr>
        <w:object>
          <v:shape id="_x0000_i1149" o:spt="75" alt="eqId7f9e8449aad35c5d840a3395ea86df6d" type="#_x0000_t75" style="height:10.5pt;width:9.75pt;" o:ole="t" filled="f" o:preferrelative="t" stroked="f" coordsize="21600,21600">
            <v:path/>
            <v:fill on="f" focussize="0,0"/>
            <v:stroke on="f" joinstyle="miter"/>
            <v:imagedata r:id="rId189" o:title="eqId7f9e8449aad35c5d840a3395ea86df6d"/>
            <o:lock v:ext="edit" aspectratio="t"/>
            <w10:wrap type="none"/>
            <w10:anchorlock/>
          </v:shape>
          <o:OLEObject Type="Embed" ProgID="Equation.DSMT4" ShapeID="_x0000_i1149" DrawAspect="Content" ObjectID="_1468075839" r:id="rId226">
            <o:LockedField>false</o:LockedField>
          </o:OLEObject>
        </w:object>
      </w:r>
      <w:r>
        <w:rPr>
          <w:rFonts w:ascii="Times New Roman" w:hAnsi="Times New Roman"/>
        </w:rPr>
        <w:t>作</w:t>
      </w:r>
      <w:r>
        <w:rPr>
          <w:rFonts w:ascii="Times New Roman" w:hAnsi="Times New Roman"/>
        </w:rPr>
        <w:object>
          <v:shape id="_x0000_i1150" o:spt="75" alt="eqIdfb91cb9a5a14169845d700fbd95890ac" type="#_x0000_t75" style="height:12pt;width:44.25pt;" o:ole="t" filled="f" o:preferrelative="t" stroked="f" coordsize="21600,21600">
            <v:path/>
            <v:fill on="f" focussize="0,0"/>
            <v:stroke on="f" joinstyle="miter"/>
            <v:imagedata r:id="rId204" o:title="eqIdfb91cb9a5a14169845d700fbd95890ac"/>
            <o:lock v:ext="edit" aspectratio="t"/>
            <w10:wrap type="none"/>
            <w10:anchorlock/>
          </v:shape>
          <o:OLEObject Type="Embed" ProgID="Equation.DSMT4" ShapeID="_x0000_i1150" DrawAspect="Content" ObjectID="_1468075840" r:id="rId227">
            <o:LockedField>false</o:LockedField>
          </o:OLEObject>
        </w:object>
      </w:r>
      <w:r>
        <w:rPr>
          <w:rFonts w:ascii="Times New Roman" w:hAnsi="Times New Roman"/>
        </w:rPr>
        <w:t>，垂足为</w:t>
      </w:r>
      <w:r>
        <w:rPr>
          <w:rFonts w:ascii="Times New Roman" w:hAnsi="Times New Roman"/>
        </w:rPr>
        <w:object>
          <v:shape id="_x0000_i1151" o:spt="75" alt="eqIda0ed1ec316bc54c37c4286c208f55667" type="#_x0000_t75" style="height:11.25pt;width:11.25pt;" o:ole="t" filled="f" o:preferrelative="t" stroked="f" coordsize="21600,21600">
            <v:path/>
            <v:fill on="f" focussize="0,0"/>
            <v:stroke on="f" joinstyle="miter"/>
            <v:imagedata r:id="rId206" o:title="eqIda0ed1ec316bc54c37c4286c208f55667"/>
            <o:lock v:ext="edit" aspectratio="t"/>
            <w10:wrap type="none"/>
            <w10:anchorlock/>
          </v:shape>
          <o:OLEObject Type="Embed" ProgID="Equation.DSMT4" ShapeID="_x0000_i1151" DrawAspect="Content" ObjectID="_1468075841" r:id="rId228">
            <o:LockedField>false</o:LockedField>
          </o:OLEObject>
        </w:object>
      </w:r>
      <w:r>
        <w:rPr>
          <w:rFonts w:ascii="Times New Roman" w:hAnsi="Times New Roman"/>
        </w:rPr>
        <w:t>．设</w:t>
      </w:r>
      <w:r>
        <w:rPr>
          <w:rFonts w:ascii="Times New Roman" w:hAnsi="Times New Roman"/>
        </w:rPr>
        <w:object>
          <v:shape id="_x0000_i1152" o:spt="75" alt="eqIddeab30125e09b58dbd451fd2633ff9e8" type="#_x0000_t75" style="height:12pt;width:33.75pt;" o:ole="t" filled="f" o:preferrelative="t" stroked="f" coordsize="21600,21600">
            <v:path/>
            <v:fill on="f" focussize="0,0"/>
            <v:stroke on="f" joinstyle="miter"/>
            <v:imagedata r:id="rId230" o:title="eqIddeab30125e09b58dbd451fd2633ff9e8"/>
            <o:lock v:ext="edit" aspectratio="t"/>
            <w10:wrap type="none"/>
            <w10:anchorlock/>
          </v:shape>
          <o:OLEObject Type="Embed" ProgID="Equation.DSMT4" ShapeID="_x0000_i1152" DrawAspect="Content" ObjectID="_1468075842" r:id="rId229">
            <o:LockedField>false</o:LockedField>
          </o:OLEObject>
        </w:object>
      </w:r>
      <w:r>
        <w:rPr>
          <w:rFonts w:ascii="Times New Roman" w:hAnsi="Times New Roman"/>
        </w:rPr>
        <w:t>，</w:t>
      </w:r>
      <w:r>
        <w:rPr>
          <w:rFonts w:ascii="Times New Roman" w:hAnsi="Times New Roman"/>
        </w:rPr>
        <w:object>
          <v:shape id="_x0000_i1153" o:spt="75" alt="eqId10b9f48b80427d1ec649873cb6aac731" type="#_x0000_t75" style="height:14.25pt;width:34.5pt;" o:ole="t" filled="f" o:preferrelative="t" stroked="f" coordsize="21600,21600">
            <v:path/>
            <v:fill on="f" focussize="0,0"/>
            <v:stroke on="f" joinstyle="miter"/>
            <v:imagedata r:id="rId232" o:title="eqId10b9f48b80427d1ec649873cb6aac731"/>
            <o:lock v:ext="edit" aspectratio="t"/>
            <w10:wrap type="none"/>
            <w10:anchorlock/>
          </v:shape>
          <o:OLEObject Type="Embed" ProgID="Equation.DSMT4" ShapeID="_x0000_i1153" DrawAspect="Content" ObjectID="_1468075843" r:id="rId231">
            <o:LockedField>false</o:LockedField>
          </o:OLEObject>
        </w:object>
      </w:r>
      <w:r>
        <w:rPr>
          <w:rFonts w:ascii="Times New Roman" w:hAnsi="Times New Roman"/>
        </w:rPr>
        <w:t>，试求</w:t>
      </w:r>
      <w:r>
        <w:rPr>
          <w:rFonts w:ascii="Times New Roman" w:hAnsi="Times New Roman"/>
        </w:rPr>
        <w:object>
          <v:shape id="_x0000_i1154" o:spt="75" alt="eqIdd053b14c8588eee2acbbe44fc37a6886" type="#_x0000_t75" style="height:12pt;width:9.75pt;" o:ole="t" filled="f" o:preferrelative="t" stroked="f" coordsize="21600,21600">
            <v:path/>
            <v:fill on="f" focussize="0,0"/>
            <v:stroke on="f" joinstyle="miter"/>
            <v:imagedata r:id="rId208" o:title="eqIdd053b14c8588eee2acbbe44fc37a6886"/>
            <o:lock v:ext="edit" aspectratio="t"/>
            <w10:wrap type="none"/>
            <w10:anchorlock/>
          </v:shape>
          <o:OLEObject Type="Embed" ProgID="Equation.DSMT4" ShapeID="_x0000_i1154" DrawAspect="Content" ObjectID="_1468075844" r:id="rId233">
            <o:LockedField>false</o:LockedField>
          </o:OLEObject>
        </w:object>
      </w:r>
      <w:r>
        <w:rPr>
          <w:rFonts w:ascii="Times New Roman" w:hAnsi="Times New Roman"/>
        </w:rPr>
        <w:t>与</w:t>
      </w:r>
      <w:r>
        <w:rPr>
          <w:rFonts w:ascii="Times New Roman" w:hAnsi="Times New Roman"/>
        </w:rPr>
        <w:object>
          <v:shape id="_x0000_i1155" o:spt="75" alt="eqId81dea63b8ce3e51adf66cf7b9982a248" type="#_x0000_t75" style="height:9.75pt;width:9pt;" o:ole="t" filled="f" o:preferrelative="t" stroked="f" coordsize="21600,21600">
            <v:path/>
            <v:fill on="f" focussize="0,0"/>
            <v:stroke on="f" joinstyle="miter"/>
            <v:imagedata r:id="rId195" o:title="eqId81dea63b8ce3e51adf66cf7b9982a248"/>
            <o:lock v:ext="edit" aspectratio="t"/>
            <w10:wrap type="none"/>
            <w10:anchorlock/>
          </v:shape>
          <o:OLEObject Type="Embed" ProgID="Equation.DSMT4" ShapeID="_x0000_i1155" DrawAspect="Content" ObjectID="_1468075845" r:id="rId234">
            <o:LockedField>false</o:LockedField>
          </o:OLEObject>
        </w:object>
      </w:r>
      <w:r>
        <w:rPr>
          <w:rFonts w:ascii="Times New Roman" w:hAnsi="Times New Roman"/>
        </w:rPr>
        <w:t>之间的函数关系式，并写出函数的定义域．</w:t>
      </w:r>
    </w:p>
    <w:sectPr>
      <w:headerReference r:id="rId3" w:type="default"/>
      <w:footerReference r:id="rId5" w:type="default"/>
      <w:headerReference r:id="rId4" w:type="even"/>
      <w:footerReference r:id="rId6"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1</w:t>
    </w:r>
    <w:r>
      <w:rPr>
        <w:rStyle w:val="91"/>
        <w:rFonts w:hint="eastAsia"/>
        <w:lang w:eastAsia="zh-CN"/>
      </w:rPr>
      <w:fldChar w:fldCharType="end"/>
    </w:r>
  </w:p>
  <w:p w14:paraId="30D98969">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2</w:t>
    </w:r>
    <w:r>
      <w:rPr>
        <w:rStyle w:val="91"/>
        <w:rFonts w:hint="eastAsia"/>
        <w:lang w:eastAsia="zh-CN"/>
      </w:rPr>
      <w:fldChar w:fldCharType="end"/>
    </w:r>
    <w:bookmarkStart w:id="3" w:name="_GoBack"/>
    <w:bookmarkEnd w:id="3"/>
  </w:p>
  <w:p w14:paraId="5936F3B3">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BFC9F">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99437">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NotTrackMove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5MTc4MTdmMTI4MTEzNDJlZjAwYTUyZDU2NjZhZmQifQ=="/>
  </w:docVars>
  <w:rsids>
    <w:rsidRoot w:val="00B85E42"/>
    <w:rsid w:val="00000451"/>
    <w:rsid w:val="0000125F"/>
    <w:rsid w:val="0000154A"/>
    <w:rsid w:val="0000163D"/>
    <w:rsid w:val="00002A1D"/>
    <w:rsid w:val="000042A8"/>
    <w:rsid w:val="00004BD7"/>
    <w:rsid w:val="000058DD"/>
    <w:rsid w:val="000063F2"/>
    <w:rsid w:val="000120CF"/>
    <w:rsid w:val="0001622A"/>
    <w:rsid w:val="000166EE"/>
    <w:rsid w:val="00016873"/>
    <w:rsid w:val="00023220"/>
    <w:rsid w:val="000253FC"/>
    <w:rsid w:val="000254E1"/>
    <w:rsid w:val="00030C5C"/>
    <w:rsid w:val="000315A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229"/>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594E"/>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595E"/>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46A4"/>
    <w:rsid w:val="0027546C"/>
    <w:rsid w:val="0027755A"/>
    <w:rsid w:val="002821EF"/>
    <w:rsid w:val="00283E22"/>
    <w:rsid w:val="0028474B"/>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9186E"/>
    <w:rsid w:val="00392152"/>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3F9"/>
    <w:rsid w:val="003F549E"/>
    <w:rsid w:val="003F7544"/>
    <w:rsid w:val="00400480"/>
    <w:rsid w:val="0040225A"/>
    <w:rsid w:val="00410877"/>
    <w:rsid w:val="004112A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2540"/>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45A8"/>
    <w:rsid w:val="007A5B90"/>
    <w:rsid w:val="007A5FF5"/>
    <w:rsid w:val="007B16A0"/>
    <w:rsid w:val="007B1775"/>
    <w:rsid w:val="007B5645"/>
    <w:rsid w:val="007B6A26"/>
    <w:rsid w:val="007B6EDB"/>
    <w:rsid w:val="007C0F2C"/>
    <w:rsid w:val="007C2049"/>
    <w:rsid w:val="007C343C"/>
    <w:rsid w:val="007C56B1"/>
    <w:rsid w:val="007C6777"/>
    <w:rsid w:val="007D326B"/>
    <w:rsid w:val="007D33A8"/>
    <w:rsid w:val="007D65E1"/>
    <w:rsid w:val="007E3C40"/>
    <w:rsid w:val="007E760F"/>
    <w:rsid w:val="007F0B19"/>
    <w:rsid w:val="007F0F7D"/>
    <w:rsid w:val="007F15B0"/>
    <w:rsid w:val="007F1FD4"/>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063E"/>
    <w:rsid w:val="00901982"/>
    <w:rsid w:val="009050D7"/>
    <w:rsid w:val="00906982"/>
    <w:rsid w:val="00915796"/>
    <w:rsid w:val="00916E1D"/>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11C5"/>
    <w:rsid w:val="00991260"/>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321E"/>
    <w:rsid w:val="00AB7E4F"/>
    <w:rsid w:val="00AC0BC0"/>
    <w:rsid w:val="00AC132B"/>
    <w:rsid w:val="00AC1A5E"/>
    <w:rsid w:val="00AC32E0"/>
    <w:rsid w:val="00AC5B21"/>
    <w:rsid w:val="00AC77CA"/>
    <w:rsid w:val="00AD0850"/>
    <w:rsid w:val="00AD246D"/>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33A1"/>
    <w:rsid w:val="00C74788"/>
    <w:rsid w:val="00C75236"/>
    <w:rsid w:val="00C77645"/>
    <w:rsid w:val="00C802CD"/>
    <w:rsid w:val="00C80F2D"/>
    <w:rsid w:val="00C81E60"/>
    <w:rsid w:val="00C82061"/>
    <w:rsid w:val="00C83BC7"/>
    <w:rsid w:val="00C84CEF"/>
    <w:rsid w:val="00C8502C"/>
    <w:rsid w:val="00C8527B"/>
    <w:rsid w:val="00C85D7B"/>
    <w:rsid w:val="00C86DEB"/>
    <w:rsid w:val="00C90AD3"/>
    <w:rsid w:val="00C90DA5"/>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54C99"/>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3E8D"/>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C5A82"/>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EF6829"/>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01BE3604"/>
    <w:rsid w:val="025C7268"/>
    <w:rsid w:val="03EB6DCB"/>
    <w:rsid w:val="10233173"/>
    <w:rsid w:val="1E157715"/>
    <w:rsid w:val="221944A3"/>
    <w:rsid w:val="31D93236"/>
    <w:rsid w:val="3CDA4ACA"/>
    <w:rsid w:val="4375622D"/>
    <w:rsid w:val="4740402F"/>
    <w:rsid w:val="4A710D13"/>
    <w:rsid w:val="4D1F46E6"/>
    <w:rsid w:val="5185214A"/>
    <w:rsid w:val="51884168"/>
    <w:rsid w:val="5AE900E2"/>
    <w:rsid w:val="5B5F530E"/>
    <w:rsid w:val="697274F4"/>
    <w:rsid w:val="6D745F31"/>
    <w:rsid w:val="6D811557"/>
    <w:rsid w:val="70457711"/>
    <w:rsid w:val="71432549"/>
    <w:rsid w:val="7C7F7ED7"/>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uiPriority="99" w:semiHidden="0" w:name="index 4"/>
    <w:lsdException w:qFormat="1" w:uiPriority="99" w:semiHidden="0" w:name="index 5"/>
    <w:lsdException w:qFormat="1" w:uiPriority="99" w:semiHidden="0" w:name="index 6"/>
    <w:lsdException w:qFormat="1" w:uiPriority="99" w:semiHidden="0" w:name="index 7"/>
    <w:lsdException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unhideWhenUsed="0" w:uiPriority="99"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uiPriority="99" w:semiHidden="0" w:name="List 2"/>
    <w:lsdException w:qFormat="1" w:uiPriority="99" w:semiHidden="0" w:name="List 3"/>
    <w:lsdException w:qFormat="1" w:uiPriority="99" w:semiHidden="0" w:name="List 4"/>
    <w:lsdException w:qFormat="1" w:uiPriority="99" w:semiHidden="0" w:name="List 5"/>
    <w:lsdException w:uiPriority="99" w:semiHidden="0" w:name="List Bullet 2"/>
    <w:lsdException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uiPriority="99" w:semiHidden="0" w:name="Note Heading"/>
    <w:lsdException w:qFormat="1" w:uiPriority="99" w:semiHidden="0" w:name="Body Text 2"/>
    <w:lsdException w:uiPriority="99" w:semiHidden="0" w:name="Body Text 3"/>
    <w:lsdException w:qFormat="1" w:uiPriority="99" w:semiHidden="0" w:name="Body Text Indent 2"/>
    <w:lsdException w:qFormat="1" w:uiPriority="99" w:semiHidden="0" w:name="Body Text Indent 3"/>
    <w:lsdException w:qFormat="1" w:uiPriority="99"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99" w:semiHidden="0" w:name="Normal (Web)"/>
    <w:lsdException w:uiPriority="99" w:name="HTML Acronym"/>
    <w:lsdException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4"/>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5"/>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96"/>
    <w:qFormat/>
    <w:uiPriority w:val="9"/>
    <w:pPr>
      <w:keepNext/>
      <w:keepLines/>
      <w:spacing w:before="260" w:after="260" w:line="416" w:lineRule="auto"/>
      <w:outlineLvl w:val="2"/>
    </w:pPr>
    <w:rPr>
      <w:b/>
      <w:bCs/>
      <w:sz w:val="32"/>
      <w:szCs w:val="32"/>
    </w:rPr>
  </w:style>
  <w:style w:type="paragraph" w:styleId="6">
    <w:name w:val="heading 4"/>
    <w:basedOn w:val="1"/>
    <w:next w:val="1"/>
    <w:link w:val="97"/>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98"/>
    <w:qFormat/>
    <w:uiPriority w:val="9"/>
    <w:pPr>
      <w:keepNext/>
      <w:keepLines/>
      <w:spacing w:before="280" w:after="290" w:line="376" w:lineRule="auto"/>
      <w:outlineLvl w:val="4"/>
    </w:pPr>
    <w:rPr>
      <w:b/>
      <w:bCs/>
      <w:sz w:val="28"/>
      <w:szCs w:val="28"/>
    </w:rPr>
  </w:style>
  <w:style w:type="paragraph" w:styleId="8">
    <w:name w:val="heading 6"/>
    <w:basedOn w:val="1"/>
    <w:next w:val="1"/>
    <w:link w:val="99"/>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100"/>
    <w:qFormat/>
    <w:uiPriority w:val="9"/>
    <w:pPr>
      <w:keepNext/>
      <w:keepLines/>
      <w:spacing w:before="240" w:after="64" w:line="320" w:lineRule="auto"/>
      <w:outlineLvl w:val="6"/>
    </w:pPr>
    <w:rPr>
      <w:b/>
      <w:bCs/>
      <w:sz w:val="24"/>
      <w:szCs w:val="24"/>
    </w:rPr>
  </w:style>
  <w:style w:type="paragraph" w:styleId="10">
    <w:name w:val="heading 8"/>
    <w:basedOn w:val="1"/>
    <w:next w:val="1"/>
    <w:link w:val="101"/>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2"/>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uiPriority w:val="1"/>
  </w:style>
  <w:style w:type="table" w:default="1" w:styleId="88">
    <w:name w:val="Normal Table"/>
    <w:semiHidden/>
    <w:unhideWhenUsed/>
    <w:uiPriority w:val="99"/>
    <w:tblPr>
      <w:tblCellMar>
        <w:top w:w="0" w:type="dxa"/>
        <w:left w:w="108" w:type="dxa"/>
        <w:bottom w:w="0" w:type="dxa"/>
        <w:right w:w="108" w:type="dxa"/>
      </w:tblCellMar>
    </w:tblPr>
  </w:style>
  <w:style w:type="paragraph" w:styleId="2">
    <w:name w:val="macro"/>
    <w:link w:val="93"/>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3"/>
    <w:unhideWhenUsed/>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uiPriority w:val="99"/>
    <w:pPr>
      <w:ind w:left="1400" w:leftChars="1400"/>
    </w:pPr>
  </w:style>
  <w:style w:type="paragraph" w:styleId="19">
    <w:name w:val="E-mail Signature"/>
    <w:basedOn w:val="1"/>
    <w:link w:val="104"/>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05"/>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06"/>
    <w:uiPriority w:val="99"/>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7"/>
    <w:unhideWhenUsed/>
    <w:qFormat/>
    <w:uiPriority w:val="99"/>
  </w:style>
  <w:style w:type="paragraph" w:styleId="31">
    <w:name w:val="Body Text 3"/>
    <w:basedOn w:val="1"/>
    <w:link w:val="108"/>
    <w:unhideWhenUsed/>
    <w:uiPriority w:val="99"/>
    <w:pPr>
      <w:spacing w:after="120"/>
    </w:pPr>
    <w:rPr>
      <w:sz w:val="16"/>
      <w:szCs w:val="16"/>
    </w:rPr>
  </w:style>
  <w:style w:type="paragraph" w:styleId="32">
    <w:name w:val="Closing"/>
    <w:basedOn w:val="1"/>
    <w:link w:val="109"/>
    <w:unhideWhenUsed/>
    <w:qFormat/>
    <w:uiPriority w:val="99"/>
    <w:pPr>
      <w:ind w:left="100" w:leftChars="2100"/>
    </w:pPr>
  </w:style>
  <w:style w:type="paragraph" w:styleId="33">
    <w:name w:val="List Bullet 3"/>
    <w:basedOn w:val="1"/>
    <w:unhideWhenUsed/>
    <w:uiPriority w:val="99"/>
    <w:pPr>
      <w:numPr>
        <w:ilvl w:val="0"/>
        <w:numId w:val="5"/>
      </w:numPr>
      <w:contextualSpacing/>
    </w:pPr>
  </w:style>
  <w:style w:type="paragraph" w:styleId="34">
    <w:name w:val="Body Text"/>
    <w:basedOn w:val="1"/>
    <w:link w:val="110"/>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1"/>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uiPriority w:val="99"/>
    <w:pPr>
      <w:numPr>
        <w:ilvl w:val="0"/>
        <w:numId w:val="7"/>
      </w:numPr>
      <w:contextualSpacing/>
    </w:pPr>
  </w:style>
  <w:style w:type="paragraph" w:styleId="41">
    <w:name w:val="HTML Address"/>
    <w:basedOn w:val="1"/>
    <w:link w:val="112"/>
    <w:unhideWhenUsed/>
    <w:uiPriority w:val="99"/>
    <w:rPr>
      <w:i/>
      <w:iCs/>
    </w:rPr>
  </w:style>
  <w:style w:type="paragraph" w:styleId="42">
    <w:name w:val="index 4"/>
    <w:basedOn w:val="1"/>
    <w:next w:val="1"/>
    <w:unhideWhenUsed/>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3"/>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4"/>
    <w:unhideWhenUsed/>
    <w:qFormat/>
    <w:uiPriority w:val="99"/>
    <w:pPr>
      <w:ind w:left="100" w:leftChars="2500"/>
    </w:pPr>
  </w:style>
  <w:style w:type="paragraph" w:styleId="51">
    <w:name w:val="Body Text Indent 2"/>
    <w:basedOn w:val="1"/>
    <w:link w:val="115"/>
    <w:unhideWhenUsed/>
    <w:qFormat/>
    <w:uiPriority w:val="99"/>
    <w:pPr>
      <w:spacing w:after="120" w:line="480" w:lineRule="auto"/>
      <w:ind w:left="420" w:leftChars="200"/>
    </w:pPr>
  </w:style>
  <w:style w:type="paragraph" w:styleId="52">
    <w:name w:val="endnote text"/>
    <w:basedOn w:val="1"/>
    <w:link w:val="116"/>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7"/>
    <w:unhideWhenUsed/>
    <w:qFormat/>
    <w:uiPriority w:val="99"/>
    <w:rPr>
      <w:kern w:val="0"/>
      <w:sz w:val="18"/>
      <w:szCs w:val="18"/>
    </w:rPr>
  </w:style>
  <w:style w:type="paragraph" w:styleId="55">
    <w:name w:val="footer"/>
    <w:basedOn w:val="1"/>
    <w:link w:val="118"/>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1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0"/>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1"/>
    <w:qFormat/>
    <w:uiPriority w:val="11"/>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2"/>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3"/>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4"/>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5"/>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26"/>
    <w:unhideWhenUsed/>
    <w:qFormat/>
    <w:uiPriority w:val="99"/>
    <w:rPr>
      <w:rFonts w:ascii="Courier New" w:hAnsi="Courier New" w:cs="Courier New"/>
      <w:sz w:val="20"/>
      <w:szCs w:val="20"/>
    </w:rPr>
  </w:style>
  <w:style w:type="paragraph" w:styleId="81">
    <w:name w:val="Normal (Web)"/>
    <w:basedOn w:val="1"/>
    <w:link w:val="127"/>
    <w:qFormat/>
    <w:uiPriority w:val="99"/>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28"/>
    <w:qFormat/>
    <w:uiPriority w:val="10"/>
    <w:pPr>
      <w:spacing w:before="240" w:after="60"/>
      <w:jc w:val="center"/>
      <w:outlineLvl w:val="0"/>
    </w:pPr>
    <w:rPr>
      <w:rFonts w:ascii="Cambria" w:hAnsi="Cambria"/>
      <w:b/>
      <w:bCs/>
      <w:sz w:val="32"/>
      <w:szCs w:val="32"/>
    </w:rPr>
  </w:style>
  <w:style w:type="paragraph" w:styleId="85">
    <w:name w:val="annotation subject"/>
    <w:basedOn w:val="28"/>
    <w:next w:val="28"/>
    <w:link w:val="129"/>
    <w:unhideWhenUsed/>
    <w:qFormat/>
    <w:uiPriority w:val="99"/>
    <w:rPr>
      <w:b/>
      <w:bCs/>
      <w:kern w:val="2"/>
      <w:sz w:val="21"/>
      <w:szCs w:val="22"/>
    </w:rPr>
  </w:style>
  <w:style w:type="paragraph" w:styleId="86">
    <w:name w:val="Body Text First Indent"/>
    <w:basedOn w:val="34"/>
    <w:link w:val="130"/>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1"/>
    <w:unhideWhenUsed/>
    <w:qFormat/>
    <w:uiPriority w:val="99"/>
    <w:pPr>
      <w:ind w:firstLine="420" w:firstLineChars="200"/>
    </w:pPr>
  </w:style>
  <w:style w:type="table" w:styleId="89">
    <w:name w:val="Table Grid"/>
    <w:basedOn w:val="88"/>
    <w:qFormat/>
    <w:uiPriority w:val="5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basedOn w:val="90"/>
    <w:semiHidden/>
    <w:unhideWhenUsed/>
    <w:uiPriority w:val="99"/>
  </w:style>
  <w:style w:type="character" w:styleId="92">
    <w:name w:val="annotation reference"/>
    <w:qFormat/>
    <w:uiPriority w:val="99"/>
    <w:rPr>
      <w:sz w:val="21"/>
      <w:szCs w:val="21"/>
    </w:rPr>
  </w:style>
  <w:style w:type="character" w:customStyle="1" w:styleId="93">
    <w:name w:val="宏文本 字符"/>
    <w:link w:val="2"/>
    <w:semiHidden/>
    <w:qFormat/>
    <w:uiPriority w:val="99"/>
    <w:rPr>
      <w:rFonts w:ascii="Courier New" w:hAnsi="Courier New" w:cs="Courier New"/>
      <w:kern w:val="2"/>
      <w:sz w:val="24"/>
      <w:szCs w:val="24"/>
    </w:rPr>
  </w:style>
  <w:style w:type="character" w:customStyle="1" w:styleId="94">
    <w:name w:val="标题 1 字符"/>
    <w:link w:val="3"/>
    <w:qFormat/>
    <w:uiPriority w:val="9"/>
    <w:rPr>
      <w:b/>
      <w:bCs/>
      <w:kern w:val="44"/>
      <w:sz w:val="44"/>
      <w:szCs w:val="44"/>
    </w:rPr>
  </w:style>
  <w:style w:type="character" w:customStyle="1" w:styleId="95">
    <w:name w:val="标题 2 字符"/>
    <w:link w:val="4"/>
    <w:semiHidden/>
    <w:qFormat/>
    <w:uiPriority w:val="9"/>
    <w:rPr>
      <w:rFonts w:ascii="Cambria" w:hAnsi="Cambria" w:eastAsia="宋体" w:cs="Times New Roman"/>
      <w:b/>
      <w:bCs/>
      <w:kern w:val="2"/>
      <w:sz w:val="32"/>
      <w:szCs w:val="32"/>
    </w:rPr>
  </w:style>
  <w:style w:type="character" w:customStyle="1" w:styleId="96">
    <w:name w:val="标题 3 字符"/>
    <w:link w:val="5"/>
    <w:semiHidden/>
    <w:qFormat/>
    <w:uiPriority w:val="9"/>
    <w:rPr>
      <w:b/>
      <w:bCs/>
      <w:kern w:val="2"/>
      <w:sz w:val="32"/>
      <w:szCs w:val="32"/>
    </w:rPr>
  </w:style>
  <w:style w:type="character" w:customStyle="1" w:styleId="97">
    <w:name w:val="标题 4 字符"/>
    <w:link w:val="6"/>
    <w:semiHidden/>
    <w:qFormat/>
    <w:uiPriority w:val="9"/>
    <w:rPr>
      <w:rFonts w:ascii="Cambria" w:hAnsi="Cambria" w:eastAsia="宋体" w:cs="Times New Roman"/>
      <w:b/>
      <w:bCs/>
      <w:kern w:val="2"/>
      <w:sz w:val="28"/>
      <w:szCs w:val="28"/>
    </w:rPr>
  </w:style>
  <w:style w:type="character" w:customStyle="1" w:styleId="98">
    <w:name w:val="标题 5 字符"/>
    <w:link w:val="7"/>
    <w:semiHidden/>
    <w:qFormat/>
    <w:uiPriority w:val="9"/>
    <w:rPr>
      <w:b/>
      <w:bCs/>
      <w:kern w:val="2"/>
      <w:sz w:val="28"/>
      <w:szCs w:val="28"/>
    </w:rPr>
  </w:style>
  <w:style w:type="character" w:customStyle="1" w:styleId="99">
    <w:name w:val="标题 6 字符"/>
    <w:link w:val="8"/>
    <w:semiHidden/>
    <w:qFormat/>
    <w:uiPriority w:val="9"/>
    <w:rPr>
      <w:rFonts w:ascii="Cambria" w:hAnsi="Cambria" w:eastAsia="宋体" w:cs="Times New Roman"/>
      <w:b/>
      <w:bCs/>
      <w:kern w:val="2"/>
      <w:sz w:val="24"/>
      <w:szCs w:val="24"/>
    </w:rPr>
  </w:style>
  <w:style w:type="character" w:customStyle="1" w:styleId="100">
    <w:name w:val="标题 7 字符"/>
    <w:link w:val="9"/>
    <w:semiHidden/>
    <w:qFormat/>
    <w:uiPriority w:val="9"/>
    <w:rPr>
      <w:b/>
      <w:bCs/>
      <w:kern w:val="2"/>
      <w:sz w:val="24"/>
      <w:szCs w:val="24"/>
    </w:rPr>
  </w:style>
  <w:style w:type="character" w:customStyle="1" w:styleId="101">
    <w:name w:val="标题 8 字符"/>
    <w:link w:val="10"/>
    <w:semiHidden/>
    <w:qFormat/>
    <w:uiPriority w:val="9"/>
    <w:rPr>
      <w:rFonts w:ascii="Cambria" w:hAnsi="Cambria" w:eastAsia="宋体" w:cs="Times New Roman"/>
      <w:kern w:val="2"/>
      <w:sz w:val="24"/>
      <w:szCs w:val="24"/>
    </w:rPr>
  </w:style>
  <w:style w:type="character" w:customStyle="1" w:styleId="102">
    <w:name w:val="标题 9 字符"/>
    <w:link w:val="11"/>
    <w:semiHidden/>
    <w:qFormat/>
    <w:uiPriority w:val="9"/>
    <w:rPr>
      <w:rFonts w:ascii="Cambria" w:hAnsi="Cambria" w:eastAsia="宋体" w:cs="Times New Roman"/>
      <w:kern w:val="2"/>
      <w:sz w:val="21"/>
      <w:szCs w:val="21"/>
    </w:rPr>
  </w:style>
  <w:style w:type="character" w:customStyle="1" w:styleId="103">
    <w:name w:val="注释标题 字符"/>
    <w:link w:val="16"/>
    <w:semiHidden/>
    <w:qFormat/>
    <w:uiPriority w:val="99"/>
    <w:rPr>
      <w:kern w:val="2"/>
      <w:sz w:val="21"/>
      <w:szCs w:val="22"/>
    </w:rPr>
  </w:style>
  <w:style w:type="character" w:customStyle="1" w:styleId="104">
    <w:name w:val="电子邮件签名 字符"/>
    <w:link w:val="19"/>
    <w:semiHidden/>
    <w:qFormat/>
    <w:uiPriority w:val="99"/>
    <w:rPr>
      <w:kern w:val="2"/>
      <w:sz w:val="21"/>
      <w:szCs w:val="22"/>
    </w:rPr>
  </w:style>
  <w:style w:type="character" w:customStyle="1" w:styleId="105">
    <w:name w:val="文档结构图 字符"/>
    <w:link w:val="26"/>
    <w:semiHidden/>
    <w:qFormat/>
    <w:uiPriority w:val="99"/>
    <w:rPr>
      <w:rFonts w:ascii="宋体"/>
      <w:kern w:val="2"/>
      <w:sz w:val="18"/>
      <w:szCs w:val="18"/>
    </w:rPr>
  </w:style>
  <w:style w:type="character" w:customStyle="1" w:styleId="106">
    <w:name w:val="批注文字 字符"/>
    <w:link w:val="28"/>
    <w:qFormat/>
    <w:uiPriority w:val="99"/>
    <w:rPr>
      <w:rFonts w:ascii="Times New Roman" w:hAnsi="Times New Roman" w:eastAsia="宋体" w:cs="Times New Roman"/>
      <w:szCs w:val="24"/>
    </w:rPr>
  </w:style>
  <w:style w:type="character" w:customStyle="1" w:styleId="107">
    <w:name w:val="称呼 字符"/>
    <w:link w:val="30"/>
    <w:semiHidden/>
    <w:qFormat/>
    <w:uiPriority w:val="99"/>
    <w:rPr>
      <w:kern w:val="2"/>
      <w:sz w:val="21"/>
      <w:szCs w:val="22"/>
    </w:rPr>
  </w:style>
  <w:style w:type="character" w:customStyle="1" w:styleId="108">
    <w:name w:val="正文文本 3 字符"/>
    <w:link w:val="31"/>
    <w:semiHidden/>
    <w:qFormat/>
    <w:uiPriority w:val="99"/>
    <w:rPr>
      <w:kern w:val="2"/>
      <w:sz w:val="16"/>
      <w:szCs w:val="16"/>
    </w:rPr>
  </w:style>
  <w:style w:type="character" w:customStyle="1" w:styleId="109">
    <w:name w:val="结束语 字符"/>
    <w:link w:val="32"/>
    <w:semiHidden/>
    <w:qFormat/>
    <w:uiPriority w:val="99"/>
    <w:rPr>
      <w:kern w:val="2"/>
      <w:sz w:val="21"/>
      <w:szCs w:val="22"/>
    </w:rPr>
  </w:style>
  <w:style w:type="character" w:customStyle="1" w:styleId="110">
    <w:name w:val="正文文本 字符"/>
    <w:link w:val="34"/>
    <w:qFormat/>
    <w:uiPriority w:val="0"/>
    <w:rPr>
      <w:rFonts w:ascii="宋体" w:hAnsi="Times New Roman"/>
      <w:sz w:val="18"/>
      <w:szCs w:val="18"/>
      <w:shd w:val="clear" w:color="auto" w:fill="FFFFFF"/>
    </w:rPr>
  </w:style>
  <w:style w:type="character" w:customStyle="1" w:styleId="111">
    <w:name w:val="正文文本缩进 字符"/>
    <w:link w:val="35"/>
    <w:semiHidden/>
    <w:qFormat/>
    <w:uiPriority w:val="99"/>
    <w:rPr>
      <w:kern w:val="2"/>
      <w:sz w:val="21"/>
      <w:szCs w:val="22"/>
    </w:rPr>
  </w:style>
  <w:style w:type="character" w:customStyle="1" w:styleId="112">
    <w:name w:val="HTML 地址 字符"/>
    <w:link w:val="41"/>
    <w:semiHidden/>
    <w:qFormat/>
    <w:uiPriority w:val="99"/>
    <w:rPr>
      <w:i/>
      <w:iCs/>
      <w:kern w:val="2"/>
      <w:sz w:val="21"/>
      <w:szCs w:val="22"/>
    </w:rPr>
  </w:style>
  <w:style w:type="character" w:customStyle="1" w:styleId="113">
    <w:name w:val="纯文本 字符"/>
    <w:link w:val="45"/>
    <w:qFormat/>
    <w:uiPriority w:val="0"/>
    <w:rPr>
      <w:rFonts w:ascii="宋体" w:hAnsi="Courier New" w:eastAsia="宋体" w:cs="Courier New"/>
      <w:szCs w:val="21"/>
    </w:rPr>
  </w:style>
  <w:style w:type="character" w:customStyle="1" w:styleId="114">
    <w:name w:val="日期 字符"/>
    <w:link w:val="50"/>
    <w:semiHidden/>
    <w:qFormat/>
    <w:uiPriority w:val="99"/>
    <w:rPr>
      <w:kern w:val="2"/>
      <w:sz w:val="21"/>
      <w:szCs w:val="22"/>
    </w:rPr>
  </w:style>
  <w:style w:type="character" w:customStyle="1" w:styleId="115">
    <w:name w:val="正文文本缩进 2 字符"/>
    <w:link w:val="51"/>
    <w:semiHidden/>
    <w:qFormat/>
    <w:uiPriority w:val="99"/>
    <w:rPr>
      <w:kern w:val="2"/>
      <w:sz w:val="21"/>
      <w:szCs w:val="22"/>
    </w:rPr>
  </w:style>
  <w:style w:type="character" w:customStyle="1" w:styleId="116">
    <w:name w:val="尾注文本 字符"/>
    <w:link w:val="52"/>
    <w:semiHidden/>
    <w:qFormat/>
    <w:uiPriority w:val="99"/>
    <w:rPr>
      <w:kern w:val="2"/>
      <w:sz w:val="21"/>
      <w:szCs w:val="22"/>
    </w:rPr>
  </w:style>
  <w:style w:type="character" w:customStyle="1" w:styleId="117">
    <w:name w:val="批注框文本 字符"/>
    <w:link w:val="54"/>
    <w:semiHidden/>
    <w:qFormat/>
    <w:uiPriority w:val="99"/>
    <w:rPr>
      <w:sz w:val="18"/>
      <w:szCs w:val="18"/>
    </w:rPr>
  </w:style>
  <w:style w:type="character" w:customStyle="1" w:styleId="118">
    <w:name w:val="页脚 字符"/>
    <w:link w:val="55"/>
    <w:qFormat/>
    <w:uiPriority w:val="99"/>
    <w:rPr>
      <w:sz w:val="18"/>
      <w:szCs w:val="18"/>
    </w:rPr>
  </w:style>
  <w:style w:type="character" w:customStyle="1" w:styleId="119">
    <w:name w:val="页眉 字符"/>
    <w:link w:val="57"/>
    <w:qFormat/>
    <w:uiPriority w:val="99"/>
    <w:rPr>
      <w:sz w:val="18"/>
      <w:szCs w:val="18"/>
    </w:rPr>
  </w:style>
  <w:style w:type="character" w:customStyle="1" w:styleId="120">
    <w:name w:val="签名 字符"/>
    <w:link w:val="58"/>
    <w:semiHidden/>
    <w:qFormat/>
    <w:uiPriority w:val="99"/>
    <w:rPr>
      <w:kern w:val="2"/>
      <w:sz w:val="21"/>
      <w:szCs w:val="22"/>
    </w:rPr>
  </w:style>
  <w:style w:type="character" w:customStyle="1" w:styleId="121">
    <w:name w:val="副标题 字符"/>
    <w:link w:val="64"/>
    <w:qFormat/>
    <w:uiPriority w:val="11"/>
    <w:rPr>
      <w:rFonts w:ascii="Cambria" w:hAnsi="Cambria" w:cs="Times New Roman"/>
      <w:b/>
      <w:bCs/>
      <w:kern w:val="28"/>
      <w:sz w:val="32"/>
      <w:szCs w:val="32"/>
    </w:rPr>
  </w:style>
  <w:style w:type="character" w:customStyle="1" w:styleId="122">
    <w:name w:val="脚注文本 字符"/>
    <w:link w:val="67"/>
    <w:semiHidden/>
    <w:qFormat/>
    <w:uiPriority w:val="99"/>
    <w:rPr>
      <w:kern w:val="2"/>
      <w:sz w:val="18"/>
      <w:szCs w:val="18"/>
    </w:rPr>
  </w:style>
  <w:style w:type="character" w:customStyle="1" w:styleId="123">
    <w:name w:val="正文文本缩进 3 字符"/>
    <w:link w:val="70"/>
    <w:semiHidden/>
    <w:qFormat/>
    <w:uiPriority w:val="99"/>
    <w:rPr>
      <w:kern w:val="2"/>
      <w:sz w:val="16"/>
      <w:szCs w:val="16"/>
    </w:rPr>
  </w:style>
  <w:style w:type="character" w:customStyle="1" w:styleId="124">
    <w:name w:val="正文文本 2 字符"/>
    <w:link w:val="76"/>
    <w:semiHidden/>
    <w:qFormat/>
    <w:uiPriority w:val="99"/>
    <w:rPr>
      <w:kern w:val="2"/>
      <w:sz w:val="21"/>
      <w:szCs w:val="22"/>
    </w:rPr>
  </w:style>
  <w:style w:type="character" w:customStyle="1" w:styleId="125">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6">
    <w:name w:val="HTML 预设格式 字符"/>
    <w:link w:val="80"/>
    <w:semiHidden/>
    <w:qFormat/>
    <w:uiPriority w:val="99"/>
    <w:rPr>
      <w:rFonts w:ascii="Courier New" w:hAnsi="Courier New" w:cs="Courier New"/>
      <w:kern w:val="2"/>
    </w:rPr>
  </w:style>
  <w:style w:type="character" w:customStyle="1" w:styleId="127">
    <w:name w:val="普通(网站) 字符"/>
    <w:link w:val="81"/>
    <w:qFormat/>
    <w:uiPriority w:val="0"/>
    <w:rPr>
      <w:rFonts w:ascii="宋体" w:hAnsi="宋体" w:eastAsia="宋体" w:cs="宋体"/>
      <w:kern w:val="0"/>
      <w:sz w:val="24"/>
      <w:szCs w:val="24"/>
    </w:rPr>
  </w:style>
  <w:style w:type="character" w:customStyle="1" w:styleId="128">
    <w:name w:val="标题 字符"/>
    <w:link w:val="84"/>
    <w:qFormat/>
    <w:uiPriority w:val="10"/>
    <w:rPr>
      <w:rFonts w:ascii="Cambria" w:hAnsi="Cambria" w:cs="Times New Roman"/>
      <w:b/>
      <w:bCs/>
      <w:kern w:val="2"/>
      <w:sz w:val="32"/>
      <w:szCs w:val="32"/>
    </w:rPr>
  </w:style>
  <w:style w:type="character" w:customStyle="1" w:styleId="129">
    <w:name w:val="批注主题 字符"/>
    <w:link w:val="85"/>
    <w:semiHidden/>
    <w:qFormat/>
    <w:uiPriority w:val="99"/>
    <w:rPr>
      <w:rFonts w:ascii="Times New Roman" w:hAnsi="Times New Roman" w:eastAsia="宋体" w:cs="Times New Roman"/>
      <w:b/>
      <w:bCs/>
      <w:kern w:val="2"/>
      <w:sz w:val="21"/>
      <w:szCs w:val="22"/>
    </w:rPr>
  </w:style>
  <w:style w:type="character" w:customStyle="1" w:styleId="130">
    <w:name w:val="正文首行缩进 字符"/>
    <w:link w:val="86"/>
    <w:semiHidden/>
    <w:qFormat/>
    <w:uiPriority w:val="99"/>
    <w:rPr>
      <w:rFonts w:ascii="宋体" w:hAnsi="Times New Roman"/>
      <w:kern w:val="2"/>
      <w:sz w:val="21"/>
      <w:szCs w:val="22"/>
      <w:shd w:val="clear" w:color="auto" w:fill="FFFFFF"/>
    </w:rPr>
  </w:style>
  <w:style w:type="character" w:customStyle="1" w:styleId="131">
    <w:name w:val="正文首行缩进 2 字符"/>
    <w:link w:val="87"/>
    <w:semiHidden/>
    <w:qFormat/>
    <w:uiPriority w:val="99"/>
  </w:style>
  <w:style w:type="character" w:customStyle="1" w:styleId="132">
    <w:name w:val="pl*tixk"/>
    <w:qFormat/>
    <w:uiPriority w:val="0"/>
  </w:style>
  <w:style w:type="paragraph" w:customStyle="1" w:styleId="133">
    <w:name w:val="列出段落1"/>
    <w:basedOn w:val="1"/>
    <w:qFormat/>
    <w:uiPriority w:val="0"/>
    <w:pPr>
      <w:ind w:firstLine="420" w:firstLineChars="200"/>
    </w:pPr>
    <w:rPr>
      <w:szCs w:val="21"/>
    </w:rPr>
  </w:style>
  <w:style w:type="paragraph" w:customStyle="1" w:styleId="134">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5">
    <w:name w:val="List Paragraph"/>
    <w:basedOn w:val="1"/>
    <w:qFormat/>
    <w:uiPriority w:val="34"/>
    <w:pPr>
      <w:ind w:firstLine="420" w:firstLineChars="200"/>
    </w:pPr>
  </w:style>
  <w:style w:type="paragraph" w:customStyle="1" w:styleId="136">
    <w:name w:val="DefaultParagraph"/>
    <w:link w:val="137"/>
    <w:qFormat/>
    <w:uiPriority w:val="0"/>
    <w:rPr>
      <w:rFonts w:ascii="Times New Roman" w:hAnsi="Calibri" w:eastAsia="宋体" w:cs="Times New Roman"/>
      <w:kern w:val="2"/>
      <w:sz w:val="21"/>
      <w:szCs w:val="22"/>
      <w:lang w:val="en-US" w:eastAsia="zh-CN" w:bidi="ar-SA"/>
    </w:rPr>
  </w:style>
  <w:style w:type="character" w:customStyle="1" w:styleId="137">
    <w:name w:val="DefaultParagraph Char Char"/>
    <w:link w:val="136"/>
    <w:qFormat/>
    <w:uiPriority w:val="0"/>
    <w:rPr>
      <w:rFonts w:ascii="Times New Roman"/>
      <w:kern w:val="2"/>
      <w:sz w:val="21"/>
      <w:szCs w:val="22"/>
    </w:rPr>
  </w:style>
  <w:style w:type="character" w:customStyle="1" w:styleId="138">
    <w:name w:val="tn+ude"/>
    <w:qFormat/>
    <w:uiPriority w:val="0"/>
  </w:style>
  <w:style w:type="paragraph" w:customStyle="1" w:styleId="139">
    <w:name w:val="纯文本_0"/>
    <w:basedOn w:val="1"/>
    <w:link w:val="140"/>
    <w:qFormat/>
    <w:uiPriority w:val="0"/>
    <w:rPr>
      <w:rFonts w:ascii="宋体" w:hAnsi="Courier New"/>
      <w:kern w:val="0"/>
      <w:sz w:val="20"/>
      <w:szCs w:val="21"/>
    </w:rPr>
  </w:style>
  <w:style w:type="character" w:customStyle="1" w:styleId="140">
    <w:name w:val="标题1 Char1"/>
    <w:link w:val="139"/>
    <w:qFormat/>
    <w:locked/>
    <w:uiPriority w:val="0"/>
    <w:rPr>
      <w:rFonts w:ascii="宋体" w:hAnsi="Courier New" w:eastAsia="宋体" w:cs="Courier New"/>
      <w:szCs w:val="21"/>
    </w:rPr>
  </w:style>
  <w:style w:type="paragraph" w:customStyle="1" w:styleId="141">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2">
    <w:name w:val="普通(网站)_0"/>
    <w:basedOn w:val="134"/>
    <w:link w:val="143"/>
    <w:qFormat/>
    <w:uiPriority w:val="0"/>
    <w:pPr>
      <w:widowControl/>
      <w:spacing w:before="100" w:beforeAutospacing="1" w:after="100" w:afterAutospacing="1"/>
      <w:jc w:val="left"/>
    </w:pPr>
    <w:rPr>
      <w:rFonts w:ascii="宋体" w:hAnsi="宋体"/>
      <w:kern w:val="0"/>
      <w:sz w:val="24"/>
      <w:szCs w:val="24"/>
    </w:rPr>
  </w:style>
  <w:style w:type="character" w:customStyle="1" w:styleId="143">
    <w:name w:val="普通(网站)_0 Char"/>
    <w:link w:val="142"/>
    <w:qFormat/>
    <w:locked/>
    <w:uiPriority w:val="0"/>
    <w:rPr>
      <w:rFonts w:ascii="宋体" w:hAnsi="宋体"/>
      <w:sz w:val="24"/>
      <w:szCs w:val="24"/>
    </w:rPr>
  </w:style>
  <w:style w:type="character" w:customStyle="1" w:styleId="144">
    <w:name w:val="正文_0 Char"/>
    <w:link w:val="145"/>
    <w:qFormat/>
    <w:uiPriority w:val="0"/>
    <w:rPr>
      <w:kern w:val="2"/>
      <w:sz w:val="21"/>
      <w:szCs w:val="22"/>
    </w:rPr>
  </w:style>
  <w:style w:type="paragraph" w:customStyle="1" w:styleId="145">
    <w:name w:val="正文_0_0"/>
    <w:link w:val="144"/>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6">
    <w:name w:val="jye_math_selector"/>
    <w:qFormat/>
    <w:uiPriority w:val="0"/>
    <w:rPr>
      <w:rFonts w:hint="default" w:ascii="Times New Roman" w:hAnsi="Times New Roman" w:cs="Times New Roman"/>
    </w:rPr>
  </w:style>
  <w:style w:type="character" w:customStyle="1" w:styleId="147">
    <w:name w:val="apple-converted-space"/>
    <w:uiPriority w:val="0"/>
  </w:style>
  <w:style w:type="paragraph" w:customStyle="1" w:styleId="148">
    <w:name w:val="TOC 标题1"/>
    <w:basedOn w:val="3"/>
    <w:next w:val="1"/>
    <w:qFormat/>
    <w:uiPriority w:val="39"/>
    <w:pPr>
      <w:outlineLvl w:val="9"/>
    </w:pPr>
  </w:style>
  <w:style w:type="paragraph" w:styleId="149">
    <w:name w:val="Intense Quote"/>
    <w:basedOn w:val="1"/>
    <w:next w:val="1"/>
    <w:link w:val="150"/>
    <w:qFormat/>
    <w:uiPriority w:val="30"/>
    <w:pPr>
      <w:pBdr>
        <w:bottom w:val="single" w:color="4F81BD" w:sz="4" w:space="4"/>
      </w:pBdr>
      <w:spacing w:before="200" w:after="280"/>
      <w:ind w:left="936" w:right="936"/>
    </w:pPr>
    <w:rPr>
      <w:b/>
      <w:bCs/>
      <w:i/>
      <w:iCs/>
      <w:color w:val="4F81BD"/>
    </w:rPr>
  </w:style>
  <w:style w:type="character" w:customStyle="1" w:styleId="150">
    <w:name w:val="明显引用 字符"/>
    <w:link w:val="149"/>
    <w:qFormat/>
    <w:uiPriority w:val="30"/>
    <w:rPr>
      <w:b/>
      <w:bCs/>
      <w:i/>
      <w:iCs/>
      <w:color w:val="4F81BD"/>
      <w:kern w:val="2"/>
      <w:sz w:val="21"/>
      <w:szCs w:val="22"/>
    </w:rPr>
  </w:style>
  <w:style w:type="paragraph" w:customStyle="1" w:styleId="151">
    <w:name w:val="书目1"/>
    <w:basedOn w:val="1"/>
    <w:next w:val="1"/>
    <w:unhideWhenUsed/>
    <w:qFormat/>
    <w:uiPriority w:val="37"/>
  </w:style>
  <w:style w:type="paragraph" w:styleId="152">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3">
    <w:name w:val="Quote"/>
    <w:basedOn w:val="1"/>
    <w:next w:val="1"/>
    <w:link w:val="154"/>
    <w:qFormat/>
    <w:uiPriority w:val="29"/>
    <w:rPr>
      <w:i/>
      <w:iCs/>
      <w:color w:val="000000"/>
    </w:rPr>
  </w:style>
  <w:style w:type="character" w:customStyle="1" w:styleId="154">
    <w:name w:val="引用 字符"/>
    <w:link w:val="153"/>
    <w:qFormat/>
    <w:uiPriority w:val="29"/>
    <w:rPr>
      <w:i/>
      <w:iCs/>
      <w:color w:val="000000"/>
      <w:kern w:val="2"/>
      <w:sz w:val="21"/>
      <w:szCs w:val="22"/>
    </w:rPr>
  </w:style>
  <w:style w:type="character" w:styleId="155">
    <w:name w:val="Placeholder Text"/>
    <w:semiHidden/>
    <w:qFormat/>
    <w:uiPriority w:val="99"/>
    <w:rPr>
      <w:color w:val="808080"/>
    </w:rPr>
  </w:style>
  <w:style w:type="paragraph" w:customStyle="1" w:styleId="156">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57">
    <w:name w:val="msonormal"/>
    <w:basedOn w:val="1"/>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8.wmf"/><Relationship Id="rId97" Type="http://schemas.openxmlformats.org/officeDocument/2006/relationships/oleObject" Target="embeddings/oleObject43.bin"/><Relationship Id="rId96" Type="http://schemas.openxmlformats.org/officeDocument/2006/relationships/image" Target="media/image47.wmf"/><Relationship Id="rId95" Type="http://schemas.openxmlformats.org/officeDocument/2006/relationships/oleObject" Target="embeddings/oleObject42.bin"/><Relationship Id="rId94" Type="http://schemas.openxmlformats.org/officeDocument/2006/relationships/image" Target="media/image46.wmf"/><Relationship Id="rId93" Type="http://schemas.openxmlformats.org/officeDocument/2006/relationships/oleObject" Target="embeddings/oleObject41.bin"/><Relationship Id="rId92" Type="http://schemas.openxmlformats.org/officeDocument/2006/relationships/image" Target="media/image45.wmf"/><Relationship Id="rId91" Type="http://schemas.openxmlformats.org/officeDocument/2006/relationships/oleObject" Target="embeddings/oleObject40.bin"/><Relationship Id="rId90" Type="http://schemas.openxmlformats.org/officeDocument/2006/relationships/image" Target="media/image44.wmf"/><Relationship Id="rId9" Type="http://schemas.openxmlformats.org/officeDocument/2006/relationships/image" Target="media/image2.png"/><Relationship Id="rId89" Type="http://schemas.openxmlformats.org/officeDocument/2006/relationships/oleObject" Target="embeddings/oleObject39.bin"/><Relationship Id="rId88" Type="http://schemas.openxmlformats.org/officeDocument/2006/relationships/image" Target="media/image43.wmf"/><Relationship Id="rId87" Type="http://schemas.openxmlformats.org/officeDocument/2006/relationships/oleObject" Target="embeddings/oleObject38.bin"/><Relationship Id="rId86" Type="http://schemas.openxmlformats.org/officeDocument/2006/relationships/image" Target="media/image42.wmf"/><Relationship Id="rId85" Type="http://schemas.openxmlformats.org/officeDocument/2006/relationships/oleObject" Target="embeddings/oleObject37.bin"/><Relationship Id="rId84" Type="http://schemas.openxmlformats.org/officeDocument/2006/relationships/image" Target="media/image41.wmf"/><Relationship Id="rId83" Type="http://schemas.openxmlformats.org/officeDocument/2006/relationships/oleObject" Target="embeddings/oleObject36.bin"/><Relationship Id="rId82" Type="http://schemas.openxmlformats.org/officeDocument/2006/relationships/image" Target="media/image40.wmf"/><Relationship Id="rId81" Type="http://schemas.openxmlformats.org/officeDocument/2006/relationships/oleObject" Target="embeddings/oleObject35.bin"/><Relationship Id="rId80" Type="http://schemas.openxmlformats.org/officeDocument/2006/relationships/image" Target="media/image39.wmf"/><Relationship Id="rId8" Type="http://schemas.openxmlformats.org/officeDocument/2006/relationships/image" Target="media/image1.png"/><Relationship Id="rId79" Type="http://schemas.openxmlformats.org/officeDocument/2006/relationships/oleObject" Target="embeddings/oleObject34.bin"/><Relationship Id="rId78" Type="http://schemas.openxmlformats.org/officeDocument/2006/relationships/image" Target="media/image38.wmf"/><Relationship Id="rId77" Type="http://schemas.openxmlformats.org/officeDocument/2006/relationships/oleObject" Target="embeddings/oleObject33.bin"/><Relationship Id="rId76" Type="http://schemas.openxmlformats.org/officeDocument/2006/relationships/image" Target="media/image37.wmf"/><Relationship Id="rId75" Type="http://schemas.openxmlformats.org/officeDocument/2006/relationships/oleObject" Target="embeddings/oleObject32.bin"/><Relationship Id="rId74" Type="http://schemas.openxmlformats.org/officeDocument/2006/relationships/image" Target="media/image36.wmf"/><Relationship Id="rId73" Type="http://schemas.openxmlformats.org/officeDocument/2006/relationships/oleObject" Target="embeddings/oleObject31.bin"/><Relationship Id="rId72" Type="http://schemas.openxmlformats.org/officeDocument/2006/relationships/image" Target="media/image35.wmf"/><Relationship Id="rId71" Type="http://schemas.openxmlformats.org/officeDocument/2006/relationships/oleObject" Target="embeddings/oleObject30.bin"/><Relationship Id="rId70" Type="http://schemas.openxmlformats.org/officeDocument/2006/relationships/image" Target="media/image34.wmf"/><Relationship Id="rId7" Type="http://schemas.openxmlformats.org/officeDocument/2006/relationships/theme" Target="theme/theme1.xml"/><Relationship Id="rId69" Type="http://schemas.openxmlformats.org/officeDocument/2006/relationships/oleObject" Target="embeddings/oleObject29.bin"/><Relationship Id="rId68" Type="http://schemas.openxmlformats.org/officeDocument/2006/relationships/image" Target="media/image33.png"/><Relationship Id="rId67" Type="http://schemas.openxmlformats.org/officeDocument/2006/relationships/image" Target="media/image32.wmf"/><Relationship Id="rId66" Type="http://schemas.openxmlformats.org/officeDocument/2006/relationships/oleObject" Target="embeddings/oleObject28.bin"/><Relationship Id="rId65" Type="http://schemas.openxmlformats.org/officeDocument/2006/relationships/image" Target="media/image31.wmf"/><Relationship Id="rId64" Type="http://schemas.openxmlformats.org/officeDocument/2006/relationships/oleObject" Target="embeddings/oleObject27.bin"/><Relationship Id="rId63" Type="http://schemas.openxmlformats.org/officeDocument/2006/relationships/oleObject" Target="embeddings/oleObject26.bin"/><Relationship Id="rId62" Type="http://schemas.openxmlformats.org/officeDocument/2006/relationships/image" Target="media/image30.wmf"/><Relationship Id="rId61" Type="http://schemas.openxmlformats.org/officeDocument/2006/relationships/oleObject" Target="embeddings/oleObject25.bin"/><Relationship Id="rId60" Type="http://schemas.openxmlformats.org/officeDocument/2006/relationships/image" Target="media/image29.wmf"/><Relationship Id="rId6" Type="http://schemas.openxmlformats.org/officeDocument/2006/relationships/footer" Target="footer2.xml"/><Relationship Id="rId59" Type="http://schemas.openxmlformats.org/officeDocument/2006/relationships/oleObject" Target="embeddings/oleObject24.bin"/><Relationship Id="rId58" Type="http://schemas.openxmlformats.org/officeDocument/2006/relationships/oleObject" Target="embeddings/oleObject23.bin"/><Relationship Id="rId57" Type="http://schemas.openxmlformats.org/officeDocument/2006/relationships/image" Target="media/image28.wmf"/><Relationship Id="rId56" Type="http://schemas.openxmlformats.org/officeDocument/2006/relationships/oleObject" Target="embeddings/oleObject22.bin"/><Relationship Id="rId55" Type="http://schemas.openxmlformats.org/officeDocument/2006/relationships/oleObject" Target="embeddings/oleObject21.bin"/><Relationship Id="rId54" Type="http://schemas.openxmlformats.org/officeDocument/2006/relationships/image" Target="media/image27.wmf"/><Relationship Id="rId53" Type="http://schemas.openxmlformats.org/officeDocument/2006/relationships/oleObject" Target="embeddings/oleObject20.bin"/><Relationship Id="rId52" Type="http://schemas.openxmlformats.org/officeDocument/2006/relationships/image" Target="media/image26.wmf"/><Relationship Id="rId51" Type="http://schemas.openxmlformats.org/officeDocument/2006/relationships/oleObject" Target="embeddings/oleObject19.bin"/><Relationship Id="rId50" Type="http://schemas.openxmlformats.org/officeDocument/2006/relationships/image" Target="media/image25.wmf"/><Relationship Id="rId5" Type="http://schemas.openxmlformats.org/officeDocument/2006/relationships/footer" Target="footer1.xml"/><Relationship Id="rId49" Type="http://schemas.openxmlformats.org/officeDocument/2006/relationships/oleObject" Target="embeddings/oleObject18.bin"/><Relationship Id="rId48" Type="http://schemas.openxmlformats.org/officeDocument/2006/relationships/image" Target="media/image24.wmf"/><Relationship Id="rId47" Type="http://schemas.openxmlformats.org/officeDocument/2006/relationships/oleObject" Target="embeddings/oleObject17.bin"/><Relationship Id="rId46" Type="http://schemas.openxmlformats.org/officeDocument/2006/relationships/image" Target="media/image23.wmf"/><Relationship Id="rId45" Type="http://schemas.openxmlformats.org/officeDocument/2006/relationships/oleObject" Target="embeddings/oleObject16.bin"/><Relationship Id="rId44" Type="http://schemas.openxmlformats.org/officeDocument/2006/relationships/image" Target="media/image22.wmf"/><Relationship Id="rId43" Type="http://schemas.openxmlformats.org/officeDocument/2006/relationships/oleObject" Target="embeddings/oleObject15.bin"/><Relationship Id="rId42" Type="http://schemas.openxmlformats.org/officeDocument/2006/relationships/image" Target="media/image21.wmf"/><Relationship Id="rId41" Type="http://schemas.openxmlformats.org/officeDocument/2006/relationships/oleObject" Target="embeddings/oleObject14.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9.wmf"/><Relationship Id="rId37" Type="http://schemas.openxmlformats.org/officeDocument/2006/relationships/oleObject" Target="embeddings/oleObject12.bin"/><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wmf"/><Relationship Id="rId31" Type="http://schemas.openxmlformats.org/officeDocument/2006/relationships/oleObject" Target="embeddings/oleObject11.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2.wmf"/><Relationship Id="rId27" Type="http://schemas.openxmlformats.org/officeDocument/2006/relationships/oleObject" Target="embeddings/oleObject9.bin"/><Relationship Id="rId26" Type="http://schemas.openxmlformats.org/officeDocument/2006/relationships/image" Target="media/image11.wmf"/><Relationship Id="rId25" Type="http://schemas.openxmlformats.org/officeDocument/2006/relationships/oleObject" Target="embeddings/oleObject8.bin"/><Relationship Id="rId24" Type="http://schemas.openxmlformats.org/officeDocument/2006/relationships/image" Target="media/image10.wmf"/><Relationship Id="rId237" Type="http://schemas.openxmlformats.org/officeDocument/2006/relationships/fontTable" Target="fontTable.xml"/><Relationship Id="rId236" Type="http://schemas.openxmlformats.org/officeDocument/2006/relationships/numbering" Target="numbering.xml"/><Relationship Id="rId235" Type="http://schemas.openxmlformats.org/officeDocument/2006/relationships/customXml" Target="../customXml/item1.xml"/><Relationship Id="rId234" Type="http://schemas.openxmlformats.org/officeDocument/2006/relationships/oleObject" Target="embeddings/oleObject121.bin"/><Relationship Id="rId233" Type="http://schemas.openxmlformats.org/officeDocument/2006/relationships/oleObject" Target="embeddings/oleObject120.bin"/><Relationship Id="rId232" Type="http://schemas.openxmlformats.org/officeDocument/2006/relationships/image" Target="media/image106.wmf"/><Relationship Id="rId231" Type="http://schemas.openxmlformats.org/officeDocument/2006/relationships/oleObject" Target="embeddings/oleObject119.bin"/><Relationship Id="rId230" Type="http://schemas.openxmlformats.org/officeDocument/2006/relationships/image" Target="media/image105.wmf"/><Relationship Id="rId23" Type="http://schemas.openxmlformats.org/officeDocument/2006/relationships/oleObject" Target="embeddings/oleObject7.bin"/><Relationship Id="rId229" Type="http://schemas.openxmlformats.org/officeDocument/2006/relationships/oleObject" Target="embeddings/oleObject118.bin"/><Relationship Id="rId228" Type="http://schemas.openxmlformats.org/officeDocument/2006/relationships/oleObject" Target="embeddings/oleObject117.bin"/><Relationship Id="rId227" Type="http://schemas.openxmlformats.org/officeDocument/2006/relationships/oleObject" Target="embeddings/oleObject116.bin"/><Relationship Id="rId226" Type="http://schemas.openxmlformats.org/officeDocument/2006/relationships/oleObject" Target="embeddings/oleObject115.bin"/><Relationship Id="rId225" Type="http://schemas.openxmlformats.org/officeDocument/2006/relationships/oleObject" Target="embeddings/oleObject114.bin"/><Relationship Id="rId224" Type="http://schemas.openxmlformats.org/officeDocument/2006/relationships/image" Target="media/image104.wmf"/><Relationship Id="rId223" Type="http://schemas.openxmlformats.org/officeDocument/2006/relationships/oleObject" Target="embeddings/oleObject113.bin"/><Relationship Id="rId222" Type="http://schemas.openxmlformats.org/officeDocument/2006/relationships/oleObject" Target="embeddings/oleObject112.bin"/><Relationship Id="rId221" Type="http://schemas.openxmlformats.org/officeDocument/2006/relationships/image" Target="media/image103.wmf"/><Relationship Id="rId220" Type="http://schemas.openxmlformats.org/officeDocument/2006/relationships/oleObject" Target="embeddings/oleObject111.bin"/><Relationship Id="rId22" Type="http://schemas.openxmlformats.org/officeDocument/2006/relationships/image" Target="media/image9.wmf"/><Relationship Id="rId219" Type="http://schemas.openxmlformats.org/officeDocument/2006/relationships/oleObject" Target="embeddings/oleObject110.bin"/><Relationship Id="rId218" Type="http://schemas.openxmlformats.org/officeDocument/2006/relationships/oleObject" Target="embeddings/oleObject109.bin"/><Relationship Id="rId217" Type="http://schemas.openxmlformats.org/officeDocument/2006/relationships/oleObject" Target="embeddings/oleObject108.bin"/><Relationship Id="rId216" Type="http://schemas.openxmlformats.org/officeDocument/2006/relationships/oleObject" Target="embeddings/oleObject107.bin"/><Relationship Id="rId215" Type="http://schemas.openxmlformats.org/officeDocument/2006/relationships/oleObject" Target="embeddings/oleObject106.bin"/><Relationship Id="rId214" Type="http://schemas.openxmlformats.org/officeDocument/2006/relationships/image" Target="media/image102.wmf"/><Relationship Id="rId213" Type="http://schemas.openxmlformats.org/officeDocument/2006/relationships/oleObject" Target="embeddings/oleObject105.bin"/><Relationship Id="rId212" Type="http://schemas.openxmlformats.org/officeDocument/2006/relationships/image" Target="media/image101.wmf"/><Relationship Id="rId211" Type="http://schemas.openxmlformats.org/officeDocument/2006/relationships/oleObject" Target="embeddings/oleObject104.bin"/><Relationship Id="rId210" Type="http://schemas.openxmlformats.org/officeDocument/2006/relationships/image" Target="media/image100.wmf"/><Relationship Id="rId21" Type="http://schemas.openxmlformats.org/officeDocument/2006/relationships/oleObject" Target="embeddings/oleObject6.bin"/><Relationship Id="rId209" Type="http://schemas.openxmlformats.org/officeDocument/2006/relationships/oleObject" Target="embeddings/oleObject103.bin"/><Relationship Id="rId208" Type="http://schemas.openxmlformats.org/officeDocument/2006/relationships/image" Target="media/image99.wmf"/><Relationship Id="rId207" Type="http://schemas.openxmlformats.org/officeDocument/2006/relationships/oleObject" Target="embeddings/oleObject102.bin"/><Relationship Id="rId206" Type="http://schemas.openxmlformats.org/officeDocument/2006/relationships/image" Target="media/image98.wmf"/><Relationship Id="rId205" Type="http://schemas.openxmlformats.org/officeDocument/2006/relationships/oleObject" Target="embeddings/oleObject101.bin"/><Relationship Id="rId204" Type="http://schemas.openxmlformats.org/officeDocument/2006/relationships/image" Target="media/image97.wmf"/><Relationship Id="rId203" Type="http://schemas.openxmlformats.org/officeDocument/2006/relationships/oleObject" Target="embeddings/oleObject100.bin"/><Relationship Id="rId202" Type="http://schemas.openxmlformats.org/officeDocument/2006/relationships/oleObject" Target="embeddings/oleObject99.bin"/><Relationship Id="rId201" Type="http://schemas.openxmlformats.org/officeDocument/2006/relationships/oleObject" Target="embeddings/oleObject98.bin"/><Relationship Id="rId200" Type="http://schemas.openxmlformats.org/officeDocument/2006/relationships/oleObject" Target="embeddings/oleObject97.bin"/><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image" Target="media/image96.png"/><Relationship Id="rId197" Type="http://schemas.openxmlformats.org/officeDocument/2006/relationships/image" Target="media/image95.wmf"/><Relationship Id="rId196" Type="http://schemas.openxmlformats.org/officeDocument/2006/relationships/oleObject" Target="embeddings/oleObject95.bin"/><Relationship Id="rId195" Type="http://schemas.openxmlformats.org/officeDocument/2006/relationships/image" Target="media/image94.wmf"/><Relationship Id="rId194" Type="http://schemas.openxmlformats.org/officeDocument/2006/relationships/oleObject" Target="embeddings/oleObject94.bin"/><Relationship Id="rId193" Type="http://schemas.openxmlformats.org/officeDocument/2006/relationships/image" Target="media/image93.wmf"/><Relationship Id="rId192" Type="http://schemas.openxmlformats.org/officeDocument/2006/relationships/oleObject" Target="embeddings/oleObject93.bin"/><Relationship Id="rId191" Type="http://schemas.openxmlformats.org/officeDocument/2006/relationships/image" Target="media/image92.wmf"/><Relationship Id="rId190" Type="http://schemas.openxmlformats.org/officeDocument/2006/relationships/oleObject" Target="embeddings/oleObject92.bin"/><Relationship Id="rId19" Type="http://schemas.openxmlformats.org/officeDocument/2006/relationships/image" Target="media/image7.wmf"/><Relationship Id="rId189" Type="http://schemas.openxmlformats.org/officeDocument/2006/relationships/image" Target="media/image91.wmf"/><Relationship Id="rId188" Type="http://schemas.openxmlformats.org/officeDocument/2006/relationships/oleObject" Target="embeddings/oleObject91.bin"/><Relationship Id="rId187" Type="http://schemas.openxmlformats.org/officeDocument/2006/relationships/image" Target="media/image90.wmf"/><Relationship Id="rId186" Type="http://schemas.openxmlformats.org/officeDocument/2006/relationships/oleObject" Target="embeddings/oleObject90.bin"/><Relationship Id="rId185" Type="http://schemas.openxmlformats.org/officeDocument/2006/relationships/image" Target="media/image89.wmf"/><Relationship Id="rId184" Type="http://schemas.openxmlformats.org/officeDocument/2006/relationships/oleObject" Target="embeddings/oleObject89.bin"/><Relationship Id="rId183" Type="http://schemas.openxmlformats.org/officeDocument/2006/relationships/image" Target="media/image88.png"/><Relationship Id="rId182" Type="http://schemas.openxmlformats.org/officeDocument/2006/relationships/image" Target="media/image87.wmf"/><Relationship Id="rId181" Type="http://schemas.openxmlformats.org/officeDocument/2006/relationships/oleObject" Target="embeddings/oleObject88.bin"/><Relationship Id="rId180" Type="http://schemas.openxmlformats.org/officeDocument/2006/relationships/image" Target="media/image86.wmf"/><Relationship Id="rId18" Type="http://schemas.openxmlformats.org/officeDocument/2006/relationships/oleObject" Target="embeddings/oleObject5.bin"/><Relationship Id="rId179" Type="http://schemas.openxmlformats.org/officeDocument/2006/relationships/oleObject" Target="embeddings/oleObject87.bin"/><Relationship Id="rId178" Type="http://schemas.openxmlformats.org/officeDocument/2006/relationships/oleObject" Target="embeddings/oleObject86.bin"/><Relationship Id="rId177" Type="http://schemas.openxmlformats.org/officeDocument/2006/relationships/oleObject" Target="embeddings/oleObject85.bin"/><Relationship Id="rId176" Type="http://schemas.openxmlformats.org/officeDocument/2006/relationships/image" Target="media/image85.png"/><Relationship Id="rId175" Type="http://schemas.openxmlformats.org/officeDocument/2006/relationships/oleObject" Target="embeddings/oleObject84.bin"/><Relationship Id="rId174" Type="http://schemas.openxmlformats.org/officeDocument/2006/relationships/oleObject" Target="embeddings/oleObject83.bin"/><Relationship Id="rId173" Type="http://schemas.openxmlformats.org/officeDocument/2006/relationships/image" Target="media/image84.wmf"/><Relationship Id="rId172" Type="http://schemas.openxmlformats.org/officeDocument/2006/relationships/oleObject" Target="embeddings/oleObject82.bin"/><Relationship Id="rId171" Type="http://schemas.openxmlformats.org/officeDocument/2006/relationships/image" Target="media/image83.wmf"/><Relationship Id="rId170" Type="http://schemas.openxmlformats.org/officeDocument/2006/relationships/oleObject" Target="embeddings/oleObject81.bin"/><Relationship Id="rId17" Type="http://schemas.openxmlformats.org/officeDocument/2006/relationships/image" Target="media/image6.wmf"/><Relationship Id="rId169" Type="http://schemas.openxmlformats.org/officeDocument/2006/relationships/image" Target="media/image82.wmf"/><Relationship Id="rId168" Type="http://schemas.openxmlformats.org/officeDocument/2006/relationships/oleObject" Target="embeddings/oleObject80.bin"/><Relationship Id="rId167" Type="http://schemas.openxmlformats.org/officeDocument/2006/relationships/image" Target="media/image81.wmf"/><Relationship Id="rId166" Type="http://schemas.openxmlformats.org/officeDocument/2006/relationships/oleObject" Target="embeddings/oleObject79.bin"/><Relationship Id="rId165" Type="http://schemas.openxmlformats.org/officeDocument/2006/relationships/oleObject" Target="embeddings/oleObject78.bin"/><Relationship Id="rId164" Type="http://schemas.openxmlformats.org/officeDocument/2006/relationships/image" Target="media/image80.png"/><Relationship Id="rId163" Type="http://schemas.openxmlformats.org/officeDocument/2006/relationships/image" Target="media/image79.wmf"/><Relationship Id="rId162" Type="http://schemas.openxmlformats.org/officeDocument/2006/relationships/oleObject" Target="embeddings/oleObject77.bin"/><Relationship Id="rId161" Type="http://schemas.openxmlformats.org/officeDocument/2006/relationships/image" Target="media/image78.wmf"/><Relationship Id="rId160" Type="http://schemas.openxmlformats.org/officeDocument/2006/relationships/oleObject" Target="embeddings/oleObject76.bin"/><Relationship Id="rId16" Type="http://schemas.openxmlformats.org/officeDocument/2006/relationships/oleObject" Target="embeddings/oleObject4.bin"/><Relationship Id="rId159" Type="http://schemas.openxmlformats.org/officeDocument/2006/relationships/image" Target="media/image77.wmf"/><Relationship Id="rId158" Type="http://schemas.openxmlformats.org/officeDocument/2006/relationships/oleObject" Target="embeddings/oleObject75.bin"/><Relationship Id="rId157" Type="http://schemas.openxmlformats.org/officeDocument/2006/relationships/image" Target="media/image76.wmf"/><Relationship Id="rId156" Type="http://schemas.openxmlformats.org/officeDocument/2006/relationships/oleObject" Target="embeddings/oleObject74.bin"/><Relationship Id="rId155" Type="http://schemas.openxmlformats.org/officeDocument/2006/relationships/image" Target="media/image75.wmf"/><Relationship Id="rId154" Type="http://schemas.openxmlformats.org/officeDocument/2006/relationships/oleObject" Target="embeddings/oleObject73.bin"/><Relationship Id="rId153" Type="http://schemas.openxmlformats.org/officeDocument/2006/relationships/image" Target="media/image74.wmf"/><Relationship Id="rId152" Type="http://schemas.openxmlformats.org/officeDocument/2006/relationships/oleObject" Target="embeddings/oleObject72.bin"/><Relationship Id="rId151" Type="http://schemas.openxmlformats.org/officeDocument/2006/relationships/image" Target="media/image73.wmf"/><Relationship Id="rId150" Type="http://schemas.openxmlformats.org/officeDocument/2006/relationships/oleObject" Target="embeddings/oleObject71.bin"/><Relationship Id="rId15" Type="http://schemas.openxmlformats.org/officeDocument/2006/relationships/image" Target="media/image5.wmf"/><Relationship Id="rId149" Type="http://schemas.openxmlformats.org/officeDocument/2006/relationships/image" Target="media/image72.wmf"/><Relationship Id="rId148" Type="http://schemas.openxmlformats.org/officeDocument/2006/relationships/oleObject" Target="embeddings/oleObject70.bin"/><Relationship Id="rId147" Type="http://schemas.openxmlformats.org/officeDocument/2006/relationships/image" Target="media/image71.wmf"/><Relationship Id="rId146" Type="http://schemas.openxmlformats.org/officeDocument/2006/relationships/oleObject" Target="embeddings/oleObject69.bin"/><Relationship Id="rId145" Type="http://schemas.openxmlformats.org/officeDocument/2006/relationships/image" Target="media/image70.wmf"/><Relationship Id="rId144" Type="http://schemas.openxmlformats.org/officeDocument/2006/relationships/oleObject" Target="embeddings/oleObject68.bin"/><Relationship Id="rId143" Type="http://schemas.openxmlformats.org/officeDocument/2006/relationships/image" Target="media/image69.wmf"/><Relationship Id="rId142" Type="http://schemas.openxmlformats.org/officeDocument/2006/relationships/oleObject" Target="embeddings/oleObject67.bin"/><Relationship Id="rId141" Type="http://schemas.openxmlformats.org/officeDocument/2006/relationships/image" Target="media/image68.wmf"/><Relationship Id="rId140" Type="http://schemas.openxmlformats.org/officeDocument/2006/relationships/oleObject" Target="embeddings/oleObject66.bin"/><Relationship Id="rId14" Type="http://schemas.openxmlformats.org/officeDocument/2006/relationships/oleObject" Target="embeddings/oleObject3.bin"/><Relationship Id="rId139" Type="http://schemas.openxmlformats.org/officeDocument/2006/relationships/image" Target="media/image67.wmf"/><Relationship Id="rId138" Type="http://schemas.openxmlformats.org/officeDocument/2006/relationships/oleObject" Target="embeddings/oleObject65.bin"/><Relationship Id="rId137" Type="http://schemas.openxmlformats.org/officeDocument/2006/relationships/oleObject" Target="embeddings/oleObject64.bin"/><Relationship Id="rId136" Type="http://schemas.openxmlformats.org/officeDocument/2006/relationships/image" Target="media/image66.wmf"/><Relationship Id="rId135" Type="http://schemas.openxmlformats.org/officeDocument/2006/relationships/oleObject" Target="embeddings/oleObject63.bin"/><Relationship Id="rId134" Type="http://schemas.openxmlformats.org/officeDocument/2006/relationships/image" Target="media/image65.wmf"/><Relationship Id="rId133" Type="http://schemas.openxmlformats.org/officeDocument/2006/relationships/oleObject" Target="embeddings/oleObject62.bin"/><Relationship Id="rId132" Type="http://schemas.openxmlformats.org/officeDocument/2006/relationships/image" Target="media/image64.wmf"/><Relationship Id="rId131" Type="http://schemas.openxmlformats.org/officeDocument/2006/relationships/oleObject" Target="embeddings/oleObject61.bin"/><Relationship Id="rId130" Type="http://schemas.openxmlformats.org/officeDocument/2006/relationships/image" Target="media/image63.wmf"/><Relationship Id="rId13" Type="http://schemas.openxmlformats.org/officeDocument/2006/relationships/image" Target="media/image4.wmf"/><Relationship Id="rId129" Type="http://schemas.openxmlformats.org/officeDocument/2006/relationships/oleObject" Target="embeddings/oleObject60.bin"/><Relationship Id="rId128" Type="http://schemas.openxmlformats.org/officeDocument/2006/relationships/oleObject" Target="embeddings/oleObject59.bin"/><Relationship Id="rId127" Type="http://schemas.openxmlformats.org/officeDocument/2006/relationships/image" Target="media/image62.wmf"/><Relationship Id="rId126" Type="http://schemas.openxmlformats.org/officeDocument/2006/relationships/oleObject" Target="embeddings/oleObject58.bin"/><Relationship Id="rId125" Type="http://schemas.openxmlformats.org/officeDocument/2006/relationships/image" Target="media/image61.wmf"/><Relationship Id="rId124" Type="http://schemas.openxmlformats.org/officeDocument/2006/relationships/oleObject" Target="embeddings/oleObject57.bin"/><Relationship Id="rId123" Type="http://schemas.openxmlformats.org/officeDocument/2006/relationships/image" Target="media/image60.wmf"/><Relationship Id="rId122" Type="http://schemas.openxmlformats.org/officeDocument/2006/relationships/oleObject" Target="embeddings/oleObject56.bin"/><Relationship Id="rId121" Type="http://schemas.openxmlformats.org/officeDocument/2006/relationships/image" Target="media/image59.wmf"/><Relationship Id="rId120" Type="http://schemas.openxmlformats.org/officeDocument/2006/relationships/oleObject" Target="embeddings/oleObject55.bin"/><Relationship Id="rId12" Type="http://schemas.openxmlformats.org/officeDocument/2006/relationships/oleObject" Target="embeddings/oleObject2.bin"/><Relationship Id="rId119" Type="http://schemas.openxmlformats.org/officeDocument/2006/relationships/image" Target="media/image58.wmf"/><Relationship Id="rId118" Type="http://schemas.openxmlformats.org/officeDocument/2006/relationships/oleObject" Target="embeddings/oleObject54.bin"/><Relationship Id="rId117" Type="http://schemas.openxmlformats.org/officeDocument/2006/relationships/image" Target="media/image57.wmf"/><Relationship Id="rId116" Type="http://schemas.openxmlformats.org/officeDocument/2006/relationships/oleObject" Target="embeddings/oleObject53.bin"/><Relationship Id="rId115" Type="http://schemas.openxmlformats.org/officeDocument/2006/relationships/image" Target="media/image56.wmf"/><Relationship Id="rId114" Type="http://schemas.openxmlformats.org/officeDocument/2006/relationships/oleObject" Target="embeddings/oleObject52.bin"/><Relationship Id="rId113" Type="http://schemas.openxmlformats.org/officeDocument/2006/relationships/image" Target="media/image55.wmf"/><Relationship Id="rId112" Type="http://schemas.openxmlformats.org/officeDocument/2006/relationships/oleObject" Target="embeddings/oleObject51.bin"/><Relationship Id="rId111" Type="http://schemas.openxmlformats.org/officeDocument/2006/relationships/oleObject" Target="embeddings/oleObject50.bin"/><Relationship Id="rId110" Type="http://schemas.openxmlformats.org/officeDocument/2006/relationships/image" Target="media/image54.wmf"/><Relationship Id="rId11" Type="http://schemas.openxmlformats.org/officeDocument/2006/relationships/image" Target="media/image3.wmf"/><Relationship Id="rId109" Type="http://schemas.openxmlformats.org/officeDocument/2006/relationships/oleObject" Target="embeddings/oleObject49.bin"/><Relationship Id="rId108" Type="http://schemas.openxmlformats.org/officeDocument/2006/relationships/image" Target="media/image53.wmf"/><Relationship Id="rId107" Type="http://schemas.openxmlformats.org/officeDocument/2006/relationships/oleObject" Target="embeddings/oleObject48.bin"/><Relationship Id="rId106" Type="http://schemas.openxmlformats.org/officeDocument/2006/relationships/image" Target="media/image52.wmf"/><Relationship Id="rId105" Type="http://schemas.openxmlformats.org/officeDocument/2006/relationships/oleObject" Target="embeddings/oleObject47.bin"/><Relationship Id="rId104" Type="http://schemas.openxmlformats.org/officeDocument/2006/relationships/image" Target="media/image51.wmf"/><Relationship Id="rId103" Type="http://schemas.openxmlformats.org/officeDocument/2006/relationships/oleObject" Target="embeddings/oleObject46.bin"/><Relationship Id="rId102" Type="http://schemas.openxmlformats.org/officeDocument/2006/relationships/image" Target="media/image50.wmf"/><Relationship Id="rId101" Type="http://schemas.openxmlformats.org/officeDocument/2006/relationships/oleObject" Target="embeddings/oleObject45.bin"/><Relationship Id="rId100" Type="http://schemas.openxmlformats.org/officeDocument/2006/relationships/image" Target="media/image49.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5"/>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782</Words>
  <Characters>4462</Characters>
  <Lines>37</Lines>
  <Paragraphs>10</Paragraphs>
  <TotalTime>0</TotalTime>
  <ScaleCrop>false</ScaleCrop>
  <LinksUpToDate>false</LinksUpToDate>
  <CharactersWithSpaces>5234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2018-04-24T08:46:00Z</dcterms:created>
  <dcterms:modified xsi:type="dcterms:W3CDTF">2025-03-30T02:08:04Z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A2C728CE629D4284B022B34710B340A1_12</vt:lpwstr>
  </property>
</Properties>
</file>