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E16233">
      <w:pPr>
        <w:widowControl/>
        <w:spacing w:after="240" w:line="360" w:lineRule="auto"/>
        <w:jc w:val="center"/>
        <w:textAlignment w:val="center"/>
        <w:rPr>
          <w:rFonts w:ascii="Times New Roman" w:hAnsi="Times New Roman" w:eastAsia="黑体"/>
          <w:color w:val="000000"/>
          <w:kern w:val="0"/>
          <w:sz w:val="36"/>
          <w:szCs w:val="36"/>
        </w:rPr>
      </w:pPr>
      <w:r>
        <w:rPr>
          <w:rFonts w:ascii="Times New Roman" w:hAnsi="Times New Roman" w:eastAsia="等线"/>
          <w:color w:val="000000"/>
          <w:kern w:val="0"/>
          <w:sz w:val="36"/>
          <w:szCs w:val="36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10464800</wp:posOffset>
            </wp:positionH>
            <wp:positionV relativeFrom="topMargin">
              <wp:posOffset>12026900</wp:posOffset>
            </wp:positionV>
            <wp:extent cx="266700" cy="419100"/>
            <wp:effectExtent l="0" t="0" r="0" b="0"/>
            <wp:wrapNone/>
            <wp:docPr id="100287" name="图片 1002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87" name="图片 100287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等线"/>
          <w:color w:val="000000"/>
          <w:kern w:val="0"/>
          <w:sz w:val="36"/>
          <w:szCs w:val="36"/>
        </w:rPr>
        <w:t>2025-2026</w:t>
      </w:r>
      <w:r>
        <w:rPr>
          <w:rFonts w:ascii="Times New Roman" w:hAnsi="Times New Roman" w:eastAsia="黑体"/>
          <w:color w:val="000000"/>
          <w:kern w:val="0"/>
          <w:sz w:val="36"/>
          <w:szCs w:val="36"/>
        </w:rPr>
        <w:t>学年</w:t>
      </w:r>
      <w:r>
        <w:rPr>
          <w:rFonts w:hint="eastAsia" w:ascii="Times New Roman" w:hAnsi="Times New Roman" w:eastAsia="黑体"/>
          <w:color w:val="000000"/>
          <w:kern w:val="0"/>
          <w:sz w:val="36"/>
          <w:szCs w:val="36"/>
        </w:rPr>
        <w:t>八</w:t>
      </w:r>
      <w:r>
        <w:rPr>
          <w:rFonts w:ascii="Times New Roman" w:hAnsi="Times New Roman" w:eastAsia="黑体"/>
          <w:color w:val="000000"/>
          <w:kern w:val="0"/>
          <w:sz w:val="36"/>
          <w:szCs w:val="36"/>
        </w:rPr>
        <w:t>年级</w:t>
      </w:r>
      <w:r>
        <w:rPr>
          <w:rFonts w:hint="eastAsia" w:ascii="Times New Roman" w:hAnsi="Times New Roman" w:eastAsia="黑体"/>
          <w:color w:val="000000"/>
          <w:kern w:val="0"/>
          <w:sz w:val="36"/>
          <w:szCs w:val="36"/>
        </w:rPr>
        <w:t>下</w:t>
      </w:r>
      <w:r>
        <w:rPr>
          <w:rFonts w:ascii="Times New Roman" w:hAnsi="Times New Roman" w:eastAsia="黑体"/>
          <w:color w:val="000000"/>
          <w:kern w:val="0"/>
          <w:sz w:val="36"/>
          <w:szCs w:val="36"/>
        </w:rPr>
        <w:t>学期期</w:t>
      </w:r>
      <w:r>
        <w:rPr>
          <w:rFonts w:hint="eastAsia" w:ascii="Times New Roman" w:hAnsi="Times New Roman" w:eastAsia="黑体"/>
          <w:color w:val="000000"/>
          <w:kern w:val="0"/>
          <w:sz w:val="36"/>
          <w:szCs w:val="36"/>
        </w:rPr>
        <w:t>中</w:t>
      </w:r>
      <w:r>
        <w:rPr>
          <w:rFonts w:ascii="Times New Roman" w:hAnsi="Times New Roman" w:eastAsia="黑体"/>
          <w:color w:val="000000"/>
          <w:kern w:val="0"/>
          <w:sz w:val="36"/>
          <w:szCs w:val="36"/>
        </w:rPr>
        <w:t>模拟卷</w:t>
      </w:r>
    </w:p>
    <w:p w14:paraId="518114B2">
      <w:pPr>
        <w:widowControl/>
        <w:spacing w:after="240" w:line="360" w:lineRule="auto"/>
        <w:jc w:val="center"/>
        <w:textAlignment w:val="center"/>
        <w:rPr>
          <w:rFonts w:ascii="Times New Roman" w:hAnsi="Times New Roman" w:eastAsia="等线"/>
          <w:kern w:val="0"/>
          <w:sz w:val="24"/>
          <w:szCs w:val="24"/>
        </w:rPr>
      </w:pPr>
      <w:r>
        <w:rPr>
          <w:rFonts w:ascii="Times New Roman" w:hAnsi="Times New Roman" w:eastAsia="黑体"/>
          <w:color w:val="000000"/>
          <w:kern w:val="0"/>
          <w:sz w:val="36"/>
          <w:szCs w:val="36"/>
        </w:rPr>
        <w:t>数学</w:t>
      </w:r>
      <w:r>
        <w:rPr>
          <w:rFonts w:hint="eastAsia" w:ascii="Times New Roman" w:hAnsi="Times New Roman" w:eastAsia="黑体"/>
          <w:color w:val="000000"/>
          <w:kern w:val="0"/>
          <w:sz w:val="36"/>
          <w:szCs w:val="36"/>
        </w:rPr>
        <w:t>试卷</w:t>
      </w:r>
    </w:p>
    <w:p w14:paraId="6003C628">
      <w:pPr>
        <w:adjustRightInd w:val="0"/>
        <w:snapToGrid w:val="0"/>
        <w:spacing w:line="360" w:lineRule="auto"/>
        <w:jc w:val="center"/>
        <w:textAlignment w:val="center"/>
        <w:rPr>
          <w:rFonts w:ascii="Times New Roman" w:hAnsi="Times New Roman" w:eastAsia="楷体"/>
          <w:kern w:val="0"/>
        </w:rPr>
      </w:pPr>
      <w:r>
        <w:rPr>
          <w:rFonts w:ascii="Times New Roman" w:hAnsi="Times New Roman" w:eastAsia="楷体"/>
          <w:kern w:val="0"/>
        </w:rPr>
        <w:t>（考试时间：</w:t>
      </w:r>
      <w:r>
        <w:rPr>
          <w:rFonts w:hint="eastAsia" w:ascii="Times New Roman" w:hAnsi="Times New Roman" w:eastAsia="楷体"/>
          <w:kern w:val="0"/>
        </w:rPr>
        <w:t>90</w:t>
      </w:r>
      <w:r>
        <w:rPr>
          <w:rFonts w:ascii="Times New Roman" w:hAnsi="Times New Roman" w:eastAsia="楷体"/>
          <w:kern w:val="0"/>
        </w:rPr>
        <w:t>分钟  试卷满分：1</w:t>
      </w:r>
      <w:r>
        <w:rPr>
          <w:rFonts w:hint="eastAsia" w:ascii="Times New Roman" w:hAnsi="Times New Roman" w:eastAsia="楷体"/>
          <w:kern w:val="0"/>
        </w:rPr>
        <w:t>0</w:t>
      </w:r>
      <w:r>
        <w:rPr>
          <w:rFonts w:ascii="Times New Roman" w:hAnsi="Times New Roman" w:eastAsia="楷体"/>
          <w:kern w:val="0"/>
        </w:rPr>
        <w:t>0分）</w:t>
      </w:r>
    </w:p>
    <w:p w14:paraId="0BD5D00A">
      <w:pPr>
        <w:overflowPunct w:val="0"/>
        <w:adjustRightInd w:val="0"/>
        <w:spacing w:line="360" w:lineRule="auto"/>
        <w:ind w:left="420" w:hanging="428" w:hangingChars="200"/>
        <w:textAlignment w:val="center"/>
        <w:rPr>
          <w:rFonts w:ascii="Times New Roman" w:hAnsi="Times New Roman" w:eastAsia="黑体"/>
          <w:b/>
          <w:spacing w:val="2"/>
          <w:kern w:val="0"/>
          <w:szCs w:val="21"/>
        </w:rPr>
      </w:pPr>
      <w:r>
        <w:rPr>
          <w:rFonts w:ascii="Times New Roman" w:hAnsi="Times New Roman" w:eastAsia="黑体"/>
          <w:b/>
          <w:spacing w:val="2"/>
          <w:kern w:val="0"/>
          <w:szCs w:val="21"/>
        </w:rPr>
        <w:t>注意事项：</w:t>
      </w:r>
    </w:p>
    <w:p w14:paraId="249ACB81">
      <w:pPr>
        <w:overflowPunct w:val="0"/>
        <w:adjustRightInd w:val="0"/>
        <w:spacing w:line="360" w:lineRule="auto"/>
        <w:ind w:left="420" w:leftChars="200"/>
        <w:textAlignment w:val="center"/>
        <w:rPr>
          <w:rFonts w:ascii="Times New Roman" w:hAnsi="Times New Roman" w:eastAsia="黑体"/>
          <w:spacing w:val="2"/>
          <w:kern w:val="0"/>
          <w:szCs w:val="21"/>
        </w:rPr>
      </w:pPr>
      <w:r>
        <w:rPr>
          <w:rFonts w:ascii="Times New Roman" w:hAnsi="Times New Roman" w:eastAsia="黑体"/>
          <w:spacing w:val="2"/>
          <w:kern w:val="0"/>
          <w:szCs w:val="21"/>
        </w:rPr>
        <w:t>1．答卷前，考生务必将自己的姓名、准考证号等填写在答题卡和试卷指定位置上。</w:t>
      </w:r>
    </w:p>
    <w:p w14:paraId="617DCC5C">
      <w:pPr>
        <w:overflowPunct w:val="0"/>
        <w:adjustRightInd w:val="0"/>
        <w:spacing w:line="360" w:lineRule="auto"/>
        <w:ind w:left="420" w:leftChars="200"/>
        <w:textAlignment w:val="center"/>
        <w:rPr>
          <w:rFonts w:ascii="Times New Roman" w:hAnsi="Times New Roman" w:eastAsia="黑体"/>
          <w:spacing w:val="2"/>
          <w:kern w:val="0"/>
          <w:szCs w:val="21"/>
        </w:rPr>
      </w:pPr>
      <w:r>
        <w:rPr>
          <w:rFonts w:ascii="Times New Roman" w:hAnsi="Times New Roman" w:eastAsia="黑体"/>
          <w:spacing w:val="2"/>
          <w:kern w:val="0"/>
          <w:szCs w:val="21"/>
        </w:rPr>
        <w:t>2．回答选择题时，选出每小题答案后，用铅笔把答题卡上对应题目的答案标号涂黑。如需改动，用橡皮擦干净后，再选涂其他答案标号。回答非选择题时，将答案写在答题卡上。写在本试卷上无效。</w:t>
      </w:r>
    </w:p>
    <w:p w14:paraId="3215BD9D">
      <w:pPr>
        <w:overflowPunct w:val="0"/>
        <w:adjustRightInd w:val="0"/>
        <w:spacing w:line="360" w:lineRule="auto"/>
        <w:ind w:left="420" w:leftChars="200"/>
        <w:textAlignment w:val="center"/>
        <w:rPr>
          <w:rFonts w:ascii="Times New Roman" w:hAnsi="Times New Roman" w:eastAsia="黑体"/>
          <w:spacing w:val="2"/>
          <w:kern w:val="0"/>
          <w:szCs w:val="21"/>
        </w:rPr>
      </w:pPr>
      <w:r>
        <w:rPr>
          <w:rFonts w:hint="eastAsia" w:ascii="Times New Roman" w:hAnsi="Times New Roman" w:eastAsia="黑体"/>
          <w:spacing w:val="2"/>
          <w:kern w:val="0"/>
          <w:szCs w:val="21"/>
        </w:rPr>
        <w:t>3．考试结束后，将本试卷和答题卡一并交回。</w:t>
      </w:r>
    </w:p>
    <w:p w14:paraId="071801DC">
      <w:pPr>
        <w:overflowPunct w:val="0"/>
        <w:adjustRightInd w:val="0"/>
        <w:spacing w:line="360" w:lineRule="auto"/>
        <w:ind w:left="420" w:leftChars="200"/>
        <w:textAlignment w:val="center"/>
        <w:rPr>
          <w:rFonts w:ascii="Times New Roman" w:hAnsi="Times New Roman" w:eastAsia="黑体"/>
          <w:spacing w:val="2"/>
          <w:kern w:val="0"/>
          <w:szCs w:val="21"/>
        </w:rPr>
      </w:pPr>
      <w:r>
        <w:rPr>
          <w:rFonts w:ascii="Times New Roman" w:hAnsi="Times New Roman" w:eastAsia="黑体"/>
          <w:spacing w:val="2"/>
          <w:kern w:val="0"/>
          <w:szCs w:val="21"/>
        </w:rPr>
        <w:t>4．测试范围：</w:t>
      </w:r>
      <w:r>
        <w:rPr>
          <w:rFonts w:hint="eastAsia" w:ascii="Times New Roman" w:hAnsi="Times New Roman" w:eastAsia="黑体"/>
          <w:color w:val="C00000"/>
          <w:spacing w:val="2"/>
          <w:kern w:val="0"/>
          <w:szCs w:val="21"/>
        </w:rPr>
        <w:t>沪教版(五四制)八年级下册  四边形、平面直角坐标系</w:t>
      </w:r>
      <w:r>
        <w:rPr>
          <w:rFonts w:ascii="Times New Roman" w:hAnsi="Times New Roman" w:eastAsia="黑体"/>
          <w:spacing w:val="2"/>
          <w:kern w:val="0"/>
          <w:szCs w:val="21"/>
        </w:rPr>
        <w:t>。</w:t>
      </w:r>
    </w:p>
    <w:p w14:paraId="4DB06B73">
      <w:pPr>
        <w:snapToGrid w:val="0"/>
        <w:spacing w:line="360" w:lineRule="auto"/>
        <w:jc w:val="center"/>
        <w:textAlignment w:val="center"/>
        <w:rPr>
          <w:rFonts w:ascii="黑体" w:hAnsi="黑体" w:eastAsia="黑体"/>
          <w:kern w:val="0"/>
          <w:sz w:val="30"/>
          <w:szCs w:val="30"/>
        </w:rPr>
      </w:pPr>
      <w:r>
        <w:rPr>
          <w:rFonts w:ascii="黑体" w:hAnsi="黑体" w:eastAsia="黑体"/>
          <w:kern w:val="0"/>
          <w:sz w:val="30"/>
          <w:szCs w:val="30"/>
        </w:rPr>
        <w:t>第一部分（选择题 共</w:t>
      </w:r>
      <w:r>
        <w:rPr>
          <w:rFonts w:hint="eastAsia" w:ascii="黑体" w:hAnsi="黑体" w:eastAsia="黑体"/>
          <w:kern w:val="0"/>
          <w:sz w:val="30"/>
          <w:szCs w:val="30"/>
        </w:rPr>
        <w:t>12</w:t>
      </w:r>
      <w:r>
        <w:rPr>
          <w:rFonts w:ascii="黑体" w:hAnsi="黑体" w:eastAsia="黑体"/>
          <w:kern w:val="0"/>
          <w:sz w:val="30"/>
          <w:szCs w:val="30"/>
        </w:rPr>
        <w:t>分）</w:t>
      </w:r>
    </w:p>
    <w:p w14:paraId="0416E748">
      <w:pPr>
        <w:numPr>
          <w:ilvl w:val="0"/>
          <w:numId w:val="11"/>
        </w:numPr>
        <w:snapToGrid w:val="0"/>
        <w:spacing w:line="360" w:lineRule="auto"/>
        <w:jc w:val="left"/>
        <w:rPr>
          <w:rFonts w:ascii="Times New Roman" w:hAnsi="Times New Roman" w:eastAsia="黑体"/>
          <w:bCs/>
          <w:szCs w:val="21"/>
        </w:rPr>
      </w:pPr>
      <w:r>
        <w:rPr>
          <w:rFonts w:hint="eastAsia" w:ascii="Times New Roman" w:hAnsi="Times New Roman" w:eastAsia="黑体"/>
          <w:bCs/>
          <w:szCs w:val="21"/>
        </w:rPr>
        <w:t>选择题：（本大题共6题，每题2分，满分12分）</w:t>
      </w:r>
    </w:p>
    <w:p w14:paraId="7DB37A16">
      <w:pPr>
        <w:snapToGrid w:val="0"/>
        <w:spacing w:line="360" w:lineRule="auto"/>
        <w:jc w:val="left"/>
        <w:rPr>
          <w:rFonts w:ascii="Times New Roman" w:hAnsi="Times New Roman" w:eastAsia="黑体"/>
          <w:bCs/>
          <w:szCs w:val="21"/>
        </w:rPr>
      </w:pPr>
      <w:r>
        <w:rPr>
          <w:rFonts w:hint="eastAsia" w:ascii="Times New Roman" w:hAnsi="Times New Roman" w:eastAsia="黑体"/>
          <w:bCs/>
          <w:szCs w:val="21"/>
        </w:rPr>
        <w:t>【下列各题的四个选项中，有且只有一个是正确的，选择正确项的代号并填涂在答题纸的相应位置上】</w:t>
      </w:r>
    </w:p>
    <w:p w14:paraId="695FA263">
      <w:pPr>
        <w:snapToGrid w:val="0"/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1．若菱形的周长为8，高为</w:t>
      </w:r>
      <w:r>
        <w:rPr>
          <w:rFonts w:ascii="Times New Roman" w:hAnsi="Times New Roman"/>
        </w:rPr>
        <w:object>
          <v:shape id="_x0000_i1025" o:spt="75" alt="eqIdcf298f00799cbf34b4db26f5f63af92f" type="#_x0000_t75" style="height:15.75pt;width:16.5pt;" o:ole="t" filled="f" o:preferrelative="t" stroked="f" coordsize="21600,21600">
            <v:path/>
            <v:fill on="f" focussize="0,0"/>
            <v:stroke on="f" joinstyle="miter"/>
            <v:imagedata r:id="rId10" o:title="eqIdcf298f00799cbf34b4db26f5f63af92f"/>
            <o:lock v:ext="edit" aspectratio="t"/>
            <w10:wrap type="none"/>
            <w10:anchorlock/>
          </v:shape>
          <o:OLEObject Type="Embed" ProgID="Equation.DSMT4" ShapeID="_x0000_i1025" DrawAspect="Content" ObjectID="_1468075725" r:id="rId9">
            <o:LockedField>false</o:LockedField>
          </o:OLEObject>
        </w:object>
      </w:r>
      <w:r>
        <w:rPr>
          <w:rFonts w:ascii="Times New Roman" w:hAnsi="Times New Roman"/>
        </w:rPr>
        <w:t>，则菱形两邻角的度数比为（</w:t>
      </w:r>
      <w:r>
        <w:rPr>
          <w:rFonts w:ascii="Times New Roman" w:hAnsi="Times New Roman" w:eastAsia="Times New Roman"/>
          <w:kern w:val="0"/>
          <w:sz w:val="24"/>
          <w:szCs w:val="24"/>
        </w:rPr>
        <w:t>    </w:t>
      </w:r>
      <w:r>
        <w:rPr>
          <w:rFonts w:ascii="Times New Roman" w:hAnsi="Times New Roman"/>
        </w:rPr>
        <w:t>）</w:t>
      </w:r>
    </w:p>
    <w:p w14:paraId="14E5AEAC">
      <w:pPr>
        <w:tabs>
          <w:tab w:val="left" w:pos="2078"/>
          <w:tab w:val="left" w:pos="4156"/>
          <w:tab w:val="left" w:pos="6234"/>
        </w:tabs>
        <w:snapToGrid w:val="0"/>
        <w:spacing w:line="360" w:lineRule="auto"/>
        <w:ind w:left="300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A．</w:t>
      </w:r>
      <w:r>
        <w:rPr>
          <w:rFonts w:ascii="Times New Roman" w:hAnsi="Times New Roman"/>
        </w:rPr>
        <w:object>
          <v:shape id="_x0000_i1026" o:spt="75" alt="eqId143b55eb31da7710b371b0fa76f6468d" type="#_x0000_t75" style="height:12pt;width:17.25pt;" o:ole="t" filled="f" o:preferrelative="t" stroked="f" coordsize="21600,21600">
            <v:path/>
            <v:fill on="f" focussize="0,0"/>
            <v:stroke on="f" joinstyle="miter"/>
            <v:imagedata r:id="rId12" o:title="eqId143b55eb31da7710b371b0fa76f6468d"/>
            <o:lock v:ext="edit" aspectratio="t"/>
            <w10:wrap type="none"/>
            <w10:anchorlock/>
          </v:shape>
          <o:OLEObject Type="Embed" ProgID="Equation.DSMT4" ShapeID="_x0000_i1026" DrawAspect="Content" ObjectID="_1468075726" r:id="rId11">
            <o:LockedField>false</o:LockedField>
          </o:OLEObject>
        </w:objec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>B．</w:t>
      </w:r>
      <w:r>
        <w:rPr>
          <w:rFonts w:ascii="Times New Roman" w:hAnsi="Times New Roman"/>
        </w:rPr>
        <w:object>
          <v:shape id="_x0000_i1027" o:spt="75" alt="eqId8b95e75323eef928e25fc733e99e7ec9" type="#_x0000_t75" style="height:12pt;width:17.25pt;" o:ole="t" filled="f" o:preferrelative="t" stroked="f" coordsize="21600,21600">
            <v:path/>
            <v:fill on="f" focussize="0,0"/>
            <v:stroke on="f" joinstyle="miter"/>
            <v:imagedata r:id="rId14" o:title="eqId8b95e75323eef928e25fc733e99e7ec9"/>
            <o:lock v:ext="edit" aspectratio="t"/>
            <w10:wrap type="none"/>
            <w10:anchorlock/>
          </v:shape>
          <o:OLEObject Type="Embed" ProgID="Equation.DSMT4" ShapeID="_x0000_i1027" DrawAspect="Content" ObjectID="_1468075727" r:id="rId13">
            <o:LockedField>false</o:LockedField>
          </o:OLEObject>
        </w:objec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>C．</w:t>
      </w:r>
      <w:r>
        <w:rPr>
          <w:rFonts w:ascii="Times New Roman" w:hAnsi="Times New Roman"/>
        </w:rPr>
        <w:object>
          <v:shape id="_x0000_i1028" o:spt="75" alt="eqId203b0b89762a718d2403b6bdd7d530eb" type="#_x0000_t75" style="height:12pt;width:17.25pt;" o:ole="t" filled="f" o:preferrelative="t" stroked="f" coordsize="21600,21600">
            <v:path/>
            <v:fill on="f" focussize="0,0"/>
            <v:stroke on="f" joinstyle="miter"/>
            <v:imagedata r:id="rId16" o:title="eqId203b0b89762a718d2403b6bdd7d530eb"/>
            <o:lock v:ext="edit" aspectratio="t"/>
            <w10:wrap type="none"/>
            <w10:anchorlock/>
          </v:shape>
          <o:OLEObject Type="Embed" ProgID="Equation.DSMT4" ShapeID="_x0000_i1028" DrawAspect="Content" ObjectID="_1468075728" r:id="rId15">
            <o:LockedField>false</o:LockedField>
          </o:OLEObject>
        </w:objec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>D．</w:t>
      </w:r>
      <w:r>
        <w:rPr>
          <w:rFonts w:ascii="Times New Roman" w:hAnsi="Times New Roman"/>
        </w:rPr>
        <w:object>
          <v:shape id="_x0000_i1029" o:spt="75" alt="eqIdb704de879fd42e944110f10cf507d461" type="#_x0000_t75" style="height:12pt;width:17.25pt;" o:ole="t" filled="f" o:preferrelative="t" stroked="f" coordsize="21600,21600">
            <v:path/>
            <v:fill on="f" focussize="0,0"/>
            <v:stroke on="f" joinstyle="miter"/>
            <v:imagedata r:id="rId18" o:title="eqIdb704de879fd42e944110f10cf507d461"/>
            <o:lock v:ext="edit" aspectratio="t"/>
            <w10:wrap type="none"/>
            <w10:anchorlock/>
          </v:shape>
          <o:OLEObject Type="Embed" ProgID="Equation.DSMT4" ShapeID="_x0000_i1029" DrawAspect="Content" ObjectID="_1468075729" r:id="rId17">
            <o:LockedField>false</o:LockedField>
          </o:OLEObject>
        </w:object>
      </w:r>
    </w:p>
    <w:p w14:paraId="4A6AB5E1">
      <w:pPr>
        <w:snapToGrid w:val="0"/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2．如图，在四边形</w:t>
      </w:r>
      <w:r>
        <w:rPr>
          <w:rFonts w:ascii="Times New Roman" w:hAnsi="Times New Roman"/>
        </w:rPr>
        <w:object>
          <v:shape id="_x0000_i1030" o:spt="75" alt="eqId411b38a18046fea8e9fab1f9f9b80a5f" type="#_x0000_t75" style="height:12pt;width:31.5pt;" o:ole="t" filled="f" o:preferrelative="t" stroked="f" coordsize="21600,21600">
            <v:path/>
            <v:fill on="f" focussize="0,0"/>
            <v:stroke on="f" joinstyle="miter"/>
            <v:imagedata r:id="rId20" o:title="eqId411b38a18046fea8e9fab1f9f9b80a5f"/>
            <o:lock v:ext="edit" aspectratio="t"/>
            <w10:wrap type="none"/>
            <w10:anchorlock/>
          </v:shape>
          <o:OLEObject Type="Embed" ProgID="Equation.DSMT4" ShapeID="_x0000_i1030" DrawAspect="Content" ObjectID="_1468075730" r:id="rId19">
            <o:LockedField>false</o:LockedField>
          </o:OLEObject>
        </w:object>
      </w:r>
      <w:r>
        <w:rPr>
          <w:rFonts w:ascii="Times New Roman" w:hAnsi="Times New Roman"/>
        </w:rPr>
        <w:t>中，</w:t>
      </w:r>
      <w:r>
        <w:rPr>
          <w:rFonts w:ascii="Times New Roman" w:hAnsi="Times New Roman" w:eastAsia="Times New Roman"/>
          <w:i/>
        </w:rPr>
        <w:t>E</w:t>
      </w:r>
      <w:r>
        <w:rPr>
          <w:rFonts w:ascii="Times New Roman" w:hAnsi="Times New Roman"/>
        </w:rPr>
        <w:t>，</w:t>
      </w:r>
      <w:r>
        <w:rPr>
          <w:rFonts w:ascii="Times New Roman" w:hAnsi="Times New Roman" w:eastAsia="Times New Roman"/>
          <w:i/>
        </w:rPr>
        <w:t>F</w:t>
      </w:r>
      <w:r>
        <w:rPr>
          <w:rFonts w:ascii="Times New Roman" w:hAnsi="Times New Roman"/>
        </w:rPr>
        <w:t>，</w:t>
      </w:r>
      <w:r>
        <w:rPr>
          <w:rFonts w:ascii="Times New Roman" w:hAnsi="Times New Roman" w:eastAsia="Times New Roman"/>
          <w:i/>
        </w:rPr>
        <w:t>G</w:t>
      </w:r>
      <w:r>
        <w:rPr>
          <w:rFonts w:ascii="Times New Roman" w:hAnsi="Times New Roman"/>
        </w:rPr>
        <w:t>，</w:t>
      </w:r>
      <w:r>
        <w:rPr>
          <w:rFonts w:ascii="Times New Roman" w:hAnsi="Times New Roman" w:eastAsia="Times New Roman"/>
          <w:i/>
        </w:rPr>
        <w:t>H</w:t>
      </w:r>
      <w:r>
        <w:rPr>
          <w:rFonts w:ascii="Times New Roman" w:hAnsi="Times New Roman"/>
        </w:rPr>
        <w:t>分别是</w:t>
      </w:r>
      <w:r>
        <w:rPr>
          <w:rFonts w:ascii="Times New Roman" w:hAnsi="Times New Roman"/>
        </w:rPr>
        <w:object>
          <v:shape id="_x0000_i1031" o:spt="75" alt="eqIdf758a811b8a2c260431aa7e6a4060987" type="#_x0000_t75" style="height:12pt;width:87.75pt;" o:ole="t" filled="f" o:preferrelative="t" stroked="f" coordsize="21600,21600">
            <v:path/>
            <v:fill on="f" focussize="0,0"/>
            <v:stroke on="f" joinstyle="miter"/>
            <v:imagedata r:id="rId22" o:title="eqIdf758a811b8a2c260431aa7e6a4060987"/>
            <o:lock v:ext="edit" aspectratio="t"/>
            <w10:wrap type="none"/>
            <w10:anchorlock/>
          </v:shape>
          <o:OLEObject Type="Embed" ProgID="Equation.DSMT4" ShapeID="_x0000_i1031" DrawAspect="Content" ObjectID="_1468075731" r:id="rId21">
            <o:LockedField>false</o:LockedField>
          </o:OLEObject>
        </w:object>
      </w:r>
      <w:r>
        <w:rPr>
          <w:rFonts w:ascii="Times New Roman" w:hAnsi="Times New Roman"/>
        </w:rPr>
        <w:t>的中点，则下列结论一定正确的是（</w:t>
      </w:r>
      <w:r>
        <w:rPr>
          <w:rFonts w:ascii="Times New Roman" w:hAnsi="Times New Roman" w:eastAsia="Times New Roman"/>
          <w:kern w:val="0"/>
          <w:sz w:val="24"/>
          <w:szCs w:val="24"/>
        </w:rPr>
        <w:t>   </w:t>
      </w:r>
      <w:r>
        <w:rPr>
          <w:rFonts w:ascii="Times New Roman" w:hAnsi="Times New Roman"/>
        </w:rPr>
        <w:t>）</w:t>
      </w:r>
    </w:p>
    <w:p w14:paraId="7AD057D2">
      <w:pPr>
        <w:snapToGrid w:val="0"/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 w:eastAsia="Times New Roman"/>
          <w:kern w:val="0"/>
          <w:sz w:val="24"/>
          <w:szCs w:val="24"/>
        </w:rPr>
        <w:drawing>
          <wp:inline distT="0" distB="0" distL="114300" distR="114300">
            <wp:extent cx="1524000" cy="952500"/>
            <wp:effectExtent l="0" t="0" r="0" b="0"/>
            <wp:docPr id="100005" name="图片 100005" descr="@@@11eca2ae-34df-4e33-bf45-a2cbb159d8d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@@@11eca2ae-34df-4e33-bf45-a2cbb159d8d8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</w:rPr>
        <w:t xml:space="preserve"> </w:t>
      </w:r>
    </w:p>
    <w:p w14:paraId="25C60063">
      <w:pPr>
        <w:snapToGrid w:val="0"/>
        <w:spacing w:line="360" w:lineRule="auto"/>
        <w:ind w:left="300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A．四边形</w:t>
      </w:r>
      <w:r>
        <w:rPr>
          <w:rFonts w:ascii="Times New Roman" w:hAnsi="Times New Roman"/>
        </w:rPr>
        <w:object>
          <v:shape id="_x0000_i1032" o:spt="75" alt="eqId611f100dcfa7803db6eb233e2e7f2dab" type="#_x0000_t75" style="height:12pt;width:33.75pt;" o:ole="t" filled="f" o:preferrelative="t" stroked="f" coordsize="21600,21600">
            <v:path/>
            <v:fill on="f" focussize="0,0"/>
            <v:stroke on="f" joinstyle="miter"/>
            <v:imagedata r:id="rId25" o:title="eqId611f100dcfa7803db6eb233e2e7f2dab"/>
            <o:lock v:ext="edit" aspectratio="t"/>
            <w10:wrap type="none"/>
            <w10:anchorlock/>
          </v:shape>
          <o:OLEObject Type="Embed" ProgID="Equation.DSMT4" ShapeID="_x0000_i1032" DrawAspect="Content" ObjectID="_1468075732" r:id="rId24">
            <o:LockedField>false</o:LockedField>
          </o:OLEObject>
        </w:object>
      </w:r>
      <w:r>
        <w:rPr>
          <w:rFonts w:ascii="Times New Roman" w:hAnsi="Times New Roman"/>
        </w:rPr>
        <w:t>是矩形</w:t>
      </w:r>
    </w:p>
    <w:p w14:paraId="38099B6D">
      <w:pPr>
        <w:snapToGrid w:val="0"/>
        <w:spacing w:line="360" w:lineRule="auto"/>
        <w:ind w:left="300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B．四边形</w:t>
      </w:r>
      <w:r>
        <w:rPr>
          <w:rFonts w:ascii="Times New Roman" w:hAnsi="Times New Roman"/>
        </w:rPr>
        <w:object>
          <v:shape id="_x0000_i1033" o:spt="75" alt="eqId611f100dcfa7803db6eb233e2e7f2dab" type="#_x0000_t75" style="height:12pt;width:33.75pt;" o:ole="t" filled="f" o:preferrelative="t" stroked="f" coordsize="21600,21600">
            <v:path/>
            <v:fill on="f" focussize="0,0"/>
            <v:stroke on="f" joinstyle="miter"/>
            <v:imagedata r:id="rId25" o:title="eqId611f100dcfa7803db6eb233e2e7f2dab"/>
            <o:lock v:ext="edit" aspectratio="t"/>
            <w10:wrap type="none"/>
            <w10:anchorlock/>
          </v:shape>
          <o:OLEObject Type="Embed" ProgID="Equation.DSMT4" ShapeID="_x0000_i1033" DrawAspect="Content" ObjectID="_1468075733" r:id="rId26">
            <o:LockedField>false</o:LockedField>
          </o:OLEObject>
        </w:object>
      </w:r>
      <w:r>
        <w:rPr>
          <w:rFonts w:ascii="Times New Roman" w:hAnsi="Times New Roman"/>
        </w:rPr>
        <w:t>的内角和小于四边形</w:t>
      </w:r>
      <w:r>
        <w:rPr>
          <w:rFonts w:ascii="Times New Roman" w:hAnsi="Times New Roman"/>
        </w:rPr>
        <w:object>
          <v:shape id="_x0000_i1034" o:spt="75" alt="eqId411b38a18046fea8e9fab1f9f9b80a5f" type="#_x0000_t75" style="height:12pt;width:31.5pt;" o:ole="t" filled="f" o:preferrelative="t" stroked="f" coordsize="21600,21600">
            <v:path/>
            <v:fill on="f" focussize="0,0"/>
            <v:stroke on="f" joinstyle="miter"/>
            <v:imagedata r:id="rId20" o:title="eqId411b38a18046fea8e9fab1f9f9b80a5f"/>
            <o:lock v:ext="edit" aspectratio="t"/>
            <w10:wrap type="none"/>
            <w10:anchorlock/>
          </v:shape>
          <o:OLEObject Type="Embed" ProgID="Equation.DSMT4" ShapeID="_x0000_i1034" DrawAspect="Content" ObjectID="_1468075734" r:id="rId27">
            <o:LockedField>false</o:LockedField>
          </o:OLEObject>
        </w:object>
      </w:r>
      <w:r>
        <w:rPr>
          <w:rFonts w:ascii="Times New Roman" w:hAnsi="Times New Roman"/>
        </w:rPr>
        <w:t>的内角和</w:t>
      </w:r>
    </w:p>
    <w:p w14:paraId="639C66AF">
      <w:pPr>
        <w:snapToGrid w:val="0"/>
        <w:spacing w:line="360" w:lineRule="auto"/>
        <w:ind w:left="300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C．四边形</w:t>
      </w:r>
      <w:r>
        <w:rPr>
          <w:rFonts w:ascii="Times New Roman" w:hAnsi="Times New Roman"/>
        </w:rPr>
        <w:object>
          <v:shape id="_x0000_i1035" o:spt="75" alt="eqId611f100dcfa7803db6eb233e2e7f2dab" type="#_x0000_t75" style="height:12pt;width:33.75pt;" o:ole="t" filled="f" o:preferrelative="t" stroked="f" coordsize="21600,21600">
            <v:path/>
            <v:fill on="f" focussize="0,0"/>
            <v:stroke on="f" joinstyle="miter"/>
            <v:imagedata r:id="rId25" o:title="eqId611f100dcfa7803db6eb233e2e7f2dab"/>
            <o:lock v:ext="edit" aspectratio="t"/>
            <w10:wrap type="none"/>
            <w10:anchorlock/>
          </v:shape>
          <o:OLEObject Type="Embed" ProgID="Equation.DSMT4" ShapeID="_x0000_i1035" DrawAspect="Content" ObjectID="_1468075735" r:id="rId28">
            <o:LockedField>false</o:LockedField>
          </o:OLEObject>
        </w:object>
      </w:r>
      <w:r>
        <w:rPr>
          <w:rFonts w:ascii="Times New Roman" w:hAnsi="Times New Roman"/>
        </w:rPr>
        <w:t>的周长等于四边形</w:t>
      </w:r>
      <w:r>
        <w:rPr>
          <w:rFonts w:ascii="Times New Roman" w:hAnsi="Times New Roman"/>
        </w:rPr>
        <w:object>
          <v:shape id="_x0000_i1036" o:spt="75" alt="eqId411b38a18046fea8e9fab1f9f9b80a5f" type="#_x0000_t75" style="height:12pt;width:31.5pt;" o:ole="t" filled="f" o:preferrelative="t" stroked="f" coordsize="21600,21600">
            <v:path/>
            <v:fill on="f" focussize="0,0"/>
            <v:stroke on="f" joinstyle="miter"/>
            <v:imagedata r:id="rId20" o:title="eqId411b38a18046fea8e9fab1f9f9b80a5f"/>
            <o:lock v:ext="edit" aspectratio="t"/>
            <w10:wrap type="none"/>
            <w10:anchorlock/>
          </v:shape>
          <o:OLEObject Type="Embed" ProgID="Equation.DSMT4" ShapeID="_x0000_i1036" DrawAspect="Content" ObjectID="_1468075736" r:id="rId29">
            <o:LockedField>false</o:LockedField>
          </o:OLEObject>
        </w:object>
      </w:r>
      <w:r>
        <w:rPr>
          <w:rFonts w:ascii="Times New Roman" w:hAnsi="Times New Roman"/>
        </w:rPr>
        <w:t>的对角线长度之和</w:t>
      </w:r>
    </w:p>
    <w:p w14:paraId="021C295C">
      <w:pPr>
        <w:snapToGrid w:val="0"/>
        <w:spacing w:line="360" w:lineRule="auto"/>
        <w:ind w:left="300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D．四边形</w:t>
      </w:r>
      <w:r>
        <w:rPr>
          <w:rFonts w:ascii="Times New Roman" w:hAnsi="Times New Roman"/>
        </w:rPr>
        <w:object>
          <v:shape id="_x0000_i1037" o:spt="75" alt="eqId611f100dcfa7803db6eb233e2e7f2dab" type="#_x0000_t75" style="height:12pt;width:33.75pt;" o:ole="t" filled="f" o:preferrelative="t" stroked="f" coordsize="21600,21600">
            <v:path/>
            <v:fill on="f" focussize="0,0"/>
            <v:stroke on="f" joinstyle="miter"/>
            <v:imagedata r:id="rId25" o:title="eqId611f100dcfa7803db6eb233e2e7f2dab"/>
            <o:lock v:ext="edit" aspectratio="t"/>
            <w10:wrap type="none"/>
            <w10:anchorlock/>
          </v:shape>
          <o:OLEObject Type="Embed" ProgID="Equation.DSMT4" ShapeID="_x0000_i1037" DrawAspect="Content" ObjectID="_1468075737" r:id="rId30">
            <o:LockedField>false</o:LockedField>
          </o:OLEObject>
        </w:object>
      </w:r>
      <w:r>
        <w:rPr>
          <w:rFonts w:ascii="Times New Roman" w:hAnsi="Times New Roman"/>
        </w:rPr>
        <w:t>的面积等于四边形</w:t>
      </w:r>
      <w:r>
        <w:rPr>
          <w:rFonts w:ascii="Times New Roman" w:hAnsi="Times New Roman"/>
        </w:rPr>
        <w:object>
          <v:shape id="_x0000_i1038" o:spt="75" alt="eqId411b38a18046fea8e9fab1f9f9b80a5f" type="#_x0000_t75" style="height:12pt;width:31.5pt;" o:ole="t" filled="f" o:preferrelative="t" stroked="f" coordsize="21600,21600">
            <v:path/>
            <v:fill on="f" focussize="0,0"/>
            <v:stroke on="f" joinstyle="miter"/>
            <v:imagedata r:id="rId20" o:title="eqId411b38a18046fea8e9fab1f9f9b80a5f"/>
            <o:lock v:ext="edit" aspectratio="t"/>
            <w10:wrap type="none"/>
            <w10:anchorlock/>
          </v:shape>
          <o:OLEObject Type="Embed" ProgID="Equation.DSMT4" ShapeID="_x0000_i1038" DrawAspect="Content" ObjectID="_1468075738" r:id="rId31">
            <o:LockedField>false</o:LockedField>
          </o:OLEObject>
        </w:object>
      </w:r>
      <w:r>
        <w:rPr>
          <w:rFonts w:ascii="Times New Roman" w:hAnsi="Times New Roman"/>
        </w:rPr>
        <w:t>的面积的</w:t>
      </w:r>
      <w:r>
        <w:rPr>
          <w:rFonts w:ascii="Times New Roman" w:hAnsi="Times New Roman"/>
        </w:rPr>
        <w:object>
          <v:shape id="_x0000_i1039" o:spt="75" alt="eqId56d266a04f3dc7483eddbc26c5e487db" type="#_x0000_t75" style="height:24pt;width:9.75pt;" o:ole="t" filled="f" o:preferrelative="t" stroked="f" coordsize="21600,21600">
            <v:path/>
            <v:fill on="f" focussize="0,0"/>
            <v:stroke on="f" joinstyle="miter"/>
            <v:imagedata r:id="rId33" o:title="eqId56d266a04f3dc7483eddbc26c5e487db"/>
            <o:lock v:ext="edit" aspectratio="t"/>
            <w10:wrap type="none"/>
            <w10:anchorlock/>
          </v:shape>
          <o:OLEObject Type="Embed" ProgID="Equation.DSMT4" ShapeID="_x0000_i1039" DrawAspect="Content" ObjectID="_1468075739" r:id="rId32">
            <o:LockedField>false</o:LockedField>
          </o:OLEObject>
        </w:object>
      </w:r>
    </w:p>
    <w:p w14:paraId="0D6B6379">
      <w:pPr>
        <w:snapToGrid w:val="0"/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3．如图，已知</w:t>
      </w:r>
      <w:r>
        <w:rPr>
          <w:rFonts w:ascii="Times New Roman" w:hAnsi="Times New Roman"/>
        </w:rPr>
        <w:object>
          <v:shape id="_x0000_i1040" o:spt="75" alt="eqId129f2a8a3a38ec4119d5e1016dd04f1a" type="#_x0000_t75" style="height:12pt;width:44.25pt;" o:ole="t" filled="f" o:preferrelative="t" stroked="f" coordsize="21600,21600">
            <v:path/>
            <v:fill on="f" focussize="0,0"/>
            <v:stroke on="f" joinstyle="miter"/>
            <v:imagedata r:id="rId35" o:title="eqId129f2a8a3a38ec4119d5e1016dd04f1a"/>
            <o:lock v:ext="edit" aspectratio="t"/>
            <w10:wrap type="none"/>
            <w10:anchorlock/>
          </v:shape>
          <o:OLEObject Type="Embed" ProgID="Equation.DSMT4" ShapeID="_x0000_i1040" DrawAspect="Content" ObjectID="_1468075740" r:id="rId34">
            <o:LockedField>false</o:LockedField>
          </o:OLEObject>
        </w:object>
      </w:r>
      <w:r>
        <w:rPr>
          <w:rFonts w:ascii="Times New Roman" w:hAnsi="Times New Roman"/>
        </w:rPr>
        <w:t>，</w:t>
      </w:r>
      <w:r>
        <w:rPr>
          <w:rFonts w:ascii="Times New Roman" w:hAnsi="Times New Roman"/>
        </w:rPr>
        <w:object>
          <v:shape id="_x0000_i1041" o:spt="75" alt="eqId20ccc37b189fa2cbc269ca0b233dac37" type="#_x0000_t75" style="height:12.75pt;width:57pt;" o:ole="t" filled="f" o:preferrelative="t" stroked="f" coordsize="21600,21600">
            <v:path/>
            <v:fill on="f" focussize="0,0"/>
            <v:stroke on="f" joinstyle="miter"/>
            <v:imagedata r:id="rId37" o:title="eqId20ccc37b189fa2cbc269ca0b233dac37"/>
            <o:lock v:ext="edit" aspectratio="t"/>
            <w10:wrap type="none"/>
            <w10:anchorlock/>
          </v:shape>
          <o:OLEObject Type="Embed" ProgID="Equation.DSMT4" ShapeID="_x0000_i1041" DrawAspect="Content" ObjectID="_1468075741" r:id="rId36">
            <o:LockedField>false</o:LockedField>
          </o:OLEObject>
        </w:object>
      </w:r>
      <w:r>
        <w:rPr>
          <w:rFonts w:ascii="Times New Roman" w:hAnsi="Times New Roman"/>
        </w:rPr>
        <w:t>，点</w:t>
      </w:r>
      <w:r>
        <w:rPr>
          <w:rFonts w:ascii="Times New Roman" w:hAnsi="Times New Roman"/>
        </w:rPr>
        <w:object>
          <v:shape id="_x0000_i1042" o:spt="75" alt="eqId7f9e8449aad35c5d840a3395ea86df6d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39" o:title="eqId7f9e8449aad35c5d840a3395ea86df6d"/>
            <o:lock v:ext="edit" aspectratio="t"/>
            <w10:wrap type="none"/>
            <w10:anchorlock/>
          </v:shape>
          <o:OLEObject Type="Embed" ProgID="Equation.DSMT4" ShapeID="_x0000_i1042" DrawAspect="Content" ObjectID="_1468075742" r:id="rId38">
            <o:LockedField>false</o:LockedField>
          </o:OLEObject>
        </w:object>
      </w:r>
      <w:r>
        <w:rPr>
          <w:rFonts w:ascii="Times New Roman" w:hAnsi="Times New Roman"/>
        </w:rPr>
        <w:t>的坐标是</w:t>
      </w:r>
      <w:r>
        <w:rPr>
          <w:rFonts w:ascii="Times New Roman" w:hAnsi="Times New Roman"/>
        </w:rPr>
        <w:object>
          <v:shape id="_x0000_i1043" o:spt="75" alt="eqId2c451e1159edb958b5567ecf6fa23dae" type="#_x0000_t75" style="height:18pt;width:24.75pt;" o:ole="t" filled="f" o:preferrelative="t" stroked="f" coordsize="21600,21600">
            <v:path/>
            <v:fill on="f" focussize="0,0"/>
            <v:stroke on="f" joinstyle="miter"/>
            <v:imagedata r:id="rId41" o:title="eqId2c451e1159edb958b5567ecf6fa23dae"/>
            <o:lock v:ext="edit" aspectratio="t"/>
            <w10:wrap type="none"/>
            <w10:anchorlock/>
          </v:shape>
          <o:OLEObject Type="Embed" ProgID="Equation.DSMT4" ShapeID="_x0000_i1043" DrawAspect="Content" ObjectID="_1468075743" r:id="rId40">
            <o:LockedField>false</o:LockedField>
          </o:OLEObject>
        </w:object>
      </w:r>
      <w:r>
        <w:rPr>
          <w:rFonts w:ascii="Times New Roman" w:hAnsi="Times New Roman"/>
        </w:rPr>
        <w:t>，则点</w:t>
      </w:r>
      <w:r>
        <w:rPr>
          <w:rFonts w:ascii="Times New Roman" w:hAnsi="Times New Roman"/>
        </w:rPr>
        <w:object>
          <v:shape id="_x0000_i1044" o:spt="75" alt="eqId5963abe8f421bd99a2aaa94831a951e9" type="#_x0000_t75" style="height:11.25pt;width:10.5pt;" o:ole="t" filled="f" o:preferrelative="t" stroked="f" coordsize="21600,21600">
            <v:path/>
            <v:fill on="f" focussize="0,0"/>
            <v:stroke on="f" joinstyle="miter"/>
            <v:imagedata r:id="rId43" o:title="eqId5963abe8f421bd99a2aaa94831a951e9"/>
            <o:lock v:ext="edit" aspectratio="t"/>
            <w10:wrap type="none"/>
            <w10:anchorlock/>
          </v:shape>
          <o:OLEObject Type="Embed" ProgID="Equation.DSMT4" ShapeID="_x0000_i1044" DrawAspect="Content" ObjectID="_1468075744" r:id="rId42">
            <o:LockedField>false</o:LockedField>
          </o:OLEObject>
        </w:object>
      </w:r>
      <w:r>
        <w:rPr>
          <w:rFonts w:ascii="Times New Roman" w:hAnsi="Times New Roman"/>
        </w:rPr>
        <w:t>的坐标为（</w:t>
      </w:r>
      <w:r>
        <w:rPr>
          <w:rFonts w:ascii="Times New Roman" w:hAnsi="Times New Roman" w:eastAsia="Times New Roman"/>
          <w:kern w:val="0"/>
          <w:sz w:val="24"/>
          <w:szCs w:val="24"/>
        </w:rPr>
        <w:t>     </w:t>
      </w:r>
      <w:r>
        <w:rPr>
          <w:rFonts w:ascii="Times New Roman" w:hAnsi="Times New Roman"/>
        </w:rPr>
        <w:t>）</w:t>
      </w:r>
    </w:p>
    <w:p w14:paraId="6BD3E383">
      <w:pPr>
        <w:snapToGrid w:val="0"/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 w:eastAsia="Times New Roman"/>
          <w:kern w:val="0"/>
          <w:sz w:val="24"/>
          <w:szCs w:val="24"/>
        </w:rPr>
        <w:drawing>
          <wp:inline distT="0" distB="0" distL="114300" distR="114300">
            <wp:extent cx="1276350" cy="1390650"/>
            <wp:effectExtent l="0" t="0" r="6350" b="6350"/>
            <wp:docPr id="18" name="图片 18" descr="@@@6c8fdedd-a58b-4a78-b55d-eba4e59faac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@@@6c8fdedd-a58b-4a78-b55d-eba4e59faac5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CBFF2B">
      <w:pPr>
        <w:tabs>
          <w:tab w:val="left" w:pos="2078"/>
          <w:tab w:val="left" w:pos="4156"/>
          <w:tab w:val="left" w:pos="6234"/>
        </w:tabs>
        <w:snapToGrid w:val="0"/>
        <w:spacing w:line="360" w:lineRule="auto"/>
        <w:ind w:left="300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A．</w:t>
      </w:r>
      <w:r>
        <w:rPr>
          <w:rFonts w:ascii="Times New Roman" w:hAnsi="Times New Roman"/>
        </w:rPr>
        <w:object>
          <v:shape id="_x0000_i1045" o:spt="75" alt="eqId25dc0e7c221cb7577bb2ba9b0a5644ca" type="#_x0000_t75" style="height:18pt;width:30.75pt;" o:ole="t" filled="f" o:preferrelative="t" stroked="f" coordsize="21600,21600">
            <v:path/>
            <v:fill on="f" focussize="0,0"/>
            <v:stroke on="f" joinstyle="miter"/>
            <v:imagedata r:id="rId46" o:title="eqId25dc0e7c221cb7577bb2ba9b0a5644ca"/>
            <o:lock v:ext="edit" aspectratio="t"/>
            <w10:wrap type="none"/>
            <w10:anchorlock/>
          </v:shape>
          <o:OLEObject Type="Embed" ProgID="Equation.DSMT4" ShapeID="_x0000_i1045" DrawAspect="Content" ObjectID="_1468075745" r:id="rId45">
            <o:LockedField>false</o:LockedField>
          </o:OLEObject>
        </w:objec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>B．</w:t>
      </w:r>
      <w:r>
        <w:rPr>
          <w:rFonts w:ascii="Times New Roman" w:hAnsi="Times New Roman"/>
        </w:rPr>
        <w:object>
          <v:shape id="_x0000_i1046" o:spt="75" alt="eqId20feb7bb2bf1bd381dc2b3f7b5d2abda" type="#_x0000_t75" style="height:18pt;width:30.75pt;" o:ole="t" filled="f" o:preferrelative="t" stroked="f" coordsize="21600,21600">
            <v:path/>
            <v:fill on="f" focussize="0,0"/>
            <v:stroke on="f" joinstyle="miter"/>
            <v:imagedata r:id="rId48" o:title="eqId20feb7bb2bf1bd381dc2b3f7b5d2abda"/>
            <o:lock v:ext="edit" aspectratio="t"/>
            <w10:wrap type="none"/>
            <w10:anchorlock/>
          </v:shape>
          <o:OLEObject Type="Embed" ProgID="Equation.DSMT4" ShapeID="_x0000_i1046" DrawAspect="Content" ObjectID="_1468075746" r:id="rId47">
            <o:LockedField>false</o:LockedField>
          </o:OLEObject>
        </w:objec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>C．</w:t>
      </w:r>
      <w:r>
        <w:rPr>
          <w:rFonts w:ascii="Times New Roman" w:hAnsi="Times New Roman"/>
        </w:rPr>
        <w:object>
          <v:shape id="_x0000_i1047" o:spt="75" alt="eqIdd77ac0286aeeda5e6fe54e6dbfd3ceeb" type="#_x0000_t75" style="height:18pt;width:30.75pt;" o:ole="t" filled="f" o:preferrelative="t" stroked="f" coordsize="21600,21600">
            <v:path/>
            <v:fill on="f" focussize="0,0"/>
            <v:stroke on="f" joinstyle="miter"/>
            <v:imagedata r:id="rId50" o:title="eqIdd77ac0286aeeda5e6fe54e6dbfd3ceeb"/>
            <o:lock v:ext="edit" aspectratio="t"/>
            <w10:wrap type="none"/>
            <w10:anchorlock/>
          </v:shape>
          <o:OLEObject Type="Embed" ProgID="Equation.DSMT4" ShapeID="_x0000_i1047" DrawAspect="Content" ObjectID="_1468075747" r:id="rId49">
            <o:LockedField>false</o:LockedField>
          </o:OLEObject>
        </w:objec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>D．</w:t>
      </w:r>
      <w:r>
        <w:rPr>
          <w:rFonts w:ascii="Times New Roman" w:hAnsi="Times New Roman"/>
        </w:rPr>
        <w:object>
          <v:shape id="_x0000_i1048" o:spt="75" alt="eqIdfa0fa712328b9dc9a4938441a1a4bae8" type="#_x0000_t75" style="height:18pt;width:30.75pt;" o:ole="t" filled="f" o:preferrelative="t" stroked="f" coordsize="21600,21600">
            <v:path/>
            <v:fill on="f" focussize="0,0"/>
            <v:stroke on="f" joinstyle="miter"/>
            <v:imagedata r:id="rId52" o:title="eqIdfa0fa712328b9dc9a4938441a1a4bae8"/>
            <o:lock v:ext="edit" aspectratio="t"/>
            <w10:wrap type="none"/>
            <w10:anchorlock/>
          </v:shape>
          <o:OLEObject Type="Embed" ProgID="Equation.DSMT4" ShapeID="_x0000_i1048" DrawAspect="Content" ObjectID="_1468075748" r:id="rId51">
            <o:LockedField>false</o:LockedField>
          </o:OLEObject>
        </w:object>
      </w:r>
    </w:p>
    <w:p w14:paraId="3F08E1B9">
      <w:pPr>
        <w:snapToGrid w:val="0"/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4．如图，</w:t>
      </w:r>
      <w:r>
        <w:rPr>
          <w:rFonts w:ascii="Times New Roman" w:hAnsi="Times New Roman"/>
        </w:rPr>
        <w:object>
          <v:shape id="_x0000_i1049" o:spt="75" alt="eqId02e03566282ef39ad17821036f228174" type="#_x0000_t75" style="height:15.75pt;width:27pt;" o:ole="t" filled="f" o:preferrelative="t" stroked="f" coordsize="21600,21600">
            <v:path/>
            <v:fill on="f" focussize="0,0"/>
            <v:stroke on="f" joinstyle="miter"/>
            <v:imagedata r:id="rId54" o:title="eqId02e03566282ef39ad17821036f228174"/>
            <o:lock v:ext="edit" aspectratio="t"/>
            <w10:wrap type="none"/>
            <w10:anchorlock/>
          </v:shape>
          <o:OLEObject Type="Embed" ProgID="Equation.DSMT4" ShapeID="_x0000_i1049" DrawAspect="Content" ObjectID="_1468075749" r:id="rId53">
            <o:LockedField>false</o:LockedField>
          </o:OLEObject>
        </w:object>
      </w:r>
      <w:r>
        <w:rPr>
          <w:rFonts w:ascii="Times New Roman" w:hAnsi="Times New Roman"/>
        </w:rPr>
        <w:t>，</w:t>
      </w:r>
      <w:r>
        <w:rPr>
          <w:rFonts w:ascii="Times New Roman" w:hAnsi="Times New Roman"/>
        </w:rPr>
        <w:object>
          <v:shape id="_x0000_i1050" o:spt="75" alt="eqId3d2c15801fee2405573677484f5dcfa4" type="#_x0000_t75" style="height:11.25pt;width:33.75pt;" o:ole="t" filled="f" o:preferrelative="t" stroked="f" coordsize="21600,21600">
            <v:path/>
            <v:fill on="f" focussize="0,0"/>
            <v:stroke on="f" joinstyle="miter"/>
            <v:imagedata r:id="rId56" o:title="eqId3d2c15801fee2405573677484f5dcfa4"/>
            <o:lock v:ext="edit" aspectratio="t"/>
            <w10:wrap type="none"/>
            <w10:anchorlock/>
          </v:shape>
          <o:OLEObject Type="Embed" ProgID="Equation.DSMT4" ShapeID="_x0000_i1050" DrawAspect="Content" ObjectID="_1468075750" r:id="rId55">
            <o:LockedField>false</o:LockedField>
          </o:OLEObject>
        </w:object>
      </w:r>
      <w:r>
        <w:rPr>
          <w:rFonts w:ascii="Times New Roman" w:hAnsi="Times New Roman"/>
        </w:rPr>
        <w:t>，</w:t>
      </w:r>
      <w:r>
        <w:rPr>
          <w:rFonts w:ascii="Times New Roman" w:hAnsi="Times New Roman"/>
        </w:rPr>
        <w:object>
          <v:shape id="_x0000_i1051" o:spt="75" alt="eqId82dca8c5bf4911ef3bc6ba95cb68de5c" type="#_x0000_t75" style="height:15.75pt;width:42pt;" o:ole="t" filled="f" o:preferrelative="t" stroked="f" coordsize="21600,21600">
            <v:path/>
            <v:fill on="f" focussize="0,0"/>
            <v:stroke on="f" joinstyle="miter"/>
            <v:imagedata r:id="rId58" o:title="eqId82dca8c5bf4911ef3bc6ba95cb68de5c"/>
            <o:lock v:ext="edit" aspectratio="t"/>
            <w10:wrap type="none"/>
            <w10:anchorlock/>
          </v:shape>
          <o:OLEObject Type="Embed" ProgID="Equation.DSMT4" ShapeID="_x0000_i1051" DrawAspect="Content" ObjectID="_1468075751" r:id="rId57">
            <o:LockedField>false</o:LockedField>
          </o:OLEObject>
        </w:object>
      </w:r>
      <w:r>
        <w:rPr>
          <w:rFonts w:ascii="Times New Roman" w:hAnsi="Times New Roman"/>
        </w:rPr>
        <w:t>，则点</w:t>
      </w:r>
      <w:r>
        <w:rPr>
          <w:rFonts w:ascii="Times New Roman" w:hAnsi="Times New Roman" w:eastAsia="Times New Roman"/>
          <w:i/>
        </w:rPr>
        <w:t>C</w:t>
      </w:r>
      <w:r>
        <w:rPr>
          <w:rFonts w:ascii="Times New Roman" w:hAnsi="Times New Roman"/>
        </w:rPr>
        <w:t>到</w:t>
      </w:r>
      <w:r>
        <w:rPr>
          <w:rFonts w:ascii="Times New Roman" w:hAnsi="Times New Roman"/>
        </w:rPr>
        <w:object>
          <v:shape id="_x0000_i1052" o:spt="75" alt="eqIdf52a58fbaf4fea03567e88a9f0f6e37e" type="#_x0000_t75" style="height:11.25pt;width:17.25pt;" o:ole="t" filled="f" o:preferrelative="t" stroked="f" coordsize="21600,21600">
            <v:path/>
            <v:fill on="f" focussize="0,0"/>
            <v:stroke on="f" joinstyle="miter"/>
            <v:imagedata r:id="rId60" o:title="eqIdf52a58fbaf4fea03567e88a9f0f6e37e"/>
            <o:lock v:ext="edit" aspectratio="t"/>
            <w10:wrap type="none"/>
            <w10:anchorlock/>
          </v:shape>
          <o:OLEObject Type="Embed" ProgID="Equation.DSMT4" ShapeID="_x0000_i1052" DrawAspect="Content" ObjectID="_1468075752" r:id="rId59">
            <o:LockedField>false</o:LockedField>
          </o:OLEObject>
        </w:object>
      </w:r>
      <w:r>
        <w:rPr>
          <w:rFonts w:ascii="Times New Roman" w:hAnsi="Times New Roman"/>
        </w:rPr>
        <w:t>的距离为（</w:t>
      </w:r>
      <w:r>
        <w:rPr>
          <w:rFonts w:ascii="Times New Roman" w:hAnsi="Times New Roman" w:eastAsia="Times New Roman"/>
          <w:kern w:val="0"/>
          <w:sz w:val="24"/>
          <w:szCs w:val="24"/>
        </w:rPr>
        <w:t>   </w:t>
      </w:r>
      <w:r>
        <w:rPr>
          <w:rFonts w:ascii="Times New Roman" w:hAnsi="Times New Roman"/>
        </w:rPr>
        <w:t>）</w:t>
      </w:r>
    </w:p>
    <w:p w14:paraId="52C84C86">
      <w:pPr>
        <w:snapToGrid w:val="0"/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 w:eastAsia="Times New Roman"/>
          <w:kern w:val="0"/>
          <w:sz w:val="24"/>
          <w:szCs w:val="24"/>
        </w:rPr>
        <w:drawing>
          <wp:inline distT="0" distB="0" distL="114300" distR="114300">
            <wp:extent cx="1409700" cy="733425"/>
            <wp:effectExtent l="0" t="0" r="0" b="3175"/>
            <wp:docPr id="100013" name="图片 100013" descr="@@@7a2e632b-2ee5-43c7-9305-b4a2e3d4271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@@@7a2e632b-2ee5-43c7-9305-b4a2e3d4271c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2C941B">
      <w:pPr>
        <w:tabs>
          <w:tab w:val="left" w:pos="2078"/>
          <w:tab w:val="left" w:pos="4156"/>
          <w:tab w:val="left" w:pos="6234"/>
        </w:tabs>
        <w:snapToGrid w:val="0"/>
        <w:spacing w:line="360" w:lineRule="auto"/>
        <w:ind w:left="300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A．2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>B．8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>C．10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>D．12</w:t>
      </w:r>
    </w:p>
    <w:p w14:paraId="6E3AD16F">
      <w:pPr>
        <w:snapToGrid w:val="0"/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5．如图，矩形</w:t>
      </w:r>
      <w:r>
        <w:rPr>
          <w:rFonts w:ascii="Times New Roman" w:hAnsi="Times New Roman"/>
        </w:rPr>
        <w:object>
          <v:shape id="_x0000_i1053" o:spt="75" alt="eqId411b38a18046fea8e9fab1f9f9b80a5f" type="#_x0000_t75" style="height:12pt;width:31.5pt;" o:ole="t" filled="f" o:preferrelative="t" stroked="f" coordsize="21600,21600">
            <v:path/>
            <v:fill on="f" focussize="0,0"/>
            <v:stroke on="f" joinstyle="miter"/>
            <v:imagedata r:id="rId20" o:title="eqId411b38a18046fea8e9fab1f9f9b80a5f"/>
            <o:lock v:ext="edit" aspectratio="t"/>
            <w10:wrap type="none"/>
            <w10:anchorlock/>
          </v:shape>
          <o:OLEObject Type="Embed" ProgID="Equation.DSMT4" ShapeID="_x0000_i1053" DrawAspect="Content" ObjectID="_1468075753" r:id="rId62">
            <o:LockedField>false</o:LockedField>
          </o:OLEObject>
        </w:object>
      </w:r>
      <w:r>
        <w:rPr>
          <w:rFonts w:ascii="Times New Roman" w:hAnsi="Times New Roman"/>
        </w:rPr>
        <w:t>中，对角线</w:t>
      </w:r>
      <w:r>
        <w:rPr>
          <w:rFonts w:ascii="Times New Roman" w:hAnsi="Times New Roman"/>
        </w:rPr>
        <w:object>
          <v:shape id="_x0000_i1054" o:spt="75" alt="eqId60ef95894ceebaf236170e8832dcf7e3" type="#_x0000_t75" style="height:12pt;width:18.75pt;" o:ole="t" filled="f" o:preferrelative="t" stroked="f" coordsize="21600,21600">
            <v:path/>
            <v:fill on="f" focussize="0,0"/>
            <v:stroke on="f" joinstyle="miter"/>
            <v:imagedata r:id="rId64" o:title="eqId60ef95894ceebaf236170e8832dcf7e3"/>
            <o:lock v:ext="edit" aspectratio="t"/>
            <w10:wrap type="none"/>
            <w10:anchorlock/>
          </v:shape>
          <o:OLEObject Type="Embed" ProgID="Equation.DSMT4" ShapeID="_x0000_i1054" DrawAspect="Content" ObjectID="_1468075754" r:id="rId63">
            <o:LockedField>false</o:LockedField>
          </o:OLEObject>
        </w:object>
      </w:r>
      <w:r>
        <w:rPr>
          <w:rFonts w:ascii="Times New Roman" w:hAnsi="Times New Roman"/>
        </w:rPr>
        <w:t>与</w:t>
      </w:r>
      <w:r>
        <w:rPr>
          <w:rFonts w:ascii="Times New Roman" w:hAnsi="Times New Roman"/>
        </w:rPr>
        <w:object>
          <v:shape id="_x0000_i1055" o:spt="75" alt="eqIdd40b319212a7e7528b053e1c7097e966" type="#_x0000_t75" style="height:11.25pt;width:17.25pt;" o:ole="t" filled="f" o:preferrelative="t" stroked="f" coordsize="21600,21600">
            <v:path/>
            <v:fill on="f" focussize="0,0"/>
            <v:stroke on="f" joinstyle="miter"/>
            <v:imagedata r:id="rId66" o:title="eqIdd40b319212a7e7528b053e1c7097e966"/>
            <o:lock v:ext="edit" aspectratio="t"/>
            <w10:wrap type="none"/>
            <w10:anchorlock/>
          </v:shape>
          <o:OLEObject Type="Embed" ProgID="Equation.DSMT4" ShapeID="_x0000_i1055" DrawAspect="Content" ObjectID="_1468075755" r:id="rId65">
            <o:LockedField>false</o:LockedField>
          </o:OLEObject>
        </w:object>
      </w:r>
      <w:r>
        <w:rPr>
          <w:rFonts w:ascii="Times New Roman" w:hAnsi="Times New Roman"/>
        </w:rPr>
        <w:t>交于点</w:t>
      </w:r>
      <w:r>
        <w:rPr>
          <w:rFonts w:ascii="Times New Roman" w:hAnsi="Times New Roman"/>
        </w:rPr>
        <w:object>
          <v:shape id="_x0000_i1056" o:spt="75" alt="eqId1dde8112e8eb968fd042418dd632759e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68" o:title="eqId1dde8112e8eb968fd042418dd632759e"/>
            <o:lock v:ext="edit" aspectratio="t"/>
            <w10:wrap type="none"/>
            <w10:anchorlock/>
          </v:shape>
          <o:OLEObject Type="Embed" ProgID="Equation.DSMT4" ShapeID="_x0000_i1056" DrawAspect="Content" ObjectID="_1468075756" r:id="rId67">
            <o:LockedField>false</o:LockedField>
          </o:OLEObject>
        </w:object>
      </w:r>
      <w:r>
        <w:rPr>
          <w:rFonts w:ascii="Times New Roman" w:hAnsi="Times New Roman"/>
        </w:rPr>
        <w:t>，</w:t>
      </w:r>
      <w:r>
        <w:rPr>
          <w:rFonts w:ascii="Times New Roman" w:hAnsi="Times New Roman"/>
        </w:rPr>
        <w:object>
          <v:shape id="_x0000_i1057" o:spt="75" alt="eqId68a83fdd2ba72a2dba0b6b10bb3e06b9" type="#_x0000_t75" style="height:11.25pt;width:17.25pt;" o:ole="t" filled="f" o:preferrelative="t" stroked="f" coordsize="21600,21600">
            <v:path/>
            <v:fill on="f" focussize="0,0"/>
            <v:stroke on="f" joinstyle="miter"/>
            <v:imagedata r:id="rId70" o:title="eqId68a83fdd2ba72a2dba0b6b10bb3e06b9"/>
            <o:lock v:ext="edit" aspectratio="t"/>
            <w10:wrap type="none"/>
            <w10:anchorlock/>
          </v:shape>
          <o:OLEObject Type="Embed" ProgID="Equation.DSMT4" ShapeID="_x0000_i1057" DrawAspect="Content" ObjectID="_1468075757" r:id="rId69">
            <o:LockedField>false</o:LockedField>
          </o:OLEObject>
        </w:object>
      </w:r>
      <w:r>
        <w:rPr>
          <w:rFonts w:ascii="Times New Roman" w:hAnsi="Times New Roman"/>
        </w:rPr>
        <w:t>垂直平分</w:t>
      </w:r>
      <w:r>
        <w:rPr>
          <w:rFonts w:ascii="Times New Roman" w:hAnsi="Times New Roman"/>
        </w:rPr>
        <w:object>
          <v:shape id="_x0000_i1058" o:spt="75" alt="eqIdb90e0f35eda1a729fed485f83da5ea9d" type="#_x0000_t75" style="height:12pt;width:17.25pt;" o:ole="t" filled="f" o:preferrelative="t" stroked="f" coordsize="21600,21600">
            <v:path/>
            <v:fill on="f" focussize="0,0"/>
            <v:stroke on="f" joinstyle="miter"/>
            <v:imagedata r:id="rId72" o:title="eqIdb90e0f35eda1a729fed485f83da5ea9d"/>
            <o:lock v:ext="edit" aspectratio="t"/>
            <w10:wrap type="none"/>
            <w10:anchorlock/>
          </v:shape>
          <o:OLEObject Type="Embed" ProgID="Equation.DSMT4" ShapeID="_x0000_i1058" DrawAspect="Content" ObjectID="_1468075758" r:id="rId71">
            <o:LockedField>false</o:LockedField>
          </o:OLEObject>
        </w:object>
      </w:r>
      <w:r>
        <w:rPr>
          <w:rFonts w:ascii="Times New Roman" w:hAnsi="Times New Roman"/>
        </w:rPr>
        <w:t>，</w:t>
      </w:r>
      <w:r>
        <w:rPr>
          <w:rFonts w:ascii="Times New Roman" w:hAnsi="Times New Roman"/>
        </w:rPr>
        <w:object>
          <v:shape id="_x0000_i1059" o:spt="75" alt="eqId2a30f3a8b673cc28bd90c50cf1a35281" type="#_x0000_t75" style="height:11.25pt;width:10.5pt;" o:ole="t" filled="f" o:preferrelative="t" stroked="f" coordsize="21600,21600">
            <v:path/>
            <v:fill on="f" focussize="0,0"/>
            <v:stroke on="f" joinstyle="miter"/>
            <v:imagedata r:id="rId74" o:title="eqId2a30f3a8b673cc28bd90c50cf1a35281"/>
            <o:lock v:ext="edit" aspectratio="t"/>
            <w10:wrap type="none"/>
            <w10:anchorlock/>
          </v:shape>
          <o:OLEObject Type="Embed" ProgID="Equation.DSMT4" ShapeID="_x0000_i1059" DrawAspect="Content" ObjectID="_1468075759" r:id="rId73">
            <o:LockedField>false</o:LockedField>
          </o:OLEObject>
        </w:object>
      </w:r>
      <w:r>
        <w:rPr>
          <w:rFonts w:ascii="Times New Roman" w:hAnsi="Times New Roman"/>
        </w:rPr>
        <w:t>是垂足，若</w:t>
      </w:r>
      <w:r>
        <w:rPr>
          <w:rFonts w:ascii="Times New Roman" w:hAnsi="Times New Roman"/>
        </w:rPr>
        <w:object>
          <v:shape id="_x0000_i1060" o:spt="75" alt="eqId68b40d0d2f3cdd8981bb792ad87efb42" type="#_x0000_t75" style="height:15.75pt;width:40.5pt;" o:ole="t" filled="f" o:preferrelative="t" stroked="f" coordsize="21600,21600">
            <v:path/>
            <v:fill on="f" focussize="0,0"/>
            <v:stroke on="f" joinstyle="miter"/>
            <v:imagedata r:id="rId76" o:title="eqId68b40d0d2f3cdd8981bb792ad87efb42"/>
            <o:lock v:ext="edit" aspectratio="t"/>
            <w10:wrap type="none"/>
            <w10:anchorlock/>
          </v:shape>
          <o:OLEObject Type="Embed" ProgID="Equation.DSMT4" ShapeID="_x0000_i1060" DrawAspect="Content" ObjectID="_1468075760" r:id="rId75">
            <o:LockedField>false</o:LockedField>
          </o:OLEObject>
        </w:object>
      </w:r>
      <w:r>
        <w:rPr>
          <w:rFonts w:ascii="Times New Roman" w:hAnsi="Times New Roman"/>
        </w:rPr>
        <w:t>，则</w:t>
      </w:r>
      <w:r>
        <w:rPr>
          <w:rFonts w:ascii="Times New Roman" w:hAnsi="Times New Roman"/>
        </w:rPr>
        <w:object>
          <v:shape id="_x0000_i1061" o:spt="75" alt="eqId03902478df1a55bc99703210bccab910" type="#_x0000_t75" style="height:11.25pt;width:18.75pt;" o:ole="t" filled="f" o:preferrelative="t" stroked="f" coordsize="21600,21600">
            <v:path/>
            <v:fill on="f" focussize="0,0"/>
            <v:stroke on="f" joinstyle="miter"/>
            <v:imagedata r:id="rId78" o:title="eqId03902478df1a55bc99703210bccab910"/>
            <o:lock v:ext="edit" aspectratio="t"/>
            <w10:wrap type="none"/>
            <w10:anchorlock/>
          </v:shape>
          <o:OLEObject Type="Embed" ProgID="Equation.DSMT4" ShapeID="_x0000_i1061" DrawAspect="Content" ObjectID="_1468075761" r:id="rId77">
            <o:LockedField>false</o:LockedField>
          </o:OLEObject>
        </w:object>
      </w:r>
      <w:r>
        <w:rPr>
          <w:rFonts w:ascii="Times New Roman" w:hAnsi="Times New Roman"/>
        </w:rPr>
        <w:t>的长是（</w:t>
      </w:r>
      <w:r>
        <w:rPr>
          <w:rFonts w:ascii="Times New Roman" w:hAnsi="Times New Roman" w:eastAsia="Times New Roman"/>
          <w:kern w:val="0"/>
          <w:sz w:val="24"/>
          <w:szCs w:val="24"/>
        </w:rPr>
        <w:t>   </w:t>
      </w:r>
      <w:r>
        <w:rPr>
          <w:rFonts w:ascii="Times New Roman" w:hAnsi="Times New Roman"/>
        </w:rPr>
        <w:t>）</w:t>
      </w:r>
    </w:p>
    <w:p w14:paraId="6181724E">
      <w:pPr>
        <w:snapToGrid w:val="0"/>
        <w:spacing w:line="360" w:lineRule="auto"/>
        <w:textAlignment w:val="center"/>
        <w:rPr>
          <w:rFonts w:ascii="Times New Roman" w:hAnsi="Times New Roman"/>
        </w:rPr>
      </w:pPr>
      <w:r>
        <w:rPr>
          <w:rFonts w:ascii="Times New Roman" w:hAnsi="Times New Roman" w:eastAsia="Times New Roman"/>
          <w:kern w:val="0"/>
          <w:sz w:val="24"/>
          <w:szCs w:val="24"/>
        </w:rPr>
        <w:drawing>
          <wp:inline distT="0" distB="0" distL="114300" distR="114300">
            <wp:extent cx="1419225" cy="885825"/>
            <wp:effectExtent l="0" t="0" r="3175" b="0"/>
            <wp:docPr id="100015" name="图片 100015" descr="@@@46c17edf-22ad-47ca-b908-0660aae012a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@@@46c17edf-22ad-47ca-b908-0660aae012a7"/>
                    <pic:cNvPicPr>
                      <a:picLocks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0AF23A">
      <w:pPr>
        <w:tabs>
          <w:tab w:val="left" w:pos="2078"/>
          <w:tab w:val="left" w:pos="4156"/>
          <w:tab w:val="left" w:pos="6234"/>
        </w:tabs>
        <w:snapToGrid w:val="0"/>
        <w:spacing w:line="360" w:lineRule="auto"/>
        <w:ind w:left="300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A．2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>B．3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>C．</w:t>
      </w:r>
      <w:r>
        <w:rPr>
          <w:rFonts w:ascii="Times New Roman" w:hAnsi="Times New Roman"/>
        </w:rPr>
        <w:object>
          <v:shape id="_x0000_i1062" o:spt="75" alt="eqId38387ba1cadfd3dfc4dea4ca9f613cea" type="#_x0000_t75" style="height:16.5pt;width:21pt;" o:ole="t" filled="f" o:preferrelative="t" stroked="f" coordsize="21600,21600">
            <v:path/>
            <v:fill on="f" focussize="0,0"/>
            <v:stroke on="f" joinstyle="miter"/>
            <v:imagedata r:id="rId81" o:title="eqId38387ba1cadfd3dfc4dea4ca9f613cea"/>
            <o:lock v:ext="edit" aspectratio="t"/>
            <w10:wrap type="none"/>
            <w10:anchorlock/>
          </v:shape>
          <o:OLEObject Type="Embed" ProgID="Equation.DSMT4" ShapeID="_x0000_i1062" DrawAspect="Content" ObjectID="_1468075762" r:id="rId80">
            <o:LockedField>false</o:LockedField>
          </o:OLEObject>
        </w:objec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>D．</w:t>
      </w:r>
      <w:r>
        <w:rPr>
          <w:rFonts w:ascii="Times New Roman" w:hAnsi="Times New Roman"/>
        </w:rPr>
        <w:object>
          <v:shape id="_x0000_i1063" o:spt="75" alt="eqId2967337e3fcb228dded64ab0c41a17e0" type="#_x0000_t75" style="height:13.5pt;width:15pt;" o:ole="t" filled="f" o:preferrelative="t" stroked="f" coordsize="21600,21600">
            <v:path/>
            <v:fill on="f" focussize="0,0"/>
            <v:stroke on="f" joinstyle="miter"/>
            <v:imagedata r:id="rId83" o:title="eqId2967337e3fcb228dded64ab0c41a17e0"/>
            <o:lock v:ext="edit" aspectratio="t"/>
            <w10:wrap type="none"/>
            <w10:anchorlock/>
          </v:shape>
          <o:OLEObject Type="Embed" ProgID="Equation.DSMT4" ShapeID="_x0000_i1063" DrawAspect="Content" ObjectID="_1468075763" r:id="rId82">
            <o:LockedField>false</o:LockedField>
          </o:OLEObject>
        </w:object>
      </w:r>
    </w:p>
    <w:p w14:paraId="44FB7762">
      <w:pPr>
        <w:snapToGrid w:val="0"/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6．已知四边形</w:t>
      </w:r>
      <w:r>
        <w:rPr>
          <w:rFonts w:ascii="Times New Roman" w:hAnsi="Times New Roman"/>
        </w:rPr>
        <w:object>
          <v:shape id="_x0000_i1064" o:spt="75" alt="eqId411b38a18046fea8e9fab1f9f9b80a5f" type="#_x0000_t75" style="height:12pt;width:31.5pt;" o:ole="t" filled="f" o:preferrelative="t" stroked="f" coordsize="21600,21600">
            <v:path/>
            <v:fill on="f" focussize="0,0"/>
            <v:stroke on="f" joinstyle="miter"/>
            <v:imagedata r:id="rId20" o:title="eqId411b38a18046fea8e9fab1f9f9b80a5f"/>
            <o:lock v:ext="edit" aspectratio="t"/>
            <w10:wrap type="none"/>
            <w10:anchorlock/>
          </v:shape>
          <o:OLEObject Type="Embed" ProgID="Equation.DSMT4" ShapeID="_x0000_i1064" DrawAspect="Content" ObjectID="_1468075764" r:id="rId84">
            <o:LockedField>false</o:LockedField>
          </o:OLEObject>
        </w:object>
      </w:r>
      <w:r>
        <w:rPr>
          <w:rFonts w:ascii="Times New Roman" w:hAnsi="Times New Roman"/>
        </w:rPr>
        <w:t>是平行四边形，下列结论中不正确的是（</w:t>
      </w:r>
      <w:r>
        <w:rPr>
          <w:rFonts w:ascii="Times New Roman" w:hAnsi="Times New Roman" w:eastAsia="Times New Roman"/>
          <w:kern w:val="0"/>
          <w:sz w:val="24"/>
          <w:szCs w:val="24"/>
        </w:rPr>
        <w:t>    </w:t>
      </w:r>
      <w:r>
        <w:rPr>
          <w:rFonts w:ascii="Times New Roman" w:hAnsi="Times New Roman"/>
        </w:rPr>
        <w:t>）</w:t>
      </w:r>
    </w:p>
    <w:p w14:paraId="7E1FBC0C">
      <w:pPr>
        <w:snapToGrid w:val="0"/>
        <w:spacing w:line="360" w:lineRule="auto"/>
        <w:ind w:left="300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A．当</w:t>
      </w:r>
      <w:r>
        <w:rPr>
          <w:rFonts w:ascii="Times New Roman" w:hAnsi="Times New Roman"/>
        </w:rPr>
        <w:object>
          <v:shape id="_x0000_i1065" o:spt="75" alt="eqId3570a95f68349fcd9417fcda62e78e7e" type="#_x0000_t75" style="height:12.75pt;width:42pt;" o:ole="t" filled="f" o:preferrelative="t" stroked="f" coordsize="21600,21600">
            <v:path/>
            <v:fill on="f" focussize="0,0"/>
            <v:stroke on="f" joinstyle="miter"/>
            <v:imagedata r:id="rId86" o:title="eqId3570a95f68349fcd9417fcda62e78e7e"/>
            <o:lock v:ext="edit" aspectratio="t"/>
            <w10:wrap type="none"/>
            <w10:anchorlock/>
          </v:shape>
          <o:OLEObject Type="Embed" ProgID="Equation.DSMT4" ShapeID="_x0000_i1065" DrawAspect="Content" ObjectID="_1468075765" r:id="rId85">
            <o:LockedField>false</o:LockedField>
          </o:OLEObject>
        </w:object>
      </w:r>
      <w:r>
        <w:rPr>
          <w:rFonts w:ascii="Times New Roman" w:hAnsi="Times New Roman"/>
        </w:rPr>
        <w:t>时，四边形</w:t>
      </w:r>
      <w:r>
        <w:rPr>
          <w:rFonts w:ascii="Times New Roman" w:hAnsi="Times New Roman"/>
        </w:rPr>
        <w:object>
          <v:shape id="_x0000_i1066" o:spt="75" alt="eqId411b38a18046fea8e9fab1f9f9b80a5f" type="#_x0000_t75" style="height:12pt;width:31.5pt;" o:ole="t" filled="f" o:preferrelative="t" stroked="f" coordsize="21600,21600">
            <v:path/>
            <v:fill on="f" focussize="0,0"/>
            <v:stroke on="f" joinstyle="miter"/>
            <v:imagedata r:id="rId20" o:title="eqId411b38a18046fea8e9fab1f9f9b80a5f"/>
            <o:lock v:ext="edit" aspectratio="t"/>
            <w10:wrap type="none"/>
            <w10:anchorlock/>
          </v:shape>
          <o:OLEObject Type="Embed" ProgID="Equation.DSMT4" ShapeID="_x0000_i1066" DrawAspect="Content" ObjectID="_1468075766" r:id="rId87">
            <o:LockedField>false</o:LockedField>
          </o:OLEObject>
        </w:object>
      </w:r>
      <w:r>
        <w:rPr>
          <w:rFonts w:ascii="Times New Roman" w:hAnsi="Times New Roman"/>
        </w:rPr>
        <w:t>是菱形；</w:t>
      </w:r>
    </w:p>
    <w:p w14:paraId="227E0336">
      <w:pPr>
        <w:snapToGrid w:val="0"/>
        <w:spacing w:line="360" w:lineRule="auto"/>
        <w:ind w:left="300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B．当</w:t>
      </w:r>
      <w:r>
        <w:rPr>
          <w:rFonts w:ascii="Times New Roman" w:hAnsi="Times New Roman"/>
        </w:rPr>
        <w:object>
          <v:shape id="_x0000_i1067" o:spt="75" alt="eqIdcfc1f76257275ab4b04f9bc913535670" type="#_x0000_t75" style="height:12pt;width:45pt;" o:ole="t" filled="f" o:preferrelative="t" stroked="f" coordsize="21600,21600">
            <v:path/>
            <v:fill on="f" focussize="0,0"/>
            <v:stroke on="f" joinstyle="miter"/>
            <v:imagedata r:id="rId89" o:title="eqIdcfc1f76257275ab4b04f9bc913535670"/>
            <o:lock v:ext="edit" aspectratio="t"/>
            <w10:wrap type="none"/>
            <w10:anchorlock/>
          </v:shape>
          <o:OLEObject Type="Embed" ProgID="Equation.DSMT4" ShapeID="_x0000_i1067" DrawAspect="Content" ObjectID="_1468075767" r:id="rId88">
            <o:LockedField>false</o:LockedField>
          </o:OLEObject>
        </w:object>
      </w:r>
      <w:r>
        <w:rPr>
          <w:rFonts w:ascii="Times New Roman" w:hAnsi="Times New Roman"/>
        </w:rPr>
        <w:t>时，四边形</w:t>
      </w:r>
      <w:r>
        <w:rPr>
          <w:rFonts w:ascii="Times New Roman" w:hAnsi="Times New Roman"/>
        </w:rPr>
        <w:object>
          <v:shape id="_x0000_i1068" o:spt="75" alt="eqId411b38a18046fea8e9fab1f9f9b80a5f" type="#_x0000_t75" style="height:12pt;width:31.5pt;" o:ole="t" filled="f" o:preferrelative="t" stroked="f" coordsize="21600,21600">
            <v:path/>
            <v:fill on="f" focussize="0,0"/>
            <v:stroke on="f" joinstyle="miter"/>
            <v:imagedata r:id="rId20" o:title="eqId411b38a18046fea8e9fab1f9f9b80a5f"/>
            <o:lock v:ext="edit" aspectratio="t"/>
            <w10:wrap type="none"/>
            <w10:anchorlock/>
          </v:shape>
          <o:OLEObject Type="Embed" ProgID="Equation.DSMT4" ShapeID="_x0000_i1068" DrawAspect="Content" ObjectID="_1468075768" r:id="rId90">
            <o:LockedField>false</o:LockedField>
          </o:OLEObject>
        </w:object>
      </w:r>
      <w:r>
        <w:rPr>
          <w:rFonts w:ascii="Times New Roman" w:hAnsi="Times New Roman"/>
        </w:rPr>
        <w:t>是菱形；</w:t>
      </w:r>
    </w:p>
    <w:p w14:paraId="574DE2FE">
      <w:pPr>
        <w:snapToGrid w:val="0"/>
        <w:spacing w:line="360" w:lineRule="auto"/>
        <w:ind w:left="300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C．当</w:t>
      </w:r>
      <w:r>
        <w:rPr>
          <w:rFonts w:ascii="Times New Roman" w:hAnsi="Times New Roman"/>
        </w:rPr>
        <w:object>
          <v:shape id="_x0000_i1069" o:spt="75" alt="eqId45acdbac251ca6b76a166c1242e71df9" type="#_x0000_t75" style="height:12.75pt;width:56.25pt;" o:ole="t" filled="f" o:preferrelative="t" stroked="f" coordsize="21600,21600">
            <v:path/>
            <v:fill on="f" focussize="0,0"/>
            <v:stroke on="f" joinstyle="miter"/>
            <v:imagedata r:id="rId92" o:title="eqId45acdbac251ca6b76a166c1242e71df9"/>
            <o:lock v:ext="edit" aspectratio="t"/>
            <w10:wrap type="none"/>
            <w10:anchorlock/>
          </v:shape>
          <o:OLEObject Type="Embed" ProgID="Equation.DSMT4" ShapeID="_x0000_i1069" DrawAspect="Content" ObjectID="_1468075769" r:id="rId91">
            <o:LockedField>false</o:LockedField>
          </o:OLEObject>
        </w:object>
      </w:r>
      <w:r>
        <w:rPr>
          <w:rFonts w:ascii="Times New Roman" w:hAnsi="Times New Roman"/>
        </w:rPr>
        <w:t>时，四边形</w:t>
      </w:r>
      <w:r>
        <w:rPr>
          <w:rFonts w:ascii="Times New Roman" w:hAnsi="Times New Roman"/>
        </w:rPr>
        <w:object>
          <v:shape id="_x0000_i1070" o:spt="75" alt="eqId411b38a18046fea8e9fab1f9f9b80a5f" type="#_x0000_t75" style="height:12pt;width:31.5pt;" o:ole="t" filled="f" o:preferrelative="t" stroked="f" coordsize="21600,21600">
            <v:path/>
            <v:fill on="f" focussize="0,0"/>
            <v:stroke on="f" joinstyle="miter"/>
            <v:imagedata r:id="rId20" o:title="eqId411b38a18046fea8e9fab1f9f9b80a5f"/>
            <o:lock v:ext="edit" aspectratio="t"/>
            <w10:wrap type="none"/>
            <w10:anchorlock/>
          </v:shape>
          <o:OLEObject Type="Embed" ProgID="Equation.DSMT4" ShapeID="_x0000_i1070" DrawAspect="Content" ObjectID="_1468075770" r:id="rId93">
            <o:LockedField>false</o:LockedField>
          </o:OLEObject>
        </w:object>
      </w:r>
      <w:r>
        <w:rPr>
          <w:rFonts w:ascii="Times New Roman" w:hAnsi="Times New Roman"/>
        </w:rPr>
        <w:t>是矩形；</w:t>
      </w:r>
    </w:p>
    <w:p w14:paraId="620A02D6">
      <w:pPr>
        <w:snapToGrid w:val="0"/>
        <w:spacing w:line="360" w:lineRule="auto"/>
        <w:ind w:left="300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D．当</w:t>
      </w:r>
      <w:r>
        <w:rPr>
          <w:rFonts w:ascii="Times New Roman" w:hAnsi="Times New Roman"/>
        </w:rPr>
        <w:object>
          <v:shape id="_x0000_i1071" o:spt="75" alt="eqId7de966c316db1013defc56372fcf814e" type="#_x0000_t75" style="height:12.75pt;width:42.75pt;" o:ole="t" filled="f" o:preferrelative="t" stroked="f" coordsize="21600,21600">
            <v:path/>
            <v:fill on="f" focussize="0,0"/>
            <v:stroke on="f" joinstyle="miter"/>
            <v:imagedata r:id="rId95" o:title="eqId7de966c316db1013defc56372fcf814e"/>
            <o:lock v:ext="edit" aspectratio="t"/>
            <w10:wrap type="none"/>
            <w10:anchorlock/>
          </v:shape>
          <o:OLEObject Type="Embed" ProgID="Equation.DSMT4" ShapeID="_x0000_i1071" DrawAspect="Content" ObjectID="_1468075771" r:id="rId94">
            <o:LockedField>false</o:LockedField>
          </o:OLEObject>
        </w:object>
      </w:r>
      <w:r>
        <w:rPr>
          <w:rFonts w:ascii="Times New Roman" w:hAnsi="Times New Roman"/>
        </w:rPr>
        <w:t>时，四边形</w:t>
      </w:r>
      <w:r>
        <w:rPr>
          <w:rFonts w:ascii="Times New Roman" w:hAnsi="Times New Roman"/>
        </w:rPr>
        <w:object>
          <v:shape id="_x0000_i1072" o:spt="75" alt="eqId411b38a18046fea8e9fab1f9f9b80a5f" type="#_x0000_t75" style="height:12pt;width:31.5pt;" o:ole="t" filled="f" o:preferrelative="t" stroked="f" coordsize="21600,21600">
            <v:path/>
            <v:fill on="f" focussize="0,0"/>
            <v:stroke on="f" joinstyle="miter"/>
            <v:imagedata r:id="rId20" o:title="eqId411b38a18046fea8e9fab1f9f9b80a5f"/>
            <o:lock v:ext="edit" aspectratio="t"/>
            <w10:wrap type="none"/>
            <w10:anchorlock/>
          </v:shape>
          <o:OLEObject Type="Embed" ProgID="Equation.DSMT4" ShapeID="_x0000_i1072" DrawAspect="Content" ObjectID="_1468075772" r:id="rId96">
            <o:LockedField>false</o:LockedField>
          </o:OLEObject>
        </w:object>
      </w:r>
      <w:r>
        <w:rPr>
          <w:rFonts w:ascii="Times New Roman" w:hAnsi="Times New Roman"/>
        </w:rPr>
        <w:t>是正方形．</w:t>
      </w:r>
    </w:p>
    <w:p w14:paraId="04B12882">
      <w:pPr>
        <w:snapToGrid w:val="0"/>
        <w:spacing w:line="360" w:lineRule="auto"/>
        <w:jc w:val="center"/>
        <w:textAlignment w:val="center"/>
        <w:rPr>
          <w:rFonts w:ascii="黑体" w:hAnsi="黑体" w:eastAsia="黑体"/>
          <w:kern w:val="0"/>
          <w:sz w:val="44"/>
        </w:rPr>
      </w:pPr>
      <w:r>
        <w:rPr>
          <w:rFonts w:ascii="黑体" w:hAnsi="黑体" w:eastAsia="黑体"/>
          <w:color w:val="000000"/>
          <w:kern w:val="0"/>
          <w:sz w:val="28"/>
          <w:szCs w:val="28"/>
        </w:rPr>
        <w:t>第二部分（非选择题 共</w:t>
      </w:r>
      <w:r>
        <w:rPr>
          <w:rFonts w:hint="eastAsia" w:ascii="黑体" w:hAnsi="黑体" w:eastAsia="黑体"/>
          <w:color w:val="000000"/>
          <w:kern w:val="0"/>
          <w:sz w:val="28"/>
          <w:szCs w:val="28"/>
        </w:rPr>
        <w:t>88</w:t>
      </w:r>
      <w:r>
        <w:rPr>
          <w:rFonts w:ascii="黑体" w:hAnsi="黑体" w:eastAsia="黑体"/>
          <w:color w:val="000000"/>
          <w:kern w:val="0"/>
          <w:sz w:val="28"/>
          <w:szCs w:val="28"/>
        </w:rPr>
        <w:t>分）</w:t>
      </w:r>
    </w:p>
    <w:p w14:paraId="1B6BA4B9">
      <w:pPr>
        <w:numPr>
          <w:ilvl w:val="0"/>
          <w:numId w:val="11"/>
        </w:numPr>
        <w:snapToGrid w:val="0"/>
        <w:spacing w:line="360" w:lineRule="auto"/>
        <w:jc w:val="left"/>
        <w:textAlignment w:val="center"/>
        <w:rPr>
          <w:rFonts w:ascii="Times New Roman" w:hAnsi="Times New Roman" w:eastAsia="黑体"/>
          <w:bCs/>
          <w:color w:val="000000"/>
          <w:szCs w:val="21"/>
        </w:rPr>
      </w:pPr>
      <w:r>
        <w:rPr>
          <w:rFonts w:hint="eastAsia" w:ascii="Times New Roman" w:hAnsi="Times New Roman" w:eastAsia="黑体"/>
          <w:bCs/>
          <w:color w:val="000000"/>
          <w:szCs w:val="21"/>
        </w:rPr>
        <w:t>填空题：（本大题共12题，每题3分，满分36分）</w:t>
      </w:r>
    </w:p>
    <w:p w14:paraId="0B9B081B">
      <w:pPr>
        <w:snapToGrid w:val="0"/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7．在平面直角坐标系中，若点</w:t>
      </w:r>
      <w:r>
        <w:rPr>
          <w:rFonts w:ascii="Times New Roman" w:hAnsi="Times New Roman"/>
        </w:rPr>
        <w:object>
          <v:shape id="_x0000_i1073" o:spt="75" alt="eqIdb6dd5cb9a8150906aae6fa9ab38fcdb5" type="#_x0000_t75" style="height:18pt;width:49.5pt;" o:ole="t" filled="f" o:preferrelative="t" stroked="f" coordsize="21600,21600">
            <v:path/>
            <v:fill on="f" focussize="0,0"/>
            <v:stroke on="f" joinstyle="miter"/>
            <v:imagedata r:id="rId98" o:title="eqIdb6dd5cb9a8150906aae6fa9ab38fcdb5"/>
            <o:lock v:ext="edit" aspectratio="t"/>
            <w10:wrap type="none"/>
            <w10:anchorlock/>
          </v:shape>
          <o:OLEObject Type="Embed" ProgID="Equation.DSMT4" ShapeID="_x0000_i1073" DrawAspect="Content" ObjectID="_1468075773" r:id="rId97">
            <o:LockedField>false</o:LockedField>
          </o:OLEObject>
        </w:object>
      </w:r>
      <w:r>
        <w:rPr>
          <w:rFonts w:ascii="Times New Roman" w:hAnsi="Times New Roman"/>
        </w:rPr>
        <w:t>与点</w:t>
      </w:r>
      <w:r>
        <w:rPr>
          <w:rFonts w:ascii="Times New Roman" w:hAnsi="Times New Roman"/>
        </w:rPr>
        <w:object>
          <v:shape id="_x0000_i1074" o:spt="75" alt="eqId33a388a8e291afb1c37d0faee69dee2a" type="#_x0000_t75" style="height:18pt;width:34.5pt;" o:ole="t" filled="f" o:preferrelative="t" stroked="f" coordsize="21600,21600">
            <v:path/>
            <v:fill on="f" focussize="0,0"/>
            <v:stroke on="f" joinstyle="miter"/>
            <v:imagedata r:id="rId100" o:title="eqId33a388a8e291afb1c37d0faee69dee2a"/>
            <o:lock v:ext="edit" aspectratio="t"/>
            <w10:wrap type="none"/>
            <w10:anchorlock/>
          </v:shape>
          <o:OLEObject Type="Embed" ProgID="Equation.DSMT4" ShapeID="_x0000_i1074" DrawAspect="Content" ObjectID="_1468075774" r:id="rId99">
            <o:LockedField>false</o:LockedField>
          </o:OLEObject>
        </w:object>
      </w:r>
      <w:r>
        <w:rPr>
          <w:rFonts w:ascii="Times New Roman" w:hAnsi="Times New Roman"/>
        </w:rPr>
        <w:t>关于</w:t>
      </w:r>
      <w:r>
        <w:rPr>
          <w:rFonts w:ascii="Times New Roman" w:hAnsi="Times New Roman"/>
        </w:rPr>
        <w:object>
          <v:shape id="_x0000_i1075" o:spt="75" alt="eqIdd053b14c8588eee2acbbe44fc37a6886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02" o:title="eqIdd053b14c8588eee2acbbe44fc37a6886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1">
            <o:LockedField>false</o:LockedField>
          </o:OLEObject>
        </w:object>
      </w:r>
      <w:r>
        <w:rPr>
          <w:rFonts w:ascii="Times New Roman" w:hAnsi="Times New Roman"/>
        </w:rPr>
        <w:t>轴对称，则</w:t>
      </w:r>
      <w:r>
        <w:rPr>
          <w:rFonts w:ascii="Times New Roman" w:hAnsi="Times New Roman"/>
        </w:rPr>
        <w:object>
          <v:shape id="_x0000_i1076" o:spt="75" alt="eqId0a6936d370d6a238a608ca56f87198de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04" o:title="eqId0a6936d370d6a238a608ca56f87198de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3">
            <o:LockedField>false</o:LockedField>
          </o:OLEObject>
        </w:object>
      </w:r>
      <w:r>
        <w:rPr>
          <w:rFonts w:ascii="Times New Roman" w:hAnsi="Times New Roman"/>
        </w:rPr>
        <w:t>的值为</w:t>
      </w:r>
      <w:r>
        <w:rPr>
          <w:rFonts w:ascii="Times New Roman" w:hAnsi="Times New Roman" w:eastAsia="Times New Roman"/>
        </w:rPr>
        <w:t>_____</w:t>
      </w:r>
      <w:r>
        <w:rPr>
          <w:rFonts w:ascii="Times New Roman" w:hAnsi="Times New Roman"/>
        </w:rPr>
        <w:t>．</w:t>
      </w:r>
    </w:p>
    <w:p w14:paraId="55929E71">
      <w:pPr>
        <w:snapToGrid w:val="0"/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8．小明同学在计算一个</w:t>
      </w:r>
      <w:r>
        <w:rPr>
          <w:rFonts w:ascii="Times New Roman" w:hAnsi="Times New Roman"/>
          <w:sz w:val="20"/>
        </w:rPr>
        <w:t>凸</w:t>
      </w:r>
      <w:r>
        <w:rPr>
          <w:rFonts w:ascii="Times New Roman" w:hAnsi="Times New Roman"/>
        </w:rPr>
        <w:t>多边形的内角和时，由于粗心少算一个内角，得到的结果是</w:t>
      </w:r>
      <w:r>
        <w:rPr>
          <w:rFonts w:ascii="Times New Roman" w:hAnsi="Times New Roman"/>
        </w:rPr>
        <w:object>
          <v:shape id="_x0000_i1077" o:spt="75" alt="eqId3f1dd8cf38c212c184c933890deec436" type="#_x0000_t75" style="height:12pt;width:27.75pt;" o:ole="t" filled="f" o:preferrelative="t" stroked="f" coordsize="21600,21600">
            <v:path/>
            <v:fill on="f" focussize="0,0"/>
            <v:stroke on="f" joinstyle="miter"/>
            <v:imagedata r:id="rId106" o:title="eqId3f1dd8cf38c212c184c933890deec436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5">
            <o:LockedField>false</o:LockedField>
          </o:OLEObject>
        </w:object>
      </w:r>
      <w:r>
        <w:rPr>
          <w:rFonts w:ascii="Times New Roman" w:hAnsi="Times New Roman"/>
        </w:rPr>
        <w:t>，则少算的这个内角的度数为</w:t>
      </w:r>
      <w:r>
        <w:rPr>
          <w:rFonts w:ascii="Times New Roman" w:hAnsi="Times New Roman" w:eastAsia="Times New Roman"/>
        </w:rPr>
        <w:t>__________</w:t>
      </w:r>
      <w:r>
        <w:rPr>
          <w:rFonts w:ascii="Times New Roman" w:hAnsi="Times New Roman"/>
        </w:rPr>
        <w:t>．</w:t>
      </w:r>
    </w:p>
    <w:p w14:paraId="74D53C73">
      <w:pPr>
        <w:snapToGrid w:val="0"/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9．象棋在中国有着三千多年的历史，由于用具简单，趣味性强，成为流行极为广泛的益智游戏，如图，是一局象棋残局，若表示棋子“炮”和“車”的点的坐标分别为</w:t>
      </w:r>
      <w:r>
        <w:rPr>
          <w:rFonts w:ascii="Times New Roman" w:hAnsi="Times New Roman"/>
        </w:rPr>
        <w:object>
          <v:shape id="_x0000_i1078" o:spt="75" alt="eqId781b089662bf214668aae489bda55497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108" o:title="eqId781b089662bf214668aae489bda55497"/>
            <o:lock v:ext="edit" aspectratio="t"/>
            <w10:wrap type="none"/>
            <w10:anchorlock/>
          </v:shape>
          <o:OLEObject Type="Embed" ProgID="Equation.DSMT4" ShapeID="_x0000_i1078" DrawAspect="Content" ObjectID="_1468075778" r:id="rId107">
            <o:LockedField>false</o:LockedField>
          </o:OLEObject>
        </w:object>
      </w:r>
      <w:r>
        <w:rPr>
          <w:rFonts w:ascii="Times New Roman" w:hAnsi="Times New Roman"/>
        </w:rPr>
        <w:t>，</w:t>
      </w:r>
      <w:r>
        <w:rPr>
          <w:rFonts w:ascii="Times New Roman" w:hAnsi="Times New Roman"/>
        </w:rPr>
        <w:object>
          <v:shape id="_x0000_i1079" o:spt="75" alt="eqId9ee8c50793afd59e6ab4a2be5a877759" type="#_x0000_t75" style="height:18pt;width:31.5pt;" o:ole="t" filled="f" o:preferrelative="t" stroked="f" coordsize="21600,21600">
            <v:path/>
            <v:fill on="f" focussize="0,0"/>
            <v:stroke on="f" joinstyle="miter"/>
            <v:imagedata r:id="rId110" o:title="eqId9ee8c50793afd59e6ab4a2be5a877759"/>
            <o:lock v:ext="edit" aspectratio="t"/>
            <w10:wrap type="none"/>
            <w10:anchorlock/>
          </v:shape>
          <o:OLEObject Type="Embed" ProgID="Equation.DSMT4" ShapeID="_x0000_i1079" DrawAspect="Content" ObjectID="_1468075779" r:id="rId109">
            <o:LockedField>false</o:LockedField>
          </o:OLEObject>
        </w:object>
      </w:r>
      <w:r>
        <w:rPr>
          <w:rFonts w:ascii="Times New Roman" w:hAnsi="Times New Roman"/>
        </w:rPr>
        <w:t>，则表示棋子“马”的点的坐标为</w:t>
      </w:r>
      <w:r>
        <w:rPr>
          <w:rFonts w:ascii="Times New Roman" w:hAnsi="Times New Roman" w:eastAsia="Times New Roman"/>
        </w:rPr>
        <w:t>______</w:t>
      </w:r>
      <w:r>
        <w:rPr>
          <w:rFonts w:ascii="Times New Roman" w:hAnsi="Times New Roman"/>
        </w:rPr>
        <w:t>．</w:t>
      </w:r>
    </w:p>
    <w:p w14:paraId="337CFB18">
      <w:pPr>
        <w:snapToGrid w:val="0"/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 w:eastAsia="Times New Roman"/>
          <w:kern w:val="0"/>
          <w:sz w:val="24"/>
          <w:szCs w:val="24"/>
        </w:rPr>
        <w:drawing>
          <wp:inline distT="0" distB="0" distL="114300" distR="114300">
            <wp:extent cx="1847850" cy="1238250"/>
            <wp:effectExtent l="0" t="0" r="6350" b="6350"/>
            <wp:docPr id="100017" name="图片 100017" descr="@@@67141478-d2d8-47a2-9656-0bf937f2767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@@@67141478-d2d8-47a2-9656-0bf937f2767c"/>
                    <pic:cNvPicPr>
                      <a:picLocks noChangeAspect="1"/>
                    </pic:cNvPicPr>
                  </pic:nvPicPr>
                  <pic:blipFill>
                    <a:blip r:embed="rId111"/>
                    <a:stretch>
                      <a:fillRect/>
                    </a:stretch>
                  </pic:blipFill>
                  <pic:spPr>
                    <a:xfrm>
                      <a:off x="0" y="0"/>
                      <a:ext cx="184785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B9902C">
      <w:pPr>
        <w:snapToGrid w:val="0"/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10．在平面直角坐标系中，点</w:t>
      </w:r>
      <w:r>
        <w:rPr>
          <w:rFonts w:ascii="Times New Roman" w:hAnsi="Times New Roman"/>
        </w:rPr>
        <w:object>
          <v:shape id="_x0000_i1080" o:spt="75" alt="eqIdace66f71c4b2639e85251d2b8e5ccd71" type="#_x0000_t75" style="height:19.5pt;width:49.5pt;" o:ole="t" filled="f" o:preferrelative="t" stroked="f" coordsize="21600,21600">
            <v:path/>
            <v:fill on="f" focussize="0,0"/>
            <v:stroke on="f" joinstyle="miter"/>
            <v:imagedata r:id="rId113" o:title="eqIdace66f71c4b2639e85251d2b8e5ccd71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2">
            <o:LockedField>false</o:LockedField>
          </o:OLEObject>
        </w:object>
      </w:r>
      <w:r>
        <w:rPr>
          <w:rFonts w:ascii="Times New Roman" w:hAnsi="Times New Roman"/>
        </w:rPr>
        <w:t>一定在第</w:t>
      </w:r>
      <w:r>
        <w:rPr>
          <w:rFonts w:ascii="Times New Roman" w:hAnsi="Times New Roman" w:eastAsia="Times New Roman"/>
        </w:rPr>
        <w:t>________</w:t>
      </w:r>
      <w:r>
        <w:rPr>
          <w:rFonts w:ascii="Times New Roman" w:hAnsi="Times New Roman"/>
        </w:rPr>
        <w:t>象限．</w:t>
      </w:r>
    </w:p>
    <w:p w14:paraId="55DCDAA0">
      <w:pPr>
        <w:snapToGrid w:val="0"/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11．已知</w:t>
      </w:r>
      <w:r>
        <w:rPr>
          <w:rFonts w:ascii="Times New Roman" w:hAnsi="Times New Roman"/>
        </w:rPr>
        <w:object>
          <v:shape id="_x0000_i1081" o:spt="75" alt="eqId15c0dbe3c080c4c4636c64803e5c1f76" type="#_x0000_t75" style="height:12pt;width:31.5pt;" o:ole="t" filled="f" o:preferrelative="t" stroked="f" coordsize="21600,21600">
            <v:path/>
            <v:fill on="f" focussize="0,0"/>
            <v:stroke on="f" joinstyle="miter"/>
            <v:imagedata r:id="rId115" o:title="eqId15c0dbe3c080c4c4636c64803e5c1f76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4">
            <o:LockedField>false</o:LockedField>
          </o:OLEObject>
        </w:object>
      </w:r>
      <w:r>
        <w:rPr>
          <w:rFonts w:ascii="Times New Roman" w:hAnsi="Times New Roman"/>
        </w:rPr>
        <w:t>三个顶点的坐标为</w:t>
      </w:r>
      <w:r>
        <w:rPr>
          <w:rFonts w:ascii="Times New Roman" w:hAnsi="Times New Roman"/>
        </w:rPr>
        <w:object>
          <v:shape id="_x0000_i1082" o:spt="75" alt="eqId8bf185bc434747171e7efc59e070c429" type="#_x0000_t75" style="height:18pt;width:32.25pt;" o:ole="t" filled="f" o:preferrelative="t" stroked="f" coordsize="21600,21600">
            <v:path/>
            <v:fill on="f" focussize="0,0"/>
            <v:stroke on="f" joinstyle="miter"/>
            <v:imagedata r:id="rId117" o:title="eqId8bf185bc434747171e7efc59e070c429"/>
            <o:lock v:ext="edit" aspectratio="t"/>
            <w10:wrap type="none"/>
            <w10:anchorlock/>
          </v:shape>
          <o:OLEObject Type="Embed" ProgID="Equation.DSMT4" ShapeID="_x0000_i1082" DrawAspect="Content" ObjectID="_1468075782" r:id="rId116">
            <o:LockedField>false</o:LockedField>
          </o:OLEObject>
        </w:object>
      </w:r>
      <w:r>
        <w:rPr>
          <w:rFonts w:ascii="Times New Roman" w:hAnsi="Times New Roman"/>
        </w:rPr>
        <w:t>，</w:t>
      </w:r>
      <w:r>
        <w:rPr>
          <w:rFonts w:ascii="Times New Roman" w:hAnsi="Times New Roman"/>
        </w:rPr>
        <w:object>
          <v:shape id="_x0000_i1083" o:spt="75" alt="eqIdfa48006de8a73b2d34905a9fb1c0eb56" type="#_x0000_t75" style="height:15pt;width:30pt;" o:ole="t" filled="f" o:preferrelative="t" stroked="f" coordsize="21600,21600">
            <v:path/>
            <v:fill on="f" focussize="0,0"/>
            <v:stroke on="f" joinstyle="miter"/>
            <v:imagedata r:id="rId119" o:title="eqIdfa48006de8a73b2d34905a9fb1c0eb56"/>
            <o:lock v:ext="edit" aspectratio="t"/>
            <w10:wrap type="none"/>
            <w10:anchorlock/>
          </v:shape>
          <o:OLEObject Type="Embed" ProgID="Equation.DSMT4" ShapeID="_x0000_i1083" DrawAspect="Content" ObjectID="_1468075783" r:id="rId118">
            <o:LockedField>false</o:LockedField>
          </o:OLEObject>
        </w:object>
      </w:r>
      <w:r>
        <w:rPr>
          <w:rFonts w:ascii="Times New Roman" w:hAnsi="Times New Roman"/>
        </w:rPr>
        <w:t>，</w:t>
      </w:r>
      <w:r>
        <w:rPr>
          <w:rFonts w:ascii="Times New Roman" w:hAnsi="Times New Roman"/>
        </w:rPr>
        <w:object>
          <v:shape id="_x0000_i1084" o:spt="75" alt="eqId67bff753c0b56e835b7fb9934a6c4f7d" type="#_x0000_t75" style="height:18pt;width:39.75pt;" o:ole="t" filled="f" o:preferrelative="t" stroked="f" coordsize="21600,21600">
            <v:path/>
            <v:fill on="f" focussize="0,0"/>
            <v:stroke on="f" joinstyle="miter"/>
            <v:imagedata r:id="rId121" o:title="eqId67bff753c0b56e835b7fb9934a6c4f7d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0">
            <o:LockedField>false</o:LockedField>
          </o:OLEObject>
        </w:object>
      </w:r>
      <w:r>
        <w:rPr>
          <w:rFonts w:ascii="Times New Roman" w:hAnsi="Times New Roman"/>
        </w:rPr>
        <w:t>，则三角形的形状为</w:t>
      </w:r>
      <w:r>
        <w:rPr>
          <w:rFonts w:ascii="Times New Roman" w:hAnsi="Times New Roman" w:eastAsia="Times New Roman"/>
        </w:rPr>
        <w:t>________</w:t>
      </w:r>
      <w:r>
        <w:rPr>
          <w:rFonts w:ascii="Times New Roman" w:hAnsi="Times New Roman"/>
        </w:rPr>
        <w:t>．</w:t>
      </w:r>
    </w:p>
    <w:p w14:paraId="14BC0285">
      <w:pPr>
        <w:snapToGrid w:val="0"/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12．如图，</w:t>
      </w:r>
      <w:r>
        <w:rPr>
          <w:rFonts w:ascii="Times New Roman" w:hAnsi="Times New Roman"/>
        </w:rPr>
        <w:object>
          <v:shape id="_x0000_i1085" o:spt="75" alt="eqIdf5570aa134872995b807ca61158300ea" type="#_x0000_t75" style="height:12.75pt;width:39pt;" o:ole="t" filled="f" o:preferrelative="t" stroked="f" coordsize="21600,21600">
            <v:path/>
            <v:fill on="f" focussize="0,0"/>
            <v:stroke on="f" joinstyle="miter"/>
            <v:imagedata r:id="rId123" o:title="eqIdf5570aa134872995b807ca61158300ea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2">
            <o:LockedField>false</o:LockedField>
          </o:OLEObject>
        </w:object>
      </w:r>
      <w:r>
        <w:rPr>
          <w:rFonts w:ascii="Times New Roman" w:hAnsi="Times New Roman"/>
        </w:rPr>
        <w:t>的对角线交于点</w:t>
      </w:r>
      <w:r>
        <w:rPr>
          <w:rFonts w:ascii="Times New Roman" w:hAnsi="Times New Roman"/>
        </w:rPr>
        <w:object>
          <v:shape id="_x0000_i1086" o:spt="75" alt="eqId1dde8112e8eb968fd042418dd632759e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68" o:title="eqId1dde8112e8eb968fd042418dd632759e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4">
            <o:LockedField>false</o:LockedField>
          </o:OLEObject>
        </w:object>
      </w:r>
      <w:r>
        <w:rPr>
          <w:rFonts w:ascii="Times New Roman" w:hAnsi="Times New Roman"/>
        </w:rPr>
        <w:t>，且</w:t>
      </w:r>
      <w:r>
        <w:rPr>
          <w:rFonts w:ascii="Times New Roman" w:hAnsi="Times New Roman"/>
        </w:rPr>
        <w:object>
          <v:shape id="_x0000_i1087" o:spt="75" alt="eqIdee82a25c3ccc4bd94f3f528ff3e95713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126" o:title="eqIdee82a25c3ccc4bd94f3f528ff3e95713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5">
            <o:LockedField>false</o:LockedField>
          </o:OLEObject>
        </w:object>
      </w:r>
      <w:r>
        <w:rPr>
          <w:rFonts w:ascii="Times New Roman" w:hAnsi="Times New Roman"/>
        </w:rPr>
        <w:t>，若它的对角线的和是</w:t>
      </w:r>
      <w:r>
        <w:rPr>
          <w:rFonts w:ascii="Times New Roman" w:hAnsi="Times New Roman"/>
        </w:rPr>
        <w:object>
          <v:shape id="_x0000_i1088" o:spt="75" alt="eqIdc3c04902d8ae0503af2aeccbf98f61f3" type="#_x0000_t75" style="height:12.75pt;width:13.5pt;" o:ole="t" filled="f" o:preferrelative="t" stroked="f" coordsize="21600,21600">
            <v:path/>
            <v:fill on="f" focussize="0,0"/>
            <v:stroke on="f" joinstyle="miter"/>
            <v:imagedata r:id="rId128" o:title="eqIdc3c04902d8ae0503af2aeccbf98f61f3"/>
            <o:lock v:ext="edit" aspectratio="t"/>
            <w10:wrap type="none"/>
            <w10:anchorlock/>
          </v:shape>
          <o:OLEObject Type="Embed" ProgID="Equation.DSMT4" ShapeID="_x0000_i1088" DrawAspect="Content" ObjectID="_1468075788" r:id="rId127">
            <o:LockedField>false</o:LockedField>
          </o:OLEObject>
        </w:object>
      </w:r>
      <w:r>
        <w:rPr>
          <w:rFonts w:ascii="Times New Roman" w:hAnsi="Times New Roman"/>
        </w:rPr>
        <w:t>，则</w:t>
      </w:r>
      <w:r>
        <w:rPr>
          <w:rFonts w:ascii="Times New Roman" w:hAnsi="Times New Roman"/>
        </w:rPr>
        <w:object>
          <v:shape id="_x0000_i1089" o:spt="75" alt="eqId65a9354a07397b21c33820fc2590e814" type="#_x0000_t75" style="height:12.75pt;width:30.75pt;" o:ole="t" filled="f" o:preferrelative="t" stroked="f" coordsize="21600,21600">
            <v:path/>
            <v:fill on="f" focussize="0,0"/>
            <v:stroke on="f" joinstyle="miter"/>
            <v:imagedata r:id="rId130" o:title="eqId65a9354a07397b21c33820fc2590e814"/>
            <o:lock v:ext="edit" aspectratio="t"/>
            <w10:wrap type="none"/>
            <w10:anchorlock/>
          </v:shape>
          <o:OLEObject Type="Embed" ProgID="Equation.DSMT4" ShapeID="_x0000_i1089" DrawAspect="Content" ObjectID="_1468075789" r:id="rId129">
            <o:LockedField>false</o:LockedField>
          </o:OLEObject>
        </w:object>
      </w:r>
      <w:r>
        <w:rPr>
          <w:rFonts w:ascii="Times New Roman" w:hAnsi="Times New Roman"/>
        </w:rPr>
        <w:t>的周长为</w:t>
      </w:r>
      <w:r>
        <w:rPr>
          <w:rFonts w:ascii="Times New Roman" w:hAnsi="Times New Roman" w:eastAsia="Times New Roman"/>
        </w:rPr>
        <w:t>_________</w:t>
      </w:r>
      <w:r>
        <w:rPr>
          <w:rFonts w:ascii="Times New Roman" w:hAnsi="Times New Roman"/>
        </w:rPr>
        <w:t xml:space="preserve"> ．</w:t>
      </w:r>
    </w:p>
    <w:p w14:paraId="0BB96C5B">
      <w:pPr>
        <w:snapToGrid w:val="0"/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 w:eastAsia="Times New Roman"/>
          <w:kern w:val="0"/>
          <w:sz w:val="24"/>
          <w:szCs w:val="24"/>
        </w:rPr>
        <w:drawing>
          <wp:inline distT="0" distB="0" distL="114300" distR="114300">
            <wp:extent cx="1590675" cy="828675"/>
            <wp:effectExtent l="0" t="0" r="9525" b="9525"/>
            <wp:docPr id="19" name="图片 19" descr="@@@915e6ce0-5ace-475d-9f81-d3ab715e95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@@@915e6ce0-5ace-475d-9f81-d3ab715e9588"/>
                    <pic:cNvPicPr>
                      <a:picLocks noChangeAspect="1"/>
                    </pic:cNvPicPr>
                  </pic:nvPicPr>
                  <pic:blipFill>
                    <a:blip r:embed="rId131"/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7E8FD6">
      <w:pPr>
        <w:snapToGrid w:val="0"/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13．四边形不具有稳定性．如图，改变正方形</w:t>
      </w:r>
      <w:r>
        <w:rPr>
          <w:rFonts w:ascii="Times New Roman" w:hAnsi="Times New Roman" w:eastAsia="Times New Roman"/>
          <w:i/>
        </w:rPr>
        <w:t>ABCD</w:t>
      </w:r>
      <w:r>
        <w:rPr>
          <w:rFonts w:ascii="Times New Roman" w:hAnsi="Times New Roman"/>
        </w:rPr>
        <w:t>的内角，使正方形</w:t>
      </w:r>
      <w:r>
        <w:rPr>
          <w:rFonts w:ascii="Times New Roman" w:hAnsi="Times New Roman" w:eastAsia="Times New Roman"/>
          <w:i/>
        </w:rPr>
        <w:t>ABCD</w:t>
      </w:r>
      <w:r>
        <w:rPr>
          <w:rFonts w:ascii="Times New Roman" w:hAnsi="Times New Roman"/>
        </w:rPr>
        <w:t>变为菱形</w:t>
      </w:r>
      <w:r>
        <w:rPr>
          <w:rFonts w:ascii="Times New Roman" w:hAnsi="Times New Roman"/>
        </w:rPr>
        <w:object>
          <v:shape id="_x0000_i1090" o:spt="75" alt="eqId26ecdb698bd9d00d684430e911e4d99d" type="#_x0000_t75" style="height:12pt;width:36.75pt;" o:ole="t" filled="f" o:preferrelative="t" stroked="f" coordsize="21600,21600">
            <v:path/>
            <v:fill on="f" focussize="0,0"/>
            <v:stroke on="f" joinstyle="miter"/>
            <v:imagedata r:id="rId133" o:title="eqId26ecdb698bd9d00d684430e911e4d99d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2">
            <o:LockedField>false</o:LockedField>
          </o:OLEObject>
        </w:object>
      </w:r>
      <w:r>
        <w:rPr>
          <w:rFonts w:ascii="Times New Roman" w:hAnsi="Times New Roman"/>
        </w:rPr>
        <w:t>．如果</w:t>
      </w:r>
      <w:r>
        <w:rPr>
          <w:rFonts w:ascii="Times New Roman" w:hAnsi="Times New Roman"/>
        </w:rPr>
        <w:object>
          <v:shape id="_x0000_i1091" o:spt="75" alt="eqId6fb1022eaa3ec2651716f4893caeb9af" type="#_x0000_t75" style="height:12pt;width:60.75pt;" o:ole="t" filled="f" o:preferrelative="t" stroked="f" coordsize="21600,21600">
            <v:path/>
            <v:fill on="f" focussize="0,0"/>
            <v:stroke on="f" joinstyle="miter"/>
            <v:imagedata r:id="rId135" o:title="eqId6fb1022eaa3ec2651716f4893caeb9af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4">
            <o:LockedField>false</o:LockedField>
          </o:OLEObject>
        </w:object>
      </w:r>
      <w:r>
        <w:rPr>
          <w:rFonts w:ascii="Times New Roman" w:hAnsi="Times New Roman"/>
        </w:rPr>
        <w:t>，那么菱形</w:t>
      </w:r>
      <w:r>
        <w:rPr>
          <w:rFonts w:ascii="Times New Roman" w:hAnsi="Times New Roman"/>
        </w:rPr>
        <w:object>
          <v:shape id="_x0000_i1092" o:spt="75" alt="eqId26ecdb698bd9d00d684430e911e4d99d" type="#_x0000_t75" style="height:12pt;width:36.75pt;" o:ole="t" filled="f" o:preferrelative="t" stroked="f" coordsize="21600,21600">
            <v:path/>
            <v:fill on="f" focussize="0,0"/>
            <v:stroke on="f" joinstyle="miter"/>
            <v:imagedata r:id="rId133" o:title="eqId26ecdb698bd9d00d684430e911e4d99d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6">
            <o:LockedField>false</o:LockedField>
          </o:OLEObject>
        </w:object>
      </w:r>
      <w:r>
        <w:rPr>
          <w:rFonts w:ascii="Times New Roman" w:hAnsi="Times New Roman"/>
        </w:rPr>
        <w:t>与正方形</w:t>
      </w:r>
      <w:r>
        <w:rPr>
          <w:rFonts w:ascii="Times New Roman" w:hAnsi="Times New Roman" w:eastAsia="Times New Roman"/>
          <w:i/>
        </w:rPr>
        <w:t>ABCD</w:t>
      </w:r>
      <w:r>
        <w:rPr>
          <w:rFonts w:ascii="Times New Roman" w:hAnsi="Times New Roman"/>
        </w:rPr>
        <w:t>的面积之比是</w:t>
      </w:r>
      <w:r>
        <w:rPr>
          <w:rFonts w:ascii="Times New Roman" w:hAnsi="Times New Roman" w:eastAsia="Times New Roman"/>
        </w:rPr>
        <w:t>_________</w:t>
      </w:r>
      <w:r>
        <w:rPr>
          <w:rFonts w:ascii="Times New Roman" w:hAnsi="Times New Roman"/>
        </w:rPr>
        <w:t>．</w:t>
      </w:r>
    </w:p>
    <w:p w14:paraId="0960E81A">
      <w:pPr>
        <w:snapToGrid w:val="0"/>
        <w:spacing w:line="360" w:lineRule="auto"/>
        <w:textAlignment w:val="center"/>
        <w:rPr>
          <w:rFonts w:ascii="Times New Roman" w:hAnsi="Times New Roman"/>
        </w:rPr>
      </w:pPr>
      <w:r>
        <w:rPr>
          <w:rFonts w:ascii="Times New Roman" w:hAnsi="Times New Roman" w:eastAsia="Times New Roman"/>
          <w:kern w:val="0"/>
          <w:sz w:val="24"/>
          <w:szCs w:val="24"/>
        </w:rPr>
        <w:drawing>
          <wp:inline distT="0" distB="0" distL="114300" distR="114300">
            <wp:extent cx="1257300" cy="1095375"/>
            <wp:effectExtent l="0" t="0" r="0" b="9525"/>
            <wp:docPr id="20" name="图片 20" descr="@@@3b53dacd-7ee7-40aa-827f-5c561b13e3e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@@@3b53dacd-7ee7-40aa-827f-5c561b13e3e8"/>
                    <pic:cNvPicPr>
                      <a:picLocks noChangeAspect="1"/>
                    </pic:cNvPicPr>
                  </pic:nvPicPr>
                  <pic:blipFill>
                    <a:blip r:embed="rId137"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B4DB60">
      <w:pPr>
        <w:snapToGrid w:val="0"/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14．如图，在矩形</w:t>
      </w:r>
      <w:r>
        <w:rPr>
          <w:rFonts w:ascii="Times New Roman" w:hAnsi="Times New Roman"/>
        </w:rPr>
        <w:object>
          <v:shape id="_x0000_i1093" o:spt="75" alt="eqId411b38a18046fea8e9fab1f9f9b80a5f" type="#_x0000_t75" style="height:12pt;width:31.5pt;" o:ole="t" filled="f" o:preferrelative="t" stroked="f" coordsize="21600,21600">
            <v:path/>
            <v:fill on="f" focussize="0,0"/>
            <v:stroke on="f" joinstyle="miter"/>
            <v:imagedata r:id="rId20" o:title="eqId411b38a18046fea8e9fab1f9f9b80a5f"/>
            <o:lock v:ext="edit" aspectratio="t"/>
            <w10:wrap type="none"/>
            <w10:anchorlock/>
          </v:shape>
          <o:OLEObject Type="Embed" ProgID="Equation.DSMT4" ShapeID="_x0000_i1093" DrawAspect="Content" ObjectID="_1468075793" r:id="rId138">
            <o:LockedField>false</o:LockedField>
          </o:OLEObject>
        </w:object>
      </w:r>
      <w:r>
        <w:rPr>
          <w:rFonts w:ascii="Times New Roman" w:hAnsi="Times New Roman"/>
        </w:rPr>
        <w:t>中，</w:t>
      </w:r>
      <w:r>
        <w:rPr>
          <w:rFonts w:ascii="Times New Roman" w:hAnsi="Times New Roman"/>
        </w:rPr>
        <w:object>
          <v:shape id="_x0000_i1094" o:spt="75" alt="eqId305a88d4e0249bd16d48eda01331d2d4" type="#_x0000_t75" style="height:12pt;width:32.25pt;" o:ole="t" filled="f" o:preferrelative="t" stroked="f" coordsize="21600,21600">
            <v:path/>
            <v:fill on="f" focussize="0,0"/>
            <v:stroke on="f" joinstyle="miter"/>
            <v:imagedata r:id="rId140" o:title="eqId305a88d4e0249bd16d48eda01331d2d4"/>
            <o:lock v:ext="edit" aspectratio="t"/>
            <w10:wrap type="none"/>
            <w10:anchorlock/>
          </v:shape>
          <o:OLEObject Type="Embed" ProgID="Equation.DSMT4" ShapeID="_x0000_i1094" DrawAspect="Content" ObjectID="_1468075794" r:id="rId139">
            <o:LockedField>false</o:LockedField>
          </o:OLEObject>
        </w:object>
      </w:r>
      <w:r>
        <w:rPr>
          <w:rFonts w:ascii="Times New Roman" w:hAnsi="Times New Roman"/>
        </w:rPr>
        <w:t>，</w:t>
      </w:r>
      <w:r>
        <w:rPr>
          <w:rFonts w:ascii="Times New Roman" w:hAnsi="Times New Roman"/>
        </w:rPr>
        <w:object>
          <v:shape id="_x0000_i1095" o:spt="75" alt="eqId07140f277a35733d8c97577ccdd4e3ab" type="#_x0000_t75" style="height:11.25pt;width:30pt;" o:ole="t" filled="f" o:preferrelative="t" stroked="f" coordsize="21600,21600">
            <v:path/>
            <v:fill on="f" focussize="0,0"/>
            <v:stroke on="f" joinstyle="miter"/>
            <v:imagedata r:id="rId142" o:title="eqId07140f277a35733d8c97577ccdd4e3ab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1">
            <o:LockedField>false</o:LockedField>
          </o:OLEObject>
        </w:object>
      </w:r>
      <w:r>
        <w:rPr>
          <w:rFonts w:ascii="Times New Roman" w:hAnsi="Times New Roman"/>
        </w:rPr>
        <w:t>，</w:t>
      </w:r>
      <w:r>
        <w:rPr>
          <w:rFonts w:ascii="Times New Roman" w:hAnsi="Times New Roman" w:eastAsia="Times New Roman"/>
          <w:i/>
        </w:rPr>
        <w:t>P</w:t>
      </w:r>
      <w:r>
        <w:rPr>
          <w:rFonts w:ascii="Times New Roman" w:hAnsi="Times New Roman"/>
        </w:rPr>
        <w:t>是</w:t>
      </w:r>
      <w:r>
        <w:rPr>
          <w:rFonts w:ascii="Times New Roman" w:hAnsi="Times New Roman"/>
        </w:rPr>
        <w:object>
          <v:shape id="_x0000_i1096" o:spt="75" alt="eqId03902478df1a55bc99703210bccab910" type="#_x0000_t75" style="height:11.25pt;width:18.75pt;" o:ole="t" filled="f" o:preferrelative="t" stroked="f" coordsize="21600,21600">
            <v:path/>
            <v:fill on="f" focussize="0,0"/>
            <v:stroke on="f" joinstyle="miter"/>
            <v:imagedata r:id="rId78" o:title="eqId03902478df1a55bc99703210bccab910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3">
            <o:LockedField>false</o:LockedField>
          </o:OLEObject>
        </w:object>
      </w:r>
      <w:r>
        <w:rPr>
          <w:rFonts w:ascii="Times New Roman" w:hAnsi="Times New Roman"/>
        </w:rPr>
        <w:t>上的动点，</w:t>
      </w:r>
      <w:r>
        <w:rPr>
          <w:rFonts w:ascii="Times New Roman" w:hAnsi="Times New Roman"/>
        </w:rPr>
        <w:object>
          <v:shape id="_x0000_i1097" o:spt="75" alt="eqId5bc56fdf70e65bd88980c64af96b83da" type="#_x0000_t75" style="height:12.75pt;width:44.25pt;" o:ole="t" filled="f" o:preferrelative="t" stroked="f" coordsize="21600,21600">
            <v:path/>
            <v:fill on="f" focussize="0,0"/>
            <v:stroke on="f" joinstyle="miter"/>
            <v:imagedata r:id="rId145" o:title="eqId5bc56fdf70e65bd88980c64af96b83da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4">
            <o:LockedField>false</o:LockedField>
          </o:OLEObject>
        </w:object>
      </w:r>
      <w:r>
        <w:rPr>
          <w:rFonts w:ascii="Times New Roman" w:hAnsi="Times New Roman"/>
        </w:rPr>
        <w:t>于</w:t>
      </w:r>
      <w:r>
        <w:rPr>
          <w:rFonts w:ascii="Times New Roman" w:hAnsi="Times New Roman" w:eastAsia="Times New Roman"/>
          <w:i/>
        </w:rPr>
        <w:t>E</w:t>
      </w:r>
      <w:r>
        <w:rPr>
          <w:rFonts w:ascii="Times New Roman" w:hAnsi="Times New Roman"/>
        </w:rPr>
        <w:t>，</w:t>
      </w:r>
      <w:r>
        <w:rPr>
          <w:rFonts w:ascii="Times New Roman" w:hAnsi="Times New Roman"/>
        </w:rPr>
        <w:object>
          <v:shape id="_x0000_i1098" o:spt="75" alt="eqId97136ba3d3ffd4c48a50d69ea502d707" type="#_x0000_t75" style="height:11.25pt;width:44.25pt;" o:ole="t" filled="f" o:preferrelative="t" stroked="f" coordsize="21600,21600">
            <v:path/>
            <v:fill on="f" focussize="0,0"/>
            <v:stroke on="f" joinstyle="miter"/>
            <v:imagedata r:id="rId147" o:title="eqId97136ba3d3ffd4c48a50d69ea502d707"/>
            <o:lock v:ext="edit" aspectratio="t"/>
            <w10:wrap type="none"/>
            <w10:anchorlock/>
          </v:shape>
          <o:OLEObject Type="Embed" ProgID="Equation.DSMT4" ShapeID="_x0000_i1098" DrawAspect="Content" ObjectID="_1468075798" r:id="rId146">
            <o:LockedField>false</o:LockedField>
          </o:OLEObject>
        </w:object>
      </w:r>
      <w:r>
        <w:rPr>
          <w:rFonts w:ascii="Times New Roman" w:hAnsi="Times New Roman"/>
        </w:rPr>
        <w:t>于</w:t>
      </w:r>
      <w:r>
        <w:rPr>
          <w:rFonts w:ascii="Times New Roman" w:hAnsi="Times New Roman" w:eastAsia="Times New Roman"/>
          <w:i/>
        </w:rPr>
        <w:t>F</w:t>
      </w:r>
      <w:r>
        <w:rPr>
          <w:rFonts w:ascii="Times New Roman" w:hAnsi="Times New Roman"/>
        </w:rPr>
        <w:t>，则</w:t>
      </w:r>
      <w:r>
        <w:rPr>
          <w:rFonts w:ascii="Times New Roman" w:hAnsi="Times New Roman"/>
        </w:rPr>
        <w:object>
          <v:shape id="_x0000_i1099" o:spt="75" alt="eqId3bce17597a7a6a83cd4287d424db6b56" type="#_x0000_t75" style="height:11.25pt;width:40.5pt;" o:ole="t" filled="f" o:preferrelative="t" stroked="f" coordsize="21600,21600">
            <v:path/>
            <v:fill on="f" focussize="0,0"/>
            <v:stroke on="f" joinstyle="miter"/>
            <v:imagedata r:id="rId149" o:title="eqId3bce17597a7a6a83cd4287d424db6b56"/>
            <o:lock v:ext="edit" aspectratio="t"/>
            <w10:wrap type="none"/>
            <w10:anchorlock/>
          </v:shape>
          <o:OLEObject Type="Embed" ProgID="Equation.DSMT4" ShapeID="_x0000_i1099" DrawAspect="Content" ObjectID="_1468075799" r:id="rId148">
            <o:LockedField>false</o:LockedField>
          </o:OLEObject>
        </w:object>
      </w:r>
      <w:r>
        <w:rPr>
          <w:rFonts w:ascii="Times New Roman" w:hAnsi="Times New Roman"/>
        </w:rPr>
        <w:t>的值是</w:t>
      </w:r>
      <w:r>
        <w:rPr>
          <w:rFonts w:ascii="Times New Roman" w:hAnsi="Times New Roman" w:eastAsia="Times New Roman"/>
        </w:rPr>
        <w:t>____________</w:t>
      </w:r>
      <w:r>
        <w:rPr>
          <w:rFonts w:ascii="Times New Roman" w:hAnsi="Times New Roman"/>
        </w:rPr>
        <w:t>．</w:t>
      </w:r>
    </w:p>
    <w:p w14:paraId="6650D8F9">
      <w:pPr>
        <w:snapToGrid w:val="0"/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 w:eastAsia="Times New Roman"/>
          <w:kern w:val="0"/>
          <w:sz w:val="24"/>
          <w:szCs w:val="24"/>
        </w:rPr>
        <w:drawing>
          <wp:inline distT="0" distB="0" distL="114300" distR="114300">
            <wp:extent cx="1133475" cy="1076325"/>
            <wp:effectExtent l="0" t="0" r="9525" b="0"/>
            <wp:docPr id="23" name="图片 23" descr="@@@290984ab-8b81-4568-bd4d-879b665fe8c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@@@290984ab-8b81-4568-bd4d-879b665fe8c7"/>
                    <pic:cNvPicPr>
                      <a:picLocks noChangeAspect="1"/>
                    </pic:cNvPicPr>
                  </pic:nvPicPr>
                  <pic:blipFill>
                    <a:blip r:embed="rId150"/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A0C643">
      <w:pPr>
        <w:snapToGrid w:val="0"/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15．将矩形纸片</w:t>
      </w:r>
      <w:r>
        <w:rPr>
          <w:rFonts w:ascii="Times New Roman" w:hAnsi="Times New Roman"/>
        </w:rPr>
        <w:object>
          <v:shape id="_x0000_i1100" o:spt="75" alt="eqId411b38a18046fea8e9fab1f9f9b80a5f" type="#_x0000_t75" style="height:12pt;width:31.5pt;" o:ole="t" filled="f" o:preferrelative="t" stroked="f" coordsize="21600,21600">
            <v:path/>
            <v:fill on="f" focussize="0,0"/>
            <v:stroke on="f" joinstyle="miter"/>
            <v:imagedata r:id="rId20" o:title="eqId411b38a18046fea8e9fab1f9f9b80a5f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1">
            <o:LockedField>false</o:LockedField>
          </o:OLEObject>
        </w:object>
      </w:r>
      <w:r>
        <w:rPr>
          <w:rFonts w:ascii="Times New Roman" w:hAnsi="Times New Roman"/>
        </w:rPr>
        <w:t>按如图所示的方式折叠，点</w:t>
      </w:r>
      <w:r>
        <w:rPr>
          <w:rFonts w:ascii="Times New Roman" w:hAnsi="Times New Roman" w:eastAsia="Times New Roman"/>
          <w:i/>
        </w:rPr>
        <w:t>B</w:t>
      </w:r>
      <w:r>
        <w:rPr>
          <w:rFonts w:ascii="Times New Roman" w:hAnsi="Times New Roman"/>
        </w:rPr>
        <w:t>和点</w:t>
      </w:r>
      <w:r>
        <w:rPr>
          <w:rFonts w:ascii="Times New Roman" w:hAnsi="Times New Roman" w:eastAsia="Times New Roman"/>
          <w:i/>
        </w:rPr>
        <w:t>D</w:t>
      </w:r>
      <w:r>
        <w:rPr>
          <w:rFonts w:ascii="Times New Roman" w:hAnsi="Times New Roman"/>
        </w:rPr>
        <w:t>都与点</w:t>
      </w:r>
      <w:r>
        <w:rPr>
          <w:rFonts w:ascii="Times New Roman" w:hAnsi="Times New Roman" w:eastAsia="Times New Roman"/>
          <w:i/>
        </w:rPr>
        <w:t>O</w:t>
      </w:r>
      <w:r>
        <w:rPr>
          <w:rFonts w:ascii="Times New Roman" w:hAnsi="Times New Roman"/>
        </w:rPr>
        <w:t>重合，得到菱形</w:t>
      </w:r>
      <w:r>
        <w:rPr>
          <w:rFonts w:ascii="Times New Roman" w:hAnsi="Times New Roman"/>
        </w:rPr>
        <w:object>
          <v:shape id="_x0000_i1101" o:spt="75" alt="eqId910936ec9fb419d51ce2f5ea817f8401" type="#_x0000_t75" style="height:12pt;width:31.5pt;" o:ole="t" filled="f" o:preferrelative="t" stroked="f" coordsize="21600,21600">
            <v:path/>
            <v:fill on="f" focussize="0,0"/>
            <v:stroke on="f" joinstyle="miter"/>
            <v:imagedata r:id="rId153" o:title="eqId910936ec9fb419d51ce2f5ea817f8401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2">
            <o:LockedField>false</o:LockedField>
          </o:OLEObject>
        </w:object>
      </w:r>
      <w:r>
        <w:rPr>
          <w:rFonts w:ascii="Times New Roman" w:hAnsi="Times New Roman"/>
        </w:rPr>
        <w:t>．若</w:t>
      </w:r>
      <w:r>
        <w:rPr>
          <w:rFonts w:ascii="Times New Roman" w:hAnsi="Times New Roman"/>
        </w:rPr>
        <w:object>
          <v:shape id="_x0000_i1102" o:spt="75" alt="eqId68b40d0d2f3cdd8981bb792ad87efb42" type="#_x0000_t75" style="height:15.75pt;width:40.5pt;" o:ole="t" filled="f" o:preferrelative="t" stroked="f" coordsize="21600,21600">
            <v:path/>
            <v:fill on="f" focussize="0,0"/>
            <v:stroke on="f" joinstyle="miter"/>
            <v:imagedata r:id="rId76" o:title="eqId68b40d0d2f3cdd8981bb792ad87efb42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4">
            <o:LockedField>false</o:LockedField>
          </o:OLEObject>
        </w:object>
      </w:r>
      <w:r>
        <w:rPr>
          <w:rFonts w:ascii="Times New Roman" w:hAnsi="Times New Roman"/>
        </w:rPr>
        <w:t>，则菱形</w:t>
      </w:r>
      <w:r>
        <w:rPr>
          <w:rFonts w:ascii="Times New Roman" w:hAnsi="Times New Roman"/>
        </w:rPr>
        <w:object>
          <v:shape id="_x0000_i1103" o:spt="75" alt="eqId910936ec9fb419d51ce2f5ea817f8401" type="#_x0000_t75" style="height:12pt;width:31.5pt;" o:ole="t" filled="f" o:preferrelative="t" stroked="f" coordsize="21600,21600">
            <v:path/>
            <v:fill on="f" focussize="0,0"/>
            <v:stroke on="f" joinstyle="miter"/>
            <v:imagedata r:id="rId153" o:title="eqId910936ec9fb419d51ce2f5ea817f8401"/>
            <o:lock v:ext="edit" aspectratio="t"/>
            <w10:wrap type="none"/>
            <w10:anchorlock/>
          </v:shape>
          <o:OLEObject Type="Embed" ProgID="Equation.DSMT4" ShapeID="_x0000_i1103" DrawAspect="Content" ObjectID="_1468075803" r:id="rId155">
            <o:LockedField>false</o:LockedField>
          </o:OLEObject>
        </w:object>
      </w:r>
      <w:r>
        <w:rPr>
          <w:rFonts w:ascii="Times New Roman" w:hAnsi="Times New Roman"/>
        </w:rPr>
        <w:t>的边长为</w:t>
      </w:r>
      <w:r>
        <w:rPr>
          <w:rFonts w:ascii="Times New Roman" w:hAnsi="Times New Roman" w:eastAsia="Times New Roman"/>
        </w:rPr>
        <w:t>_____</w:t>
      </w:r>
      <w:r>
        <w:rPr>
          <w:rFonts w:ascii="Times New Roman" w:hAnsi="Times New Roman"/>
        </w:rPr>
        <w:t>．</w:t>
      </w:r>
    </w:p>
    <w:p w14:paraId="20E2D135">
      <w:pPr>
        <w:snapToGrid w:val="0"/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 w:eastAsia="Times New Roman"/>
          <w:kern w:val="0"/>
          <w:sz w:val="24"/>
          <w:szCs w:val="24"/>
        </w:rPr>
        <w:drawing>
          <wp:inline distT="0" distB="0" distL="114300" distR="114300">
            <wp:extent cx="3419475" cy="971550"/>
            <wp:effectExtent l="0" t="0" r="0" b="0"/>
            <wp:docPr id="24" name="图片 24" descr="@@@1b736997-e8cd-47d7-8466-c247125373d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 descr="@@@1b736997-e8cd-47d7-8466-c247125373d8"/>
                    <pic:cNvPicPr>
                      <a:picLocks noChangeAspect="1"/>
                    </pic:cNvPicPr>
                  </pic:nvPicPr>
                  <pic:blipFill>
                    <a:blip r:embed="rId156"/>
                    <a:stretch>
                      <a:fillRect/>
                    </a:stretch>
                  </pic:blipFill>
                  <pic:spPr>
                    <a:xfrm>
                      <a:off x="0" y="0"/>
                      <a:ext cx="3423336" cy="9730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80A211">
      <w:pPr>
        <w:snapToGrid w:val="0"/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16．如图，已知在矩形</w:t>
      </w:r>
      <w:r>
        <w:rPr>
          <w:rFonts w:ascii="Times New Roman" w:hAnsi="Times New Roman"/>
        </w:rPr>
        <w:object>
          <v:shape id="_x0000_i1104" o:spt="75" alt="eqId411b38a18046fea8e9fab1f9f9b80a5f" type="#_x0000_t75" style="height:12pt;width:31.5pt;" o:ole="t" filled="f" o:preferrelative="t" stroked="f" coordsize="21600,21600">
            <v:path/>
            <v:fill on="f" focussize="0,0"/>
            <v:stroke on="f" joinstyle="miter"/>
            <v:imagedata r:id="rId20" o:title="eqId411b38a18046fea8e9fab1f9f9b80a5f"/>
            <o:lock v:ext="edit" aspectratio="t"/>
            <w10:wrap type="none"/>
            <w10:anchorlock/>
          </v:shape>
          <o:OLEObject Type="Embed" ProgID="Equation.DSMT4" ShapeID="_x0000_i1104" DrawAspect="Content" ObjectID="_1468075804" r:id="rId157">
            <o:LockedField>false</o:LockedField>
          </o:OLEObject>
        </w:object>
      </w:r>
      <w:r>
        <w:rPr>
          <w:rFonts w:ascii="Times New Roman" w:hAnsi="Times New Roman"/>
        </w:rPr>
        <w:t>中，</w:t>
      </w:r>
      <w:r>
        <w:rPr>
          <w:rFonts w:ascii="Times New Roman" w:hAnsi="Times New Roman"/>
        </w:rPr>
        <w:object>
          <v:shape id="_x0000_i1105" o:spt="75" alt="eqId53c51c25b65a37b676ae3c3b71c29f9b" type="#_x0000_t75" style="height:12pt;width:44.25pt;" o:ole="t" filled="f" o:preferrelative="t" stroked="f" coordsize="21600,21600">
            <v:path/>
            <v:fill on="f" focussize="0,0"/>
            <v:stroke on="f" joinstyle="miter"/>
            <v:imagedata r:id="rId159" o:title="eqId53c51c25b65a37b676ae3c3b71c29f9b"/>
            <o:lock v:ext="edit" aspectratio="t"/>
            <w10:wrap type="none"/>
            <w10:anchorlock/>
          </v:shape>
          <o:OLEObject Type="Embed" ProgID="Equation.DSMT4" ShapeID="_x0000_i1105" DrawAspect="Content" ObjectID="_1468075805" r:id="rId158">
            <o:LockedField>false</o:LockedField>
          </o:OLEObject>
        </w:object>
      </w:r>
      <w:r>
        <w:rPr>
          <w:rFonts w:ascii="Times New Roman" w:hAnsi="Times New Roman"/>
        </w:rPr>
        <w:t>于点</w:t>
      </w:r>
      <w:r>
        <w:rPr>
          <w:rFonts w:ascii="Times New Roman" w:hAnsi="Times New Roman"/>
        </w:rPr>
        <w:object>
          <v:shape id="_x0000_i1106" o:spt="75" alt="eqId2a30f3a8b673cc28bd90c50cf1a35281" type="#_x0000_t75" style="height:11.25pt;width:10.5pt;" o:ole="t" filled="f" o:preferrelative="t" stroked="f" coordsize="21600,21600">
            <v:path/>
            <v:fill on="f" focussize="0,0"/>
            <v:stroke on="f" joinstyle="miter"/>
            <v:imagedata r:id="rId74" o:title="eqId2a30f3a8b673cc28bd90c50cf1a35281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0">
            <o:LockedField>false</o:LockedField>
          </o:OLEObject>
        </w:object>
      </w:r>
      <w:r>
        <w:rPr>
          <w:rFonts w:ascii="Times New Roman" w:hAnsi="Times New Roman"/>
        </w:rPr>
        <w:t>，</w:t>
      </w:r>
      <w:r>
        <w:rPr>
          <w:rFonts w:ascii="Times New Roman" w:hAnsi="Times New Roman"/>
        </w:rPr>
        <w:object>
          <v:shape id="_x0000_i1107" o:spt="75" alt="eqId824fe07376d45697a01a88667f9edef1" type="#_x0000_t75" style="height:12.75pt;width:92.25pt;" o:ole="t" filled="f" o:preferrelative="t" stroked="f" coordsize="21600,21600">
            <v:path/>
            <v:fill on="f" focussize="0,0"/>
            <v:stroke on="f" joinstyle="miter"/>
            <v:imagedata r:id="rId162" o:title="eqId824fe07376d45697a01a88667f9edef1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1">
            <o:LockedField>false</o:LockedField>
          </o:OLEObject>
        </w:object>
      </w:r>
      <w:r>
        <w:rPr>
          <w:rFonts w:ascii="Times New Roman" w:hAnsi="Times New Roman"/>
        </w:rPr>
        <w:t>，则</w:t>
      </w:r>
      <w:r>
        <w:rPr>
          <w:rFonts w:ascii="Times New Roman" w:hAnsi="Times New Roman"/>
        </w:rPr>
        <w:object>
          <v:shape id="_x0000_i1108" o:spt="75" alt="eqId35803969509655f72b4118503ae1c966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164" o:title="eqId35803969509655f72b4118503ae1c966"/>
            <o:lock v:ext="edit" aspectratio="t"/>
            <w10:wrap type="none"/>
            <w10:anchorlock/>
          </v:shape>
          <o:OLEObject Type="Embed" ProgID="Equation.DSMT4" ShapeID="_x0000_i1108" DrawAspect="Content" ObjectID="_1468075808" r:id="rId163">
            <o:LockedField>false</o:LockedField>
          </o:OLEObject>
        </w:object>
      </w:r>
      <w:r>
        <w:rPr>
          <w:rFonts w:ascii="Times New Roman" w:hAnsi="Times New Roman"/>
        </w:rPr>
        <w:t>的度数是</w:t>
      </w:r>
      <w:r>
        <w:rPr>
          <w:rFonts w:ascii="Times New Roman" w:hAnsi="Times New Roman" w:eastAsia="Times New Roman"/>
        </w:rPr>
        <w:t>_____</w:t>
      </w:r>
      <w:r>
        <w:rPr>
          <w:rFonts w:ascii="Times New Roman" w:hAnsi="Times New Roman"/>
        </w:rPr>
        <w:t>．</w:t>
      </w:r>
    </w:p>
    <w:p w14:paraId="39D6286A">
      <w:pPr>
        <w:snapToGrid w:val="0"/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 w:eastAsia="Times New Roman"/>
          <w:kern w:val="0"/>
          <w:sz w:val="24"/>
          <w:szCs w:val="24"/>
        </w:rPr>
        <w:drawing>
          <wp:inline distT="0" distB="0" distL="114300" distR="114300">
            <wp:extent cx="1304925" cy="838200"/>
            <wp:effectExtent l="0" t="0" r="3175" b="0"/>
            <wp:docPr id="25" name="图片 25" descr="@@@0b2c531f-3f2a-446e-94df-372ff3dab48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 descr="@@@0b2c531f-3f2a-446e-94df-372ff3dab48b"/>
                    <pic:cNvPicPr>
                      <a:picLocks noChangeAspect="1"/>
                    </pic:cNvPicPr>
                  </pic:nvPicPr>
                  <pic:blipFill>
                    <a:blip r:embed="rId165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D933DC">
      <w:pPr>
        <w:snapToGrid w:val="0"/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17．直角梯形</w:t>
      </w:r>
      <w:r>
        <w:rPr>
          <w:rFonts w:ascii="Times New Roman" w:hAnsi="Times New Roman"/>
        </w:rPr>
        <w:object>
          <v:shape id="_x0000_i1109" o:spt="75" alt="eqId411b38a18046fea8e9fab1f9f9b80a5f" type="#_x0000_t75" style="height:12pt;width:31.5pt;" o:ole="t" filled="f" o:preferrelative="t" stroked="f" coordsize="21600,21600">
            <v:path/>
            <v:fill on="f" focussize="0,0"/>
            <v:stroke on="f" joinstyle="miter"/>
            <v:imagedata r:id="rId20" o:title="eqId411b38a18046fea8e9fab1f9f9b80a5f"/>
            <o:lock v:ext="edit" aspectratio="t"/>
            <w10:wrap type="none"/>
            <w10:anchorlock/>
          </v:shape>
          <o:OLEObject Type="Embed" ProgID="Equation.DSMT4" ShapeID="_x0000_i1109" DrawAspect="Content" ObjectID="_1468075809" r:id="rId166">
            <o:LockedField>false</o:LockedField>
          </o:OLEObject>
        </w:object>
      </w:r>
      <w:r>
        <w:rPr>
          <w:rFonts w:ascii="Times New Roman" w:hAnsi="Times New Roman"/>
        </w:rPr>
        <w:t>中，</w:t>
      </w:r>
      <w:r>
        <w:rPr>
          <w:rFonts w:ascii="Times New Roman" w:hAnsi="Times New Roman"/>
        </w:rPr>
        <w:object>
          <v:shape id="_x0000_i1110" o:spt="75" alt="eqIdc04f4cbd3f5c0b5f1db58cc3267bec2d" type="#_x0000_t75" style="height:14.25pt;width:192.75pt;" o:ole="t" filled="f" o:preferrelative="t" stroked="f" coordsize="21600,21600">
            <v:path/>
            <v:fill on="f" focussize="0,0"/>
            <v:stroke on="f" joinstyle="miter"/>
            <v:imagedata r:id="rId168" o:title="eqIdc04f4cbd3f5c0b5f1db58cc3267bec2d"/>
            <o:lock v:ext="edit" aspectratio="t"/>
            <w10:wrap type="none"/>
            <w10:anchorlock/>
          </v:shape>
          <o:OLEObject Type="Embed" ProgID="Equation.DSMT4" ShapeID="_x0000_i1110" DrawAspect="Content" ObjectID="_1468075810" r:id="rId167">
            <o:LockedField>false</o:LockedField>
          </o:OLEObject>
        </w:object>
      </w:r>
      <w:r>
        <w:rPr>
          <w:rFonts w:ascii="Times New Roman" w:hAnsi="Times New Roman"/>
        </w:rPr>
        <w:t>是边</w:t>
      </w:r>
      <w:r>
        <w:rPr>
          <w:rFonts w:ascii="Times New Roman" w:hAnsi="Times New Roman"/>
        </w:rPr>
        <w:object>
          <v:shape id="_x0000_i1111" o:spt="75" alt="eqId03902478df1a55bc99703210bccab910" type="#_x0000_t75" style="height:11.25pt;width:18.75pt;" o:ole="t" filled="f" o:preferrelative="t" stroked="f" coordsize="21600,21600">
            <v:path/>
            <v:fill on="f" focussize="0,0"/>
            <v:stroke on="f" joinstyle="miter"/>
            <v:imagedata r:id="rId78" o:title="eqId03902478df1a55bc99703210bccab910"/>
            <o:lock v:ext="edit" aspectratio="t"/>
            <w10:wrap type="none"/>
            <w10:anchorlock/>
          </v:shape>
          <o:OLEObject Type="Embed" ProgID="Equation.DSMT4" ShapeID="_x0000_i1111" DrawAspect="Content" ObjectID="_1468075811" r:id="rId169">
            <o:LockedField>false</o:LockedField>
          </o:OLEObject>
        </w:object>
      </w:r>
      <w:r>
        <w:rPr>
          <w:rFonts w:ascii="Times New Roman" w:hAnsi="Times New Roman"/>
        </w:rPr>
        <w:t>上的一点，恰好使</w:t>
      </w:r>
      <w:r>
        <w:rPr>
          <w:rFonts w:ascii="Times New Roman" w:hAnsi="Times New Roman"/>
        </w:rPr>
        <w:object>
          <v:shape id="_x0000_i1112" o:spt="75" alt="eqId052d471177df219bfec13448f539f19c" type="#_x0000_t75" style="height:12.75pt;width:36.75pt;" o:ole="t" filled="f" o:preferrelative="t" stroked="f" coordsize="21600,21600">
            <v:path/>
            <v:fill on="f" focussize="0,0"/>
            <v:stroke on="f" joinstyle="miter"/>
            <v:imagedata r:id="rId171" o:title="eqId052d471177df219bfec13448f539f19c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0">
            <o:LockedField>false</o:LockedField>
          </o:OLEObject>
        </w:object>
      </w:r>
      <w:r>
        <w:rPr>
          <w:rFonts w:ascii="Times New Roman" w:hAnsi="Times New Roman"/>
        </w:rPr>
        <w:t>，并且</w:t>
      </w:r>
      <w:r>
        <w:rPr>
          <w:rFonts w:ascii="Times New Roman" w:hAnsi="Times New Roman"/>
        </w:rPr>
        <w:object>
          <v:shape id="_x0000_i1113" o:spt="75" alt="eqIde78ee2cb6caf7d7ee877796d18e53907" type="#_x0000_t75" style="height:12.75pt;width:57pt;" o:ole="t" filled="f" o:preferrelative="t" stroked="f" coordsize="21600,21600">
            <v:path/>
            <v:fill on="f" focussize="0,0"/>
            <v:stroke on="f" joinstyle="miter"/>
            <v:imagedata r:id="rId173" o:title="eqIde78ee2cb6caf7d7ee877796d18e53907"/>
            <o:lock v:ext="edit" aspectratio="t"/>
            <w10:wrap type="none"/>
            <w10:anchorlock/>
          </v:shape>
          <o:OLEObject Type="Embed" ProgID="Equation.DSMT4" ShapeID="_x0000_i1113" DrawAspect="Content" ObjectID="_1468075813" r:id="rId172">
            <o:LockedField>false</o:LockedField>
          </o:OLEObject>
        </w:object>
      </w:r>
      <w:r>
        <w:rPr>
          <w:rFonts w:ascii="Times New Roman" w:hAnsi="Times New Roman"/>
        </w:rPr>
        <w:t>，则</w:t>
      </w:r>
      <w:r>
        <w:rPr>
          <w:rFonts w:ascii="Times New Roman" w:hAnsi="Times New Roman"/>
        </w:rPr>
        <w:object>
          <v:shape id="_x0000_i1114" o:spt="75" alt="eqId68a83fdd2ba72a2dba0b6b10bb3e06b9" type="#_x0000_t75" style="height:11.25pt;width:17.25pt;" o:ole="t" filled="f" o:preferrelative="t" stroked="f" coordsize="21600,21600">
            <v:path/>
            <v:fill on="f" focussize="0,0"/>
            <v:stroke on="f" joinstyle="miter"/>
            <v:imagedata r:id="rId70" o:title="eqId68a83fdd2ba72a2dba0b6b10bb3e06b9"/>
            <o:lock v:ext="edit" aspectratio="t"/>
            <w10:wrap type="none"/>
            <w10:anchorlock/>
          </v:shape>
          <o:OLEObject Type="Embed" ProgID="Equation.DSMT4" ShapeID="_x0000_i1114" DrawAspect="Content" ObjectID="_1468075814" r:id="rId174">
            <o:LockedField>false</o:LockedField>
          </o:OLEObject>
        </w:object>
      </w:r>
      <w:r>
        <w:rPr>
          <w:rFonts w:ascii="Times New Roman" w:hAnsi="Times New Roman"/>
        </w:rPr>
        <w:t>的长是</w:t>
      </w:r>
      <w:r>
        <w:rPr>
          <w:rFonts w:ascii="Times New Roman" w:hAnsi="Times New Roman" w:eastAsia="Times New Roman"/>
        </w:rPr>
        <w:t>__________</w:t>
      </w:r>
      <w:r>
        <w:rPr>
          <w:rFonts w:ascii="Times New Roman" w:hAnsi="Times New Roman"/>
        </w:rPr>
        <w:t>．</w:t>
      </w:r>
    </w:p>
    <w:p w14:paraId="12A77875">
      <w:pPr>
        <w:snapToGrid w:val="0"/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18．如图，在</w:t>
      </w:r>
      <w:r>
        <w:rPr>
          <w:rFonts w:ascii="Times New Roman" w:hAnsi="Times New Roman"/>
        </w:rPr>
        <w:object>
          <v:shape id="_x0000_i1115" o:spt="75" alt="eqId15c0dbe3c080c4c4636c64803e5c1f76" type="#_x0000_t75" style="height:12pt;width:31.5pt;" o:ole="t" filled="f" o:preferrelative="t" stroked="f" coordsize="21600,21600">
            <v:path/>
            <v:fill on="f" focussize="0,0"/>
            <v:stroke on="f" joinstyle="miter"/>
            <v:imagedata r:id="rId115" o:title="eqId15c0dbe3c080c4c4636c64803e5c1f76"/>
            <o:lock v:ext="edit" aspectratio="t"/>
            <w10:wrap type="none"/>
            <w10:anchorlock/>
          </v:shape>
          <o:OLEObject Type="Embed" ProgID="Equation.DSMT4" ShapeID="_x0000_i1115" DrawAspect="Content" ObjectID="_1468075815" r:id="rId175">
            <o:LockedField>false</o:LockedField>
          </o:OLEObject>
        </w:object>
      </w:r>
      <w:r>
        <w:rPr>
          <w:rFonts w:ascii="Times New Roman" w:hAnsi="Times New Roman"/>
        </w:rPr>
        <w:t>中，</w:t>
      </w:r>
      <w:r>
        <w:rPr>
          <w:rFonts w:ascii="Times New Roman" w:hAnsi="Times New Roman"/>
        </w:rPr>
        <w:object>
          <v:shape id="_x0000_i1116" o:spt="75" alt="eqId60d9142db4dd2ef151bf3d4a63afb61e" type="#_x0000_t75" style="height:12pt;width:42pt;" o:ole="t" filled="f" o:preferrelative="t" stroked="f" coordsize="21600,21600">
            <v:path/>
            <v:fill on="f" focussize="0,0"/>
            <v:stroke on="f" joinstyle="miter"/>
            <v:imagedata r:id="rId177" o:title="eqId60d9142db4dd2ef151bf3d4a63afb61e"/>
            <o:lock v:ext="edit" aspectratio="t"/>
            <w10:wrap type="none"/>
            <w10:anchorlock/>
          </v:shape>
          <o:OLEObject Type="Embed" ProgID="Equation.DSMT4" ShapeID="_x0000_i1116" DrawAspect="Content" ObjectID="_1468075816" r:id="rId176">
            <o:LockedField>false</o:LockedField>
          </o:OLEObject>
        </w:object>
      </w:r>
      <w:r>
        <w:rPr>
          <w:rFonts w:ascii="Times New Roman" w:hAnsi="Times New Roman"/>
        </w:rPr>
        <w:t>，</w:t>
      </w:r>
      <w:r>
        <w:rPr>
          <w:rFonts w:ascii="Times New Roman" w:hAnsi="Times New Roman"/>
        </w:rPr>
        <w:object>
          <v:shape id="_x0000_i1117" o:spt="75" alt="eqId8b79850d6b00a67110e77a33d1c46b5a" type="#_x0000_t75" style="height:12.75pt;width:50.25pt;" o:ole="t" filled="f" o:preferrelative="t" stroked="f" coordsize="21600,21600">
            <v:path/>
            <v:fill on="f" focussize="0,0"/>
            <v:stroke on="f" joinstyle="miter"/>
            <v:imagedata r:id="rId179" o:title="eqId8b79850d6b00a67110e77a33d1c46b5a"/>
            <o:lock v:ext="edit" aspectratio="t"/>
            <w10:wrap type="none"/>
            <w10:anchorlock/>
          </v:shape>
          <o:OLEObject Type="Embed" ProgID="Equation.DSMT4" ShapeID="_x0000_i1117" DrawAspect="Content" ObjectID="_1468075817" r:id="rId178">
            <o:LockedField>false</o:LockedField>
          </o:OLEObject>
        </w:object>
      </w:r>
      <w:r>
        <w:rPr>
          <w:rFonts w:ascii="Times New Roman" w:hAnsi="Times New Roman"/>
        </w:rPr>
        <w:t>，</w:t>
      </w:r>
      <w:r>
        <w:rPr>
          <w:rFonts w:ascii="Times New Roman" w:hAnsi="Times New Roman"/>
        </w:rPr>
        <w:object>
          <v:shape id="_x0000_i1118" o:spt="75" alt="eqIdeaec4275ae6515fb4db5abed97f7f499" type="#_x0000_t75" style="height:12.75pt;width:51.75pt;" o:ole="t" filled="f" o:preferrelative="t" stroked="f" coordsize="21600,21600">
            <v:path/>
            <v:fill on="f" focussize="0,0"/>
            <v:stroke on="f" joinstyle="miter"/>
            <v:imagedata r:id="rId181" o:title="eqIdeaec4275ae6515fb4db5abed97f7f499"/>
            <o:lock v:ext="edit" aspectratio="t"/>
            <w10:wrap type="none"/>
            <w10:anchorlock/>
          </v:shape>
          <o:OLEObject Type="Embed" ProgID="Equation.DSMT4" ShapeID="_x0000_i1118" DrawAspect="Content" ObjectID="_1468075818" r:id="rId180">
            <o:LockedField>false</o:LockedField>
          </o:OLEObject>
        </w:object>
      </w:r>
      <w:r>
        <w:rPr>
          <w:rFonts w:ascii="Times New Roman" w:hAnsi="Times New Roman"/>
        </w:rPr>
        <w:t>，</w:t>
      </w:r>
      <w:r>
        <w:rPr>
          <w:rFonts w:ascii="Times New Roman" w:hAnsi="Times New Roman"/>
        </w:rPr>
        <w:object>
          <v:shape id="_x0000_i1119" o:spt="75" alt="eqId8455657dde27aabe6adb7b188e031c11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83" o:title="eqId8455657dde27aabe6adb7b188e031c11"/>
            <o:lock v:ext="edit" aspectratio="t"/>
            <w10:wrap type="none"/>
            <w10:anchorlock/>
          </v:shape>
          <o:OLEObject Type="Embed" ProgID="Equation.DSMT4" ShapeID="_x0000_i1119" DrawAspect="Content" ObjectID="_1468075819" r:id="rId182">
            <o:LockedField>false</o:LockedField>
          </o:OLEObject>
        </w:object>
      </w:r>
      <w:r>
        <w:rPr>
          <w:rFonts w:ascii="Times New Roman" w:hAnsi="Times New Roman"/>
        </w:rPr>
        <w:t>是</w:t>
      </w:r>
      <w:r>
        <w:rPr>
          <w:rFonts w:ascii="Times New Roman" w:hAnsi="Times New Roman"/>
        </w:rPr>
        <w:object>
          <v:shape id="_x0000_i1120" o:spt="75" alt="eqId60ef95894ceebaf236170e8832dcf7e3" type="#_x0000_t75" style="height:12pt;width:18.75pt;" o:ole="t" filled="f" o:preferrelative="t" stroked="f" coordsize="21600,21600">
            <v:path/>
            <v:fill on="f" focussize="0,0"/>
            <v:stroke on="f" joinstyle="miter"/>
            <v:imagedata r:id="rId64" o:title="eqId60ef95894ceebaf236170e8832dcf7e3"/>
            <o:lock v:ext="edit" aspectratio="t"/>
            <w10:wrap type="none"/>
            <w10:anchorlock/>
          </v:shape>
          <o:OLEObject Type="Embed" ProgID="Equation.DSMT4" ShapeID="_x0000_i1120" DrawAspect="Content" ObjectID="_1468075820" r:id="rId184">
            <o:LockedField>false</o:LockedField>
          </o:OLEObject>
        </w:object>
      </w:r>
      <w:r>
        <w:rPr>
          <w:rFonts w:ascii="Times New Roman" w:hAnsi="Times New Roman"/>
        </w:rPr>
        <w:t>中点，动点</w:t>
      </w:r>
      <w:r>
        <w:rPr>
          <w:rFonts w:ascii="Times New Roman" w:hAnsi="Times New Roman"/>
        </w:rPr>
        <w:object>
          <v:shape id="_x0000_i1121" o:spt="75" alt="eqIddad2a36927223bd70f426ba06aea4b45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86" o:title="eqIddad2a36927223bd70f426ba06aea4b45"/>
            <o:lock v:ext="edit" aspectratio="t"/>
            <w10:wrap type="none"/>
            <w10:anchorlock/>
          </v:shape>
          <o:OLEObject Type="Embed" ProgID="Equation.DSMT4" ShapeID="_x0000_i1121" DrawAspect="Content" ObjectID="_1468075821" r:id="rId185">
            <o:LockedField>false</o:LockedField>
          </o:OLEObject>
        </w:object>
      </w:r>
      <w:r>
        <w:rPr>
          <w:rFonts w:ascii="Times New Roman" w:hAnsi="Times New Roman"/>
        </w:rPr>
        <w:t>从点</w:t>
      </w:r>
      <w:r>
        <w:rPr>
          <w:rFonts w:ascii="Times New Roman" w:hAnsi="Times New Roman"/>
        </w:rPr>
        <w:object>
          <v:shape id="_x0000_i1122" o:spt="75" alt="eqId5963abe8f421bd99a2aaa94831a951e9" type="#_x0000_t75" style="height:11.25pt;width:10.5pt;" o:ole="t" filled="f" o:preferrelative="t" stroked="f" coordsize="21600,21600">
            <v:path/>
            <v:fill on="f" focussize="0,0"/>
            <v:stroke on="f" joinstyle="miter"/>
            <v:imagedata r:id="rId43" o:title="eqId5963abe8f421bd99a2aaa94831a951e9"/>
            <o:lock v:ext="edit" aspectratio="t"/>
            <w10:wrap type="none"/>
            <w10:anchorlock/>
          </v:shape>
          <o:OLEObject Type="Embed" ProgID="Equation.DSMT4" ShapeID="_x0000_i1122" DrawAspect="Content" ObjectID="_1468075822" r:id="rId187">
            <o:LockedField>false</o:LockedField>
          </o:OLEObject>
        </w:object>
      </w:r>
      <w:r>
        <w:rPr>
          <w:rFonts w:ascii="Times New Roman" w:hAnsi="Times New Roman"/>
        </w:rPr>
        <w:t>出发沿边</w:t>
      </w:r>
      <w:r>
        <w:rPr>
          <w:rFonts w:ascii="Times New Roman" w:hAnsi="Times New Roman"/>
        </w:rPr>
        <w:object>
          <v:shape id="_x0000_i1123" o:spt="75" alt="eqIdf52a58fbaf4fea03567e88a9f0f6e37e" type="#_x0000_t75" style="height:11.25pt;width:17.25pt;" o:ole="t" filled="f" o:preferrelative="t" stroked="f" coordsize="21600,21600">
            <v:path/>
            <v:fill on="f" focussize="0,0"/>
            <v:stroke on="f" joinstyle="miter"/>
            <v:imagedata r:id="rId60" o:title="eqIdf52a58fbaf4fea03567e88a9f0f6e37e"/>
            <o:lock v:ext="edit" aspectratio="t"/>
            <w10:wrap type="none"/>
            <w10:anchorlock/>
          </v:shape>
          <o:OLEObject Type="Embed" ProgID="Equation.DSMT4" ShapeID="_x0000_i1123" DrawAspect="Content" ObjectID="_1468075823" r:id="rId188">
            <o:LockedField>false</o:LockedField>
          </o:OLEObject>
        </w:object>
      </w:r>
      <w:r>
        <w:rPr>
          <w:rFonts w:ascii="Times New Roman" w:hAnsi="Times New Roman"/>
        </w:rPr>
        <w:t>向点</w:t>
      </w:r>
      <w:r>
        <w:rPr>
          <w:rFonts w:ascii="Times New Roman" w:hAnsi="Times New Roman"/>
        </w:rPr>
        <w:object>
          <v:shape id="_x0000_i1124" o:spt="75" alt="eqId7f9e8449aad35c5d840a3395ea86df6d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39" o:title="eqId7f9e8449aad35c5d840a3395ea86df6d"/>
            <o:lock v:ext="edit" aspectratio="t"/>
            <w10:wrap type="none"/>
            <w10:anchorlock/>
          </v:shape>
          <o:OLEObject Type="Embed" ProgID="Equation.DSMT4" ShapeID="_x0000_i1124" DrawAspect="Content" ObjectID="_1468075824" r:id="rId189">
            <o:LockedField>false</o:LockedField>
          </o:OLEObject>
        </w:object>
      </w:r>
      <w:r>
        <w:rPr>
          <w:rFonts w:ascii="Times New Roman" w:hAnsi="Times New Roman"/>
        </w:rPr>
        <w:t>以</w:t>
      </w:r>
      <w:r>
        <w:rPr>
          <w:rFonts w:ascii="Times New Roman" w:hAnsi="Times New Roman"/>
        </w:rPr>
        <w:object>
          <v:shape id="_x0000_i1125" o:spt="75" alt="eqIdebc2d9b900111188aca83126dff97f32" type="#_x0000_t75" style="height:12pt;width:32.25pt;" o:ole="t" filled="f" o:preferrelative="t" stroked="f" coordsize="21600,21600">
            <v:path/>
            <v:fill on="f" focussize="0,0"/>
            <v:stroke on="f" joinstyle="miter"/>
            <v:imagedata r:id="rId191" o:title="eqIdebc2d9b900111188aca83126dff97f32"/>
            <o:lock v:ext="edit" aspectratio="t"/>
            <w10:wrap type="none"/>
            <w10:anchorlock/>
          </v:shape>
          <o:OLEObject Type="Embed" ProgID="Equation.DSMT4" ShapeID="_x0000_i1125" DrawAspect="Content" ObjectID="_1468075825" r:id="rId190">
            <o:LockedField>false</o:LockedField>
          </o:OLEObject>
        </w:object>
      </w:r>
      <w:r>
        <w:rPr>
          <w:rFonts w:ascii="Times New Roman" w:hAnsi="Times New Roman"/>
        </w:rPr>
        <w:t>的速度移动，同时动点</w:t>
      </w:r>
      <w:r>
        <w:rPr>
          <w:rFonts w:ascii="Times New Roman" w:hAnsi="Times New Roman"/>
        </w:rPr>
        <w:object>
          <v:shape id="_x0000_i1126" o:spt="75" alt="eqIdacc290b44635265137fdf13146b6a6d9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193" o:title="eqIdacc290b44635265137fdf13146b6a6d9"/>
            <o:lock v:ext="edit" aspectratio="t"/>
            <w10:wrap type="none"/>
            <w10:anchorlock/>
          </v:shape>
          <o:OLEObject Type="Embed" ProgID="Equation.DSMT4" ShapeID="_x0000_i1126" DrawAspect="Content" ObjectID="_1468075826" r:id="rId192">
            <o:LockedField>false</o:LockedField>
          </o:OLEObject>
        </w:object>
      </w:r>
      <w:r>
        <w:rPr>
          <w:rFonts w:ascii="Times New Roman" w:hAnsi="Times New Roman"/>
        </w:rPr>
        <w:t>从点</w:t>
      </w:r>
      <w:r>
        <w:rPr>
          <w:rFonts w:ascii="Times New Roman" w:hAnsi="Times New Roman"/>
        </w:rPr>
        <w:object>
          <v:shape id="_x0000_i1127" o:spt="75" alt="eqId7f9e8449aad35c5d840a3395ea86df6d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39" o:title="eqId7f9e8449aad35c5d840a3395ea86df6d"/>
            <o:lock v:ext="edit" aspectratio="t"/>
            <w10:wrap type="none"/>
            <w10:anchorlock/>
          </v:shape>
          <o:OLEObject Type="Embed" ProgID="Equation.DSMT4" ShapeID="_x0000_i1127" DrawAspect="Content" ObjectID="_1468075827" r:id="rId194">
            <o:LockedField>false</o:LockedField>
          </o:OLEObject>
        </w:object>
      </w:r>
      <w:r>
        <w:rPr>
          <w:rFonts w:ascii="Times New Roman" w:hAnsi="Times New Roman"/>
        </w:rPr>
        <w:t>出发沿边</w:t>
      </w:r>
      <w:r>
        <w:rPr>
          <w:rFonts w:ascii="Times New Roman" w:hAnsi="Times New Roman"/>
        </w:rPr>
        <w:object>
          <v:shape id="_x0000_i1128" o:spt="75" alt="eqId0dc5c9827dfd0be5a9c85962d6ccbfb1" type="#_x0000_t75" style="height:12pt;width:17.25pt;" o:ole="t" filled="f" o:preferrelative="t" stroked="f" coordsize="21600,21600">
            <v:path/>
            <v:fill on="f" focussize="0,0"/>
            <v:stroke on="f" joinstyle="miter"/>
            <v:imagedata r:id="rId196" o:title="eqId0dc5c9827dfd0be5a9c85962d6ccbfb1"/>
            <o:lock v:ext="edit" aspectratio="t"/>
            <w10:wrap type="none"/>
            <w10:anchorlock/>
          </v:shape>
          <o:OLEObject Type="Embed" ProgID="Equation.DSMT4" ShapeID="_x0000_i1128" DrawAspect="Content" ObjectID="_1468075828" r:id="rId195">
            <o:LockedField>false</o:LockedField>
          </o:OLEObject>
        </w:object>
      </w:r>
      <w:r>
        <w:rPr>
          <w:rFonts w:ascii="Times New Roman" w:hAnsi="Times New Roman"/>
        </w:rPr>
        <w:t>向点</w:t>
      </w:r>
      <w:r>
        <w:rPr>
          <w:rFonts w:ascii="Times New Roman" w:hAnsi="Times New Roman"/>
        </w:rPr>
        <w:object>
          <v:shape id="_x0000_i1129" o:spt="75" alt="eqIdc5db41a1f31d6baee7c69990811edb9f" type="#_x0000_t75" style="height:12pt;width:10.5pt;" o:ole="t" filled="f" o:preferrelative="t" stroked="f" coordsize="21600,21600">
            <v:path/>
            <v:fill on="f" focussize="0,0"/>
            <v:stroke on="f" joinstyle="miter"/>
            <v:imagedata r:id="rId198" o:title="eqIdc5db41a1f31d6baee7c69990811edb9f"/>
            <o:lock v:ext="edit" aspectratio="t"/>
            <w10:wrap type="none"/>
            <w10:anchorlock/>
          </v:shape>
          <o:OLEObject Type="Embed" ProgID="Equation.DSMT4" ShapeID="_x0000_i1129" DrawAspect="Content" ObjectID="_1468075829" r:id="rId197">
            <o:LockedField>false</o:LockedField>
          </o:OLEObject>
        </w:object>
      </w:r>
      <w:r>
        <w:rPr>
          <w:rFonts w:ascii="Times New Roman" w:hAnsi="Times New Roman"/>
        </w:rPr>
        <w:t>以</w:t>
      </w:r>
      <w:r>
        <w:rPr>
          <w:rFonts w:ascii="Times New Roman" w:hAnsi="Times New Roman"/>
        </w:rPr>
        <w:object>
          <v:shape id="_x0000_i1130" o:spt="75" alt="eqId693e880a887e72fd09251f326a90cc00" type="#_x0000_t75" style="height:12.75pt;width:32.25pt;" o:ole="t" filled="f" o:preferrelative="t" stroked="f" coordsize="21600,21600">
            <v:path/>
            <v:fill on="f" focussize="0,0"/>
            <v:stroke on="f" joinstyle="miter"/>
            <v:imagedata r:id="rId200" o:title="eqId693e880a887e72fd09251f326a90cc00"/>
            <o:lock v:ext="edit" aspectratio="t"/>
            <w10:wrap type="none"/>
            <w10:anchorlock/>
          </v:shape>
          <o:OLEObject Type="Embed" ProgID="Equation.DSMT4" ShapeID="_x0000_i1130" DrawAspect="Content" ObjectID="_1468075830" r:id="rId199">
            <o:LockedField>false</o:LockedField>
          </o:OLEObject>
        </w:object>
      </w:r>
      <w:r>
        <w:rPr>
          <w:rFonts w:ascii="Times New Roman" w:hAnsi="Times New Roman"/>
        </w:rPr>
        <w:t>的速度移动，当</w:t>
      </w:r>
      <w:r>
        <w:rPr>
          <w:rFonts w:ascii="Times New Roman" w:hAnsi="Times New Roman"/>
        </w:rPr>
        <w:object>
          <v:shape id="_x0000_i1131" o:spt="75" alt="eqIddad2a36927223bd70f426ba06aea4b45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86" o:title="eqIddad2a36927223bd70f426ba06aea4b45"/>
            <o:lock v:ext="edit" aspectratio="t"/>
            <w10:wrap type="none"/>
            <w10:anchorlock/>
          </v:shape>
          <o:OLEObject Type="Embed" ProgID="Equation.DSMT4" ShapeID="_x0000_i1131" DrawAspect="Content" ObjectID="_1468075831" r:id="rId201">
            <o:LockedField>false</o:LockedField>
          </o:OLEObject>
        </w:object>
      </w:r>
      <w:r>
        <w:rPr>
          <w:rFonts w:ascii="Times New Roman" w:hAnsi="Times New Roman"/>
        </w:rPr>
        <w:t>运动到</w:t>
      </w:r>
      <w:r>
        <w:rPr>
          <w:rFonts w:ascii="Times New Roman" w:hAnsi="Times New Roman"/>
        </w:rPr>
        <w:object>
          <v:shape id="_x0000_i1132" o:spt="75" alt="eqId7f9e8449aad35c5d840a3395ea86df6d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39" o:title="eqId7f9e8449aad35c5d840a3395ea86df6d"/>
            <o:lock v:ext="edit" aspectratio="t"/>
            <w10:wrap type="none"/>
            <w10:anchorlock/>
          </v:shape>
          <o:OLEObject Type="Embed" ProgID="Equation.DSMT4" ShapeID="_x0000_i1132" DrawAspect="Content" ObjectID="_1468075832" r:id="rId202">
            <o:LockedField>false</o:LockedField>
          </o:OLEObject>
        </w:object>
      </w:r>
      <w:r>
        <w:rPr>
          <w:rFonts w:ascii="Times New Roman" w:hAnsi="Times New Roman"/>
        </w:rPr>
        <w:t>点时</w:t>
      </w:r>
      <w:r>
        <w:rPr>
          <w:rFonts w:ascii="Times New Roman" w:hAnsi="Times New Roman"/>
        </w:rPr>
        <w:object>
          <v:shape id="_x0000_i1133" o:spt="75" alt="eqIda5b1b15a4605fce993cb13aefbf40360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204" o:title="eqIda5b1b15a4605fce993cb13aefbf40360"/>
            <o:lock v:ext="edit" aspectratio="t"/>
            <w10:wrap type="none"/>
            <w10:anchorlock/>
          </v:shape>
          <o:OLEObject Type="Embed" ProgID="Equation.DSMT4" ShapeID="_x0000_i1133" DrawAspect="Content" ObjectID="_1468075833" r:id="rId203">
            <o:LockedField>false</o:LockedField>
          </o:OLEObject>
        </w:object>
      </w:r>
      <w:r>
        <w:rPr>
          <w:rFonts w:ascii="Times New Roman" w:hAnsi="Times New Roman"/>
        </w:rPr>
        <w:t>两点同时停止运动，连接</w:t>
      </w:r>
      <w:r>
        <w:rPr>
          <w:rFonts w:ascii="Times New Roman" w:hAnsi="Times New Roman"/>
        </w:rPr>
        <w:object>
          <v:shape id="_x0000_i1134" o:spt="75" alt="eqIde0629ce42392a7fe9be21d25c39c3e64" type="#_x0000_t75" style="height:11.25pt;width:17.25pt;" o:ole="t" filled="f" o:preferrelative="t" stroked="f" coordsize="21600,21600">
            <v:path/>
            <v:fill on="f" focussize="0,0"/>
            <v:stroke on="f" joinstyle="miter"/>
            <v:imagedata r:id="rId206" o:title="eqIde0629ce42392a7fe9be21d25c39c3e64"/>
            <o:lock v:ext="edit" aspectratio="t"/>
            <w10:wrap type="none"/>
            <w10:anchorlock/>
          </v:shape>
          <o:OLEObject Type="Embed" ProgID="Equation.DSMT4" ShapeID="_x0000_i1134" DrawAspect="Content" ObjectID="_1468075834" r:id="rId205">
            <o:LockedField>false</o:LockedField>
          </o:OLEObject>
        </w:object>
      </w:r>
      <w:r>
        <w:rPr>
          <w:rFonts w:ascii="Times New Roman" w:hAnsi="Times New Roman"/>
        </w:rPr>
        <w:t>、</w:t>
      </w:r>
      <w:r>
        <w:rPr>
          <w:rFonts w:ascii="Times New Roman" w:hAnsi="Times New Roman"/>
        </w:rPr>
        <w:object>
          <v:shape id="_x0000_i1135" o:spt="75" alt="eqIdc118858379800688c993a8b61270b356" type="#_x0000_t75" style="height:13.5pt;width:18.75pt;" o:ole="t" filled="f" o:preferrelative="t" stroked="f" coordsize="21600,21600">
            <v:path/>
            <v:fill on="f" focussize="0,0"/>
            <v:stroke on="f" joinstyle="miter"/>
            <v:imagedata r:id="rId208" o:title="eqIdc118858379800688c993a8b61270b356"/>
            <o:lock v:ext="edit" aspectratio="t"/>
            <w10:wrap type="none"/>
            <w10:anchorlock/>
          </v:shape>
          <o:OLEObject Type="Embed" ProgID="Equation.DSMT4" ShapeID="_x0000_i1135" DrawAspect="Content" ObjectID="_1468075835" r:id="rId207">
            <o:LockedField>false</o:LockedField>
          </o:OLEObject>
        </w:object>
      </w:r>
      <w:r>
        <w:rPr>
          <w:rFonts w:ascii="Times New Roman" w:hAnsi="Times New Roman"/>
        </w:rPr>
        <w:t>，</w:t>
      </w:r>
      <w:r>
        <w:rPr>
          <w:rFonts w:ascii="Times New Roman" w:hAnsi="Times New Roman"/>
        </w:rPr>
        <w:object>
          <v:shape id="_x0000_i1136" o:spt="75" alt="eqId36a1b09c653185842513e24ebba60bb3" type="#_x0000_t75" style="height:11.25pt;width:6pt;" o:ole="t" filled="f" o:preferrelative="t" stroked="f" coordsize="21600,21600">
            <v:path/>
            <v:fill on="f" focussize="0,0"/>
            <v:stroke on="f" joinstyle="miter"/>
            <v:imagedata r:id="rId210" o:title="eqId36a1b09c653185842513e24ebba60bb3"/>
            <o:lock v:ext="edit" aspectratio="t"/>
            <w10:wrap type="none"/>
            <w10:anchorlock/>
          </v:shape>
          <o:OLEObject Type="Embed" ProgID="Equation.DSMT4" ShapeID="_x0000_i1136" DrawAspect="Content" ObjectID="_1468075836" r:id="rId209">
            <o:LockedField>false</o:LockedField>
          </o:OLEObject>
        </w:object>
      </w:r>
      <w:r>
        <w:rPr>
          <w:rFonts w:ascii="Times New Roman" w:hAnsi="Times New Roman"/>
        </w:rPr>
        <w:t>为</w:t>
      </w:r>
      <w:r>
        <w:rPr>
          <w:rFonts w:ascii="Times New Roman" w:hAnsi="Times New Roman" w:eastAsia="Times New Roman"/>
        </w:rPr>
        <w:t>______</w:t>
      </w:r>
      <w:r>
        <w:rPr>
          <w:rFonts w:ascii="Times New Roman" w:hAnsi="Times New Roman"/>
        </w:rPr>
        <w:t>时</w:t>
      </w:r>
      <w:r>
        <w:rPr>
          <w:rFonts w:ascii="Times New Roman" w:hAnsi="Times New Roman"/>
        </w:rPr>
        <w:object>
          <v:shape id="_x0000_i1137" o:spt="75" alt="eqIda138fefcb02cc063b48967c0fc9d28f8" type="#_x0000_t75" style="height:14.25pt;width:30.75pt;" o:ole="t" filled="f" o:preferrelative="t" stroked="f" coordsize="21600,21600">
            <v:path/>
            <v:fill on="f" focussize="0,0"/>
            <v:stroke on="f" joinstyle="miter"/>
            <v:imagedata r:id="rId212" o:title="eqIda138fefcb02cc063b48967c0fc9d28f8"/>
            <o:lock v:ext="edit" aspectratio="t"/>
            <w10:wrap type="none"/>
            <w10:anchorlock/>
          </v:shape>
          <o:OLEObject Type="Embed" ProgID="Equation.DSMT4" ShapeID="_x0000_i1137" DrawAspect="Content" ObjectID="_1468075837" r:id="rId211">
            <o:LockedField>false</o:LockedField>
          </o:OLEObject>
        </w:object>
      </w:r>
      <w:r>
        <w:rPr>
          <w:rFonts w:ascii="Times New Roman" w:hAnsi="Times New Roman"/>
        </w:rPr>
        <w:t>的面积为</w:t>
      </w:r>
      <w:r>
        <w:rPr>
          <w:rFonts w:ascii="Times New Roman" w:hAnsi="Times New Roman"/>
        </w:rPr>
        <w:object>
          <v:shape id="_x0000_i1138" o:spt="75" alt="eqId34eaa8b6f498b66cb0c39f3f9204a95e" type="#_x0000_t75" style="height:13.5pt;width:30.75pt;" o:ole="t" filled="f" o:preferrelative="t" stroked="f" coordsize="21600,21600">
            <v:path/>
            <v:fill on="f" focussize="0,0"/>
            <v:stroke on="f" joinstyle="miter"/>
            <v:imagedata r:id="rId214" o:title="eqId34eaa8b6f498b66cb0c39f3f9204a95e"/>
            <o:lock v:ext="edit" aspectratio="t"/>
            <w10:wrap type="none"/>
            <w10:anchorlock/>
          </v:shape>
          <o:OLEObject Type="Embed" ProgID="Equation.DSMT4" ShapeID="_x0000_i1138" DrawAspect="Content" ObjectID="_1468075838" r:id="rId213">
            <o:LockedField>false</o:LockedField>
          </o:OLEObject>
        </w:object>
      </w:r>
      <w:r>
        <w:rPr>
          <w:rFonts w:ascii="Times New Roman" w:hAnsi="Times New Roman"/>
        </w:rPr>
        <w:t>．</w:t>
      </w:r>
    </w:p>
    <w:p w14:paraId="3DC4EBCF">
      <w:pPr>
        <w:snapToGrid w:val="0"/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 w:eastAsia="Times New Roman"/>
          <w:kern w:val="0"/>
          <w:sz w:val="24"/>
          <w:szCs w:val="24"/>
        </w:rPr>
        <w:drawing>
          <wp:inline distT="0" distB="0" distL="114300" distR="114300">
            <wp:extent cx="1943100" cy="1152525"/>
            <wp:effectExtent l="0" t="0" r="0" b="3175"/>
            <wp:docPr id="26" name="图片 26" descr="@@@955edb73-86fb-49ad-8d9e-0952a1bf43c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 descr="@@@955edb73-86fb-49ad-8d9e-0952a1bf43c5"/>
                    <pic:cNvPicPr>
                      <a:picLocks noChangeAspect="1"/>
                    </pic:cNvPicPr>
                  </pic:nvPicPr>
                  <pic:blipFill>
                    <a:blip r:embed="rId215"/>
                    <a:stretch>
                      <a:fillRect/>
                    </a:stretch>
                  </pic:blipFill>
                  <pic:spPr>
                    <a:xfrm>
                      <a:off x="0" y="0"/>
                      <a:ext cx="194310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9BD52E">
      <w:pPr>
        <w:snapToGrid w:val="0"/>
        <w:spacing w:line="360" w:lineRule="auto"/>
        <w:textAlignment w:val="center"/>
        <w:rPr>
          <w:rFonts w:ascii="黑体" w:hAnsi="黑体" w:eastAsia="黑体" w:cs="黑体"/>
          <w:b/>
          <w:color w:val="000000"/>
          <w:sz w:val="30"/>
        </w:rPr>
      </w:pPr>
      <w:r>
        <w:rPr>
          <w:rFonts w:hint="eastAsia" w:ascii="Times New Roman" w:hAnsi="Times New Roman" w:eastAsia="黑体"/>
          <w:b/>
          <w:bCs/>
          <w:color w:val="000000"/>
          <w:szCs w:val="21"/>
        </w:rPr>
        <w:t>三、</w:t>
      </w:r>
      <w:r>
        <w:rPr>
          <w:rFonts w:hint="eastAsia" w:ascii="Times New Roman" w:hAnsi="Times New Roman" w:eastAsia="黑体"/>
          <w:bCs/>
          <w:color w:val="000000"/>
          <w:szCs w:val="21"/>
        </w:rPr>
        <w:t>解答题（本大题共7题，满分52分）</w:t>
      </w:r>
    </w:p>
    <w:p w14:paraId="654E17FB">
      <w:pPr>
        <w:snapToGrid w:val="0"/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19．</w:t>
      </w:r>
      <w:r>
        <w:rPr>
          <w:rFonts w:ascii="Times New Roman" w:hAnsi="Times New Roman"/>
          <w:b/>
          <w:bCs/>
        </w:rPr>
        <w:t>（本题6分）</w:t>
      </w:r>
      <w:r>
        <w:rPr>
          <w:rFonts w:ascii="Times New Roman" w:hAnsi="Times New Roman"/>
        </w:rPr>
        <w:t>如图，在平行四边形</w:t>
      </w:r>
      <w:r>
        <w:rPr>
          <w:rFonts w:ascii="Times New Roman" w:hAnsi="Times New Roman"/>
        </w:rPr>
        <w:object>
          <v:shape id="_x0000_i1139" o:spt="75" alt="eqId411b38a18046fea8e9fab1f9f9b80a5f" type="#_x0000_t75" style="height:12pt;width:31.5pt;" o:ole="t" filled="f" o:preferrelative="t" stroked="f" coordsize="21600,21600">
            <v:path/>
            <v:fill on="f" focussize="0,0"/>
            <v:stroke on="f" joinstyle="miter"/>
            <v:imagedata r:id="rId20" o:title="eqId411b38a18046fea8e9fab1f9f9b80a5f"/>
            <o:lock v:ext="edit" aspectratio="t"/>
            <w10:wrap type="none"/>
            <w10:anchorlock/>
          </v:shape>
          <o:OLEObject Type="Embed" ProgID="Equation.DSMT4" ShapeID="_x0000_i1139" DrawAspect="Content" ObjectID="_1468075839" r:id="rId216">
            <o:LockedField>false</o:LockedField>
          </o:OLEObject>
        </w:object>
      </w:r>
      <w:r>
        <w:rPr>
          <w:rFonts w:ascii="Times New Roman" w:hAnsi="Times New Roman"/>
        </w:rPr>
        <w:t>中，</w:t>
      </w:r>
      <w:r>
        <w:rPr>
          <w:rFonts w:ascii="Times New Roman" w:hAnsi="Times New Roman" w:eastAsia="Times New Roman"/>
          <w:i/>
        </w:rPr>
        <w:t>E</w:t>
      </w:r>
      <w:r>
        <w:rPr>
          <w:rFonts w:ascii="Times New Roman" w:hAnsi="Times New Roman"/>
        </w:rPr>
        <w:t>，</w:t>
      </w:r>
      <w:r>
        <w:rPr>
          <w:rFonts w:ascii="Times New Roman" w:hAnsi="Times New Roman" w:eastAsia="Times New Roman"/>
          <w:i/>
        </w:rPr>
        <w:t>F</w:t>
      </w:r>
      <w:r>
        <w:rPr>
          <w:rFonts w:ascii="Times New Roman" w:hAnsi="Times New Roman"/>
        </w:rPr>
        <w:t>分别是</w:t>
      </w:r>
      <w:r>
        <w:rPr>
          <w:rFonts w:ascii="Times New Roman" w:hAnsi="Times New Roman"/>
        </w:rPr>
        <w:object>
          <v:shape id="_x0000_i1140" o:spt="75" alt="eqIdf52a58fbaf4fea03567e88a9f0f6e37e" type="#_x0000_t75" style="height:11.25pt;width:17.25pt;" o:ole="t" filled="f" o:preferrelative="t" stroked="f" coordsize="21600,21600">
            <v:path/>
            <v:fill on="f" focussize="0,0"/>
            <v:stroke on="f" joinstyle="miter"/>
            <v:imagedata r:id="rId60" o:title="eqIdf52a58fbaf4fea03567e88a9f0f6e37e"/>
            <o:lock v:ext="edit" aspectratio="t"/>
            <w10:wrap type="none"/>
            <w10:anchorlock/>
          </v:shape>
          <o:OLEObject Type="Embed" ProgID="Equation.DSMT4" ShapeID="_x0000_i1140" DrawAspect="Content" ObjectID="_1468075840" r:id="rId217">
            <o:LockedField>false</o:LockedField>
          </o:OLEObject>
        </w:object>
      </w:r>
      <w:r>
        <w:rPr>
          <w:rFonts w:ascii="Times New Roman" w:hAnsi="Times New Roman"/>
        </w:rPr>
        <w:t>，</w:t>
      </w:r>
      <w:r>
        <w:rPr>
          <w:rFonts w:ascii="Times New Roman" w:hAnsi="Times New Roman"/>
        </w:rPr>
        <w:object>
          <v:shape id="_x0000_i1141" o:spt="75" alt="eqId9d78abbad68bbbf12af10cd40ef4c353" type="#_x0000_t75" style="height:12pt;width:17.25pt;" o:ole="t" filled="f" o:preferrelative="t" stroked="f" coordsize="21600,21600">
            <v:path/>
            <v:fill on="f" focussize="0,0"/>
            <v:stroke on="f" joinstyle="miter"/>
            <v:imagedata r:id="rId219" o:title="eqId9d78abbad68bbbf12af10cd40ef4c353"/>
            <o:lock v:ext="edit" aspectratio="t"/>
            <w10:wrap type="none"/>
            <w10:anchorlock/>
          </v:shape>
          <o:OLEObject Type="Embed" ProgID="Equation.DSMT4" ShapeID="_x0000_i1141" DrawAspect="Content" ObjectID="_1468075841" r:id="rId218">
            <o:LockedField>false</o:LockedField>
          </o:OLEObject>
        </w:object>
      </w:r>
      <w:r>
        <w:rPr>
          <w:rFonts w:ascii="Times New Roman" w:hAnsi="Times New Roman"/>
        </w:rPr>
        <w:t>边上的点，且</w:t>
      </w:r>
      <w:r>
        <w:rPr>
          <w:rFonts w:ascii="Times New Roman" w:hAnsi="Times New Roman"/>
        </w:rPr>
        <w:object>
          <v:shape id="_x0000_i1142" o:spt="75" alt="eqIdd8ce1475f537b4ad21775bfaa16daa0c" type="#_x0000_t75" style="height:12pt;width:42pt;" o:ole="t" filled="f" o:preferrelative="t" stroked="f" coordsize="21600,21600">
            <v:path/>
            <v:fill on="f" focussize="0,0"/>
            <v:stroke on="f" joinstyle="miter"/>
            <v:imagedata r:id="rId221" o:title="eqIdd8ce1475f537b4ad21775bfaa16daa0c"/>
            <o:lock v:ext="edit" aspectratio="t"/>
            <w10:wrap type="none"/>
            <w10:anchorlock/>
          </v:shape>
          <o:OLEObject Type="Embed" ProgID="Equation.DSMT4" ShapeID="_x0000_i1142" DrawAspect="Content" ObjectID="_1468075842" r:id="rId220">
            <o:LockedField>false</o:LockedField>
          </o:OLEObject>
        </w:object>
      </w:r>
      <w:r>
        <w:rPr>
          <w:rFonts w:ascii="Times New Roman" w:hAnsi="Times New Roman"/>
        </w:rPr>
        <w:t>，求证：四边形</w:t>
      </w:r>
      <w:r>
        <w:rPr>
          <w:rFonts w:ascii="Times New Roman" w:hAnsi="Times New Roman"/>
        </w:rPr>
        <w:object>
          <v:shape id="_x0000_i1143" o:spt="75" alt="eqIda8bdae3d30abf70515bdbd45f9d0c380" type="#_x0000_t75" style="height:11.25pt;width:30.75pt;" o:ole="t" filled="f" o:preferrelative="t" stroked="f" coordsize="21600,21600">
            <v:path/>
            <v:fill on="f" focussize="0,0"/>
            <v:stroke on="f" joinstyle="miter"/>
            <v:imagedata r:id="rId223" o:title="eqIda8bdae3d30abf70515bdbd45f9d0c380"/>
            <o:lock v:ext="edit" aspectratio="t"/>
            <w10:wrap type="none"/>
            <w10:anchorlock/>
          </v:shape>
          <o:OLEObject Type="Embed" ProgID="Equation.DSMT4" ShapeID="_x0000_i1143" DrawAspect="Content" ObjectID="_1468075843" r:id="rId222">
            <o:LockedField>false</o:LockedField>
          </o:OLEObject>
        </w:object>
      </w:r>
      <w:r>
        <w:rPr>
          <w:rFonts w:ascii="Times New Roman" w:hAnsi="Times New Roman"/>
        </w:rPr>
        <w:t>是平行四边形．</w:t>
      </w:r>
    </w:p>
    <w:p w14:paraId="7FFAE2F4">
      <w:pPr>
        <w:snapToGrid w:val="0"/>
        <w:spacing w:line="360" w:lineRule="auto"/>
        <w:textAlignment w:val="center"/>
        <w:rPr>
          <w:rFonts w:ascii="Times New Roman" w:hAnsi="Times New Roman"/>
        </w:rPr>
      </w:pPr>
      <w:r>
        <w:rPr>
          <w:rFonts w:ascii="Times New Roman" w:hAnsi="Times New Roman" w:eastAsia="Times New Roman"/>
          <w:kern w:val="0"/>
          <w:sz w:val="24"/>
          <w:szCs w:val="24"/>
        </w:rPr>
        <w:drawing>
          <wp:inline distT="0" distB="0" distL="114300" distR="114300">
            <wp:extent cx="1438275" cy="971550"/>
            <wp:effectExtent l="0" t="0" r="9525" b="6350"/>
            <wp:docPr id="27" name="图片 27" descr="@@@79bf1624-16c5-42b7-9b83-7d731244ee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 descr="@@@79bf1624-16c5-42b7-9b83-7d731244ee82"/>
                    <pic:cNvPicPr>
                      <a:picLocks noChangeAspect="1"/>
                    </pic:cNvPicPr>
                  </pic:nvPicPr>
                  <pic:blipFill>
                    <a:blip r:embed="rId224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E1A49F">
      <w:pPr>
        <w:snapToGrid w:val="0"/>
        <w:spacing w:line="360" w:lineRule="auto"/>
        <w:jc w:val="left"/>
        <w:textAlignment w:val="center"/>
        <w:rPr>
          <w:rFonts w:ascii="Times New Roman" w:hAnsi="Times New Roman"/>
        </w:rPr>
      </w:pPr>
    </w:p>
    <w:p w14:paraId="29755CE0">
      <w:pPr>
        <w:snapToGrid w:val="0"/>
        <w:spacing w:line="360" w:lineRule="auto"/>
        <w:jc w:val="left"/>
        <w:textAlignment w:val="center"/>
        <w:rPr>
          <w:rFonts w:ascii="Times New Roman" w:hAnsi="Times New Roman"/>
        </w:rPr>
      </w:pPr>
    </w:p>
    <w:p w14:paraId="1678D38C">
      <w:pPr>
        <w:snapToGrid w:val="0"/>
        <w:spacing w:line="360" w:lineRule="auto"/>
        <w:jc w:val="left"/>
        <w:textAlignment w:val="center"/>
        <w:rPr>
          <w:rFonts w:ascii="Times New Roman" w:hAnsi="Times New Roman"/>
        </w:rPr>
      </w:pPr>
    </w:p>
    <w:p w14:paraId="4C16C882">
      <w:pPr>
        <w:snapToGrid w:val="0"/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20．（本题6分）如图，在四边形</w:t>
      </w:r>
      <w:r>
        <w:rPr>
          <w:rFonts w:ascii="Times New Roman" w:hAnsi="Times New Roman"/>
        </w:rPr>
        <w:object>
          <v:shape id="_x0000_i1144" o:spt="75" alt="eqId5cb3f9a5da641be35117fd35ba07a6aa" type="#_x0000_t75" style="height:12.75pt;width:31.5pt;" o:ole="t" filled="f" o:preferrelative="t" stroked="f" coordsize="21600,21600">
            <v:path/>
            <v:fill on="f" focussize="0,0"/>
            <v:stroke on="f" joinstyle="miter"/>
            <v:imagedata r:id="rId226" o:title="eqId5cb3f9a5da641be35117fd35ba07a6aa"/>
            <o:lock v:ext="edit" aspectratio="t"/>
            <w10:wrap type="none"/>
            <w10:anchorlock/>
          </v:shape>
          <o:OLEObject Type="Embed" ProgID="Equation.DSMT4" ShapeID="_x0000_i1144" DrawAspect="Content" ObjectID="_1468075844" r:id="rId225">
            <o:LockedField>false</o:LockedField>
          </o:OLEObject>
        </w:object>
      </w:r>
      <w:r>
        <w:rPr>
          <w:rFonts w:ascii="Times New Roman" w:hAnsi="Times New Roman"/>
        </w:rPr>
        <w:t>中，</w:t>
      </w:r>
      <w:r>
        <w:rPr>
          <w:rFonts w:ascii="Times New Roman" w:hAnsi="Times New Roman"/>
        </w:rPr>
        <w:object>
          <v:shape id="_x0000_i1145" o:spt="75" alt="eqId6dceb5cc71fc50f20649f6b9535fd914" type="#_x0000_t75" style="height:12.75pt;width:45.75pt;" o:ole="t" filled="f" o:preferrelative="t" stroked="f" coordsize="21600,21600">
            <v:path/>
            <v:fill on="f" focussize="0,0"/>
            <v:stroke on="f" joinstyle="miter"/>
            <v:imagedata r:id="rId228" o:title="eqId6dceb5cc71fc50f20649f6b9535fd914"/>
            <o:lock v:ext="edit" aspectratio="t"/>
            <w10:wrap type="none"/>
            <w10:anchorlock/>
          </v:shape>
          <o:OLEObject Type="Embed" ProgID="Equation.DSMT4" ShapeID="_x0000_i1145" DrawAspect="Content" ObjectID="_1468075845" r:id="rId227">
            <o:LockedField>false</o:LockedField>
          </o:OLEObject>
        </w:object>
      </w:r>
      <w:r>
        <w:rPr>
          <w:rFonts w:ascii="Times New Roman" w:hAnsi="Times New Roman"/>
        </w:rPr>
        <w:t>，点</w:t>
      </w:r>
      <w:r>
        <w:rPr>
          <w:rFonts w:ascii="Times New Roman" w:hAnsi="Times New Roman"/>
        </w:rPr>
        <w:object>
          <v:shape id="_x0000_i1146" o:spt="75" alt="eqId2a30f3a8b673cc28bd90c50cf1a35281" type="#_x0000_t75" style="height:11.25pt;width:10.5pt;" o:ole="t" filled="f" o:preferrelative="t" stroked="f" coordsize="21600,21600">
            <v:path/>
            <v:fill on="f" focussize="0,0"/>
            <v:stroke on="f" joinstyle="miter"/>
            <v:imagedata r:id="rId74" o:title="eqId2a30f3a8b673cc28bd90c50cf1a35281"/>
            <o:lock v:ext="edit" aspectratio="t"/>
            <w10:wrap type="none"/>
            <w10:anchorlock/>
          </v:shape>
          <o:OLEObject Type="Embed" ProgID="Equation.DSMT4" ShapeID="_x0000_i1146" DrawAspect="Content" ObjectID="_1468075846" r:id="rId229">
            <o:LockedField>false</o:LockedField>
          </o:OLEObject>
        </w:object>
      </w:r>
      <w:r>
        <w:rPr>
          <w:rFonts w:ascii="Times New Roman" w:hAnsi="Times New Roman"/>
        </w:rPr>
        <w:t>在边</w:t>
      </w:r>
      <w:r>
        <w:rPr>
          <w:rFonts w:ascii="Times New Roman" w:hAnsi="Times New Roman"/>
        </w:rPr>
        <w:object>
          <v:shape id="_x0000_i1147" o:spt="75" alt="eqId764509115979e9958101808383672ec0" type="#_x0000_t75" style="height:12pt;width:17.25pt;" o:ole="t" filled="f" o:preferrelative="t" stroked="f" coordsize="21600,21600">
            <v:path/>
            <v:fill on="f" focussize="0,0"/>
            <v:stroke on="f" joinstyle="miter"/>
            <v:imagedata r:id="rId231" o:title="eqId764509115979e9958101808383672ec0"/>
            <o:lock v:ext="edit" aspectratio="t"/>
            <w10:wrap type="none"/>
            <w10:anchorlock/>
          </v:shape>
          <o:OLEObject Type="Embed" ProgID="Equation.DSMT4" ShapeID="_x0000_i1147" DrawAspect="Content" ObjectID="_1468075847" r:id="rId230">
            <o:LockedField>false</o:LockedField>
          </o:OLEObject>
        </w:object>
      </w:r>
      <w:r>
        <w:rPr>
          <w:rFonts w:ascii="Times New Roman" w:hAnsi="Times New Roman"/>
        </w:rPr>
        <w:t>上，点</w:t>
      </w:r>
      <w:r>
        <w:rPr>
          <w:rFonts w:ascii="Times New Roman" w:hAnsi="Times New Roman"/>
        </w:rPr>
        <w:object>
          <v:shape id="_x0000_i1148" o:spt="75" alt="eqIda0ed1ec316bc54c37c4286c208f55667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233" o:title="eqIda0ed1ec316bc54c37c4286c208f55667"/>
            <o:lock v:ext="edit" aspectratio="t"/>
            <w10:wrap type="none"/>
            <w10:anchorlock/>
          </v:shape>
          <o:OLEObject Type="Embed" ProgID="Equation.DSMT4" ShapeID="_x0000_i1148" DrawAspect="Content" ObjectID="_1468075848" r:id="rId232">
            <o:LockedField>false</o:LockedField>
          </o:OLEObject>
        </w:object>
      </w:r>
      <w:r>
        <w:rPr>
          <w:rFonts w:ascii="Times New Roman" w:hAnsi="Times New Roman"/>
        </w:rPr>
        <w:t>在边</w:t>
      </w:r>
      <w:r>
        <w:rPr>
          <w:rFonts w:ascii="Times New Roman" w:hAnsi="Times New Roman"/>
        </w:rPr>
        <w:object>
          <v:shape id="_x0000_i1149" o:spt="75" alt="eqId764509115979e9958101808383672ec0" type="#_x0000_t75" style="height:12pt;width:17.25pt;" o:ole="t" filled="f" o:preferrelative="t" stroked="f" coordsize="21600,21600">
            <v:path/>
            <v:fill on="f" focussize="0,0"/>
            <v:stroke on="f" joinstyle="miter"/>
            <v:imagedata r:id="rId231" o:title="eqId764509115979e9958101808383672ec0"/>
            <o:lock v:ext="edit" aspectratio="t"/>
            <w10:wrap type="none"/>
            <w10:anchorlock/>
          </v:shape>
          <o:OLEObject Type="Embed" ProgID="Equation.DSMT4" ShapeID="_x0000_i1149" DrawAspect="Content" ObjectID="_1468075849" r:id="rId234">
            <o:LockedField>false</o:LockedField>
          </o:OLEObject>
        </w:object>
      </w:r>
      <w:r>
        <w:rPr>
          <w:rFonts w:ascii="Times New Roman" w:hAnsi="Times New Roman"/>
        </w:rPr>
        <w:t>的延长线上，四边形</w:t>
      </w:r>
      <w:r>
        <w:rPr>
          <w:rFonts w:ascii="Times New Roman" w:hAnsi="Times New Roman"/>
        </w:rPr>
        <w:object>
          <v:shape id="_x0000_i1150" o:spt="75" alt="eqId8057131f4bae6260aaeda1eb3c77fb7c" type="#_x0000_t75" style="height:11.25pt;width:31.5pt;" o:ole="t" filled="f" o:preferrelative="t" stroked="f" coordsize="21600,21600">
            <v:path/>
            <v:fill on="f" focussize="0,0"/>
            <v:stroke on="f" joinstyle="miter"/>
            <v:imagedata r:id="rId236" o:title="eqId8057131f4bae6260aaeda1eb3c77fb7c"/>
            <o:lock v:ext="edit" aspectratio="t"/>
            <w10:wrap type="none"/>
            <w10:anchorlock/>
          </v:shape>
          <o:OLEObject Type="Embed" ProgID="Equation.DSMT4" ShapeID="_x0000_i1150" DrawAspect="Content" ObjectID="_1468075850" r:id="rId235">
            <o:LockedField>false</o:LockedField>
          </o:OLEObject>
        </w:object>
      </w:r>
      <w:r>
        <w:rPr>
          <w:rFonts w:ascii="Times New Roman" w:hAnsi="Times New Roman"/>
        </w:rPr>
        <w:t>的对角线</w:t>
      </w:r>
      <w:r>
        <w:rPr>
          <w:rFonts w:ascii="Times New Roman" w:hAnsi="Times New Roman"/>
        </w:rPr>
        <w:object>
          <v:shape id="_x0000_i1151" o:spt="75" alt="eqId79ff575e55857af133edb24c8e61504f" type="#_x0000_t75" style="height:11.25pt;width:18.75pt;" o:ole="t" filled="f" o:preferrelative="t" stroked="f" coordsize="21600,21600">
            <v:path/>
            <v:fill on="f" focussize="0,0"/>
            <v:stroke on="f" joinstyle="miter"/>
            <v:imagedata r:id="rId238" o:title="eqId79ff575e55857af133edb24c8e61504f"/>
            <o:lock v:ext="edit" aspectratio="t"/>
            <w10:wrap type="none"/>
            <w10:anchorlock/>
          </v:shape>
          <o:OLEObject Type="Embed" ProgID="Equation.DSMT4" ShapeID="_x0000_i1151" DrawAspect="Content" ObjectID="_1468075851" r:id="rId237">
            <o:LockedField>false</o:LockedField>
          </o:OLEObject>
        </w:object>
      </w:r>
      <w:r>
        <w:rPr>
          <w:rFonts w:ascii="Times New Roman" w:hAnsi="Times New Roman"/>
        </w:rPr>
        <w:t>分别交</w:t>
      </w:r>
      <w:r>
        <w:rPr>
          <w:rFonts w:ascii="Times New Roman" w:hAnsi="Times New Roman"/>
        </w:rPr>
        <w:object>
          <v:shape id="_x0000_i1152" o:spt="75" alt="eqId1a6c6e7c025362c46a64a8956761f08e" type="#_x0000_t75" style="height:11.25pt;width:18.75pt;" o:ole="t" filled="f" o:preferrelative="t" stroked="f" coordsize="21600,21600">
            <v:path/>
            <v:fill on="f" focussize="0,0"/>
            <v:stroke on="f" joinstyle="miter"/>
            <v:imagedata r:id="rId240" o:title="eqId1a6c6e7c025362c46a64a8956761f08e"/>
            <o:lock v:ext="edit" aspectratio="t"/>
            <w10:wrap type="none"/>
            <w10:anchorlock/>
          </v:shape>
          <o:OLEObject Type="Embed" ProgID="Equation.DSMT4" ShapeID="_x0000_i1152" DrawAspect="Content" ObjectID="_1468075852" r:id="rId239">
            <o:LockedField>false</o:LockedField>
          </o:OLEObject>
        </w:object>
      </w:r>
      <w:r>
        <w:rPr>
          <w:rFonts w:ascii="Times New Roman" w:hAnsi="Times New Roman"/>
        </w:rPr>
        <w:t>、</w:t>
      </w:r>
      <w:r>
        <w:rPr>
          <w:rFonts w:ascii="Times New Roman" w:hAnsi="Times New Roman"/>
        </w:rPr>
        <w:object>
          <v:shape id="_x0000_i1153" o:spt="75" alt="eqId8cdd9f345915ae742ed3dcd3f9678264" type="#_x0000_t75" style="height:12.75pt;width:19.5pt;" o:ole="t" filled="f" o:preferrelative="t" stroked="f" coordsize="21600,21600">
            <v:path/>
            <v:fill on="f" focussize="0,0"/>
            <v:stroke on="f" joinstyle="miter"/>
            <v:imagedata r:id="rId242" o:title="eqId8cdd9f345915ae742ed3dcd3f9678264"/>
            <o:lock v:ext="edit" aspectratio="t"/>
            <w10:wrap type="none"/>
            <w10:anchorlock/>
          </v:shape>
          <o:OLEObject Type="Embed" ProgID="Equation.DSMT4" ShapeID="_x0000_i1153" DrawAspect="Content" ObjectID="_1468075853" r:id="rId241">
            <o:LockedField>false</o:LockedField>
          </o:OLEObject>
        </w:object>
      </w:r>
      <w:r>
        <w:rPr>
          <w:rFonts w:ascii="Times New Roman" w:hAnsi="Times New Roman"/>
        </w:rPr>
        <w:t>于点</w:t>
      </w:r>
      <w:r>
        <w:rPr>
          <w:rFonts w:ascii="Times New Roman" w:hAnsi="Times New Roman"/>
        </w:rPr>
        <w:object>
          <v:shape id="_x0000_i1154" o:spt="75" alt="eqIddad2a36927223bd70f426ba06aea4b45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86" o:title="eqIddad2a36927223bd70f426ba06aea4b45"/>
            <o:lock v:ext="edit" aspectratio="t"/>
            <w10:wrap type="none"/>
            <w10:anchorlock/>
          </v:shape>
          <o:OLEObject Type="Embed" ProgID="Equation.DSMT4" ShapeID="_x0000_i1154" DrawAspect="Content" ObjectID="_1468075854" r:id="rId243">
            <o:LockedField>false</o:LockedField>
          </o:OLEObject>
        </w:object>
      </w:r>
      <w:r>
        <w:rPr>
          <w:rFonts w:ascii="Times New Roman" w:hAnsi="Times New Roman"/>
        </w:rPr>
        <w:t>、</w:t>
      </w:r>
      <w:r>
        <w:rPr>
          <w:rFonts w:ascii="Times New Roman" w:hAnsi="Times New Roman"/>
        </w:rPr>
        <w:object>
          <v:shape id="_x0000_i1155" o:spt="75" alt="eqIdacc290b44635265137fdf13146b6a6d9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193" o:title="eqIdacc290b44635265137fdf13146b6a6d9"/>
            <o:lock v:ext="edit" aspectratio="t"/>
            <w10:wrap type="none"/>
            <w10:anchorlock/>
          </v:shape>
          <o:OLEObject Type="Embed" ProgID="Equation.DSMT4" ShapeID="_x0000_i1155" DrawAspect="Content" ObjectID="_1468075855" r:id="rId244">
            <o:LockedField>false</o:LockedField>
          </o:OLEObject>
        </w:object>
      </w:r>
      <w:r>
        <w:rPr>
          <w:rFonts w:ascii="Times New Roman" w:hAnsi="Times New Roman"/>
        </w:rPr>
        <w:t>，且</w:t>
      </w:r>
      <w:r>
        <w:rPr>
          <w:rFonts w:ascii="Times New Roman" w:hAnsi="Times New Roman"/>
        </w:rPr>
        <w:object>
          <v:shape id="_x0000_i1156" o:spt="75" alt="eqId12e9bc5dfbb9b992823e1109d3ebf7a0" type="#_x0000_t75" style="height:12pt;width:61.5pt;" o:ole="t" filled="f" o:preferrelative="t" stroked="f" coordsize="21600,21600">
            <v:path/>
            <v:fill on="f" focussize="0,0"/>
            <v:stroke on="f" joinstyle="miter"/>
            <v:imagedata r:id="rId246" o:title="eqId12e9bc5dfbb9b992823e1109d3ebf7a0"/>
            <o:lock v:ext="edit" aspectratio="t"/>
            <w10:wrap type="none"/>
            <w10:anchorlock/>
          </v:shape>
          <o:OLEObject Type="Embed" ProgID="Equation.DSMT4" ShapeID="_x0000_i1156" DrawAspect="Content" ObjectID="_1468075856" r:id="rId245">
            <o:LockedField>false</o:LockedField>
          </o:OLEObject>
        </w:object>
      </w:r>
      <w:r>
        <w:rPr>
          <w:rFonts w:ascii="Times New Roman" w:hAnsi="Times New Roman"/>
        </w:rPr>
        <w:t>平分</w:t>
      </w:r>
      <w:r>
        <w:rPr>
          <w:rFonts w:ascii="Times New Roman" w:hAnsi="Times New Roman"/>
        </w:rPr>
        <w:object>
          <v:shape id="_x0000_i1157" o:spt="75" alt="eqIda7316430d26a6f4bcc0bdadfd1a5330a" type="#_x0000_t75" style="height:11.25pt;width:32.25pt;" o:ole="t" filled="f" o:preferrelative="t" stroked="f" coordsize="21600,21600">
            <v:path/>
            <v:fill on="f" focussize="0,0"/>
            <v:stroke on="f" joinstyle="miter"/>
            <v:imagedata r:id="rId248" o:title="eqIda7316430d26a6f4bcc0bdadfd1a5330a"/>
            <o:lock v:ext="edit" aspectratio="t"/>
            <w10:wrap type="none"/>
            <w10:anchorlock/>
          </v:shape>
          <o:OLEObject Type="Embed" ProgID="Equation.DSMT4" ShapeID="_x0000_i1157" DrawAspect="Content" ObjectID="_1468075857" r:id="rId247">
            <o:LockedField>false</o:LockedField>
          </o:OLEObject>
        </w:object>
      </w:r>
      <w:r>
        <w:rPr>
          <w:rFonts w:ascii="Times New Roman" w:hAnsi="Times New Roman"/>
        </w:rPr>
        <w:t>．</w:t>
      </w:r>
    </w:p>
    <w:p w14:paraId="2116F520">
      <w:pPr>
        <w:snapToGrid w:val="0"/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 w:eastAsia="Times New Roman"/>
          <w:kern w:val="0"/>
          <w:sz w:val="24"/>
          <w:szCs w:val="24"/>
        </w:rPr>
        <w:drawing>
          <wp:inline distT="0" distB="0" distL="114300" distR="114300">
            <wp:extent cx="1752600" cy="981075"/>
            <wp:effectExtent l="0" t="0" r="0" b="0"/>
            <wp:docPr id="28" name="图片 28" descr="@@@3f9ba848-514e-4bed-a9be-76ed494d8ad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 descr="@@@3f9ba848-514e-4bed-a9be-76ed494d8ad8"/>
                    <pic:cNvPicPr>
                      <a:picLocks noChangeAspect="1"/>
                    </pic:cNvPicPr>
                  </pic:nvPicPr>
                  <pic:blipFill>
                    <a:blip r:embed="rId249"/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C6948F">
      <w:pPr>
        <w:snapToGrid w:val="0"/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(1)求证：四边形</w:t>
      </w:r>
      <w:r>
        <w:rPr>
          <w:rFonts w:ascii="Times New Roman" w:hAnsi="Times New Roman"/>
        </w:rPr>
        <w:object>
          <v:shape id="_x0000_i1158" o:spt="75" alt="eqId8057131f4bae6260aaeda1eb3c77fb7c" type="#_x0000_t75" style="height:11.25pt;width:31.5pt;" o:ole="t" filled="f" o:preferrelative="t" stroked="f" coordsize="21600,21600">
            <v:path/>
            <v:fill on="f" focussize="0,0"/>
            <v:stroke on="f" joinstyle="miter"/>
            <v:imagedata r:id="rId236" o:title="eqId8057131f4bae6260aaeda1eb3c77fb7c"/>
            <o:lock v:ext="edit" aspectratio="t"/>
            <w10:wrap type="none"/>
            <w10:anchorlock/>
          </v:shape>
          <o:OLEObject Type="Embed" ProgID="Equation.DSMT4" ShapeID="_x0000_i1158" DrawAspect="Content" ObjectID="_1468075858" r:id="rId250">
            <o:LockedField>false</o:LockedField>
          </o:OLEObject>
        </w:object>
      </w:r>
      <w:r>
        <w:rPr>
          <w:rFonts w:ascii="Times New Roman" w:hAnsi="Times New Roman"/>
        </w:rPr>
        <w:t>是菱形；</w:t>
      </w:r>
    </w:p>
    <w:p w14:paraId="453DF3D0">
      <w:pPr>
        <w:snapToGrid w:val="0"/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(2)如果</w:t>
      </w:r>
      <w:r>
        <w:rPr>
          <w:rFonts w:ascii="Times New Roman" w:hAnsi="Times New Roman"/>
        </w:rPr>
        <w:object>
          <v:shape id="_x0000_i1159" o:spt="75" alt="eqIdce3e2027f43e37f0d56137f7d16547e9" type="#_x0000_t75" style="height:13.5pt;width:114.75pt;" o:ole="t" filled="f" o:preferrelative="t" stroked="f" coordsize="21600,21600">
            <v:path/>
            <v:fill on="f" focussize="0,0"/>
            <v:stroke on="f" joinstyle="miter"/>
            <v:imagedata r:id="rId252" o:title="eqIdce3e2027f43e37f0d56137f7d16547e9"/>
            <o:lock v:ext="edit" aspectratio="t"/>
            <w10:wrap type="none"/>
            <w10:anchorlock/>
          </v:shape>
          <o:OLEObject Type="Embed" ProgID="Equation.DSMT4" ShapeID="_x0000_i1159" DrawAspect="Content" ObjectID="_1468075859" r:id="rId251">
            <o:LockedField>false</o:LockedField>
          </o:OLEObject>
        </w:object>
      </w:r>
      <w:r>
        <w:rPr>
          <w:rFonts w:ascii="Times New Roman" w:hAnsi="Times New Roman"/>
        </w:rPr>
        <w:t>，试判断四边形</w:t>
      </w:r>
      <w:r>
        <w:rPr>
          <w:rFonts w:ascii="Times New Roman" w:hAnsi="Times New Roman"/>
        </w:rPr>
        <w:object>
          <v:shape id="_x0000_i1160" o:spt="75" alt="eqId5cb3f9a5da641be35117fd35ba07a6aa" type="#_x0000_t75" style="height:12.75pt;width:31.5pt;" o:ole="t" filled="f" o:preferrelative="t" stroked="f" coordsize="21600,21600">
            <v:path/>
            <v:fill on="f" focussize="0,0"/>
            <v:stroke on="f" joinstyle="miter"/>
            <v:imagedata r:id="rId226" o:title="eqId5cb3f9a5da641be35117fd35ba07a6aa"/>
            <o:lock v:ext="edit" aspectratio="t"/>
            <w10:wrap type="none"/>
            <w10:anchorlock/>
          </v:shape>
          <o:OLEObject Type="Embed" ProgID="Equation.DSMT4" ShapeID="_x0000_i1160" DrawAspect="Content" ObjectID="_1468075860" r:id="rId253">
            <o:LockedField>false</o:LockedField>
          </o:OLEObject>
        </w:object>
      </w:r>
      <w:r>
        <w:rPr>
          <w:rFonts w:ascii="Times New Roman" w:hAnsi="Times New Roman"/>
        </w:rPr>
        <w:t>的形状，并说明理由．</w:t>
      </w:r>
    </w:p>
    <w:p w14:paraId="74BF3F70">
      <w:pPr>
        <w:snapToGrid w:val="0"/>
        <w:spacing w:line="360" w:lineRule="auto"/>
        <w:jc w:val="left"/>
        <w:textAlignment w:val="center"/>
        <w:rPr>
          <w:rFonts w:ascii="Times New Roman" w:hAnsi="Times New Roman"/>
        </w:rPr>
      </w:pPr>
    </w:p>
    <w:p w14:paraId="67F19376">
      <w:pPr>
        <w:snapToGrid w:val="0"/>
        <w:spacing w:line="360" w:lineRule="auto"/>
        <w:jc w:val="left"/>
        <w:textAlignment w:val="center"/>
        <w:rPr>
          <w:rFonts w:ascii="Times New Roman" w:hAnsi="Times New Roman"/>
        </w:rPr>
      </w:pPr>
    </w:p>
    <w:p w14:paraId="39B305BC">
      <w:pPr>
        <w:snapToGrid w:val="0"/>
        <w:spacing w:line="360" w:lineRule="auto"/>
        <w:jc w:val="left"/>
        <w:textAlignment w:val="center"/>
        <w:rPr>
          <w:rFonts w:ascii="Times New Roman" w:hAnsi="Times New Roman"/>
        </w:rPr>
      </w:pPr>
    </w:p>
    <w:p w14:paraId="591749A5">
      <w:pPr>
        <w:snapToGrid w:val="0"/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21．（本题6分）如图，在平面直角坐标系中，点</w:t>
      </w:r>
      <w:r>
        <w:rPr>
          <w:rFonts w:ascii="Times New Roman" w:hAnsi="Times New Roman" w:eastAsia="Times New Roman"/>
          <w:i/>
        </w:rPr>
        <w:t>A</w:t>
      </w:r>
      <w:r>
        <w:rPr>
          <w:rFonts w:ascii="Times New Roman" w:hAnsi="Times New Roman"/>
        </w:rPr>
        <w:t>，</w:t>
      </w:r>
      <w:r>
        <w:rPr>
          <w:rFonts w:ascii="Times New Roman" w:hAnsi="Times New Roman" w:eastAsia="Times New Roman"/>
          <w:i/>
        </w:rPr>
        <w:t>C</w:t>
      </w:r>
      <w:r>
        <w:rPr>
          <w:rFonts w:ascii="Times New Roman" w:hAnsi="Times New Roman"/>
        </w:rPr>
        <w:t>的坐标分别为</w:t>
      </w:r>
      <w:r>
        <w:rPr>
          <w:rFonts w:ascii="Times New Roman" w:hAnsi="Times New Roman"/>
        </w:rPr>
        <w:object>
          <v:shape id="_x0000_i1161" o:spt="75" alt="eqIdff32d26c8d44f5fb4813a19c1030a9f5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255" o:title="eqIdff32d26c8d44f5fb4813a19c1030a9f5"/>
            <o:lock v:ext="edit" aspectratio="t"/>
            <w10:wrap type="none"/>
            <w10:anchorlock/>
          </v:shape>
          <o:OLEObject Type="Embed" ProgID="Equation.DSMT4" ShapeID="_x0000_i1161" DrawAspect="Content" ObjectID="_1468075861" r:id="rId254">
            <o:LockedField>false</o:LockedField>
          </o:OLEObject>
        </w:object>
      </w:r>
      <w:r>
        <w:rPr>
          <w:rFonts w:ascii="Times New Roman" w:hAnsi="Times New Roman"/>
        </w:rPr>
        <w:t>，</w:t>
      </w:r>
      <w:r>
        <w:rPr>
          <w:rFonts w:ascii="Times New Roman" w:hAnsi="Times New Roman"/>
        </w:rPr>
        <w:object>
          <v:shape id="_x0000_i1162" o:spt="75" alt="eqId7597c6e4b7c7215651b1ef03bf2c1e11" type="#_x0000_t75" style="height:18pt;width:30.75pt;" o:ole="t" filled="f" o:preferrelative="t" stroked="f" coordsize="21600,21600">
            <v:path/>
            <v:fill on="f" focussize="0,0"/>
            <v:stroke on="f" joinstyle="miter"/>
            <v:imagedata r:id="rId257" o:title="eqId7597c6e4b7c7215651b1ef03bf2c1e11"/>
            <o:lock v:ext="edit" aspectratio="t"/>
            <w10:wrap type="none"/>
            <w10:anchorlock/>
          </v:shape>
          <o:OLEObject Type="Embed" ProgID="Equation.DSMT4" ShapeID="_x0000_i1162" DrawAspect="Content" ObjectID="_1468075862" r:id="rId256">
            <o:LockedField>false</o:LockedField>
          </o:OLEObject>
        </w:object>
      </w:r>
      <w:r>
        <w:rPr>
          <w:rFonts w:ascii="Times New Roman" w:hAnsi="Times New Roman"/>
        </w:rPr>
        <w:t>，现将线段</w:t>
      </w:r>
      <w:r>
        <w:rPr>
          <w:rFonts w:ascii="Times New Roman" w:hAnsi="Times New Roman"/>
        </w:rPr>
        <w:object>
          <v:shape id="_x0000_i1163" o:spt="75" alt="eqId60ef95894ceebaf236170e8832dcf7e3" type="#_x0000_t75" style="height:12pt;width:18.75pt;" o:ole="t" filled="f" o:preferrelative="t" stroked="f" coordsize="21600,21600">
            <v:path/>
            <v:fill on="f" focussize="0,0"/>
            <v:stroke on="f" joinstyle="miter"/>
            <v:imagedata r:id="rId64" o:title="eqId60ef95894ceebaf236170e8832dcf7e3"/>
            <o:lock v:ext="edit" aspectratio="t"/>
            <w10:wrap type="none"/>
            <w10:anchorlock/>
          </v:shape>
          <o:OLEObject Type="Embed" ProgID="Equation.DSMT4" ShapeID="_x0000_i1163" DrawAspect="Content" ObjectID="_1468075863" r:id="rId258">
            <o:LockedField>false</o:LockedField>
          </o:OLEObject>
        </w:object>
      </w:r>
      <w:r>
        <w:rPr>
          <w:rFonts w:ascii="Times New Roman" w:hAnsi="Times New Roman"/>
        </w:rPr>
        <w:t>向左平移4个单位长度，得到</w:t>
      </w:r>
      <w:r>
        <w:rPr>
          <w:rFonts w:ascii="Times New Roman" w:hAnsi="Times New Roman"/>
        </w:rPr>
        <w:object>
          <v:shape id="_x0000_i1164" o:spt="75" alt="eqIdd40b319212a7e7528b053e1c7097e966" type="#_x0000_t75" style="height:11.25pt;width:17.25pt;" o:ole="t" filled="f" o:preferrelative="t" stroked="f" coordsize="21600,21600">
            <v:path/>
            <v:fill on="f" focussize="0,0"/>
            <v:stroke on="f" joinstyle="miter"/>
            <v:imagedata r:id="rId66" o:title="eqIdd40b319212a7e7528b053e1c7097e966"/>
            <o:lock v:ext="edit" aspectratio="t"/>
            <w10:wrap type="none"/>
            <w10:anchorlock/>
          </v:shape>
          <o:OLEObject Type="Embed" ProgID="Equation.DSMT4" ShapeID="_x0000_i1164" DrawAspect="Content" ObjectID="_1468075864" r:id="rId259">
            <o:LockedField>false</o:LockedField>
          </o:OLEObject>
        </w:object>
      </w:r>
      <w:r>
        <w:rPr>
          <w:rFonts w:ascii="Times New Roman" w:hAnsi="Times New Roman"/>
          <w:i/>
        </w:rPr>
        <w:t>．</w:t>
      </w:r>
      <w:r>
        <w:rPr>
          <w:rFonts w:ascii="Times New Roman" w:hAnsi="Times New Roman"/>
        </w:rPr>
        <w:t>点</w:t>
      </w:r>
      <w:r>
        <w:rPr>
          <w:rFonts w:ascii="Times New Roman" w:hAnsi="Times New Roman" w:eastAsia="Times New Roman"/>
          <w:i/>
        </w:rPr>
        <w:t>A</w:t>
      </w:r>
      <w:r>
        <w:rPr>
          <w:rFonts w:ascii="Times New Roman" w:hAnsi="Times New Roman"/>
        </w:rPr>
        <w:t>、</w:t>
      </w:r>
      <w:r>
        <w:rPr>
          <w:rFonts w:ascii="Times New Roman" w:hAnsi="Times New Roman" w:eastAsia="Times New Roman"/>
          <w:i/>
        </w:rPr>
        <w:t>C</w:t>
      </w:r>
      <w:r>
        <w:rPr>
          <w:rFonts w:ascii="Times New Roman" w:hAnsi="Times New Roman"/>
        </w:rPr>
        <w:t>的对应点分别为</w:t>
      </w:r>
      <w:r>
        <w:rPr>
          <w:rFonts w:ascii="Times New Roman" w:hAnsi="Times New Roman" w:eastAsia="Times New Roman"/>
          <w:i/>
        </w:rPr>
        <w:t>B</w:t>
      </w:r>
      <w:r>
        <w:rPr>
          <w:rFonts w:ascii="Times New Roman" w:hAnsi="Times New Roman"/>
        </w:rPr>
        <w:t>、</w:t>
      </w:r>
      <w:r>
        <w:rPr>
          <w:rFonts w:ascii="Times New Roman" w:hAnsi="Times New Roman" w:eastAsia="Times New Roman"/>
          <w:i/>
        </w:rPr>
        <w:t>D</w:t>
      </w:r>
      <w:r>
        <w:rPr>
          <w:rFonts w:ascii="Times New Roman" w:hAnsi="Times New Roman"/>
        </w:rPr>
        <w:t>，连接</w:t>
      </w:r>
      <w:r>
        <w:rPr>
          <w:rFonts w:ascii="Times New Roman" w:hAnsi="Times New Roman"/>
        </w:rPr>
        <w:object>
          <v:shape id="_x0000_i1165" o:spt="75" alt="eqId9d78abbad68bbbf12af10cd40ef4c353" type="#_x0000_t75" style="height:12pt;width:17.25pt;" o:ole="t" filled="f" o:preferrelative="t" stroked="f" coordsize="21600,21600">
            <v:path/>
            <v:fill on="f" focussize="0,0"/>
            <v:stroke on="f" joinstyle="miter"/>
            <v:imagedata r:id="rId219" o:title="eqId9d78abbad68bbbf12af10cd40ef4c353"/>
            <o:lock v:ext="edit" aspectratio="t"/>
            <w10:wrap type="none"/>
            <w10:anchorlock/>
          </v:shape>
          <o:OLEObject Type="Embed" ProgID="Equation.DSMT4" ShapeID="_x0000_i1165" DrawAspect="Content" ObjectID="_1468075865" r:id="rId260">
            <o:LockedField>false</o:LockedField>
          </o:OLEObject>
        </w:object>
      </w:r>
      <w:r>
        <w:rPr>
          <w:rFonts w:ascii="Times New Roman" w:hAnsi="Times New Roman"/>
        </w:rPr>
        <w:t>．</w:t>
      </w:r>
    </w:p>
    <w:p w14:paraId="6D7125D1">
      <w:pPr>
        <w:snapToGrid w:val="0"/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 w:eastAsia="Times New Roman"/>
          <w:kern w:val="0"/>
          <w:sz w:val="24"/>
          <w:szCs w:val="24"/>
        </w:rPr>
        <w:drawing>
          <wp:inline distT="0" distB="0" distL="114300" distR="114300">
            <wp:extent cx="1524000" cy="1266825"/>
            <wp:effectExtent l="0" t="0" r="0" b="3175"/>
            <wp:docPr id="29" name="图片 29" descr="@@@5d39f0c0-200b-4318-9409-79eef50845d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 descr="@@@5d39f0c0-200b-4318-9409-79eef50845d7"/>
                    <pic:cNvPicPr>
                      <a:picLocks noChangeAspect="1"/>
                    </pic:cNvPicPr>
                  </pic:nvPicPr>
                  <pic:blipFill>
                    <a:blip r:embed="rId261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C4ABD4">
      <w:pPr>
        <w:snapToGrid w:val="0"/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(1)直接写出点</w:t>
      </w:r>
      <w:r>
        <w:rPr>
          <w:rFonts w:ascii="Times New Roman" w:hAnsi="Times New Roman" w:eastAsia="Times New Roman"/>
          <w:i/>
        </w:rPr>
        <w:t>B</w:t>
      </w:r>
      <w:r>
        <w:rPr>
          <w:rFonts w:ascii="Times New Roman" w:hAnsi="Times New Roman"/>
        </w:rPr>
        <w:t>，</w:t>
      </w:r>
      <w:r>
        <w:rPr>
          <w:rFonts w:ascii="Times New Roman" w:hAnsi="Times New Roman" w:eastAsia="Times New Roman"/>
          <w:i/>
        </w:rPr>
        <w:t>D</w:t>
      </w:r>
      <w:r>
        <w:rPr>
          <w:rFonts w:ascii="Times New Roman" w:hAnsi="Times New Roman"/>
        </w:rPr>
        <w:t>的坐标，求出四边形</w:t>
      </w:r>
      <w:r>
        <w:rPr>
          <w:rFonts w:ascii="Times New Roman" w:hAnsi="Times New Roman"/>
        </w:rPr>
        <w:object>
          <v:shape id="_x0000_i1166" o:spt="75" alt="eqId520f8abda6a85e7ef6f281fc2df853fa" type="#_x0000_t75" style="height:12pt;width:32.25pt;" o:ole="t" filled="f" o:preferrelative="t" stroked="f" coordsize="21600,21600">
            <v:path/>
            <v:fill on="f" focussize="0,0"/>
            <v:stroke on="f" joinstyle="miter"/>
            <v:imagedata r:id="rId263" o:title="eqId520f8abda6a85e7ef6f281fc2df853fa"/>
            <o:lock v:ext="edit" aspectratio="t"/>
            <w10:wrap type="none"/>
            <w10:anchorlock/>
          </v:shape>
          <o:OLEObject Type="Embed" ProgID="Equation.DSMT4" ShapeID="_x0000_i1166" DrawAspect="Content" ObjectID="_1468075866" r:id="rId262">
            <o:LockedField>false</o:LockedField>
          </o:OLEObject>
        </w:object>
      </w:r>
      <w:r>
        <w:rPr>
          <w:rFonts w:ascii="Times New Roman" w:hAnsi="Times New Roman"/>
        </w:rPr>
        <w:t>的面积；</w:t>
      </w:r>
    </w:p>
    <w:p w14:paraId="1C00A2E2">
      <w:pPr>
        <w:snapToGrid w:val="0"/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(2)在</w:t>
      </w:r>
      <w:r>
        <w:rPr>
          <w:rFonts w:ascii="Times New Roman" w:hAnsi="Times New Roman" w:eastAsia="Times New Roman"/>
          <w:i/>
        </w:rPr>
        <w:t>x</w:t>
      </w:r>
      <w:r>
        <w:rPr>
          <w:rFonts w:ascii="Times New Roman" w:hAnsi="Times New Roman"/>
        </w:rPr>
        <w:t>轴上是否存在一点</w:t>
      </w:r>
      <w:r>
        <w:rPr>
          <w:rFonts w:ascii="Times New Roman" w:hAnsi="Times New Roman" w:eastAsia="Times New Roman"/>
          <w:i/>
        </w:rPr>
        <w:t>F</w:t>
      </w:r>
      <w:r>
        <w:rPr>
          <w:rFonts w:ascii="Times New Roman" w:hAnsi="Times New Roman"/>
        </w:rPr>
        <w:t>，使得三角形</w:t>
      </w:r>
      <w:r>
        <w:rPr>
          <w:rFonts w:ascii="Times New Roman" w:hAnsi="Times New Roman"/>
        </w:rPr>
        <w:object>
          <v:shape id="_x0000_i1167" o:spt="75" alt="eqIda44b34f6deecbc80481218e1e901f788" type="#_x0000_t75" style="height:12.75pt;width:25.5pt;" o:ole="t" filled="f" o:preferrelative="t" stroked="f" coordsize="21600,21600">
            <v:path/>
            <v:fill on="f" focussize="0,0"/>
            <v:stroke on="f" joinstyle="miter"/>
            <v:imagedata r:id="rId265" o:title="eqIda44b34f6deecbc80481218e1e901f788"/>
            <o:lock v:ext="edit" aspectratio="t"/>
            <w10:wrap type="none"/>
            <w10:anchorlock/>
          </v:shape>
          <o:OLEObject Type="Embed" ProgID="Equation.DSMT4" ShapeID="_x0000_i1167" DrawAspect="Content" ObjectID="_1468075867" r:id="rId264">
            <o:LockedField>false</o:LockedField>
          </o:OLEObject>
        </w:object>
      </w:r>
      <w:r>
        <w:rPr>
          <w:rFonts w:ascii="Times New Roman" w:hAnsi="Times New Roman"/>
        </w:rPr>
        <w:t>的面积是三角形</w:t>
      </w:r>
      <w:r>
        <w:rPr>
          <w:rFonts w:ascii="Times New Roman" w:hAnsi="Times New Roman"/>
        </w:rPr>
        <w:object>
          <v:shape id="_x0000_i1168" o:spt="75" alt="eqId138a5261a4cd0cb1f14b1dfccd4d916d" type="#_x0000_t75" style="height:11.25pt;width:24.75pt;" o:ole="t" filled="f" o:preferrelative="t" stroked="f" coordsize="21600,21600">
            <v:path/>
            <v:fill on="f" focussize="0,0"/>
            <v:stroke on="f" joinstyle="miter"/>
            <v:imagedata r:id="rId267" o:title="eqId138a5261a4cd0cb1f14b1dfccd4d916d"/>
            <o:lock v:ext="edit" aspectratio="t"/>
            <w10:wrap type="none"/>
            <w10:anchorlock/>
          </v:shape>
          <o:OLEObject Type="Embed" ProgID="Equation.DSMT4" ShapeID="_x0000_i1168" DrawAspect="Content" ObjectID="_1468075868" r:id="rId266">
            <o:LockedField>false</o:LockedField>
          </o:OLEObject>
        </w:object>
      </w:r>
      <w:r>
        <w:rPr>
          <w:rFonts w:ascii="Times New Roman" w:hAnsi="Times New Roman"/>
        </w:rPr>
        <w:t>面积的2倍，若存在，请求出点</w:t>
      </w:r>
      <w:r>
        <w:rPr>
          <w:rFonts w:ascii="Times New Roman" w:hAnsi="Times New Roman" w:eastAsia="Times New Roman"/>
          <w:i/>
        </w:rPr>
        <w:t>F</w:t>
      </w:r>
      <w:r>
        <w:rPr>
          <w:rFonts w:ascii="Times New Roman" w:hAnsi="Times New Roman"/>
        </w:rPr>
        <w:t>的坐标；若不存在，请说明理由．</w:t>
      </w:r>
    </w:p>
    <w:p w14:paraId="2B84766F">
      <w:pPr>
        <w:snapToGrid w:val="0"/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22．（本题8分）如图，在</w:t>
      </w:r>
      <w:r>
        <w:rPr>
          <w:rFonts w:ascii="Times New Roman" w:hAnsi="Times New Roman"/>
        </w:rPr>
        <w:object>
          <v:shape id="_x0000_i1169" o:spt="75" alt="eqId5138a9f70d5e8b0580e30fef6eb7baef" type="#_x0000_t75" style="height:12.75pt;width:39pt;" o:ole="t" filled="f" o:preferrelative="t" stroked="f" coordsize="21600,21600">
            <v:path/>
            <v:fill on="f" focussize="0,0"/>
            <v:stroke on="f" joinstyle="miter"/>
            <v:imagedata r:id="rId269" o:title="eqId5138a9f70d5e8b0580e30fef6eb7baef"/>
            <o:lock v:ext="edit" aspectratio="t"/>
            <w10:wrap type="none"/>
            <w10:anchorlock/>
          </v:shape>
          <o:OLEObject Type="Embed" ProgID="Equation.DSMT4" ShapeID="_x0000_i1169" DrawAspect="Content" ObjectID="_1468075869" r:id="rId268">
            <o:LockedField>false</o:LockedField>
          </o:OLEObject>
        </w:object>
      </w:r>
      <w:r>
        <w:rPr>
          <w:rFonts w:ascii="Times New Roman" w:hAnsi="Times New Roman"/>
        </w:rPr>
        <w:t>中，</w:t>
      </w:r>
      <w:r>
        <w:rPr>
          <w:rFonts w:ascii="Times New Roman" w:hAnsi="Times New Roman"/>
        </w:rPr>
        <w:object>
          <v:shape id="_x0000_i1170" o:spt="75" alt="eqId85c4bdfb0db1e31e8459df1d15f9ab55" type="#_x0000_t75" style="height:10.5pt;width:15.75pt;" o:ole="t" filled="f" o:preferrelative="t" stroked="f" coordsize="21600,21600">
            <v:path/>
            <v:fill on="f" focussize="0,0"/>
            <v:stroke on="f" joinstyle="miter"/>
            <v:imagedata r:id="rId271" o:title="eqId85c4bdfb0db1e31e8459df1d15f9ab55"/>
            <o:lock v:ext="edit" aspectratio="t"/>
            <w10:wrap type="none"/>
            <w10:anchorlock/>
          </v:shape>
          <o:OLEObject Type="Embed" ProgID="Equation.DSMT4" ShapeID="_x0000_i1170" DrawAspect="Content" ObjectID="_1468075870" r:id="rId270">
            <o:LockedField>false</o:LockedField>
          </o:OLEObject>
        </w:object>
      </w:r>
      <w:r>
        <w:rPr>
          <w:rFonts w:ascii="Times New Roman" w:hAnsi="Times New Roman"/>
        </w:rPr>
        <w:t>、</w:t>
      </w:r>
      <w:r>
        <w:rPr>
          <w:rFonts w:ascii="Times New Roman" w:hAnsi="Times New Roman"/>
        </w:rPr>
        <w:object>
          <v:shape id="_x0000_i1171" o:spt="75" alt="eqId1e72b2e1ff83e95df048745322982451" type="#_x0000_t75" style="height:12pt;width:19.5pt;" o:ole="t" filled="f" o:preferrelative="t" stroked="f" coordsize="21600,21600">
            <v:path/>
            <v:fill on="f" focussize="0,0"/>
            <v:stroke on="f" joinstyle="miter"/>
            <v:imagedata r:id="rId273" o:title="eqId1e72b2e1ff83e95df048745322982451"/>
            <o:lock v:ext="edit" aspectratio="t"/>
            <w10:wrap type="none"/>
            <w10:anchorlock/>
          </v:shape>
          <o:OLEObject Type="Embed" ProgID="Equation.DSMT4" ShapeID="_x0000_i1171" DrawAspect="Content" ObjectID="_1468075871" r:id="rId272">
            <o:LockedField>false</o:LockedField>
          </o:OLEObject>
        </w:object>
      </w:r>
      <w:r>
        <w:rPr>
          <w:rFonts w:ascii="Times New Roman" w:hAnsi="Times New Roman"/>
        </w:rPr>
        <w:t>分别平分</w:t>
      </w:r>
      <w:r>
        <w:rPr>
          <w:rFonts w:ascii="Times New Roman" w:hAnsi="Times New Roman"/>
        </w:rPr>
        <w:object>
          <v:shape id="_x0000_i1172" o:spt="75" alt="eqIdd39b8d91afc34e4a9b0fdbb6bafb9087" type="#_x0000_t75" style="height:12pt;width:34.5pt;" o:ole="t" filled="f" o:preferrelative="t" stroked="f" coordsize="21600,21600">
            <v:path/>
            <v:fill on="f" focussize="0,0"/>
            <v:stroke on="f" joinstyle="miter"/>
            <v:imagedata r:id="rId275" o:title="eqIdd39b8d91afc34e4a9b0fdbb6bafb9087"/>
            <o:lock v:ext="edit" aspectratio="t"/>
            <w10:wrap type="none"/>
            <w10:anchorlock/>
          </v:shape>
          <o:OLEObject Type="Embed" ProgID="Equation.DSMT4" ShapeID="_x0000_i1172" DrawAspect="Content" ObjectID="_1468075872" r:id="rId274">
            <o:LockedField>false</o:LockedField>
          </o:OLEObject>
        </w:object>
      </w:r>
      <w:r>
        <w:rPr>
          <w:rFonts w:ascii="Times New Roman" w:hAnsi="Times New Roman"/>
        </w:rPr>
        <w:t>、</w:t>
      </w:r>
      <w:r>
        <w:rPr>
          <w:rFonts w:ascii="Times New Roman" w:hAnsi="Times New Roman"/>
        </w:rPr>
        <w:object>
          <v:shape id="_x0000_i1173" o:spt="75" alt="eqId3981e7286d41960daf4e110c1c84e03a" type="#_x0000_t75" style="height:12pt;width:36pt;" o:ole="t" filled="f" o:preferrelative="t" stroked="f" coordsize="21600,21600">
            <v:path/>
            <v:fill on="f" focussize="0,0"/>
            <v:stroke on="f" joinstyle="miter"/>
            <v:imagedata r:id="rId277" o:title="eqId3981e7286d41960daf4e110c1c84e03a"/>
            <o:lock v:ext="edit" aspectratio="t"/>
            <w10:wrap type="none"/>
            <w10:anchorlock/>
          </v:shape>
          <o:OLEObject Type="Embed" ProgID="Equation.DSMT4" ShapeID="_x0000_i1173" DrawAspect="Content" ObjectID="_1468075873" r:id="rId276">
            <o:LockedField>false</o:LockedField>
          </o:OLEObject>
        </w:object>
      </w:r>
      <w:r>
        <w:rPr>
          <w:rFonts w:ascii="Times New Roman" w:hAnsi="Times New Roman"/>
        </w:rPr>
        <w:t>，交</w:t>
      </w:r>
      <w:r>
        <w:rPr>
          <w:rFonts w:ascii="Times New Roman" w:hAnsi="Times New Roman"/>
        </w:rPr>
        <w:object>
          <v:shape id="_x0000_i1174" o:spt="75" alt="eqId60ef95894ceebaf236170e8832dcf7e3" type="#_x0000_t75" style="height:12pt;width:18.75pt;" o:ole="t" filled="f" o:preferrelative="t" stroked="f" coordsize="21600,21600">
            <v:path/>
            <v:fill on="f" focussize="0,0"/>
            <v:stroke on="f" joinstyle="miter"/>
            <v:imagedata r:id="rId64" o:title="eqId60ef95894ceebaf236170e8832dcf7e3"/>
            <o:lock v:ext="edit" aspectratio="t"/>
            <w10:wrap type="none"/>
            <w10:anchorlock/>
          </v:shape>
          <o:OLEObject Type="Embed" ProgID="Equation.DSMT4" ShapeID="_x0000_i1174" DrawAspect="Content" ObjectID="_1468075874" r:id="rId278">
            <o:LockedField>false</o:LockedField>
          </o:OLEObject>
        </w:object>
      </w:r>
      <w:r>
        <w:rPr>
          <w:rFonts w:ascii="Times New Roman" w:hAnsi="Times New Roman"/>
        </w:rPr>
        <w:t>于点</w:t>
      </w:r>
      <w:r>
        <w:rPr>
          <w:rFonts w:ascii="Times New Roman" w:hAnsi="Times New Roman"/>
        </w:rPr>
        <w:object>
          <v:shape id="_x0000_i1175" o:spt="75" alt="eqId2a30f3a8b673cc28bd90c50cf1a35281" type="#_x0000_t75" style="height:11.25pt;width:10.5pt;" o:ole="t" filled="f" o:preferrelative="t" stroked="f" coordsize="21600,21600">
            <v:path/>
            <v:fill on="f" focussize="0,0"/>
            <v:stroke on="f" joinstyle="miter"/>
            <v:imagedata r:id="rId74" o:title="eqId2a30f3a8b673cc28bd90c50cf1a35281"/>
            <o:lock v:ext="edit" aspectratio="t"/>
            <w10:wrap type="none"/>
            <w10:anchorlock/>
          </v:shape>
          <o:OLEObject Type="Embed" ProgID="Equation.DSMT4" ShapeID="_x0000_i1175" DrawAspect="Content" ObjectID="_1468075875" r:id="rId279">
            <o:LockedField>false</o:LockedField>
          </o:OLEObject>
        </w:object>
      </w:r>
      <w:r>
        <w:rPr>
          <w:rFonts w:ascii="Times New Roman" w:hAnsi="Times New Roman"/>
        </w:rPr>
        <w:t>、</w:t>
      </w:r>
      <w:r>
        <w:rPr>
          <w:rFonts w:ascii="Times New Roman" w:hAnsi="Times New Roman"/>
        </w:rPr>
        <w:object>
          <v:shape id="_x0000_i1176" o:spt="75" alt="eqId895dc3dc3a6606ff487a4c4863e18509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281" o:title="eqId895dc3dc3a6606ff487a4c4863e18509"/>
            <o:lock v:ext="edit" aspectratio="t"/>
            <w10:wrap type="none"/>
            <w10:anchorlock/>
          </v:shape>
          <o:OLEObject Type="Embed" ProgID="Equation.DSMT4" ShapeID="_x0000_i1176" DrawAspect="Content" ObjectID="_1468075876" r:id="rId280">
            <o:LockedField>false</o:LockedField>
          </o:OLEObject>
        </w:object>
      </w:r>
      <w:r>
        <w:rPr>
          <w:rFonts w:ascii="Times New Roman" w:hAnsi="Times New Roman"/>
        </w:rPr>
        <w:t>．</w:t>
      </w:r>
    </w:p>
    <w:p w14:paraId="13C04B08">
      <w:pPr>
        <w:snapToGrid w:val="0"/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 w:eastAsia="Times New Roman"/>
          <w:kern w:val="0"/>
          <w:sz w:val="24"/>
          <w:szCs w:val="24"/>
        </w:rPr>
        <w:drawing>
          <wp:inline distT="0" distB="0" distL="114300" distR="114300">
            <wp:extent cx="1447800" cy="1362075"/>
            <wp:effectExtent l="0" t="0" r="0" b="9525"/>
            <wp:docPr id="30" name="图片 30" descr="@@@ba8c2271-ecbf-48cf-b171-c300808a12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 descr="@@@ba8c2271-ecbf-48cf-b171-c300808a1219"/>
                    <pic:cNvPicPr>
                      <a:picLocks noChangeAspect="1"/>
                    </pic:cNvPicPr>
                  </pic:nvPicPr>
                  <pic:blipFill>
                    <a:blip r:embed="rId282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0B290D">
      <w:pPr>
        <w:snapToGrid w:val="0"/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(1)求证：</w:t>
      </w:r>
      <w:r>
        <w:rPr>
          <w:rFonts w:ascii="Times New Roman" w:hAnsi="Times New Roman"/>
        </w:rPr>
        <w:object>
          <v:shape id="_x0000_i1177" o:spt="75" alt="eqId7ab31986b82793f3f1b627e61f77afee" type="#_x0000_t75" style="height:12.75pt;width:75pt;" o:ole="t" filled="f" o:preferrelative="t" stroked="f" coordsize="21600,21600">
            <v:path/>
            <v:fill on="f" focussize="0,0"/>
            <v:stroke on="f" joinstyle="miter"/>
            <v:imagedata r:id="rId284" o:title="eqId7ab31986b82793f3f1b627e61f77afee"/>
            <o:lock v:ext="edit" aspectratio="t"/>
            <w10:wrap type="none"/>
            <w10:anchorlock/>
          </v:shape>
          <o:OLEObject Type="Embed" ProgID="Equation.DSMT4" ShapeID="_x0000_i1177" DrawAspect="Content" ObjectID="_1468075877" r:id="rId283">
            <o:LockedField>false</o:LockedField>
          </o:OLEObject>
        </w:object>
      </w:r>
      <w:r>
        <w:rPr>
          <w:rFonts w:ascii="Times New Roman" w:hAnsi="Times New Roman"/>
        </w:rPr>
        <w:t>；</w:t>
      </w:r>
    </w:p>
    <w:p w14:paraId="6E32CBEF">
      <w:pPr>
        <w:snapToGrid w:val="0"/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(2)过点</w:t>
      </w:r>
      <w:r>
        <w:rPr>
          <w:rFonts w:ascii="Times New Roman" w:hAnsi="Times New Roman"/>
        </w:rPr>
        <w:object>
          <v:shape id="_x0000_i1178" o:spt="75" alt="eqId2a30f3a8b673cc28bd90c50cf1a35281" type="#_x0000_t75" style="height:11.25pt;width:10.5pt;" o:ole="t" filled="f" o:preferrelative="t" stroked="f" coordsize="21600,21600">
            <v:path/>
            <v:fill on="f" focussize="0,0"/>
            <v:stroke on="f" joinstyle="miter"/>
            <v:imagedata r:id="rId74" o:title="eqId2a30f3a8b673cc28bd90c50cf1a35281"/>
            <o:lock v:ext="edit" aspectratio="t"/>
            <w10:wrap type="none"/>
            <w10:anchorlock/>
          </v:shape>
          <o:OLEObject Type="Embed" ProgID="Equation.DSMT4" ShapeID="_x0000_i1178" DrawAspect="Content" ObjectID="_1468075878" r:id="rId285">
            <o:LockedField>false</o:LockedField>
          </o:OLEObject>
        </w:object>
      </w:r>
      <w:r>
        <w:rPr>
          <w:rFonts w:ascii="Times New Roman" w:hAnsi="Times New Roman"/>
        </w:rPr>
        <w:t>作</w:t>
      </w:r>
      <w:r>
        <w:rPr>
          <w:rFonts w:ascii="Times New Roman" w:hAnsi="Times New Roman"/>
        </w:rPr>
        <w:object>
          <v:shape id="_x0000_i1179" o:spt="75" alt="eqIdab00e0cff0876c4183a47f1272cf9928" type="#_x0000_t75" style="height:11.25pt;width:42.75pt;" o:ole="t" filled="f" o:preferrelative="t" stroked="f" coordsize="21600,21600">
            <v:path/>
            <v:fill on="f" focussize="0,0"/>
            <v:stroke on="f" joinstyle="miter"/>
            <v:imagedata r:id="rId287" o:title="eqIdab00e0cff0876c4183a47f1272cf9928"/>
            <o:lock v:ext="edit" aspectratio="t"/>
            <w10:wrap type="none"/>
            <w10:anchorlock/>
          </v:shape>
          <o:OLEObject Type="Embed" ProgID="Equation.DSMT4" ShapeID="_x0000_i1179" DrawAspect="Content" ObjectID="_1468075879" r:id="rId286">
            <o:LockedField>false</o:LockedField>
          </o:OLEObject>
        </w:object>
      </w:r>
      <w:r>
        <w:rPr>
          <w:rFonts w:ascii="Times New Roman" w:hAnsi="Times New Roman"/>
        </w:rPr>
        <w:t>，垂足为</w:t>
      </w:r>
      <w:r>
        <w:rPr>
          <w:rFonts w:ascii="Times New Roman" w:hAnsi="Times New Roman"/>
        </w:rPr>
        <w:object>
          <v:shape id="_x0000_i1180" o:spt="75" alt="eqIda0ed1ec316bc54c37c4286c208f55667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233" o:title="eqIda0ed1ec316bc54c37c4286c208f55667"/>
            <o:lock v:ext="edit" aspectratio="t"/>
            <w10:wrap type="none"/>
            <w10:anchorlock/>
          </v:shape>
          <o:OLEObject Type="Embed" ProgID="Equation.DSMT4" ShapeID="_x0000_i1180" DrawAspect="Content" ObjectID="_1468075880" r:id="rId288">
            <o:LockedField>false</o:LockedField>
          </o:OLEObject>
        </w:object>
      </w:r>
      <w:r>
        <w:rPr>
          <w:rFonts w:ascii="Times New Roman" w:hAnsi="Times New Roman"/>
        </w:rPr>
        <w:t>．若平行四边形</w:t>
      </w:r>
      <w:r>
        <w:rPr>
          <w:rFonts w:ascii="Times New Roman" w:hAnsi="Times New Roman"/>
        </w:rPr>
        <w:object>
          <v:shape id="_x0000_i1181" o:spt="75" alt="eqId411b38a18046fea8e9fab1f9f9b80a5f" type="#_x0000_t75" style="height:12pt;width:31.5pt;" o:ole="t" filled="f" o:preferrelative="t" stroked="f" coordsize="21600,21600">
            <v:path/>
            <v:fill on="f" focussize="0,0"/>
            <v:stroke on="f" joinstyle="miter"/>
            <v:imagedata r:id="rId20" o:title="eqId411b38a18046fea8e9fab1f9f9b80a5f"/>
            <o:lock v:ext="edit" aspectratio="t"/>
            <w10:wrap type="none"/>
            <w10:anchorlock/>
          </v:shape>
          <o:OLEObject Type="Embed" ProgID="Equation.DSMT4" ShapeID="_x0000_i1181" DrawAspect="Content" ObjectID="_1468075881" r:id="rId289">
            <o:LockedField>false</o:LockedField>
          </o:OLEObject>
        </w:object>
      </w:r>
      <w:r>
        <w:rPr>
          <w:rFonts w:ascii="Times New Roman" w:hAnsi="Times New Roman"/>
        </w:rPr>
        <w:t>的周长为</w:t>
      </w:r>
      <w:r>
        <w:rPr>
          <w:rFonts w:ascii="Times New Roman" w:hAnsi="Times New Roman"/>
        </w:rPr>
        <w:object>
          <v:shape id="_x0000_i1182" o:spt="75" alt="eqIdbb69696a695cdb5e352d5dbbb7182b9a" type="#_x0000_t75" style="height:12pt;width:14.25pt;" o:ole="t" filled="f" o:preferrelative="t" stroked="f" coordsize="21600,21600">
            <v:path/>
            <v:fill on="f" focussize="0,0"/>
            <v:stroke on="f" joinstyle="miter"/>
            <v:imagedata r:id="rId291" o:title="eqIdbb69696a695cdb5e352d5dbbb7182b9a"/>
            <o:lock v:ext="edit" aspectratio="t"/>
            <w10:wrap type="none"/>
            <w10:anchorlock/>
          </v:shape>
          <o:OLEObject Type="Embed" ProgID="Equation.DSMT4" ShapeID="_x0000_i1182" DrawAspect="Content" ObjectID="_1468075882" r:id="rId290">
            <o:LockedField>false</o:LockedField>
          </o:OLEObject>
        </w:object>
      </w:r>
      <w:r>
        <w:rPr>
          <w:rFonts w:ascii="Times New Roman" w:hAnsi="Times New Roman"/>
        </w:rPr>
        <w:t>，</w:t>
      </w:r>
      <w:r>
        <w:rPr>
          <w:rFonts w:ascii="Times New Roman" w:hAnsi="Times New Roman"/>
        </w:rPr>
        <w:object>
          <v:shape id="_x0000_i1183" o:spt="75" alt="eqId50e4ceabf0daf448d295489a489a6868" type="#_x0000_t75" style="height:12.75pt;width:32.25pt;" o:ole="t" filled="f" o:preferrelative="t" stroked="f" coordsize="21600,21600">
            <v:path/>
            <v:fill on="f" focussize="0,0"/>
            <v:stroke on="f" joinstyle="miter"/>
            <v:imagedata r:id="rId293" o:title="eqId50e4ceabf0daf448d295489a489a6868"/>
            <o:lock v:ext="edit" aspectratio="t"/>
            <w10:wrap type="none"/>
            <w10:anchorlock/>
          </v:shape>
          <o:OLEObject Type="Embed" ProgID="Equation.DSMT4" ShapeID="_x0000_i1183" DrawAspect="Content" ObjectID="_1468075883" r:id="rId292">
            <o:LockedField>false</o:LockedField>
          </o:OLEObject>
        </w:object>
      </w:r>
      <w:r>
        <w:rPr>
          <w:rFonts w:ascii="Times New Roman" w:hAnsi="Times New Roman"/>
        </w:rPr>
        <w:t>，求</w:t>
      </w:r>
      <w:r>
        <w:rPr>
          <w:rFonts w:ascii="Times New Roman" w:hAnsi="Times New Roman"/>
        </w:rPr>
        <w:object>
          <v:shape id="_x0000_i1184" o:spt="75" alt="eqId5138a9f70d5e8b0580e30fef6eb7baef" type="#_x0000_t75" style="height:12.75pt;width:39pt;" o:ole="t" filled="f" o:preferrelative="t" stroked="f" coordsize="21600,21600">
            <v:path/>
            <v:fill on="f" focussize="0,0"/>
            <v:stroke on="f" joinstyle="miter"/>
            <v:imagedata r:id="rId269" o:title="eqId5138a9f70d5e8b0580e30fef6eb7baef"/>
            <o:lock v:ext="edit" aspectratio="t"/>
            <w10:wrap type="none"/>
            <w10:anchorlock/>
          </v:shape>
          <o:OLEObject Type="Embed" ProgID="Equation.DSMT4" ShapeID="_x0000_i1184" DrawAspect="Content" ObjectID="_1468075884" r:id="rId294">
            <o:LockedField>false</o:LockedField>
          </o:OLEObject>
        </w:object>
      </w:r>
      <w:r>
        <w:rPr>
          <w:rFonts w:ascii="Times New Roman" w:hAnsi="Times New Roman"/>
        </w:rPr>
        <w:t>的面积．</w:t>
      </w:r>
    </w:p>
    <w:p w14:paraId="2DC68577">
      <w:pPr>
        <w:snapToGrid w:val="0"/>
        <w:spacing w:line="360" w:lineRule="auto"/>
        <w:jc w:val="left"/>
        <w:textAlignment w:val="center"/>
        <w:rPr>
          <w:rFonts w:ascii="Times New Roman" w:hAnsi="Times New Roman"/>
        </w:rPr>
      </w:pPr>
    </w:p>
    <w:p w14:paraId="2D2AB926">
      <w:pPr>
        <w:snapToGrid w:val="0"/>
        <w:spacing w:line="360" w:lineRule="auto"/>
        <w:jc w:val="left"/>
        <w:textAlignment w:val="center"/>
        <w:rPr>
          <w:rFonts w:hint="eastAsia" w:ascii="Times New Roman" w:hAnsi="Times New Roman"/>
        </w:rPr>
      </w:pPr>
    </w:p>
    <w:p w14:paraId="52C0752E">
      <w:pPr>
        <w:snapToGrid w:val="0"/>
        <w:spacing w:line="360" w:lineRule="auto"/>
        <w:jc w:val="left"/>
        <w:textAlignment w:val="center"/>
        <w:rPr>
          <w:rFonts w:ascii="Times New Roman" w:hAnsi="Times New Roman"/>
        </w:rPr>
      </w:pPr>
    </w:p>
    <w:p w14:paraId="7E56DACD">
      <w:pPr>
        <w:snapToGrid w:val="0"/>
        <w:spacing w:line="360" w:lineRule="auto"/>
        <w:jc w:val="left"/>
        <w:textAlignment w:val="center"/>
        <w:rPr>
          <w:rFonts w:hint="eastAsia" w:ascii="Times New Roman" w:hAnsi="Times New Roman"/>
        </w:rPr>
      </w:pPr>
    </w:p>
    <w:p w14:paraId="261A4CDC">
      <w:pPr>
        <w:snapToGrid w:val="0"/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23．（本题8分）综合与实践</w:t>
      </w:r>
    </w:p>
    <w:p w14:paraId="5A036D29">
      <w:pPr>
        <w:snapToGrid w:val="0"/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(1)</w:t>
      </w:r>
      <w:r>
        <w:rPr>
          <w:rFonts w:ascii="Times New Roman" w:hAnsi="Times New Roman"/>
          <w:b/>
        </w:rPr>
        <w:t>操作与发现：</w:t>
      </w:r>
      <w:r>
        <w:rPr>
          <w:rFonts w:ascii="Times New Roman" w:hAnsi="Times New Roman"/>
        </w:rPr>
        <w:t>平行四边形和梯形都可以剪开拼成一个矩形，拼接示意图如图1、图2．在图2中，四边形</w:t>
      </w:r>
      <w:r>
        <w:rPr>
          <w:rFonts w:ascii="Times New Roman" w:hAnsi="Times New Roman"/>
        </w:rPr>
        <w:object>
          <v:shape id="_x0000_i1185" o:spt="75" alt="eqId411b38a18046fea8e9fab1f9f9b80a5f" type="#_x0000_t75" style="height:12pt;width:31.5pt;" o:ole="t" filled="f" o:preferrelative="t" stroked="f" coordsize="21600,21600">
            <v:path/>
            <v:fill on="f" focussize="0,0"/>
            <v:stroke on="f" joinstyle="miter"/>
            <v:imagedata r:id="rId20" o:title="eqId411b38a18046fea8e9fab1f9f9b80a5f"/>
            <o:lock v:ext="edit" aspectratio="t"/>
            <w10:wrap type="none"/>
            <w10:anchorlock/>
          </v:shape>
          <o:OLEObject Type="Embed" ProgID="Equation.DSMT4" ShapeID="_x0000_i1185" DrawAspect="Content" ObjectID="_1468075885" r:id="rId295">
            <o:LockedField>false</o:LockedField>
          </o:OLEObject>
        </w:object>
      </w:r>
      <w:r>
        <w:rPr>
          <w:rFonts w:ascii="Times New Roman" w:hAnsi="Times New Roman"/>
        </w:rPr>
        <w:t>为梯形，</w:t>
      </w:r>
      <w:r>
        <w:rPr>
          <w:rFonts w:ascii="Times New Roman" w:hAnsi="Times New Roman"/>
        </w:rPr>
        <w:object>
          <v:shape id="_x0000_i1186" o:spt="75" alt="eqId8a11029ca6b4b9e7f777af0280cf163c" type="#_x0000_t75" style="height:12.75pt;width:41.25pt;" o:ole="t" filled="f" o:preferrelative="t" stroked="f" coordsize="21600,21600">
            <v:path/>
            <v:fill on="f" focussize="0,0"/>
            <v:stroke on="f" joinstyle="miter"/>
            <v:imagedata r:id="rId297" o:title="eqId8a11029ca6b4b9e7f777af0280cf163c"/>
            <o:lock v:ext="edit" aspectratio="t"/>
            <w10:wrap type="none"/>
            <w10:anchorlock/>
          </v:shape>
          <o:OLEObject Type="Embed" ProgID="Equation.DSMT4" ShapeID="_x0000_i1186" DrawAspect="Content" ObjectID="_1468075886" r:id="rId296">
            <o:LockedField>false</o:LockedField>
          </o:OLEObject>
        </w:object>
      </w:r>
      <w:r>
        <w:rPr>
          <w:rFonts w:ascii="Times New Roman" w:hAnsi="Times New Roman"/>
        </w:rPr>
        <w:t>，</w:t>
      </w:r>
      <w:r>
        <w:rPr>
          <w:rFonts w:ascii="Times New Roman" w:hAnsi="Times New Roman"/>
        </w:rPr>
        <w:object>
          <v:shape id="_x0000_i1187" o:spt="75" alt="eqId3cf9b288c48c73463a2f214f02b6952a" type="#_x0000_t75" style="height:12pt;width:27pt;" o:ole="t" filled="f" o:preferrelative="t" stroked="f" coordsize="21600,21600">
            <v:path/>
            <v:fill on="f" focussize="0,0"/>
            <v:stroke on="f" joinstyle="miter"/>
            <v:imagedata r:id="rId299" o:title="eqId3cf9b288c48c73463a2f214f02b6952a"/>
            <o:lock v:ext="edit" aspectratio="t"/>
            <w10:wrap type="none"/>
            <w10:anchorlock/>
          </v:shape>
          <o:OLEObject Type="Embed" ProgID="Equation.DSMT4" ShapeID="_x0000_i1187" DrawAspect="Content" ObjectID="_1468075887" r:id="rId298">
            <o:LockedField>false</o:LockedField>
          </o:OLEObject>
        </w:object>
      </w:r>
      <w:r>
        <w:rPr>
          <w:rFonts w:ascii="Times New Roman" w:hAnsi="Times New Roman"/>
        </w:rPr>
        <w:t>是</w:t>
      </w:r>
      <w:r>
        <w:rPr>
          <w:rFonts w:ascii="Times New Roman" w:hAnsi="Times New Roman"/>
        </w:rPr>
        <w:object>
          <v:shape id="_x0000_i1188" o:spt="75" alt="eqId2ba48366317ebea1c9dd5e4e67e03092" type="#_x0000_t75" style="height:12.75pt;width:42pt;" o:ole="t" filled="f" o:preferrelative="t" stroked="f" coordsize="21600,21600">
            <v:path/>
            <v:fill on="f" focussize="0,0"/>
            <v:stroke on="f" joinstyle="miter"/>
            <v:imagedata r:id="rId301" o:title="eqId2ba48366317ebea1c9dd5e4e67e03092"/>
            <o:lock v:ext="edit" aspectratio="t"/>
            <w10:wrap type="none"/>
            <w10:anchorlock/>
          </v:shape>
          <o:OLEObject Type="Embed" ProgID="Equation.DSMT4" ShapeID="_x0000_i1188" DrawAspect="Content" ObjectID="_1468075888" r:id="rId300">
            <o:LockedField>false</o:LockedField>
          </o:OLEObject>
        </w:object>
      </w:r>
      <w:r>
        <w:rPr>
          <w:rFonts w:ascii="Times New Roman" w:hAnsi="Times New Roman"/>
        </w:rPr>
        <w:t>边上的点．经过剪拼，四边形</w:t>
      </w:r>
      <w:r>
        <w:rPr>
          <w:rFonts w:ascii="Times New Roman" w:hAnsi="Times New Roman"/>
        </w:rPr>
        <w:object>
          <v:shape id="_x0000_i1189" o:spt="75" alt="eqId7075ef6e6f25b6afc153d1addd4bd4c4" type="#_x0000_t75" style="height:12pt;width:30.75pt;" o:ole="t" filled="f" o:preferrelative="t" stroked="f" coordsize="21600,21600">
            <v:path/>
            <v:fill on="f" focussize="0,0"/>
            <v:stroke on="f" joinstyle="miter"/>
            <v:imagedata r:id="rId303" o:title="eqId7075ef6e6f25b6afc153d1addd4bd4c4"/>
            <o:lock v:ext="edit" aspectratio="t"/>
            <w10:wrap type="none"/>
            <w10:anchorlock/>
          </v:shape>
          <o:OLEObject Type="Embed" ProgID="Equation.DSMT4" ShapeID="_x0000_i1189" DrawAspect="Content" ObjectID="_1468075889" r:id="rId302">
            <o:LockedField>false</o:LockedField>
          </o:OLEObject>
        </w:object>
      </w:r>
      <w:r>
        <w:rPr>
          <w:rFonts w:ascii="Times New Roman" w:hAnsi="Times New Roman"/>
        </w:rPr>
        <w:t>为矩形．则</w:t>
      </w:r>
      <w:r>
        <w:rPr>
          <w:rFonts w:ascii="Times New Roman" w:hAnsi="Times New Roman"/>
        </w:rPr>
        <w:object>
          <v:shape id="_x0000_i1190" o:spt="75" alt="eqId141c9fa38acfc04670782921109262de" type="#_x0000_t75" style="height:12.75pt;width:46.5pt;" o:ole="t" filled="f" o:preferrelative="t" stroked="f" coordsize="21600,21600">
            <v:path/>
            <v:fill on="f" focussize="0,0"/>
            <v:stroke on="f" joinstyle="miter"/>
            <v:imagedata r:id="rId305" o:title="eqId141c9fa38acfc04670782921109262de"/>
            <o:lock v:ext="edit" aspectratio="t"/>
            <w10:wrap type="none"/>
            <w10:anchorlock/>
          </v:shape>
          <o:OLEObject Type="Embed" ProgID="Equation.DSMT4" ShapeID="_x0000_i1190" DrawAspect="Content" ObjectID="_1468075890" r:id="rId304">
            <o:LockedField>false</o:LockedField>
          </o:OLEObject>
        </w:object>
      </w:r>
      <w:r>
        <w:rPr>
          <w:rFonts w:ascii="Times New Roman" w:hAnsi="Times New Roman"/>
        </w:rPr>
        <w:t>______．</w:t>
      </w:r>
    </w:p>
    <w:p w14:paraId="507FA48C">
      <w:pPr>
        <w:snapToGrid w:val="0"/>
        <w:spacing w:line="360" w:lineRule="auto"/>
        <w:textAlignment w:val="center"/>
        <w:rPr>
          <w:rFonts w:ascii="Times New Roman" w:hAnsi="Times New Roman"/>
        </w:rPr>
      </w:pPr>
      <w:r>
        <w:rPr>
          <w:rFonts w:ascii="Times New Roman" w:hAnsi="Times New Roman" w:eastAsia="Times New Roman"/>
          <w:kern w:val="0"/>
          <w:sz w:val="24"/>
          <w:szCs w:val="24"/>
        </w:rPr>
        <w:drawing>
          <wp:inline distT="0" distB="0" distL="114300" distR="114300">
            <wp:extent cx="4457700" cy="1200150"/>
            <wp:effectExtent l="0" t="0" r="0" b="6350"/>
            <wp:docPr id="31" name="图片 31" descr="@@@8cb81266-9c5c-4baf-8aad-f33d1e80edd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1" descr="@@@8cb81266-9c5c-4baf-8aad-f33d1e80edd5"/>
                    <pic:cNvPicPr>
                      <a:picLocks noChangeAspect="1"/>
                    </pic:cNvPicPr>
                  </pic:nvPicPr>
                  <pic:blipFill>
                    <a:blip r:embed="rId306"/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D862DB">
      <w:pPr>
        <w:snapToGrid w:val="0"/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(2)</w:t>
      </w:r>
      <w:r>
        <w:rPr>
          <w:rFonts w:ascii="Times New Roman" w:hAnsi="Times New Roman"/>
          <w:b/>
        </w:rPr>
        <w:t>探究与证明：</w:t>
      </w:r>
      <w:r>
        <w:rPr>
          <w:rFonts w:ascii="Times New Roman" w:hAnsi="Times New Roman"/>
        </w:rPr>
        <w:t>探究将任意一个四边形剪开拼成一个平行四边形，拼接示意图如图3、图4、图5．在图5中，</w:t>
      </w:r>
      <w:r>
        <w:rPr>
          <w:rFonts w:ascii="Times New Roman" w:hAnsi="Times New Roman"/>
        </w:rPr>
        <w:object>
          <v:shape id="_x0000_i1191" o:spt="75" alt="eqIdcab0ed07775b0fdcb368b696a0f65422" type="#_x0000_t75" style="height:12.75pt;width:64.5pt;" o:ole="t" filled="f" o:preferrelative="t" stroked="f" coordsize="21600,21600">
            <v:path/>
            <v:fill on="f" focussize="0,0"/>
            <v:stroke on="f" joinstyle="miter"/>
            <v:imagedata r:id="rId308" o:title="eqIdcab0ed07775b0fdcb368b696a0f65422"/>
            <o:lock v:ext="edit" aspectratio="t"/>
            <w10:wrap type="none"/>
            <w10:anchorlock/>
          </v:shape>
          <o:OLEObject Type="Embed" ProgID="Equation.DSMT4" ShapeID="_x0000_i1191" DrawAspect="Content" ObjectID="_1468075891" r:id="rId307">
            <o:LockedField>false</o:LockedField>
          </o:OLEObject>
        </w:object>
      </w:r>
      <w:r>
        <w:rPr>
          <w:rFonts w:ascii="Times New Roman" w:hAnsi="Times New Roman"/>
        </w:rPr>
        <w:t>是四边形</w:t>
      </w:r>
      <w:r>
        <w:rPr>
          <w:rFonts w:ascii="Times New Roman" w:hAnsi="Times New Roman"/>
        </w:rPr>
        <w:object>
          <v:shape id="_x0000_i1192" o:spt="75" alt="eqId411b38a18046fea8e9fab1f9f9b80a5f" type="#_x0000_t75" style="height:12pt;width:31.5pt;" o:ole="t" filled="f" o:preferrelative="t" stroked="f" coordsize="21600,21600">
            <v:path/>
            <v:fill on="f" focussize="0,0"/>
            <v:stroke on="f" joinstyle="miter"/>
            <v:imagedata r:id="rId20" o:title="eqId411b38a18046fea8e9fab1f9f9b80a5f"/>
            <o:lock v:ext="edit" aspectratio="t"/>
            <w10:wrap type="none"/>
            <w10:anchorlock/>
          </v:shape>
          <o:OLEObject Type="Embed" ProgID="Equation.DSMT4" ShapeID="_x0000_i1192" DrawAspect="Content" ObjectID="_1468075892" r:id="rId309">
            <o:LockedField>false</o:LockedField>
          </o:OLEObject>
        </w:object>
      </w:r>
      <w:r>
        <w:rPr>
          <w:rFonts w:ascii="Times New Roman" w:hAnsi="Times New Roman"/>
        </w:rPr>
        <w:t>边上的点．</w:t>
      </w:r>
      <w:r>
        <w:rPr>
          <w:rFonts w:ascii="Times New Roman" w:hAnsi="Times New Roman"/>
        </w:rPr>
        <w:object>
          <v:shape id="_x0000_i1193" o:spt="75" alt="eqId268c5e53e94412f9f8ecbc613c70348c" type="#_x0000_t75" style="height:12.75pt;width:27.75pt;" o:ole="t" filled="f" o:preferrelative="t" stroked="f" coordsize="21600,21600">
            <v:path/>
            <v:fill on="f" focussize="0,0"/>
            <v:stroke on="f" joinstyle="miter"/>
            <v:imagedata r:id="rId311" o:title="eqId268c5e53e94412f9f8ecbc613c70348c"/>
            <o:lock v:ext="edit" aspectratio="t"/>
            <w10:wrap type="none"/>
            <w10:anchorlock/>
          </v:shape>
          <o:OLEObject Type="Embed" ProgID="Equation.DSMT4" ShapeID="_x0000_i1193" DrawAspect="Content" ObjectID="_1468075893" r:id="rId310">
            <o:LockedField>false</o:LockedField>
          </o:OLEObject>
        </w:object>
      </w:r>
      <w:r>
        <w:rPr>
          <w:rFonts w:ascii="Times New Roman" w:hAnsi="Times New Roman"/>
        </w:rPr>
        <w:t>是拼接之后形成的四边形．</w:t>
      </w:r>
    </w:p>
    <w:p w14:paraId="475536C9">
      <w:pPr>
        <w:snapToGrid w:val="0"/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①通过操作得出：</w:t>
      </w:r>
      <w:r>
        <w:rPr>
          <w:rFonts w:ascii="Times New Roman" w:hAnsi="Times New Roman"/>
        </w:rPr>
        <w:object>
          <v:shape id="_x0000_i1194" o:spt="75" alt="eqId68a83fdd2ba72a2dba0b6b10bb3e06b9" type="#_x0000_t75" style="height:11.25pt;width:17.25pt;" o:ole="t" filled="f" o:preferrelative="t" stroked="f" coordsize="21600,21600">
            <v:path/>
            <v:fill on="f" focussize="0,0"/>
            <v:stroke on="f" joinstyle="miter"/>
            <v:imagedata r:id="rId70" o:title="eqId68a83fdd2ba72a2dba0b6b10bb3e06b9"/>
            <o:lock v:ext="edit" aspectratio="t"/>
            <w10:wrap type="none"/>
            <w10:anchorlock/>
          </v:shape>
          <o:OLEObject Type="Embed" ProgID="Equation.DSMT4" ShapeID="_x0000_i1194" DrawAspect="Content" ObjectID="_1468075894" r:id="rId312">
            <o:LockedField>false</o:LockedField>
          </o:OLEObject>
        </w:object>
      </w:r>
      <w:r>
        <w:rPr>
          <w:rFonts w:ascii="Times New Roman" w:hAnsi="Times New Roman"/>
        </w:rPr>
        <w:t>与</w:t>
      </w:r>
      <w:r>
        <w:rPr>
          <w:rFonts w:ascii="Times New Roman" w:hAnsi="Times New Roman"/>
        </w:rPr>
        <w:object>
          <v:shape id="_x0000_i1195" o:spt="75" alt="eqIdccaee8f228ff24e7c89879bb5b999cf2" type="#_x0000_t75" style="height:11.25pt;width:16.5pt;" o:ole="t" filled="f" o:preferrelative="t" stroked="f" coordsize="21600,21600">
            <v:path/>
            <v:fill on="f" focussize="0,0"/>
            <v:stroke on="f" joinstyle="miter"/>
            <v:imagedata r:id="rId314" o:title="eqIdccaee8f228ff24e7c89879bb5b999cf2"/>
            <o:lock v:ext="edit" aspectratio="t"/>
            <w10:wrap type="none"/>
            <w10:anchorlock/>
          </v:shape>
          <o:OLEObject Type="Embed" ProgID="Equation.DSMT4" ShapeID="_x0000_i1195" DrawAspect="Content" ObjectID="_1468075895" r:id="rId313">
            <o:LockedField>false</o:LockedField>
          </o:OLEObject>
        </w:object>
      </w:r>
      <w:r>
        <w:rPr>
          <w:rFonts w:ascii="Times New Roman" w:hAnsi="Times New Roman"/>
        </w:rPr>
        <w:t>的比值为______．</w:t>
      </w:r>
    </w:p>
    <w:p w14:paraId="2B23A4F2">
      <w:pPr>
        <w:snapToGrid w:val="0"/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②证明：四边形</w:t>
      </w:r>
      <w:r>
        <w:rPr>
          <w:rFonts w:ascii="Times New Roman" w:hAnsi="Times New Roman"/>
        </w:rPr>
        <w:object>
          <v:shape id="_x0000_i1196" o:spt="75" alt="eqId268c5e53e94412f9f8ecbc613c70348c" type="#_x0000_t75" style="height:12.75pt;width:27.75pt;" o:ole="t" filled="f" o:preferrelative="t" stroked="f" coordsize="21600,21600">
            <v:path/>
            <v:fill on="f" focussize="0,0"/>
            <v:stroke on="f" joinstyle="miter"/>
            <v:imagedata r:id="rId311" o:title="eqId268c5e53e94412f9f8ecbc613c70348c"/>
            <o:lock v:ext="edit" aspectratio="t"/>
            <w10:wrap type="none"/>
            <w10:anchorlock/>
          </v:shape>
          <o:OLEObject Type="Embed" ProgID="Equation.DSMT4" ShapeID="_x0000_i1196" DrawAspect="Content" ObjectID="_1468075896" r:id="rId315">
            <o:LockedField>false</o:LockedField>
          </o:OLEObject>
        </w:object>
      </w:r>
      <w:r>
        <w:rPr>
          <w:rFonts w:ascii="Times New Roman" w:hAnsi="Times New Roman"/>
        </w:rPr>
        <w:t>为平行四边形．</w:t>
      </w:r>
    </w:p>
    <w:p w14:paraId="117BAF49">
      <w:pPr>
        <w:snapToGrid w:val="0"/>
        <w:spacing w:line="360" w:lineRule="auto"/>
        <w:textAlignment w:val="center"/>
        <w:rPr>
          <w:rFonts w:ascii="Times New Roman" w:hAnsi="Times New Roman"/>
        </w:rPr>
      </w:pPr>
      <w:r>
        <w:rPr>
          <w:rFonts w:ascii="Times New Roman" w:hAnsi="Times New Roman" w:eastAsia="Times New Roman"/>
          <w:kern w:val="0"/>
          <w:sz w:val="24"/>
          <w:szCs w:val="24"/>
        </w:rPr>
        <w:drawing>
          <wp:inline distT="0" distB="0" distL="114300" distR="114300">
            <wp:extent cx="3895725" cy="1228725"/>
            <wp:effectExtent l="0" t="0" r="3175" b="3175"/>
            <wp:docPr id="32" name="图片 32" descr="@@@9999c49a-43f1-44e7-8b90-f517a1fea2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32" descr="@@@9999c49a-43f1-44e7-8b90-f517a1fea284"/>
                    <pic:cNvPicPr>
                      <a:picLocks noChangeAspect="1"/>
                    </pic:cNvPicPr>
                  </pic:nvPicPr>
                  <pic:blipFill>
                    <a:blip r:embed="rId316"/>
                    <a:stretch>
                      <a:fillRect/>
                    </a:stretch>
                  </pic:blipFill>
                  <pic:spPr>
                    <a:xfrm>
                      <a:off x="0" y="0"/>
                      <a:ext cx="3895725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002F0D">
      <w:pPr>
        <w:snapToGrid w:val="0"/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(3)</w:t>
      </w:r>
      <w:r>
        <w:rPr>
          <w:rFonts w:ascii="Times New Roman" w:hAnsi="Times New Roman"/>
          <w:b/>
        </w:rPr>
        <w:t>实践与应用：</w:t>
      </w:r>
      <w:r>
        <w:rPr>
          <w:rFonts w:ascii="Times New Roman" w:hAnsi="Times New Roman"/>
        </w:rPr>
        <w:t>任意一个四边形能不能剪开拼成一个矩形？若能，请将四边形</w:t>
      </w:r>
      <w:r>
        <w:rPr>
          <w:rFonts w:ascii="Times New Roman" w:hAnsi="Times New Roman"/>
        </w:rPr>
        <w:object>
          <v:shape id="_x0000_i1197" o:spt="75" alt="eqId411b38a18046fea8e9fab1f9f9b80a5f" type="#_x0000_t75" style="height:12pt;width:31.5pt;" o:ole="t" filled="f" o:preferrelative="t" stroked="f" coordsize="21600,21600">
            <v:path/>
            <v:fill on="f" focussize="0,0"/>
            <v:stroke on="f" joinstyle="miter"/>
            <v:imagedata r:id="rId20" o:title="eqId411b38a18046fea8e9fab1f9f9b80a5f"/>
            <o:lock v:ext="edit" aspectratio="t"/>
            <w10:wrap type="none"/>
            <w10:anchorlock/>
          </v:shape>
          <o:OLEObject Type="Embed" ProgID="Equation.DSMT4" ShapeID="_x0000_i1197" DrawAspect="Content" ObjectID="_1468075897" r:id="rId317">
            <o:LockedField>false</o:LockedField>
          </o:OLEObject>
        </w:object>
      </w:r>
      <w:r>
        <w:rPr>
          <w:rFonts w:ascii="Times New Roman" w:hAnsi="Times New Roman"/>
        </w:rPr>
        <w:t>剪成4块，按图5的方式补全图6，并简单说明剪开和拼接过程．若不能，请说明理由．</w:t>
      </w:r>
    </w:p>
    <w:p w14:paraId="0F19F405">
      <w:pPr>
        <w:snapToGrid w:val="0"/>
        <w:spacing w:line="360" w:lineRule="auto"/>
        <w:jc w:val="left"/>
        <w:textAlignment w:val="center"/>
        <w:rPr>
          <w:rFonts w:ascii="Times New Roman" w:hAnsi="Times New Roman"/>
        </w:rPr>
      </w:pPr>
    </w:p>
    <w:p w14:paraId="022520B2">
      <w:pPr>
        <w:snapToGrid w:val="0"/>
        <w:spacing w:line="360" w:lineRule="auto"/>
        <w:jc w:val="left"/>
        <w:textAlignment w:val="center"/>
        <w:rPr>
          <w:rFonts w:hint="eastAsia" w:ascii="Times New Roman" w:hAnsi="Times New Roman"/>
        </w:rPr>
      </w:pPr>
    </w:p>
    <w:p w14:paraId="2CCE3474">
      <w:pPr>
        <w:snapToGrid w:val="0"/>
        <w:spacing w:line="360" w:lineRule="auto"/>
        <w:jc w:val="left"/>
        <w:textAlignment w:val="center"/>
        <w:rPr>
          <w:rFonts w:hint="eastAsia" w:ascii="Times New Roman" w:hAnsi="Times New Roman"/>
        </w:rPr>
      </w:pPr>
    </w:p>
    <w:p w14:paraId="5A403418">
      <w:pPr>
        <w:snapToGrid w:val="0"/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24．（本题8分）综合与实践</w:t>
      </w:r>
    </w:p>
    <w:p w14:paraId="6C1B544F">
      <w:pPr>
        <w:snapToGrid w:val="0"/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如图1，在正方形</w:t>
      </w:r>
      <w:r>
        <w:rPr>
          <w:rFonts w:ascii="Times New Roman" w:hAnsi="Times New Roman"/>
        </w:rPr>
        <w:object>
          <v:shape id="_x0000_i1198" o:spt="75" alt="eqId411b38a18046fea8e9fab1f9f9b80a5f" type="#_x0000_t75" style="height:12pt;width:31.5pt;" o:ole="t" filled="f" o:preferrelative="t" stroked="f" coordsize="21600,21600">
            <v:path/>
            <v:fill on="f" focussize="0,0"/>
            <v:stroke on="f" joinstyle="miter"/>
            <v:imagedata r:id="rId20" o:title="eqId411b38a18046fea8e9fab1f9f9b80a5f"/>
            <o:lock v:ext="edit" aspectratio="t"/>
            <w10:wrap type="none"/>
            <w10:anchorlock/>
          </v:shape>
          <o:OLEObject Type="Embed" ProgID="Equation.DSMT4" ShapeID="_x0000_i1198" DrawAspect="Content" ObjectID="_1468075898" r:id="rId318">
            <o:LockedField>false</o:LockedField>
          </o:OLEObject>
        </w:object>
      </w:r>
      <w:r>
        <w:rPr>
          <w:rFonts w:ascii="Times New Roman" w:hAnsi="Times New Roman"/>
        </w:rPr>
        <w:t>中，点</w:t>
      </w:r>
      <w:r>
        <w:rPr>
          <w:rFonts w:ascii="Times New Roman" w:hAnsi="Times New Roman"/>
        </w:rPr>
        <w:object>
          <v:shape id="_x0000_i1199" o:spt="75" alt="eqId6a373959bb9026f8a09845c0b828bf82" type="#_x0000_t75" style="height:12.75pt;width:27pt;" o:ole="t" filled="f" o:preferrelative="t" stroked="f" coordsize="21600,21600">
            <v:path/>
            <v:fill on="f" focussize="0,0"/>
            <v:stroke on="f" joinstyle="miter"/>
            <v:imagedata r:id="rId320" o:title="eqId6a373959bb9026f8a09845c0b828bf82"/>
            <o:lock v:ext="edit" aspectratio="t"/>
            <w10:wrap type="none"/>
            <w10:anchorlock/>
          </v:shape>
          <o:OLEObject Type="Embed" ProgID="Equation.DSMT4" ShapeID="_x0000_i1199" DrawAspect="Content" ObjectID="_1468075899" r:id="rId319">
            <o:LockedField>false</o:LockedField>
          </o:OLEObject>
        </w:object>
      </w:r>
      <w:r>
        <w:rPr>
          <w:rFonts w:ascii="Times New Roman" w:hAnsi="Times New Roman"/>
        </w:rPr>
        <w:t>分别是边</w:t>
      </w:r>
      <w:r>
        <w:rPr>
          <w:rFonts w:ascii="Times New Roman" w:hAnsi="Times New Roman"/>
        </w:rPr>
        <w:object>
          <v:shape id="_x0000_i1200" o:spt="75" alt="eqIda8dbf16d3adcc74fbea454665bc66ca5" type="#_x0000_t75" style="height:11.25pt;width:36.75pt;" o:ole="t" filled="f" o:preferrelative="t" stroked="f" coordsize="21600,21600">
            <v:path/>
            <v:fill on="f" focussize="0,0"/>
            <v:stroke on="f" joinstyle="miter"/>
            <v:imagedata r:id="rId322" o:title="eqIda8dbf16d3adcc74fbea454665bc66ca5"/>
            <o:lock v:ext="edit" aspectratio="t"/>
            <w10:wrap type="none"/>
            <w10:anchorlock/>
          </v:shape>
          <o:OLEObject Type="Embed" ProgID="Equation.DSMT4" ShapeID="_x0000_i1200" DrawAspect="Content" ObjectID="_1468075900" r:id="rId321">
            <o:LockedField>false</o:LockedField>
          </o:OLEObject>
        </w:object>
      </w:r>
      <w:r>
        <w:rPr>
          <w:rFonts w:ascii="Times New Roman" w:hAnsi="Times New Roman"/>
        </w:rPr>
        <w:t>上的点，且</w:t>
      </w:r>
      <w:r>
        <w:rPr>
          <w:rFonts w:ascii="Times New Roman" w:hAnsi="Times New Roman"/>
        </w:rPr>
        <w:object>
          <v:shape id="_x0000_i1201" o:spt="75" alt="eqIda4e22ba3e6e1c1d6b12d9b8baa8d1f02" type="#_x0000_t75" style="height:11.25pt;width:44.25pt;" o:ole="t" filled="f" o:preferrelative="t" stroked="f" coordsize="21600,21600">
            <v:path/>
            <v:fill on="f" focussize="0,0"/>
            <v:stroke on="f" joinstyle="miter"/>
            <v:imagedata r:id="rId324" o:title="eqIda4e22ba3e6e1c1d6b12d9b8baa8d1f02"/>
            <o:lock v:ext="edit" aspectratio="t"/>
            <w10:wrap type="none"/>
            <w10:anchorlock/>
          </v:shape>
          <o:OLEObject Type="Embed" ProgID="Equation.DSMT4" ShapeID="_x0000_i1201" DrawAspect="Content" ObjectID="_1468075901" r:id="rId323">
            <o:LockedField>false</o:LockedField>
          </o:OLEObject>
        </w:object>
      </w:r>
      <w:r>
        <w:rPr>
          <w:rFonts w:ascii="Times New Roman" w:hAnsi="Times New Roman"/>
        </w:rPr>
        <w:t>．</w:t>
      </w:r>
    </w:p>
    <w:p w14:paraId="6F7E4180">
      <w:pPr>
        <w:snapToGrid w:val="0"/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 w:eastAsia="Times New Roman"/>
          <w:kern w:val="0"/>
          <w:sz w:val="24"/>
          <w:szCs w:val="24"/>
        </w:rPr>
        <w:drawing>
          <wp:inline distT="0" distB="0" distL="114300" distR="114300">
            <wp:extent cx="4943475" cy="1400175"/>
            <wp:effectExtent l="0" t="0" r="9525" b="9525"/>
            <wp:docPr id="100069" name="图片 100069" descr="@@@cbadac4db1c44bda904d994d1720d52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9" name="图片 100069" descr="@@@cbadac4db1c44bda904d994d1720d52c"/>
                    <pic:cNvPicPr>
                      <a:picLocks noChangeAspect="1"/>
                    </pic:cNvPicPr>
                  </pic:nvPicPr>
                  <pic:blipFill>
                    <a:blip r:embed="rId325"/>
                    <a:stretch>
                      <a:fillRect/>
                    </a:stretch>
                  </pic:blipFill>
                  <pic:spPr>
                    <a:xfrm>
                      <a:off x="0" y="0"/>
                      <a:ext cx="4943475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A3AD6E">
      <w:pPr>
        <w:snapToGrid w:val="0"/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(1)求证：</w:t>
      </w:r>
      <w:r>
        <w:rPr>
          <w:rFonts w:ascii="Times New Roman" w:hAnsi="Times New Roman"/>
        </w:rPr>
        <w:object>
          <v:shape id="_x0000_i1202" o:spt="75" alt="eqId04f8eebda19eded2b059774a8c2666c3" type="#_x0000_t75" style="height:11.25pt;width:42pt;" o:ole="t" filled="f" o:preferrelative="t" stroked="f" coordsize="21600,21600">
            <v:path/>
            <v:fill on="f" focussize="0,0"/>
            <v:stroke on="f" joinstyle="miter"/>
            <v:imagedata r:id="rId327" o:title="eqId04f8eebda19eded2b059774a8c2666c3"/>
            <o:lock v:ext="edit" aspectratio="t"/>
            <w10:wrap type="none"/>
            <w10:anchorlock/>
          </v:shape>
          <o:OLEObject Type="Embed" ProgID="Equation.DSMT4" ShapeID="_x0000_i1202" DrawAspect="Content" ObjectID="_1468075902" r:id="rId326">
            <o:LockedField>false</o:LockedField>
          </o:OLEObject>
        </w:object>
      </w:r>
      <w:r>
        <w:rPr>
          <w:rFonts w:ascii="Times New Roman" w:hAnsi="Times New Roman"/>
        </w:rPr>
        <w:t>．</w:t>
      </w:r>
    </w:p>
    <w:p w14:paraId="77413E62">
      <w:pPr>
        <w:snapToGrid w:val="0"/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(2)如图2，在图1的基础上，过点</w:t>
      </w:r>
      <w:r>
        <w:rPr>
          <w:rFonts w:ascii="Times New Roman" w:hAnsi="Times New Roman" w:eastAsia="Times New Roman"/>
          <w:i/>
        </w:rPr>
        <w:t>E</w:t>
      </w:r>
      <w:r>
        <w:rPr>
          <w:rFonts w:ascii="Times New Roman" w:hAnsi="Times New Roman"/>
        </w:rPr>
        <w:t>作</w:t>
      </w:r>
      <w:r>
        <w:rPr>
          <w:rFonts w:ascii="Times New Roman" w:hAnsi="Times New Roman"/>
        </w:rPr>
        <w:object>
          <v:shape id="_x0000_i1203" o:spt="75" alt="eqId68a83fdd2ba72a2dba0b6b10bb3e06b9" type="#_x0000_t75" style="height:11.25pt;width:17.25pt;" o:ole="t" filled="f" o:preferrelative="t" stroked="f" coordsize="21600,21600">
            <v:path/>
            <v:fill on="f" focussize="0,0"/>
            <v:stroke on="f" joinstyle="miter"/>
            <v:imagedata r:id="rId70" o:title="eqId68a83fdd2ba72a2dba0b6b10bb3e06b9"/>
            <o:lock v:ext="edit" aspectratio="t"/>
            <w10:wrap type="none"/>
            <w10:anchorlock/>
          </v:shape>
          <o:OLEObject Type="Embed" ProgID="Equation.DSMT4" ShapeID="_x0000_i1203" DrawAspect="Content" ObjectID="_1468075903" r:id="rId328">
            <o:LockedField>false</o:LockedField>
          </o:OLEObject>
        </w:object>
      </w:r>
      <w:r>
        <w:rPr>
          <w:rFonts w:ascii="Times New Roman" w:hAnsi="Times New Roman"/>
        </w:rPr>
        <w:t>的垂线，与正方形</w:t>
      </w:r>
      <w:r>
        <w:rPr>
          <w:rFonts w:ascii="Times New Roman" w:hAnsi="Times New Roman"/>
        </w:rPr>
        <w:object>
          <v:shape id="_x0000_i1204" o:spt="75" alt="eqId411b38a18046fea8e9fab1f9f9b80a5f" type="#_x0000_t75" style="height:12pt;width:31.5pt;" o:ole="t" filled="f" o:preferrelative="t" stroked="f" coordsize="21600,21600">
            <v:path/>
            <v:fill on="f" focussize="0,0"/>
            <v:stroke on="f" joinstyle="miter"/>
            <v:imagedata r:id="rId20" o:title="eqId411b38a18046fea8e9fab1f9f9b80a5f"/>
            <o:lock v:ext="edit" aspectratio="t"/>
            <w10:wrap type="none"/>
            <w10:anchorlock/>
          </v:shape>
          <o:OLEObject Type="Embed" ProgID="Equation.DSMT4" ShapeID="_x0000_i1204" DrawAspect="Content" ObjectID="_1468075904" r:id="rId329">
            <o:LockedField>false</o:LockedField>
          </o:OLEObject>
        </w:object>
      </w:r>
      <w:r>
        <w:rPr>
          <w:rFonts w:ascii="Times New Roman" w:hAnsi="Times New Roman"/>
        </w:rPr>
        <w:t>的外角</w:t>
      </w:r>
      <w:r>
        <w:rPr>
          <w:rFonts w:ascii="Times New Roman" w:hAnsi="Times New Roman"/>
        </w:rPr>
        <w:object>
          <v:shape id="_x0000_i1205" o:spt="75" alt="eqId0e7eefad280b3c7c7db88ac005c7e583" type="#_x0000_t75" style="height:12.75pt;width:36pt;" o:ole="t" filled="f" o:preferrelative="t" stroked="f" coordsize="21600,21600">
            <v:path/>
            <v:fill on="f" focussize="0,0"/>
            <v:stroke on="f" joinstyle="miter"/>
            <v:imagedata r:id="rId331" o:title="eqId0e7eefad280b3c7c7db88ac005c7e583"/>
            <o:lock v:ext="edit" aspectratio="t"/>
            <w10:wrap type="none"/>
            <w10:anchorlock/>
          </v:shape>
          <o:OLEObject Type="Embed" ProgID="Equation.DSMT4" ShapeID="_x0000_i1205" DrawAspect="Content" ObjectID="_1468075905" r:id="rId330">
            <o:LockedField>false</o:LockedField>
          </o:OLEObject>
        </w:object>
      </w:r>
      <w:r>
        <w:rPr>
          <w:rFonts w:ascii="Times New Roman" w:hAnsi="Times New Roman"/>
        </w:rPr>
        <w:t>的平分线交于点</w:t>
      </w:r>
      <w:r>
        <w:rPr>
          <w:rFonts w:ascii="Times New Roman" w:hAnsi="Times New Roman" w:eastAsia="Times New Roman"/>
          <w:i/>
        </w:rPr>
        <w:t>N</w:t>
      </w:r>
      <w:r>
        <w:rPr>
          <w:rFonts w:ascii="Times New Roman" w:hAnsi="Times New Roman"/>
        </w:rPr>
        <w:t>，连接</w:t>
      </w:r>
      <w:r>
        <w:rPr>
          <w:rFonts w:ascii="Times New Roman" w:hAnsi="Times New Roman"/>
        </w:rPr>
        <w:object>
          <v:shape id="_x0000_i1206" o:spt="75" alt="eqId1460aa3d83df61f6c411b34412135451" type="#_x0000_t75" style="height:12pt;width:18.75pt;" o:ole="t" filled="f" o:preferrelative="t" stroked="f" coordsize="21600,21600">
            <v:path/>
            <v:fill on="f" focussize="0,0"/>
            <v:stroke on="f" joinstyle="miter"/>
            <v:imagedata r:id="rId333" o:title="eqId1460aa3d83df61f6c411b34412135451"/>
            <o:lock v:ext="edit" aspectratio="t"/>
            <w10:wrap type="none"/>
            <w10:anchorlock/>
          </v:shape>
          <o:OLEObject Type="Embed" ProgID="Equation.DSMT4" ShapeID="_x0000_i1206" DrawAspect="Content" ObjectID="_1468075906" r:id="rId332">
            <o:LockedField>false</o:LockedField>
          </o:OLEObject>
        </w:object>
      </w:r>
      <w:r>
        <w:rPr>
          <w:rFonts w:ascii="Times New Roman" w:hAnsi="Times New Roman"/>
        </w:rPr>
        <w:t>．求证：四边形</w:t>
      </w:r>
      <w:r>
        <w:rPr>
          <w:rFonts w:ascii="Times New Roman" w:hAnsi="Times New Roman"/>
        </w:rPr>
        <w:object>
          <v:shape id="_x0000_i1207" o:spt="75" alt="eqIdc87beed01da92e87c9934770c77d12c2" type="#_x0000_t75" style="height:12.75pt;width:30.75pt;" o:ole="t" filled="f" o:preferrelative="t" stroked="f" coordsize="21600,21600">
            <v:path/>
            <v:fill on="f" focussize="0,0"/>
            <v:stroke on="f" joinstyle="miter"/>
            <v:imagedata r:id="rId335" o:title="eqIdc87beed01da92e87c9934770c77d12c2"/>
            <o:lock v:ext="edit" aspectratio="t"/>
            <w10:wrap type="none"/>
            <w10:anchorlock/>
          </v:shape>
          <o:OLEObject Type="Embed" ProgID="Equation.DSMT4" ShapeID="_x0000_i1207" DrawAspect="Content" ObjectID="_1468075907" r:id="rId334">
            <o:LockedField>false</o:LockedField>
          </o:OLEObject>
        </w:object>
      </w:r>
      <w:r>
        <w:rPr>
          <w:rFonts w:ascii="Times New Roman" w:hAnsi="Times New Roman"/>
        </w:rPr>
        <w:t>是平行四边形．</w:t>
      </w:r>
    </w:p>
    <w:p w14:paraId="1D03253F">
      <w:pPr>
        <w:snapToGrid w:val="0"/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(3)如图3，在（2）的条件下，连接</w:t>
      </w:r>
      <w:r>
        <w:rPr>
          <w:rFonts w:ascii="Times New Roman" w:hAnsi="Times New Roman"/>
        </w:rPr>
        <w:object>
          <v:shape id="_x0000_i1208" o:spt="75" alt="eqId6aa2b5e09f8ec785c59900a529390a02" type="#_x0000_t75" style="height:10.5pt;width:16.5pt;" o:ole="t" filled="f" o:preferrelative="t" stroked="f" coordsize="21600,21600">
            <v:path/>
            <v:fill on="f" focussize="0,0"/>
            <v:stroke on="f" joinstyle="miter"/>
            <v:imagedata r:id="rId337" o:title="eqId6aa2b5e09f8ec785c59900a529390a02"/>
            <o:lock v:ext="edit" aspectratio="t"/>
            <w10:wrap type="none"/>
            <w10:anchorlock/>
          </v:shape>
          <o:OLEObject Type="Embed" ProgID="Equation.DSMT4" ShapeID="_x0000_i1208" DrawAspect="Content" ObjectID="_1468075908" r:id="rId336">
            <o:LockedField>false</o:LockedField>
          </o:OLEObject>
        </w:object>
      </w:r>
      <w:r>
        <w:rPr>
          <w:rFonts w:ascii="Times New Roman" w:hAnsi="Times New Roman"/>
        </w:rPr>
        <w:t>，若四边形</w:t>
      </w:r>
      <w:r>
        <w:rPr>
          <w:rFonts w:ascii="Times New Roman" w:hAnsi="Times New Roman"/>
        </w:rPr>
        <w:object>
          <v:shape id="_x0000_i1209" o:spt="75" alt="eqIdc87beed01da92e87c9934770c77d12c2" type="#_x0000_t75" style="height:12.75pt;width:30.75pt;" o:ole="t" filled="f" o:preferrelative="t" stroked="f" coordsize="21600,21600">
            <v:path/>
            <v:fill on="f" focussize="0,0"/>
            <v:stroke on="f" joinstyle="miter"/>
            <v:imagedata r:id="rId335" o:title="eqIdc87beed01da92e87c9934770c77d12c2"/>
            <o:lock v:ext="edit" aspectratio="t"/>
            <w10:wrap type="none"/>
            <w10:anchorlock/>
          </v:shape>
          <o:OLEObject Type="Embed" ProgID="Equation.DSMT4" ShapeID="_x0000_i1209" DrawAspect="Content" ObjectID="_1468075909" r:id="rId338">
            <o:LockedField>false</o:LockedField>
          </o:OLEObject>
        </w:object>
      </w:r>
      <w:r>
        <w:rPr>
          <w:rFonts w:ascii="Times New Roman" w:hAnsi="Times New Roman"/>
        </w:rPr>
        <w:t>的面积是25，</w:t>
      </w:r>
      <w:r>
        <w:rPr>
          <w:rFonts w:ascii="Times New Roman" w:hAnsi="Times New Roman"/>
        </w:rPr>
        <w:object>
          <v:shape id="_x0000_i1210" o:spt="75" alt="eqId16e0c5cb53fd85b7a23f0580df6bb49a" type="#_x0000_t75" style="height:11.25pt;width:30pt;" o:ole="t" filled="f" o:preferrelative="t" stroked="f" coordsize="21600,21600">
            <v:path/>
            <v:fill on="f" focussize="0,0"/>
            <v:stroke on="f" joinstyle="miter"/>
            <v:imagedata r:id="rId340" o:title="eqId16e0c5cb53fd85b7a23f0580df6bb49a"/>
            <o:lock v:ext="edit" aspectratio="t"/>
            <w10:wrap type="none"/>
            <w10:anchorlock/>
          </v:shape>
          <o:OLEObject Type="Embed" ProgID="Equation.DSMT4" ShapeID="_x0000_i1210" DrawAspect="Content" ObjectID="_1468075910" r:id="rId339">
            <o:LockedField>false</o:LockedField>
          </o:OLEObject>
        </w:object>
      </w:r>
      <w:r>
        <w:rPr>
          <w:rFonts w:ascii="Times New Roman" w:hAnsi="Times New Roman"/>
        </w:rPr>
        <w:t>，请直接写出</w:t>
      </w:r>
      <w:r>
        <w:rPr>
          <w:rFonts w:ascii="Times New Roman" w:hAnsi="Times New Roman"/>
        </w:rPr>
        <w:object>
          <v:shape id="_x0000_i1211" o:spt="75" alt="eqId6aa2b5e09f8ec785c59900a529390a02" type="#_x0000_t75" style="height:10.5pt;width:16.5pt;" o:ole="t" filled="f" o:preferrelative="t" stroked="f" coordsize="21600,21600">
            <v:path/>
            <v:fill on="f" focussize="0,0"/>
            <v:stroke on="f" joinstyle="miter"/>
            <v:imagedata r:id="rId337" o:title="eqId6aa2b5e09f8ec785c59900a529390a02"/>
            <o:lock v:ext="edit" aspectratio="t"/>
            <w10:wrap type="none"/>
            <w10:anchorlock/>
          </v:shape>
          <o:OLEObject Type="Embed" ProgID="Equation.DSMT4" ShapeID="_x0000_i1211" DrawAspect="Content" ObjectID="_1468075911" r:id="rId341">
            <o:LockedField>false</o:LockedField>
          </o:OLEObject>
        </w:object>
      </w:r>
      <w:r>
        <w:rPr>
          <w:rFonts w:ascii="Times New Roman" w:hAnsi="Times New Roman"/>
        </w:rPr>
        <w:t>的长度．</w:t>
      </w:r>
    </w:p>
    <w:p w14:paraId="1CB8AE3E">
      <w:pPr>
        <w:snapToGrid w:val="0"/>
        <w:spacing w:line="360" w:lineRule="auto"/>
        <w:jc w:val="left"/>
        <w:textAlignment w:val="center"/>
        <w:rPr>
          <w:rFonts w:ascii="Times New Roman" w:hAnsi="Times New Roman"/>
        </w:rPr>
      </w:pPr>
    </w:p>
    <w:p w14:paraId="493FCD73">
      <w:pPr>
        <w:snapToGrid w:val="0"/>
        <w:spacing w:line="360" w:lineRule="auto"/>
        <w:jc w:val="left"/>
        <w:textAlignment w:val="center"/>
        <w:rPr>
          <w:rFonts w:ascii="Times New Roman" w:hAnsi="Times New Roman"/>
        </w:rPr>
      </w:pPr>
    </w:p>
    <w:p w14:paraId="38A3324D">
      <w:pPr>
        <w:snapToGrid w:val="0"/>
        <w:spacing w:line="360" w:lineRule="auto"/>
        <w:jc w:val="left"/>
        <w:textAlignment w:val="center"/>
        <w:rPr>
          <w:rFonts w:ascii="Times New Roman" w:hAnsi="Times New Roman"/>
        </w:rPr>
      </w:pPr>
    </w:p>
    <w:p w14:paraId="729C4B3E">
      <w:pPr>
        <w:snapToGrid w:val="0"/>
        <w:spacing w:line="360" w:lineRule="auto"/>
        <w:jc w:val="left"/>
        <w:textAlignment w:val="center"/>
        <w:rPr>
          <w:rFonts w:hint="eastAsia" w:ascii="Times New Roman" w:hAnsi="Times New Roman"/>
        </w:rPr>
      </w:pPr>
    </w:p>
    <w:p w14:paraId="39021BB4">
      <w:pPr>
        <w:snapToGrid w:val="0"/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25．（本题10分）如图，在直角坐标系中，点</w:t>
      </w:r>
      <w:r>
        <w:rPr>
          <w:rFonts w:ascii="Times New Roman" w:hAnsi="Times New Roman"/>
        </w:rPr>
        <w:object>
          <v:shape id="_x0000_i1212" o:spt="75" alt="eqId1dde8112e8eb968fd042418dd632759e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68" o:title="eqId1dde8112e8eb968fd042418dd632759e"/>
            <o:lock v:ext="edit" aspectratio="t"/>
            <w10:wrap type="none"/>
            <w10:anchorlock/>
          </v:shape>
          <o:OLEObject Type="Embed" ProgID="Equation.DSMT4" ShapeID="_x0000_i1212" DrawAspect="Content" ObjectID="_1468075912" r:id="rId342">
            <o:LockedField>false</o:LockedField>
          </o:OLEObject>
        </w:object>
      </w:r>
      <w:r>
        <w:rPr>
          <w:rFonts w:ascii="Times New Roman" w:hAnsi="Times New Roman"/>
        </w:rPr>
        <w:t>是坐标原点，四边形</w:t>
      </w:r>
      <w:r>
        <w:rPr>
          <w:rFonts w:ascii="Times New Roman" w:hAnsi="Times New Roman"/>
        </w:rPr>
        <w:object>
          <v:shape id="_x0000_i1213" o:spt="75" alt="eqId3241d7fedd89d85711acd7a2635298af" type="#_x0000_t75" style="height:12.75pt;width:30.75pt;" o:ole="t" filled="f" o:preferrelative="t" stroked="f" coordsize="21600,21600">
            <v:path/>
            <v:fill on="f" focussize="0,0"/>
            <v:stroke on="f" joinstyle="miter"/>
            <v:imagedata r:id="rId344" o:title="eqId3241d7fedd89d85711acd7a2635298af"/>
            <o:lock v:ext="edit" aspectratio="t"/>
            <w10:wrap type="none"/>
            <w10:anchorlock/>
          </v:shape>
          <o:OLEObject Type="Embed" ProgID="Equation.DSMT4" ShapeID="_x0000_i1213" DrawAspect="Content" ObjectID="_1468075913" r:id="rId343">
            <o:LockedField>false</o:LockedField>
          </o:OLEObject>
        </w:object>
      </w:r>
      <w:r>
        <w:rPr>
          <w:rFonts w:ascii="Times New Roman" w:hAnsi="Times New Roman"/>
        </w:rPr>
        <w:t>是平行四边形，点</w:t>
      </w:r>
      <w:r>
        <w:rPr>
          <w:rFonts w:ascii="Times New Roman" w:hAnsi="Times New Roman"/>
        </w:rPr>
        <w:object>
          <v:shape id="_x0000_i1214" o:spt="75" alt="eqId5963abe8f421bd99a2aaa94831a951e9" type="#_x0000_t75" style="height:11.25pt;width:10.5pt;" o:ole="t" filled="f" o:preferrelative="t" stroked="f" coordsize="21600,21600">
            <v:path/>
            <v:fill on="f" focussize="0,0"/>
            <v:stroke on="f" joinstyle="miter"/>
            <v:imagedata r:id="rId43" o:title="eqId5963abe8f421bd99a2aaa94831a951e9"/>
            <o:lock v:ext="edit" aspectratio="t"/>
            <w10:wrap type="none"/>
            <w10:anchorlock/>
          </v:shape>
          <o:OLEObject Type="Embed" ProgID="Equation.DSMT4" ShapeID="_x0000_i1214" DrawAspect="Content" ObjectID="_1468075914" r:id="rId345">
            <o:LockedField>false</o:LockedField>
          </o:OLEObject>
        </w:object>
      </w:r>
      <w:r>
        <w:rPr>
          <w:rFonts w:ascii="Times New Roman" w:hAnsi="Times New Roman"/>
        </w:rPr>
        <w:t>的坐标为</w:t>
      </w:r>
      <w:r>
        <w:rPr>
          <w:rFonts w:ascii="Times New Roman" w:hAnsi="Times New Roman"/>
        </w:rPr>
        <w:object>
          <v:shape id="_x0000_i1215" o:spt="75" alt="eqId3a47ffcc71d448b7e9e02f09ceaf51a3" type="#_x0000_t75" style="height:18pt;width:30pt;" o:ole="t" filled="f" o:preferrelative="t" stroked="f" coordsize="21600,21600">
            <v:path/>
            <v:fill on="f" focussize="0,0"/>
            <v:stroke on="f" joinstyle="miter"/>
            <v:imagedata r:id="rId347" o:title="eqId3a47ffcc71d448b7e9e02f09ceaf51a3"/>
            <o:lock v:ext="edit" aspectratio="t"/>
            <w10:wrap type="none"/>
            <w10:anchorlock/>
          </v:shape>
          <o:OLEObject Type="Embed" ProgID="Equation.DSMT4" ShapeID="_x0000_i1215" DrawAspect="Content" ObjectID="_1468075915" r:id="rId346">
            <o:LockedField>false</o:LockedField>
          </o:OLEObject>
        </w:object>
      </w:r>
      <w:r>
        <w:rPr>
          <w:rFonts w:ascii="Times New Roman" w:hAnsi="Times New Roman"/>
        </w:rPr>
        <w:t>，点</w:t>
      </w:r>
      <w:r>
        <w:rPr>
          <w:rFonts w:ascii="Times New Roman" w:hAnsi="Times New Roman"/>
        </w:rPr>
        <w:object>
          <v:shape id="_x0000_i1216" o:spt="75" alt="eqId7f9e8449aad35c5d840a3395ea86df6d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39" o:title="eqId7f9e8449aad35c5d840a3395ea86df6d"/>
            <o:lock v:ext="edit" aspectratio="t"/>
            <w10:wrap type="none"/>
            <w10:anchorlock/>
          </v:shape>
          <o:OLEObject Type="Embed" ProgID="Equation.DSMT4" ShapeID="_x0000_i1216" DrawAspect="Content" ObjectID="_1468075916" r:id="rId348">
            <o:LockedField>false</o:LockedField>
          </o:OLEObject>
        </w:object>
      </w:r>
      <w:r>
        <w:rPr>
          <w:rFonts w:ascii="Times New Roman" w:hAnsi="Times New Roman"/>
        </w:rPr>
        <w:t>的坐标为</w:t>
      </w:r>
      <w:r>
        <w:rPr>
          <w:rFonts w:ascii="Times New Roman" w:hAnsi="Times New Roman"/>
        </w:rPr>
        <w:object>
          <v:shape id="_x0000_i1217" o:spt="75" alt="eqId9ffc1ebbba4cf1e22f36953a6a19bfe4" type="#_x0000_t75" style="height:21pt;width:42pt;" o:ole="t" filled="f" o:preferrelative="t" stroked="f" coordsize="21600,21600">
            <v:path/>
            <v:fill on="f" focussize="0,0"/>
            <v:stroke on="f" joinstyle="miter"/>
            <v:imagedata r:id="rId350" o:title="eqId9ffc1ebbba4cf1e22f36953a6a19bfe4"/>
            <o:lock v:ext="edit" aspectratio="t"/>
            <w10:wrap type="none"/>
            <w10:anchorlock/>
          </v:shape>
          <o:OLEObject Type="Embed" ProgID="Equation.DSMT4" ShapeID="_x0000_i1217" DrawAspect="Content" ObjectID="_1468075917" r:id="rId349">
            <o:LockedField>false</o:LockedField>
          </o:OLEObject>
        </w:object>
      </w:r>
      <w:r>
        <w:rPr>
          <w:rFonts w:ascii="Times New Roman" w:hAnsi="Times New Roman"/>
        </w:rPr>
        <w:t>，</w:t>
      </w:r>
      <w:r>
        <w:rPr>
          <w:rFonts w:ascii="Times New Roman" w:hAnsi="Times New Roman"/>
        </w:rPr>
        <w:object>
          <v:shape id="_x0000_i1218" o:spt="75" alt="eqIde1f41fcfe696cc3a1b1f069b6f73d6ae" type="#_x0000_t75" style="height:12pt;width:57.75pt;" o:ole="t" filled="f" o:preferrelative="t" stroked="f" coordsize="21600,21600">
            <v:path/>
            <v:fill on="f" focussize="0,0"/>
            <v:stroke on="f" joinstyle="miter"/>
            <v:imagedata r:id="rId352" o:title="eqIde1f41fcfe696cc3a1b1f069b6f73d6ae"/>
            <o:lock v:ext="edit" aspectratio="t"/>
            <w10:wrap type="none"/>
            <w10:anchorlock/>
          </v:shape>
          <o:OLEObject Type="Embed" ProgID="Equation.DSMT4" ShapeID="_x0000_i1218" DrawAspect="Content" ObjectID="_1468075918" r:id="rId351">
            <o:LockedField>false</o:LockedField>
          </o:OLEObject>
        </w:object>
      </w:r>
      <w:r>
        <w:rPr>
          <w:rFonts w:ascii="Times New Roman" w:hAnsi="Times New Roman"/>
        </w:rPr>
        <w:t>．</w:t>
      </w:r>
    </w:p>
    <w:p w14:paraId="20EDA215">
      <w:pPr>
        <w:snapToGrid w:val="0"/>
        <w:spacing w:line="360" w:lineRule="auto"/>
        <w:textAlignment w:val="center"/>
        <w:rPr>
          <w:rFonts w:ascii="Times New Roman" w:hAnsi="Times New Roman"/>
        </w:rPr>
      </w:pPr>
      <w:r>
        <w:rPr>
          <w:rFonts w:ascii="Times New Roman" w:hAnsi="Times New Roman" w:eastAsia="Times New Roman"/>
          <w:kern w:val="0"/>
          <w:sz w:val="24"/>
          <w:szCs w:val="24"/>
        </w:rPr>
        <w:drawing>
          <wp:inline distT="0" distB="0" distL="114300" distR="114300">
            <wp:extent cx="3314700" cy="1085850"/>
            <wp:effectExtent l="0" t="0" r="0" b="6350"/>
            <wp:docPr id="100073" name="图片 100073" descr="@@@2b80b23d-ff86-4af1-937d-be32fba66c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3" name="图片 100073" descr="@@@2b80b23d-ff86-4af1-937d-be32fba66c07"/>
                    <pic:cNvPicPr>
                      <a:picLocks noChangeAspect="1"/>
                    </pic:cNvPicPr>
                  </pic:nvPicPr>
                  <pic:blipFill>
                    <a:blip r:embed="rId353"/>
                    <a:stretch>
                      <a:fillRect/>
                    </a:stretch>
                  </pic:blipFill>
                  <pic:spPr>
                    <a:xfrm>
                      <a:off x="0" y="0"/>
                      <a:ext cx="331470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6FC35D">
      <w:pPr>
        <w:snapToGrid w:val="0"/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(1)求点</w:t>
      </w:r>
      <w:r>
        <w:rPr>
          <w:rFonts w:ascii="Times New Roman" w:hAnsi="Times New Roman"/>
        </w:rPr>
        <w:object>
          <v:shape id="_x0000_i1219" o:spt="75" alt="eqIdc5db41a1f31d6baee7c69990811edb9f" type="#_x0000_t75" style="height:12pt;width:10.5pt;" o:ole="t" filled="f" o:preferrelative="t" stroked="f" coordsize="21600,21600">
            <v:path/>
            <v:fill on="f" focussize="0,0"/>
            <v:stroke on="f" joinstyle="miter"/>
            <v:imagedata r:id="rId198" o:title="eqIdc5db41a1f31d6baee7c69990811edb9f"/>
            <o:lock v:ext="edit" aspectratio="t"/>
            <w10:wrap type="none"/>
            <w10:anchorlock/>
          </v:shape>
          <o:OLEObject Type="Embed" ProgID="Equation.DSMT4" ShapeID="_x0000_i1219" DrawAspect="Content" ObjectID="_1468075919" r:id="rId354">
            <o:LockedField>false</o:LockedField>
          </o:OLEObject>
        </w:object>
      </w:r>
      <w:r>
        <w:rPr>
          <w:rFonts w:ascii="Times New Roman" w:hAnsi="Times New Roman"/>
        </w:rPr>
        <w:t>的坐标和</w:t>
      </w:r>
      <w:r>
        <w:rPr>
          <w:rFonts w:ascii="Times New Roman" w:hAnsi="Times New Roman"/>
        </w:rPr>
        <w:object>
          <v:shape id="_x0000_i1220" o:spt="75" alt="eqId8e698404fde91350c873592032ea5326" type="#_x0000_t75" style="height:12.75pt;width:40.5pt;" o:ole="t" filled="f" o:preferrelative="t" stroked="f" coordsize="21600,21600">
            <v:path/>
            <v:fill on="f" focussize="0,0"/>
            <v:stroke on="f" joinstyle="miter"/>
            <v:imagedata r:id="rId356" o:title="eqId8e698404fde91350c873592032ea5326"/>
            <o:lock v:ext="edit" aspectratio="t"/>
            <w10:wrap type="none"/>
            <w10:anchorlock/>
          </v:shape>
          <o:OLEObject Type="Embed" ProgID="Equation.DSMT4" ShapeID="_x0000_i1220" DrawAspect="Content" ObjectID="_1468075920" r:id="rId355">
            <o:LockedField>false</o:LockedField>
          </o:OLEObject>
        </w:object>
      </w:r>
      <w:r>
        <w:rPr>
          <w:rFonts w:ascii="Times New Roman" w:hAnsi="Times New Roman"/>
        </w:rPr>
        <w:t>的对称中心的坐标；</w:t>
      </w:r>
    </w:p>
    <w:p w14:paraId="75A6A86A">
      <w:pPr>
        <w:snapToGrid w:val="0"/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(2)动点</w:t>
      </w:r>
      <w:r>
        <w:rPr>
          <w:rFonts w:ascii="Times New Roman" w:hAnsi="Times New Roman"/>
        </w:rPr>
        <w:object>
          <v:shape id="_x0000_i1221" o:spt="75" alt="eqIddad2a36927223bd70f426ba06aea4b45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86" o:title="eqIddad2a36927223bd70f426ba06aea4b45"/>
            <o:lock v:ext="edit" aspectratio="t"/>
            <w10:wrap type="none"/>
            <w10:anchorlock/>
          </v:shape>
          <o:OLEObject Type="Embed" ProgID="Equation.DSMT4" ShapeID="_x0000_i1221" DrawAspect="Content" ObjectID="_1468075921" r:id="rId357">
            <o:LockedField>false</o:LockedField>
          </o:OLEObject>
        </w:object>
      </w:r>
      <w:r>
        <w:rPr>
          <w:rFonts w:ascii="Times New Roman" w:hAnsi="Times New Roman"/>
        </w:rPr>
        <w:t>从点</w:t>
      </w:r>
      <w:r>
        <w:rPr>
          <w:rFonts w:ascii="Times New Roman" w:hAnsi="Times New Roman"/>
        </w:rPr>
        <w:object>
          <v:shape id="_x0000_i1222" o:spt="75" alt="eqId1dde8112e8eb968fd042418dd632759e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68" o:title="eqId1dde8112e8eb968fd042418dd632759e"/>
            <o:lock v:ext="edit" aspectratio="t"/>
            <w10:wrap type="none"/>
            <w10:anchorlock/>
          </v:shape>
          <o:OLEObject Type="Embed" ProgID="Equation.DSMT4" ShapeID="_x0000_i1222" DrawAspect="Content" ObjectID="_1468075922" r:id="rId358">
            <o:LockedField>false</o:LockedField>
          </o:OLEObject>
        </w:object>
      </w:r>
      <w:r>
        <w:rPr>
          <w:rFonts w:ascii="Times New Roman" w:hAnsi="Times New Roman"/>
        </w:rPr>
        <w:t>出发，沿</w:t>
      </w:r>
      <w:r>
        <w:rPr>
          <w:rFonts w:ascii="Times New Roman" w:hAnsi="Times New Roman"/>
        </w:rPr>
        <w:object>
          <v:shape id="_x0000_i1223" o:spt="75" alt="eqIdef4113c492885ba7c47fe42ac792578f" type="#_x0000_t75" style="height:12.75pt;width:16.5pt;" o:ole="t" filled="f" o:preferrelative="t" stroked="f" coordsize="21600,21600">
            <v:path/>
            <v:fill on="f" focussize="0,0"/>
            <v:stroke on="f" joinstyle="miter"/>
            <v:imagedata r:id="rId360" o:title="eqIdef4113c492885ba7c47fe42ac792578f"/>
            <o:lock v:ext="edit" aspectratio="t"/>
            <w10:wrap type="none"/>
            <w10:anchorlock/>
          </v:shape>
          <o:OLEObject Type="Embed" ProgID="Equation.DSMT4" ShapeID="_x0000_i1223" DrawAspect="Content" ObjectID="_1468075923" r:id="rId359">
            <o:LockedField>false</o:LockedField>
          </o:OLEObject>
        </w:object>
      </w:r>
      <w:r>
        <w:rPr>
          <w:rFonts w:ascii="Times New Roman" w:hAnsi="Times New Roman"/>
        </w:rPr>
        <w:t>方向以每秒</w:t>
      </w:r>
      <w:r>
        <w:rPr>
          <w:rFonts w:ascii="Times New Roman" w:hAnsi="Times New Roman"/>
        </w:rPr>
        <w:object>
          <v:shape id="_x0000_i1224" o:spt="75" alt="eqIdbdaa19de263700a15fcf213d64a8cd57" type="#_x0000_t75" style="height:11.25pt;width:6pt;" o:ole="t" filled="f" o:preferrelative="t" stroked="f" coordsize="21600,21600">
            <v:path/>
            <v:fill on="f" focussize="0,0"/>
            <v:stroke on="f" joinstyle="miter"/>
            <v:imagedata r:id="rId362" o:title="eqIdbdaa19de263700a15fcf213d64a8cd57"/>
            <o:lock v:ext="edit" aspectratio="t"/>
            <w10:wrap type="none"/>
            <w10:anchorlock/>
          </v:shape>
          <o:OLEObject Type="Embed" ProgID="Equation.DSMT4" ShapeID="_x0000_i1224" DrawAspect="Content" ObjectID="_1468075924" r:id="rId361">
            <o:LockedField>false</o:LockedField>
          </o:OLEObject>
        </w:object>
      </w:r>
      <w:r>
        <w:rPr>
          <w:rFonts w:ascii="Times New Roman" w:hAnsi="Times New Roman"/>
        </w:rPr>
        <w:t>个单位的速度向点</w:t>
      </w:r>
      <w:r>
        <w:rPr>
          <w:rFonts w:ascii="Times New Roman" w:hAnsi="Times New Roman"/>
        </w:rPr>
        <w:object>
          <v:shape id="_x0000_i1225" o:spt="75" alt="eqId5963abe8f421bd99a2aaa94831a951e9" type="#_x0000_t75" style="height:11.25pt;width:10.5pt;" o:ole="t" filled="f" o:preferrelative="t" stroked="f" coordsize="21600,21600">
            <v:path/>
            <v:fill on="f" focussize="0,0"/>
            <v:stroke on="f" joinstyle="miter"/>
            <v:imagedata r:id="rId43" o:title="eqId5963abe8f421bd99a2aaa94831a951e9"/>
            <o:lock v:ext="edit" aspectratio="t"/>
            <w10:wrap type="none"/>
            <w10:anchorlock/>
          </v:shape>
          <o:OLEObject Type="Embed" ProgID="Equation.DSMT4" ShapeID="_x0000_i1225" DrawAspect="Content" ObjectID="_1468075925" r:id="rId363">
            <o:LockedField>false</o:LockedField>
          </o:OLEObject>
        </w:object>
      </w:r>
      <w:r>
        <w:rPr>
          <w:rFonts w:ascii="Times New Roman" w:hAnsi="Times New Roman"/>
        </w:rPr>
        <w:t>匀速运动，同时动点</w:t>
      </w:r>
      <w:r>
        <w:rPr>
          <w:rFonts w:ascii="Times New Roman" w:hAnsi="Times New Roman"/>
        </w:rPr>
        <w:object>
          <v:shape id="_x0000_i1226" o:spt="75" alt="eqIdacc290b44635265137fdf13146b6a6d9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193" o:title="eqIdacc290b44635265137fdf13146b6a6d9"/>
            <o:lock v:ext="edit" aspectratio="t"/>
            <w10:wrap type="none"/>
            <w10:anchorlock/>
          </v:shape>
          <o:OLEObject Type="Embed" ProgID="Equation.DSMT4" ShapeID="_x0000_i1226" DrawAspect="Content" ObjectID="_1468075926" r:id="rId364">
            <o:LockedField>false</o:LockedField>
          </o:OLEObject>
        </w:object>
      </w:r>
      <w:r>
        <w:rPr>
          <w:rFonts w:ascii="Times New Roman" w:hAnsi="Times New Roman"/>
        </w:rPr>
        <w:t>从点</w:t>
      </w:r>
      <w:r>
        <w:rPr>
          <w:rFonts w:ascii="Times New Roman" w:hAnsi="Times New Roman"/>
        </w:rPr>
        <w:object>
          <v:shape id="_x0000_i1227" o:spt="75" alt="eqId5963abe8f421bd99a2aaa94831a951e9" type="#_x0000_t75" style="height:11.25pt;width:10.5pt;" o:ole="t" filled="f" o:preferrelative="t" stroked="f" coordsize="21600,21600">
            <v:path/>
            <v:fill on="f" focussize="0,0"/>
            <v:stroke on="f" joinstyle="miter"/>
            <v:imagedata r:id="rId43" o:title="eqId5963abe8f421bd99a2aaa94831a951e9"/>
            <o:lock v:ext="edit" aspectratio="t"/>
            <w10:wrap type="none"/>
            <w10:anchorlock/>
          </v:shape>
          <o:OLEObject Type="Embed" ProgID="Equation.DSMT4" ShapeID="_x0000_i1227" DrawAspect="Content" ObjectID="_1468075927" r:id="rId365">
            <o:LockedField>false</o:LockedField>
          </o:OLEObject>
        </w:object>
      </w:r>
      <w:r>
        <w:rPr>
          <w:rFonts w:ascii="Times New Roman" w:hAnsi="Times New Roman"/>
        </w:rPr>
        <w:t>出发，沿</w:t>
      </w:r>
      <w:r>
        <w:rPr>
          <w:rFonts w:ascii="Times New Roman" w:hAnsi="Times New Roman"/>
        </w:rPr>
        <w:object>
          <v:shape id="_x0000_i1228" o:spt="75" alt="eqIdf52a58fbaf4fea03567e88a9f0f6e37e" type="#_x0000_t75" style="height:11.25pt;width:17.25pt;" o:ole="t" filled="f" o:preferrelative="t" stroked="f" coordsize="21600,21600">
            <v:path/>
            <v:fill on="f" focussize="0,0"/>
            <v:stroke on="f" joinstyle="miter"/>
            <v:imagedata r:id="rId60" o:title="eqIdf52a58fbaf4fea03567e88a9f0f6e37e"/>
            <o:lock v:ext="edit" aspectratio="t"/>
            <w10:wrap type="none"/>
            <w10:anchorlock/>
          </v:shape>
          <o:OLEObject Type="Embed" ProgID="Equation.DSMT4" ShapeID="_x0000_i1228" DrawAspect="Content" ObjectID="_1468075928" r:id="rId366">
            <o:LockedField>false</o:LockedField>
          </o:OLEObject>
        </w:object>
      </w:r>
      <w:r>
        <w:rPr>
          <w:rFonts w:ascii="Times New Roman" w:hAnsi="Times New Roman"/>
        </w:rPr>
        <w:t>方向以每秒</w:t>
      </w:r>
      <w:r>
        <w:rPr>
          <w:rFonts w:ascii="Times New Roman" w:hAnsi="Times New Roman"/>
        </w:rPr>
        <w:object>
          <v:shape id="_x0000_i1229" o:spt="75" alt="eqId61128ab996360a038e6e64d82fcba004" type="#_x0000_t75" style="height:11.25pt;width:9pt;" o:ole="t" filled="f" o:preferrelative="t" stroked="f" coordsize="21600,21600">
            <v:path/>
            <v:fill on="f" focussize="0,0"/>
            <v:stroke on="f" joinstyle="miter"/>
            <v:imagedata r:id="rId368" o:title="eqId61128ab996360a038e6e64d82fcba004"/>
            <o:lock v:ext="edit" aspectratio="t"/>
            <w10:wrap type="none"/>
            <w10:anchorlock/>
          </v:shape>
          <o:OLEObject Type="Embed" ProgID="Equation.DSMT4" ShapeID="_x0000_i1229" DrawAspect="Content" ObjectID="_1468075929" r:id="rId367">
            <o:LockedField>false</o:LockedField>
          </o:OLEObject>
        </w:object>
      </w:r>
      <w:r>
        <w:rPr>
          <w:rFonts w:ascii="Times New Roman" w:hAnsi="Times New Roman"/>
        </w:rPr>
        <w:t>个单位的速度向点</w:t>
      </w:r>
      <w:r>
        <w:rPr>
          <w:rFonts w:ascii="Times New Roman" w:hAnsi="Times New Roman"/>
        </w:rPr>
        <w:object>
          <v:shape id="_x0000_i1230" o:spt="75" alt="eqId7f9e8449aad35c5d840a3395ea86df6d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39" o:title="eqId7f9e8449aad35c5d840a3395ea86df6d"/>
            <o:lock v:ext="edit" aspectratio="t"/>
            <w10:wrap type="none"/>
            <w10:anchorlock/>
          </v:shape>
          <o:OLEObject Type="Embed" ProgID="Equation.DSMT4" ShapeID="_x0000_i1230" DrawAspect="Content" ObjectID="_1468075930" r:id="rId369">
            <o:LockedField>false</o:LockedField>
          </o:OLEObject>
        </w:object>
      </w:r>
      <w:r>
        <w:rPr>
          <w:rFonts w:ascii="Times New Roman" w:hAnsi="Times New Roman"/>
        </w:rPr>
        <w:t>匀速运动．当其中一点到达终点时，另一点也停止运动．设点</w:t>
      </w:r>
      <w:r>
        <w:rPr>
          <w:rFonts w:ascii="Times New Roman" w:hAnsi="Times New Roman"/>
        </w:rPr>
        <w:object>
          <v:shape id="_x0000_i1231" o:spt="75" alt="eqIddad2a36927223bd70f426ba06aea4b45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86" o:title="eqIddad2a36927223bd70f426ba06aea4b45"/>
            <o:lock v:ext="edit" aspectratio="t"/>
            <w10:wrap type="none"/>
            <w10:anchorlock/>
          </v:shape>
          <o:OLEObject Type="Embed" ProgID="Equation.DSMT4" ShapeID="_x0000_i1231" DrawAspect="Content" ObjectID="_1468075931" r:id="rId370">
            <o:LockedField>false</o:LockedField>
          </o:OLEObject>
        </w:object>
      </w:r>
      <w:r>
        <w:rPr>
          <w:rFonts w:ascii="Times New Roman" w:hAnsi="Times New Roman"/>
        </w:rPr>
        <w:t>运动的时间为</w:t>
      </w:r>
      <w:r>
        <w:rPr>
          <w:rFonts w:ascii="Times New Roman" w:hAnsi="Times New Roman"/>
        </w:rPr>
        <w:object>
          <v:shape id="_x0000_i1232" o:spt="75" alt="eqId36a1b09c653185842513e24ebba60bb3" type="#_x0000_t75" style="height:11.25pt;width:6pt;" o:ole="t" filled="f" o:preferrelative="t" stroked="f" coordsize="21600,21600">
            <v:path/>
            <v:fill on="f" focussize="0,0"/>
            <v:stroke on="f" joinstyle="miter"/>
            <v:imagedata r:id="rId210" o:title="eqId36a1b09c653185842513e24ebba60bb3"/>
            <o:lock v:ext="edit" aspectratio="t"/>
            <w10:wrap type="none"/>
            <w10:anchorlock/>
          </v:shape>
          <o:OLEObject Type="Embed" ProgID="Equation.DSMT4" ShapeID="_x0000_i1232" DrawAspect="Content" ObjectID="_1468075932" r:id="rId371">
            <o:LockedField>false</o:LockedField>
          </o:OLEObject>
        </w:object>
      </w:r>
      <w:r>
        <w:rPr>
          <w:rFonts w:ascii="Times New Roman" w:hAnsi="Times New Roman"/>
        </w:rPr>
        <w:t>秒，则当</w:t>
      </w:r>
      <w:r>
        <w:rPr>
          <w:rFonts w:ascii="Times New Roman" w:hAnsi="Times New Roman"/>
        </w:rPr>
        <w:object>
          <v:shape id="_x0000_i1233" o:spt="75" alt="eqId36a1b09c653185842513e24ebba60bb3" type="#_x0000_t75" style="height:11.25pt;width:6pt;" o:ole="t" filled="f" o:preferrelative="t" stroked="f" coordsize="21600,21600">
            <v:path/>
            <v:fill on="f" focussize="0,0"/>
            <v:stroke on="f" joinstyle="miter"/>
            <v:imagedata r:id="rId210" o:title="eqId36a1b09c653185842513e24ebba60bb3"/>
            <o:lock v:ext="edit" aspectratio="t"/>
            <w10:wrap type="none"/>
            <w10:anchorlock/>
          </v:shape>
          <o:OLEObject Type="Embed" ProgID="Equation.DSMT4" ShapeID="_x0000_i1233" DrawAspect="Content" ObjectID="_1468075933" r:id="rId372">
            <o:LockedField>false</o:LockedField>
          </o:OLEObject>
        </w:object>
      </w:r>
      <w:r>
        <w:rPr>
          <w:rFonts w:ascii="Times New Roman" w:hAnsi="Times New Roman"/>
        </w:rPr>
        <w:t>为何值时，</w:t>
      </w:r>
      <w:r>
        <w:rPr>
          <w:rFonts w:ascii="Times New Roman" w:hAnsi="Times New Roman"/>
        </w:rPr>
        <w:object>
          <v:shape id="_x0000_i1234" o:spt="75" alt="eqIdb51ece6bb53c3f5bf2da7d9ee5960e44" type="#_x0000_t75" style="height:15pt;width:35.25pt;" o:ole="t" filled="f" o:preferrelative="t" stroked="f" coordsize="21600,21600">
            <v:path/>
            <v:fill on="f" focussize="0,0"/>
            <v:stroke on="f" joinstyle="miter"/>
            <v:imagedata r:id="rId374" o:title="eqIdb51ece6bb53c3f5bf2da7d9ee5960e44"/>
            <o:lock v:ext="edit" aspectratio="t"/>
            <w10:wrap type="none"/>
            <w10:anchorlock/>
          </v:shape>
          <o:OLEObject Type="Embed" ProgID="Equation.DSMT4" ShapeID="_x0000_i1234" DrawAspect="Content" ObjectID="_1468075934" r:id="rId373">
            <o:LockedField>false</o:LockedField>
          </o:OLEObject>
        </w:object>
      </w:r>
      <w:r>
        <w:rPr>
          <w:rFonts w:ascii="Times New Roman" w:hAnsi="Times New Roman"/>
        </w:rPr>
        <w:t>的面积是</w:t>
      </w:r>
      <w:r>
        <w:rPr>
          <w:rFonts w:ascii="Times New Roman" w:hAnsi="Times New Roman"/>
        </w:rPr>
        <w:object>
          <v:shape id="_x0000_i1235" o:spt="75" alt="eqId8e698404fde91350c873592032ea5326" type="#_x0000_t75" style="height:12.75pt;width:40.5pt;" o:ole="t" filled="f" o:preferrelative="t" stroked="f" coordsize="21600,21600">
            <v:path/>
            <v:fill on="f" focussize="0,0"/>
            <v:stroke on="f" joinstyle="miter"/>
            <v:imagedata r:id="rId356" o:title="eqId8e698404fde91350c873592032ea5326"/>
            <o:lock v:ext="edit" aspectratio="t"/>
            <w10:wrap type="none"/>
            <w10:anchorlock/>
          </v:shape>
          <o:OLEObject Type="Embed" ProgID="Equation.DSMT4" ShapeID="_x0000_i1235" DrawAspect="Content" ObjectID="_1468075935" r:id="rId375">
            <o:LockedField>false</o:LockedField>
          </o:OLEObject>
        </w:object>
      </w:r>
      <w:r>
        <w:rPr>
          <w:rFonts w:ascii="Times New Roman" w:hAnsi="Times New Roman"/>
        </w:rPr>
        <w:t>面积的一半？</w:t>
      </w:r>
    </w:p>
    <w:p w14:paraId="1597DE5A">
      <w:pPr>
        <w:snapToGrid w:val="0"/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(3)当</w:t>
      </w:r>
      <w:r>
        <w:rPr>
          <w:rFonts w:ascii="Times New Roman" w:hAnsi="Times New Roman"/>
        </w:rPr>
        <w:object>
          <v:shape id="_x0000_i1236" o:spt="75" alt="eqIdb51ece6bb53c3f5bf2da7d9ee5960e44" type="#_x0000_t75" style="height:15pt;width:35.25pt;" o:ole="t" filled="f" o:preferrelative="t" stroked="f" coordsize="21600,21600">
            <v:path/>
            <v:fill on="f" focussize="0,0"/>
            <v:stroke on="f" joinstyle="miter"/>
            <v:imagedata r:id="rId374" o:title="eqIdb51ece6bb53c3f5bf2da7d9ee5960e44"/>
            <o:lock v:ext="edit" aspectratio="t"/>
            <w10:wrap type="none"/>
            <w10:anchorlock/>
          </v:shape>
          <o:OLEObject Type="Embed" ProgID="Equation.DSMT4" ShapeID="_x0000_i1236" DrawAspect="Content" ObjectID="_1468075936" r:id="rId376">
            <o:LockedField>false</o:LockedField>
          </o:OLEObject>
        </w:object>
      </w:r>
      <w:r>
        <w:rPr>
          <w:rFonts w:ascii="Times New Roman" w:hAnsi="Times New Roman"/>
        </w:rPr>
        <w:t>的面积是</w:t>
      </w:r>
      <w:r>
        <w:rPr>
          <w:rFonts w:ascii="Times New Roman" w:hAnsi="Times New Roman"/>
        </w:rPr>
        <w:object>
          <v:shape id="_x0000_i1237" o:spt="75" alt="eqId8e698404fde91350c873592032ea5326" type="#_x0000_t75" style="height:12.75pt;width:40.5pt;" o:ole="t" filled="f" o:preferrelative="t" stroked="f" coordsize="21600,21600">
            <v:path/>
            <v:fill on="f" focussize="0,0"/>
            <v:stroke on="f" joinstyle="miter"/>
            <v:imagedata r:id="rId356" o:title="eqId8e698404fde91350c873592032ea5326"/>
            <o:lock v:ext="edit" aspectratio="t"/>
            <w10:wrap type="none"/>
            <w10:anchorlock/>
          </v:shape>
          <o:OLEObject Type="Embed" ProgID="Equation.DSMT4" ShapeID="_x0000_i1237" DrawAspect="Content" ObjectID="_1468075937" r:id="rId377">
            <o:LockedField>false</o:LockedField>
          </o:OLEObject>
        </w:object>
      </w:r>
      <w:r>
        <w:rPr>
          <w:rFonts w:ascii="Times New Roman" w:hAnsi="Times New Roman"/>
        </w:rPr>
        <w:t>面积的一半时，在平面直角坐标系中找到一点</w:t>
      </w:r>
      <w:r>
        <w:rPr>
          <w:rFonts w:ascii="Times New Roman" w:hAnsi="Times New Roman"/>
        </w:rPr>
        <w:object>
          <v:shape id="_x0000_i1238" o:spt="75" alt="eqIdac047e91852b91af639feec23a9598b2" type="#_x0000_t75" style="height:11.25pt;width:14.25pt;" o:ole="t" filled="f" o:preferrelative="t" stroked="f" coordsize="21600,21600">
            <v:path/>
            <v:fill on="f" focussize="0,0"/>
            <v:stroke on="f" joinstyle="miter"/>
            <v:imagedata r:id="rId379" o:title="eqIdac047e91852b91af639feec23a9598b2"/>
            <o:lock v:ext="edit" aspectratio="t"/>
            <w10:wrap type="none"/>
            <w10:anchorlock/>
          </v:shape>
          <o:OLEObject Type="Embed" ProgID="Equation.DSMT4" ShapeID="_x0000_i1238" DrawAspect="Content" ObjectID="_1468075938" r:id="rId378">
            <o:LockedField>false</o:LockedField>
          </o:OLEObject>
        </w:object>
      </w:r>
      <w:r>
        <w:rPr>
          <w:rFonts w:ascii="Times New Roman" w:hAnsi="Times New Roman"/>
        </w:rPr>
        <w:t>，使以</w:t>
      </w:r>
      <w:r>
        <w:rPr>
          <w:rFonts w:ascii="Times New Roman" w:hAnsi="Times New Roman"/>
        </w:rPr>
        <w:object>
          <v:shape id="_x0000_i1239" o:spt="75" alt="eqIdac047e91852b91af639feec23a9598b2" type="#_x0000_t75" style="height:11.25pt;width:14.25pt;" o:ole="t" filled="f" o:preferrelative="t" stroked="f" coordsize="21600,21600">
            <v:path/>
            <v:fill on="f" focussize="0,0"/>
            <v:stroke on="f" joinstyle="miter"/>
            <v:imagedata r:id="rId379" o:title="eqIdac047e91852b91af639feec23a9598b2"/>
            <o:lock v:ext="edit" aspectratio="t"/>
            <w10:wrap type="none"/>
            <w10:anchorlock/>
          </v:shape>
          <o:OLEObject Type="Embed" ProgID="Equation.DSMT4" ShapeID="_x0000_i1239" DrawAspect="Content" ObjectID="_1468075939" r:id="rId380">
            <o:LockedField>false</o:LockedField>
          </o:OLEObject>
        </w:object>
      </w:r>
      <w:r>
        <w:rPr>
          <w:rFonts w:ascii="Times New Roman" w:hAnsi="Times New Roman"/>
        </w:rPr>
        <w:t>，</w:t>
      </w:r>
      <w:r>
        <w:rPr>
          <w:rFonts w:ascii="Times New Roman" w:hAnsi="Times New Roman"/>
        </w:rPr>
        <w:object>
          <v:shape id="_x0000_i1240" o:spt="75" alt="eqIddad2a36927223bd70f426ba06aea4b45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86" o:title="eqIddad2a36927223bd70f426ba06aea4b45"/>
            <o:lock v:ext="edit" aspectratio="t"/>
            <w10:wrap type="none"/>
            <w10:anchorlock/>
          </v:shape>
          <o:OLEObject Type="Embed" ProgID="Equation.DSMT4" ShapeID="_x0000_i1240" DrawAspect="Content" ObjectID="_1468075940" r:id="rId381">
            <o:LockedField>false</o:LockedField>
          </o:OLEObject>
        </w:object>
      </w:r>
      <w:r>
        <w:rPr>
          <w:rFonts w:ascii="Times New Roman" w:hAnsi="Times New Roman"/>
        </w:rPr>
        <w:t>，</w:t>
      </w:r>
      <w:r>
        <w:rPr>
          <w:rFonts w:ascii="Times New Roman" w:hAnsi="Times New Roman"/>
        </w:rPr>
        <w:object>
          <v:shape id="_x0000_i1241" o:spt="75" alt="eqIdacc290b44635265137fdf13146b6a6d9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193" o:title="eqIdacc290b44635265137fdf13146b6a6d9"/>
            <o:lock v:ext="edit" aspectratio="t"/>
            <w10:wrap type="none"/>
            <w10:anchorlock/>
          </v:shape>
          <o:OLEObject Type="Embed" ProgID="Equation.DSMT4" ShapeID="_x0000_i1241" DrawAspect="Content" ObjectID="_1468075941" r:id="rId382">
            <o:LockedField>false</o:LockedField>
          </o:OLEObject>
        </w:object>
      </w:r>
      <w:r>
        <w:rPr>
          <w:rFonts w:ascii="Times New Roman" w:hAnsi="Times New Roman"/>
        </w:rPr>
        <w:t>，</w:t>
      </w:r>
      <w:r>
        <w:rPr>
          <w:rFonts w:ascii="Times New Roman" w:hAnsi="Times New Roman"/>
        </w:rPr>
        <w:object>
          <v:shape id="_x0000_i1242" o:spt="75" alt="eqIdc5db41a1f31d6baee7c69990811edb9f" type="#_x0000_t75" style="height:12pt;width:10.5pt;" o:ole="t" filled="f" o:preferrelative="t" stroked="f" coordsize="21600,21600">
            <v:path/>
            <v:fill on="f" focussize="0,0"/>
            <v:stroke on="f" joinstyle="miter"/>
            <v:imagedata r:id="rId198" o:title="eqIdc5db41a1f31d6baee7c69990811edb9f"/>
            <o:lock v:ext="edit" aspectratio="t"/>
            <w10:wrap type="none"/>
            <w10:anchorlock/>
          </v:shape>
          <o:OLEObject Type="Embed" ProgID="Equation.DSMT4" ShapeID="_x0000_i1242" DrawAspect="Content" ObjectID="_1468075942" r:id="rId383">
            <o:LockedField>false</o:LockedField>
          </o:OLEObject>
        </w:object>
      </w:r>
      <w:r>
        <w:rPr>
          <w:rFonts w:ascii="Times New Roman" w:hAnsi="Times New Roman"/>
        </w:rPr>
        <w:t>为顶点的四边形是平行四边形，请直接写出点</w:t>
      </w:r>
      <w:r>
        <w:rPr>
          <w:rFonts w:ascii="Times New Roman" w:hAnsi="Times New Roman"/>
        </w:rPr>
        <w:object>
          <v:shape id="_x0000_i1243" o:spt="75" alt="eqIdac047e91852b91af639feec23a9598b2" type="#_x0000_t75" style="height:11.25pt;width:14.25pt;" o:ole="t" filled="f" o:preferrelative="t" stroked="f" coordsize="21600,21600">
            <v:path/>
            <v:fill on="f" focussize="0,0"/>
            <v:stroke on="f" joinstyle="miter"/>
            <v:imagedata r:id="rId379" o:title="eqIdac047e91852b91af639feec23a9598b2"/>
            <o:lock v:ext="edit" aspectratio="t"/>
            <w10:wrap type="none"/>
            <w10:anchorlock/>
          </v:shape>
          <o:OLEObject Type="Embed" ProgID="Equation.DSMT4" ShapeID="_x0000_i1243" DrawAspect="Content" ObjectID="_1468075943" r:id="rId384">
            <o:LockedField>false</o:LockedField>
          </o:OLEObject>
        </w:object>
      </w:r>
      <w:r>
        <w:rPr>
          <w:rFonts w:ascii="Times New Roman" w:hAnsi="Times New Roman"/>
        </w:rPr>
        <w:t>的坐标．</w:t>
      </w:r>
    </w:p>
    <w:p w14:paraId="637DB78B">
      <w:pPr>
        <w:spacing w:line="360" w:lineRule="auto"/>
        <w:jc w:val="left"/>
        <w:textAlignment w:val="center"/>
        <w:rPr>
          <w:rFonts w:ascii="Times New Roman" w:hAnsi="Times New Roman" w:eastAsia="黑体"/>
          <w:bCs/>
          <w:kern w:val="0"/>
          <w:szCs w:val="21"/>
        </w:rPr>
      </w:pPr>
    </w:p>
    <w:sectPr>
      <w:headerReference r:id="rId3" w:type="default"/>
      <w:footerReference r:id="rId5" w:type="default"/>
      <w:headerReference r:id="rId4" w:type="even"/>
      <w:footerReference r:id="rId6" w:type="even"/>
      <w:pgSz w:w="23814" w:h="16839" w:orient="landscape"/>
      <w:pgMar w:top="1134" w:right="1134" w:bottom="1134" w:left="1134" w:header="851" w:footer="992" w:gutter="1418"/>
      <w:cols w:space="425" w:num="2" w:sep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5EF7CE">
    <w:pPr>
      <w:pStyle w:val="55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53C044">
    <w:pPr>
      <w:pStyle w:val="55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EBEF9D">
    <w:pPr>
      <w:pStyle w:val="57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B473BC">
    <w:pPr>
      <w:pStyle w:val="57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34B4A34"/>
    <w:multiLevelType w:val="singleLevel"/>
    <w:tmpl w:val="E34B4A34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FFFFFF7C"/>
    <w:multiLevelType w:val="singleLevel"/>
    <w:tmpl w:val="FFFFFF7C"/>
    <w:lvl w:ilvl="0" w:tentative="0">
      <w:start w:val="1"/>
      <w:numFmt w:val="decimal"/>
      <w:pStyle w:val="65"/>
      <w:lvlText w:val="%1."/>
      <w:lvlJc w:val="left"/>
      <w:pPr>
        <w:tabs>
          <w:tab w:val="left" w:pos="2040"/>
        </w:tabs>
        <w:ind w:left="2040" w:hanging="360"/>
      </w:pPr>
    </w:lvl>
  </w:abstractNum>
  <w:abstractNum w:abstractNumId="2">
    <w:nsid w:val="FFFFFF7D"/>
    <w:multiLevelType w:val="singleLevel"/>
    <w:tmpl w:val="FFFFFF7D"/>
    <w:lvl w:ilvl="0" w:tentative="0">
      <w:start w:val="1"/>
      <w:numFmt w:val="decimal"/>
      <w:pStyle w:val="47"/>
      <w:lvlText w:val="%1."/>
      <w:lvlJc w:val="left"/>
      <w:pPr>
        <w:tabs>
          <w:tab w:val="left" w:pos="1620"/>
        </w:tabs>
        <w:ind w:left="1620" w:hanging="360"/>
      </w:pPr>
    </w:lvl>
  </w:abstractNum>
  <w:abstractNum w:abstractNumId="3">
    <w:nsid w:val="FFFFFF7E"/>
    <w:multiLevelType w:val="singleLevel"/>
    <w:tmpl w:val="FFFFFF7E"/>
    <w:lvl w:ilvl="0" w:tentative="0">
      <w:start w:val="1"/>
      <w:numFmt w:val="decimal"/>
      <w:pStyle w:val="36"/>
      <w:lvlText w:val="%1."/>
      <w:lvlJc w:val="left"/>
      <w:pPr>
        <w:tabs>
          <w:tab w:val="left" w:pos="1200"/>
        </w:tabs>
        <w:ind w:left="1200" w:hanging="360"/>
      </w:pPr>
    </w:lvl>
  </w:abstractNum>
  <w:abstractNum w:abstractNumId="4">
    <w:nsid w:val="FFFFFF7F"/>
    <w:multiLevelType w:val="singleLevel"/>
    <w:tmpl w:val="FFFFFF7F"/>
    <w:lvl w:ilvl="0" w:tentative="0">
      <w:start w:val="1"/>
      <w:numFmt w:val="decimal"/>
      <w:pStyle w:val="14"/>
      <w:lvlText w:val="%1."/>
      <w:lvlJc w:val="left"/>
      <w:pPr>
        <w:tabs>
          <w:tab w:val="left" w:pos="780"/>
        </w:tabs>
        <w:ind w:left="780" w:hanging="360"/>
      </w:pPr>
    </w:lvl>
  </w:abstractNum>
  <w:abstractNum w:abstractNumId="5">
    <w:nsid w:val="FFFFFF80"/>
    <w:multiLevelType w:val="singleLevel"/>
    <w:tmpl w:val="FFFFFF80"/>
    <w:lvl w:ilvl="0" w:tentative="0">
      <w:start w:val="1"/>
      <w:numFmt w:val="bullet"/>
      <w:pStyle w:val="46"/>
      <w:lvlText w:val=""/>
      <w:lvlJc w:val="left"/>
      <w:pPr>
        <w:tabs>
          <w:tab w:val="left" w:pos="2040"/>
        </w:tabs>
        <w:ind w:left="2040" w:hanging="360"/>
      </w:pPr>
      <w:rPr>
        <w:rFonts w:hint="default" w:ascii="Wingdings" w:hAnsi="Wingdings"/>
      </w:rPr>
    </w:lvl>
  </w:abstractNum>
  <w:abstractNum w:abstractNumId="6">
    <w:nsid w:val="FFFFFF81"/>
    <w:multiLevelType w:val="singleLevel"/>
    <w:tmpl w:val="FFFFFF81"/>
    <w:lvl w:ilvl="0" w:tentative="0">
      <w:start w:val="1"/>
      <w:numFmt w:val="bullet"/>
      <w:pStyle w:val="17"/>
      <w:lvlText w:val=""/>
      <w:lvlJc w:val="left"/>
      <w:pPr>
        <w:tabs>
          <w:tab w:val="left" w:pos="1620"/>
        </w:tabs>
        <w:ind w:left="1620" w:hanging="360"/>
      </w:pPr>
      <w:rPr>
        <w:rFonts w:hint="default" w:ascii="Wingdings" w:hAnsi="Wingdings"/>
      </w:rPr>
    </w:lvl>
  </w:abstractNum>
  <w:abstractNum w:abstractNumId="7">
    <w:nsid w:val="FFFFFF82"/>
    <w:multiLevelType w:val="singleLevel"/>
    <w:tmpl w:val="FFFFFF82"/>
    <w:lvl w:ilvl="0" w:tentative="0">
      <w:start w:val="1"/>
      <w:numFmt w:val="bullet"/>
      <w:pStyle w:val="33"/>
      <w:lvlText w:val=""/>
      <w:lvlJc w:val="left"/>
      <w:pPr>
        <w:tabs>
          <w:tab w:val="left" w:pos="1200"/>
        </w:tabs>
        <w:ind w:left="1200" w:hanging="360"/>
      </w:pPr>
      <w:rPr>
        <w:rFonts w:hint="default" w:ascii="Wingdings" w:hAnsi="Wingdings"/>
      </w:rPr>
    </w:lvl>
  </w:abstractNum>
  <w:abstractNum w:abstractNumId="8">
    <w:nsid w:val="FFFFFF83"/>
    <w:multiLevelType w:val="singleLevel"/>
    <w:tmpl w:val="FFFFFF83"/>
    <w:lvl w:ilvl="0" w:tentative="0">
      <w:start w:val="1"/>
      <w:numFmt w:val="bullet"/>
      <w:pStyle w:val="40"/>
      <w:lvlText w:val=""/>
      <w:lvlJc w:val="left"/>
      <w:pPr>
        <w:tabs>
          <w:tab w:val="left" w:pos="780"/>
        </w:tabs>
        <w:ind w:left="780" w:hanging="360"/>
      </w:pPr>
      <w:rPr>
        <w:rFonts w:hint="default" w:ascii="Wingdings" w:hAnsi="Wingdings"/>
      </w:rPr>
    </w:lvl>
  </w:abstractNum>
  <w:abstractNum w:abstractNumId="9">
    <w:nsid w:val="FFFFFF88"/>
    <w:multiLevelType w:val="singleLevel"/>
    <w:tmpl w:val="FFFFFF88"/>
    <w:lvl w:ilvl="0" w:tentative="0">
      <w:start w:val="1"/>
      <w:numFmt w:val="decimal"/>
      <w:pStyle w:val="20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10">
    <w:nsid w:val="FFFFFF89"/>
    <w:multiLevelType w:val="singleLevel"/>
    <w:tmpl w:val="FFFFFF89"/>
    <w:lvl w:ilvl="0" w:tentative="0">
      <w:start w:val="1"/>
      <w:numFmt w:val="bullet"/>
      <w:pStyle w:val="24"/>
      <w:lvlText w:val=""/>
      <w:lvlJc w:val="left"/>
      <w:pPr>
        <w:tabs>
          <w:tab w:val="left" w:pos="360"/>
        </w:tabs>
        <w:ind w:left="360" w:hanging="360"/>
      </w:pPr>
      <w:rPr>
        <w:rFonts w:hint="default" w:ascii="Wingdings" w:hAnsi="Wingdings"/>
      </w:rPr>
    </w:lvl>
  </w:abstractNum>
  <w:num w:numId="1">
    <w:abstractNumId w:val="4"/>
  </w:num>
  <w:num w:numId="2">
    <w:abstractNumId w:val="6"/>
  </w:num>
  <w:num w:numId="3">
    <w:abstractNumId w:val="9"/>
  </w:num>
  <w:num w:numId="4">
    <w:abstractNumId w:val="10"/>
  </w:num>
  <w:num w:numId="5">
    <w:abstractNumId w:val="7"/>
  </w:num>
  <w:num w:numId="6">
    <w:abstractNumId w:val="3"/>
  </w:num>
  <w:num w:numId="7">
    <w:abstractNumId w:val="8"/>
  </w:num>
  <w:num w:numId="8">
    <w:abstractNumId w:val="5"/>
  </w:num>
  <w:num w:numId="9">
    <w:abstractNumId w:val="2"/>
  </w:num>
  <w:num w:numId="10">
    <w:abstractNumId w:val="1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5"/>
  <w:mirrorMargins w:val="1"/>
  <w:bordersDoNotSurroundHeader w:val="1"/>
  <w:bordersDoNotSurroundFooter w:val="1"/>
  <w:doNotTrackMoves/>
  <w:documentProtection w:enforcement="0"/>
  <w:defaultTabStop w:val="420"/>
  <w:evenAndOddHeaders w:val="1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TQ5MTc4MTdmMTI4MTEzNDJlZjAwYTUyZDU2NjZhZmQifQ=="/>
  </w:docVars>
  <w:rsids>
    <w:rsidRoot w:val="00B85E42"/>
    <w:rsid w:val="00000451"/>
    <w:rsid w:val="0000125F"/>
    <w:rsid w:val="0000154A"/>
    <w:rsid w:val="0000163D"/>
    <w:rsid w:val="00002A1D"/>
    <w:rsid w:val="000042A8"/>
    <w:rsid w:val="00004BD7"/>
    <w:rsid w:val="00005870"/>
    <w:rsid w:val="000058DD"/>
    <w:rsid w:val="000063F2"/>
    <w:rsid w:val="00011BE2"/>
    <w:rsid w:val="000120CF"/>
    <w:rsid w:val="0001622A"/>
    <w:rsid w:val="000166EE"/>
    <w:rsid w:val="00016873"/>
    <w:rsid w:val="00023220"/>
    <w:rsid w:val="000253FC"/>
    <w:rsid w:val="000254E1"/>
    <w:rsid w:val="00030C5C"/>
    <w:rsid w:val="000315AF"/>
    <w:rsid w:val="0003283F"/>
    <w:rsid w:val="00033092"/>
    <w:rsid w:val="000354A0"/>
    <w:rsid w:val="00037045"/>
    <w:rsid w:val="00040A7C"/>
    <w:rsid w:val="00042027"/>
    <w:rsid w:val="00043A89"/>
    <w:rsid w:val="00046760"/>
    <w:rsid w:val="00046A02"/>
    <w:rsid w:val="00050772"/>
    <w:rsid w:val="00050AF3"/>
    <w:rsid w:val="00052927"/>
    <w:rsid w:val="00053DD1"/>
    <w:rsid w:val="00054690"/>
    <w:rsid w:val="00054798"/>
    <w:rsid w:val="00054F56"/>
    <w:rsid w:val="000552AA"/>
    <w:rsid w:val="00062EC6"/>
    <w:rsid w:val="00063899"/>
    <w:rsid w:val="000638D4"/>
    <w:rsid w:val="00065229"/>
    <w:rsid w:val="00065ABA"/>
    <w:rsid w:val="00066830"/>
    <w:rsid w:val="00070431"/>
    <w:rsid w:val="00071290"/>
    <w:rsid w:val="00073395"/>
    <w:rsid w:val="00073D6D"/>
    <w:rsid w:val="00073F57"/>
    <w:rsid w:val="000767D9"/>
    <w:rsid w:val="0007705C"/>
    <w:rsid w:val="00082C15"/>
    <w:rsid w:val="00083DBD"/>
    <w:rsid w:val="00086215"/>
    <w:rsid w:val="00087980"/>
    <w:rsid w:val="00092704"/>
    <w:rsid w:val="00093326"/>
    <w:rsid w:val="000935A1"/>
    <w:rsid w:val="00097048"/>
    <w:rsid w:val="000A0F7F"/>
    <w:rsid w:val="000A13AC"/>
    <w:rsid w:val="000A4B44"/>
    <w:rsid w:val="000A679A"/>
    <w:rsid w:val="000A7A68"/>
    <w:rsid w:val="000B2275"/>
    <w:rsid w:val="000B4F35"/>
    <w:rsid w:val="000B6018"/>
    <w:rsid w:val="000B6C7C"/>
    <w:rsid w:val="000C2AA7"/>
    <w:rsid w:val="000C6DEF"/>
    <w:rsid w:val="000D2ABE"/>
    <w:rsid w:val="000D630E"/>
    <w:rsid w:val="000D66D0"/>
    <w:rsid w:val="000D6FF2"/>
    <w:rsid w:val="000D70A5"/>
    <w:rsid w:val="000E0370"/>
    <w:rsid w:val="000E05AC"/>
    <w:rsid w:val="000E1DA7"/>
    <w:rsid w:val="000E4FF9"/>
    <w:rsid w:val="000E594E"/>
    <w:rsid w:val="000E60AB"/>
    <w:rsid w:val="000E7739"/>
    <w:rsid w:val="000E7A52"/>
    <w:rsid w:val="000F2C80"/>
    <w:rsid w:val="000F555B"/>
    <w:rsid w:val="000F63DA"/>
    <w:rsid w:val="000F7AC3"/>
    <w:rsid w:val="001026E3"/>
    <w:rsid w:val="00102E54"/>
    <w:rsid w:val="0010498F"/>
    <w:rsid w:val="00105A04"/>
    <w:rsid w:val="00111A0B"/>
    <w:rsid w:val="00112D98"/>
    <w:rsid w:val="00116A34"/>
    <w:rsid w:val="001175AD"/>
    <w:rsid w:val="00117A63"/>
    <w:rsid w:val="00123BDE"/>
    <w:rsid w:val="0012462A"/>
    <w:rsid w:val="00130740"/>
    <w:rsid w:val="0013112B"/>
    <w:rsid w:val="00133077"/>
    <w:rsid w:val="00133508"/>
    <w:rsid w:val="0013430D"/>
    <w:rsid w:val="00134334"/>
    <w:rsid w:val="0013779F"/>
    <w:rsid w:val="00137E3F"/>
    <w:rsid w:val="0014188C"/>
    <w:rsid w:val="00142502"/>
    <w:rsid w:val="00143092"/>
    <w:rsid w:val="00144CEC"/>
    <w:rsid w:val="00145671"/>
    <w:rsid w:val="0014731E"/>
    <w:rsid w:val="001475B7"/>
    <w:rsid w:val="001515B1"/>
    <w:rsid w:val="00151AF3"/>
    <w:rsid w:val="00152F66"/>
    <w:rsid w:val="001533AC"/>
    <w:rsid w:val="001559CE"/>
    <w:rsid w:val="00160CDB"/>
    <w:rsid w:val="00166B68"/>
    <w:rsid w:val="001700B1"/>
    <w:rsid w:val="001742BC"/>
    <w:rsid w:val="00175C6A"/>
    <w:rsid w:val="00177B2C"/>
    <w:rsid w:val="00182AFA"/>
    <w:rsid w:val="00183F20"/>
    <w:rsid w:val="00185344"/>
    <w:rsid w:val="00190D04"/>
    <w:rsid w:val="00194774"/>
    <w:rsid w:val="00194F72"/>
    <w:rsid w:val="00195AFE"/>
    <w:rsid w:val="00196026"/>
    <w:rsid w:val="001A0393"/>
    <w:rsid w:val="001A03E5"/>
    <w:rsid w:val="001A595E"/>
    <w:rsid w:val="001A6899"/>
    <w:rsid w:val="001B0235"/>
    <w:rsid w:val="001B06E5"/>
    <w:rsid w:val="001B1C0B"/>
    <w:rsid w:val="001B20AC"/>
    <w:rsid w:val="001B2837"/>
    <w:rsid w:val="001B4068"/>
    <w:rsid w:val="001B48F3"/>
    <w:rsid w:val="001B4E4B"/>
    <w:rsid w:val="001B5906"/>
    <w:rsid w:val="001B5B6B"/>
    <w:rsid w:val="001B5B70"/>
    <w:rsid w:val="001B7752"/>
    <w:rsid w:val="001C2774"/>
    <w:rsid w:val="001C4B81"/>
    <w:rsid w:val="001C72B1"/>
    <w:rsid w:val="001D09A0"/>
    <w:rsid w:val="001E0D25"/>
    <w:rsid w:val="001E165B"/>
    <w:rsid w:val="001E17F7"/>
    <w:rsid w:val="001E29B6"/>
    <w:rsid w:val="001E4B29"/>
    <w:rsid w:val="001E505A"/>
    <w:rsid w:val="001E6969"/>
    <w:rsid w:val="001F0536"/>
    <w:rsid w:val="001F10D4"/>
    <w:rsid w:val="001F1D8E"/>
    <w:rsid w:val="001F5CBE"/>
    <w:rsid w:val="001F6C12"/>
    <w:rsid w:val="001F7B25"/>
    <w:rsid w:val="00201D18"/>
    <w:rsid w:val="0020301F"/>
    <w:rsid w:val="002034E8"/>
    <w:rsid w:val="00206717"/>
    <w:rsid w:val="00207590"/>
    <w:rsid w:val="002119FE"/>
    <w:rsid w:val="002128A0"/>
    <w:rsid w:val="002137C8"/>
    <w:rsid w:val="002161F7"/>
    <w:rsid w:val="00217036"/>
    <w:rsid w:val="00217256"/>
    <w:rsid w:val="0021747D"/>
    <w:rsid w:val="002202F0"/>
    <w:rsid w:val="002303B4"/>
    <w:rsid w:val="002315C6"/>
    <w:rsid w:val="00236004"/>
    <w:rsid w:val="0023700A"/>
    <w:rsid w:val="002407A5"/>
    <w:rsid w:val="002418FB"/>
    <w:rsid w:val="00241B33"/>
    <w:rsid w:val="00242236"/>
    <w:rsid w:val="00242C46"/>
    <w:rsid w:val="00243CED"/>
    <w:rsid w:val="0024618F"/>
    <w:rsid w:val="0025123B"/>
    <w:rsid w:val="00252604"/>
    <w:rsid w:val="002527EC"/>
    <w:rsid w:val="00252DFA"/>
    <w:rsid w:val="0025354A"/>
    <w:rsid w:val="0025356D"/>
    <w:rsid w:val="0026001A"/>
    <w:rsid w:val="002620A9"/>
    <w:rsid w:val="00263C6A"/>
    <w:rsid w:val="00270F65"/>
    <w:rsid w:val="0027208C"/>
    <w:rsid w:val="002730FA"/>
    <w:rsid w:val="002746A4"/>
    <w:rsid w:val="0027546C"/>
    <w:rsid w:val="0027755A"/>
    <w:rsid w:val="002821EF"/>
    <w:rsid w:val="00283E22"/>
    <w:rsid w:val="0028474B"/>
    <w:rsid w:val="00286A61"/>
    <w:rsid w:val="002875EB"/>
    <w:rsid w:val="00290BD6"/>
    <w:rsid w:val="00292D29"/>
    <w:rsid w:val="0029379F"/>
    <w:rsid w:val="00294023"/>
    <w:rsid w:val="00295522"/>
    <w:rsid w:val="00296276"/>
    <w:rsid w:val="002B14BF"/>
    <w:rsid w:val="002B46AB"/>
    <w:rsid w:val="002B4EF1"/>
    <w:rsid w:val="002C115B"/>
    <w:rsid w:val="002C28B8"/>
    <w:rsid w:val="002C2E88"/>
    <w:rsid w:val="002C45C3"/>
    <w:rsid w:val="002C4B55"/>
    <w:rsid w:val="002C4D1B"/>
    <w:rsid w:val="002C4E96"/>
    <w:rsid w:val="002C6021"/>
    <w:rsid w:val="002C715D"/>
    <w:rsid w:val="002D2228"/>
    <w:rsid w:val="002D38A2"/>
    <w:rsid w:val="002D3F3E"/>
    <w:rsid w:val="002D5335"/>
    <w:rsid w:val="002D63D5"/>
    <w:rsid w:val="002E00D5"/>
    <w:rsid w:val="002E0253"/>
    <w:rsid w:val="002E081B"/>
    <w:rsid w:val="002E1184"/>
    <w:rsid w:val="002E6714"/>
    <w:rsid w:val="002F6DA1"/>
    <w:rsid w:val="002F7B2E"/>
    <w:rsid w:val="00301066"/>
    <w:rsid w:val="00301254"/>
    <w:rsid w:val="00305D7D"/>
    <w:rsid w:val="003152CF"/>
    <w:rsid w:val="00321C9C"/>
    <w:rsid w:val="003224DC"/>
    <w:rsid w:val="003249AB"/>
    <w:rsid w:val="00330F09"/>
    <w:rsid w:val="003315E0"/>
    <w:rsid w:val="003333C7"/>
    <w:rsid w:val="00334809"/>
    <w:rsid w:val="00334A2C"/>
    <w:rsid w:val="00334B6B"/>
    <w:rsid w:val="0033510E"/>
    <w:rsid w:val="00336CD5"/>
    <w:rsid w:val="0033778D"/>
    <w:rsid w:val="0034177D"/>
    <w:rsid w:val="00341BBA"/>
    <w:rsid w:val="00341FB1"/>
    <w:rsid w:val="003463D9"/>
    <w:rsid w:val="0034683A"/>
    <w:rsid w:val="00347182"/>
    <w:rsid w:val="0035016A"/>
    <w:rsid w:val="00351054"/>
    <w:rsid w:val="00355495"/>
    <w:rsid w:val="00355D57"/>
    <w:rsid w:val="00357ECE"/>
    <w:rsid w:val="00361682"/>
    <w:rsid w:val="0036392A"/>
    <w:rsid w:val="00366E9E"/>
    <w:rsid w:val="00370659"/>
    <w:rsid w:val="0037425E"/>
    <w:rsid w:val="00375ECF"/>
    <w:rsid w:val="00376B88"/>
    <w:rsid w:val="00383A17"/>
    <w:rsid w:val="0038637E"/>
    <w:rsid w:val="0039186E"/>
    <w:rsid w:val="00392152"/>
    <w:rsid w:val="00397C3B"/>
    <w:rsid w:val="003B0A6F"/>
    <w:rsid w:val="003B3B99"/>
    <w:rsid w:val="003B3E91"/>
    <w:rsid w:val="003B4EF8"/>
    <w:rsid w:val="003B525E"/>
    <w:rsid w:val="003B5BB5"/>
    <w:rsid w:val="003B6848"/>
    <w:rsid w:val="003B6983"/>
    <w:rsid w:val="003C365B"/>
    <w:rsid w:val="003C463B"/>
    <w:rsid w:val="003C5080"/>
    <w:rsid w:val="003C5A5F"/>
    <w:rsid w:val="003D4378"/>
    <w:rsid w:val="003D5353"/>
    <w:rsid w:val="003E19FD"/>
    <w:rsid w:val="003E252C"/>
    <w:rsid w:val="003E46BD"/>
    <w:rsid w:val="003E6B41"/>
    <w:rsid w:val="003E6D96"/>
    <w:rsid w:val="003F0920"/>
    <w:rsid w:val="003F23FD"/>
    <w:rsid w:val="003F3203"/>
    <w:rsid w:val="003F4116"/>
    <w:rsid w:val="003F4F1B"/>
    <w:rsid w:val="003F53F9"/>
    <w:rsid w:val="003F549E"/>
    <w:rsid w:val="003F7544"/>
    <w:rsid w:val="00400480"/>
    <w:rsid w:val="0040225A"/>
    <w:rsid w:val="00410877"/>
    <w:rsid w:val="004112A7"/>
    <w:rsid w:val="004114FA"/>
    <w:rsid w:val="00411937"/>
    <w:rsid w:val="00412CBC"/>
    <w:rsid w:val="0041394D"/>
    <w:rsid w:val="00414A46"/>
    <w:rsid w:val="004151FC"/>
    <w:rsid w:val="00415943"/>
    <w:rsid w:val="004179A1"/>
    <w:rsid w:val="00422542"/>
    <w:rsid w:val="00422A86"/>
    <w:rsid w:val="0042668F"/>
    <w:rsid w:val="00427CBE"/>
    <w:rsid w:val="004300C5"/>
    <w:rsid w:val="00431AF0"/>
    <w:rsid w:val="00435AB4"/>
    <w:rsid w:val="00436FD3"/>
    <w:rsid w:val="004373CF"/>
    <w:rsid w:val="00437F0F"/>
    <w:rsid w:val="004413A7"/>
    <w:rsid w:val="004433E0"/>
    <w:rsid w:val="00444C99"/>
    <w:rsid w:val="00447010"/>
    <w:rsid w:val="00450BD2"/>
    <w:rsid w:val="0045236B"/>
    <w:rsid w:val="004556AD"/>
    <w:rsid w:val="00456ADC"/>
    <w:rsid w:val="00457221"/>
    <w:rsid w:val="004572D0"/>
    <w:rsid w:val="00457E96"/>
    <w:rsid w:val="00467932"/>
    <w:rsid w:val="004702F0"/>
    <w:rsid w:val="00470D20"/>
    <w:rsid w:val="004710CB"/>
    <w:rsid w:val="004717B1"/>
    <w:rsid w:val="00471BC0"/>
    <w:rsid w:val="00471FCB"/>
    <w:rsid w:val="00472731"/>
    <w:rsid w:val="00472D69"/>
    <w:rsid w:val="00476EA5"/>
    <w:rsid w:val="004771DB"/>
    <w:rsid w:val="004774A7"/>
    <w:rsid w:val="00481D5E"/>
    <w:rsid w:val="00482145"/>
    <w:rsid w:val="0048270F"/>
    <w:rsid w:val="004828B6"/>
    <w:rsid w:val="004834FF"/>
    <w:rsid w:val="00484AD7"/>
    <w:rsid w:val="0048602E"/>
    <w:rsid w:val="0049080A"/>
    <w:rsid w:val="00493BA9"/>
    <w:rsid w:val="004946C8"/>
    <w:rsid w:val="00495F3D"/>
    <w:rsid w:val="004A0552"/>
    <w:rsid w:val="004A3E39"/>
    <w:rsid w:val="004A4F25"/>
    <w:rsid w:val="004B0130"/>
    <w:rsid w:val="004B16C3"/>
    <w:rsid w:val="004B3B08"/>
    <w:rsid w:val="004B49BC"/>
    <w:rsid w:val="004B4BA7"/>
    <w:rsid w:val="004B5911"/>
    <w:rsid w:val="004B6372"/>
    <w:rsid w:val="004B652F"/>
    <w:rsid w:val="004C0B3A"/>
    <w:rsid w:val="004C3204"/>
    <w:rsid w:val="004C4CFF"/>
    <w:rsid w:val="004C5069"/>
    <w:rsid w:val="004C56C9"/>
    <w:rsid w:val="004C5E29"/>
    <w:rsid w:val="004C6286"/>
    <w:rsid w:val="004C69D0"/>
    <w:rsid w:val="004D1A38"/>
    <w:rsid w:val="004D1D0C"/>
    <w:rsid w:val="004D3895"/>
    <w:rsid w:val="004D3E31"/>
    <w:rsid w:val="004D475E"/>
    <w:rsid w:val="004D57EF"/>
    <w:rsid w:val="004D6F40"/>
    <w:rsid w:val="004E48CC"/>
    <w:rsid w:val="004E4DDE"/>
    <w:rsid w:val="004E5293"/>
    <w:rsid w:val="004E5863"/>
    <w:rsid w:val="004E6418"/>
    <w:rsid w:val="004E75BC"/>
    <w:rsid w:val="004F420C"/>
    <w:rsid w:val="004F6A9F"/>
    <w:rsid w:val="005002CF"/>
    <w:rsid w:val="005020B1"/>
    <w:rsid w:val="005028CE"/>
    <w:rsid w:val="00505315"/>
    <w:rsid w:val="00505CE1"/>
    <w:rsid w:val="005079D2"/>
    <w:rsid w:val="00510E54"/>
    <w:rsid w:val="005135E3"/>
    <w:rsid w:val="005139DF"/>
    <w:rsid w:val="00513C7D"/>
    <w:rsid w:val="00514CA0"/>
    <w:rsid w:val="00514E88"/>
    <w:rsid w:val="005154E3"/>
    <w:rsid w:val="00515A2C"/>
    <w:rsid w:val="00516894"/>
    <w:rsid w:val="00516D52"/>
    <w:rsid w:val="005202BC"/>
    <w:rsid w:val="00520AB1"/>
    <w:rsid w:val="00521D8E"/>
    <w:rsid w:val="00523AA3"/>
    <w:rsid w:val="00523B19"/>
    <w:rsid w:val="005269ED"/>
    <w:rsid w:val="005308E3"/>
    <w:rsid w:val="0053224B"/>
    <w:rsid w:val="00540342"/>
    <w:rsid w:val="00542BF1"/>
    <w:rsid w:val="00543C12"/>
    <w:rsid w:val="00544A8B"/>
    <w:rsid w:val="00551040"/>
    <w:rsid w:val="005529D2"/>
    <w:rsid w:val="005538C6"/>
    <w:rsid w:val="005552C4"/>
    <w:rsid w:val="0055613F"/>
    <w:rsid w:val="00556607"/>
    <w:rsid w:val="005608DD"/>
    <w:rsid w:val="0056172C"/>
    <w:rsid w:val="005620CA"/>
    <w:rsid w:val="0056214D"/>
    <w:rsid w:val="00562F19"/>
    <w:rsid w:val="00563A12"/>
    <w:rsid w:val="00564545"/>
    <w:rsid w:val="0056460E"/>
    <w:rsid w:val="00567830"/>
    <w:rsid w:val="00570B81"/>
    <w:rsid w:val="00572D5B"/>
    <w:rsid w:val="00576E15"/>
    <w:rsid w:val="00582027"/>
    <w:rsid w:val="00582F89"/>
    <w:rsid w:val="0058353C"/>
    <w:rsid w:val="00583FA0"/>
    <w:rsid w:val="005917D8"/>
    <w:rsid w:val="00593194"/>
    <w:rsid w:val="00594903"/>
    <w:rsid w:val="00595BD1"/>
    <w:rsid w:val="00595D2F"/>
    <w:rsid w:val="00595ECD"/>
    <w:rsid w:val="0059685F"/>
    <w:rsid w:val="005A568D"/>
    <w:rsid w:val="005A5726"/>
    <w:rsid w:val="005A6165"/>
    <w:rsid w:val="005A66FA"/>
    <w:rsid w:val="005A71F8"/>
    <w:rsid w:val="005B05A3"/>
    <w:rsid w:val="005B1E71"/>
    <w:rsid w:val="005B3C2A"/>
    <w:rsid w:val="005B4D0A"/>
    <w:rsid w:val="005B6CD4"/>
    <w:rsid w:val="005C3D4A"/>
    <w:rsid w:val="005C4023"/>
    <w:rsid w:val="005C4CE6"/>
    <w:rsid w:val="005D1037"/>
    <w:rsid w:val="005D2978"/>
    <w:rsid w:val="005D5AFF"/>
    <w:rsid w:val="005D6978"/>
    <w:rsid w:val="005D7CD8"/>
    <w:rsid w:val="005E2457"/>
    <w:rsid w:val="005E27F6"/>
    <w:rsid w:val="005E4474"/>
    <w:rsid w:val="005E48A0"/>
    <w:rsid w:val="005E5347"/>
    <w:rsid w:val="005E6898"/>
    <w:rsid w:val="005F0CA4"/>
    <w:rsid w:val="005F0EEF"/>
    <w:rsid w:val="005F4A2B"/>
    <w:rsid w:val="005F4D2B"/>
    <w:rsid w:val="005F5F5F"/>
    <w:rsid w:val="00600DC9"/>
    <w:rsid w:val="00602471"/>
    <w:rsid w:val="00604A47"/>
    <w:rsid w:val="00605698"/>
    <w:rsid w:val="00605D8F"/>
    <w:rsid w:val="006069E3"/>
    <w:rsid w:val="006074B4"/>
    <w:rsid w:val="00607C72"/>
    <w:rsid w:val="0061117E"/>
    <w:rsid w:val="00611F69"/>
    <w:rsid w:val="00612B60"/>
    <w:rsid w:val="006149E0"/>
    <w:rsid w:val="00616C2B"/>
    <w:rsid w:val="00617771"/>
    <w:rsid w:val="00620387"/>
    <w:rsid w:val="006236A9"/>
    <w:rsid w:val="006279E2"/>
    <w:rsid w:val="00627D39"/>
    <w:rsid w:val="006351EB"/>
    <w:rsid w:val="006376E4"/>
    <w:rsid w:val="0064276A"/>
    <w:rsid w:val="00642F36"/>
    <w:rsid w:val="00645027"/>
    <w:rsid w:val="006472F6"/>
    <w:rsid w:val="006474E0"/>
    <w:rsid w:val="00650571"/>
    <w:rsid w:val="00650FF8"/>
    <w:rsid w:val="00652140"/>
    <w:rsid w:val="00653B7B"/>
    <w:rsid w:val="00655602"/>
    <w:rsid w:val="00656126"/>
    <w:rsid w:val="00656527"/>
    <w:rsid w:val="006610B3"/>
    <w:rsid w:val="00661294"/>
    <w:rsid w:val="0066197B"/>
    <w:rsid w:val="00667B00"/>
    <w:rsid w:val="00670733"/>
    <w:rsid w:val="00672513"/>
    <w:rsid w:val="0067494C"/>
    <w:rsid w:val="00674B0C"/>
    <w:rsid w:val="006757B5"/>
    <w:rsid w:val="00676AFA"/>
    <w:rsid w:val="00683D45"/>
    <w:rsid w:val="00684A1F"/>
    <w:rsid w:val="0068598F"/>
    <w:rsid w:val="00686195"/>
    <w:rsid w:val="006876D9"/>
    <w:rsid w:val="00687F96"/>
    <w:rsid w:val="006927C7"/>
    <w:rsid w:val="006930CB"/>
    <w:rsid w:val="006934B8"/>
    <w:rsid w:val="00695EFF"/>
    <w:rsid w:val="00697846"/>
    <w:rsid w:val="006A0464"/>
    <w:rsid w:val="006A56F6"/>
    <w:rsid w:val="006A5817"/>
    <w:rsid w:val="006A7BA0"/>
    <w:rsid w:val="006B5192"/>
    <w:rsid w:val="006B616D"/>
    <w:rsid w:val="006C2A2F"/>
    <w:rsid w:val="006C2CE4"/>
    <w:rsid w:val="006C5CD4"/>
    <w:rsid w:val="006C7856"/>
    <w:rsid w:val="006C7F8E"/>
    <w:rsid w:val="006D2540"/>
    <w:rsid w:val="006D3B2D"/>
    <w:rsid w:val="006D3E5E"/>
    <w:rsid w:val="006D3E9F"/>
    <w:rsid w:val="006D3F6E"/>
    <w:rsid w:val="006D62E4"/>
    <w:rsid w:val="006D640A"/>
    <w:rsid w:val="006D7750"/>
    <w:rsid w:val="006E0143"/>
    <w:rsid w:val="006E101C"/>
    <w:rsid w:val="006E17E6"/>
    <w:rsid w:val="006E18F8"/>
    <w:rsid w:val="006E1DE1"/>
    <w:rsid w:val="006E2169"/>
    <w:rsid w:val="006E3A31"/>
    <w:rsid w:val="006E524D"/>
    <w:rsid w:val="006E62AD"/>
    <w:rsid w:val="006E6672"/>
    <w:rsid w:val="006E6855"/>
    <w:rsid w:val="006F1D6D"/>
    <w:rsid w:val="006F5D98"/>
    <w:rsid w:val="00705053"/>
    <w:rsid w:val="00706B2A"/>
    <w:rsid w:val="0070702C"/>
    <w:rsid w:val="0070770A"/>
    <w:rsid w:val="007110EB"/>
    <w:rsid w:val="00711635"/>
    <w:rsid w:val="00714A59"/>
    <w:rsid w:val="00715D9E"/>
    <w:rsid w:val="007208DA"/>
    <w:rsid w:val="00720DF8"/>
    <w:rsid w:val="00723CB4"/>
    <w:rsid w:val="00724850"/>
    <w:rsid w:val="00724B0E"/>
    <w:rsid w:val="00724E08"/>
    <w:rsid w:val="00731265"/>
    <w:rsid w:val="0073334E"/>
    <w:rsid w:val="007375C6"/>
    <w:rsid w:val="00737BC4"/>
    <w:rsid w:val="00740D04"/>
    <w:rsid w:val="007455BF"/>
    <w:rsid w:val="00746081"/>
    <w:rsid w:val="00747721"/>
    <w:rsid w:val="00747A95"/>
    <w:rsid w:val="007533A9"/>
    <w:rsid w:val="00753479"/>
    <w:rsid w:val="00756662"/>
    <w:rsid w:val="00756E70"/>
    <w:rsid w:val="007576DB"/>
    <w:rsid w:val="00765EAD"/>
    <w:rsid w:val="00766824"/>
    <w:rsid w:val="007703DB"/>
    <w:rsid w:val="00770E9C"/>
    <w:rsid w:val="00771BED"/>
    <w:rsid w:val="007720F1"/>
    <w:rsid w:val="007720F3"/>
    <w:rsid w:val="00772581"/>
    <w:rsid w:val="00775015"/>
    <w:rsid w:val="00776939"/>
    <w:rsid w:val="007775D3"/>
    <w:rsid w:val="00777B57"/>
    <w:rsid w:val="00777DA7"/>
    <w:rsid w:val="00780A22"/>
    <w:rsid w:val="0078269A"/>
    <w:rsid w:val="00785154"/>
    <w:rsid w:val="007874C0"/>
    <w:rsid w:val="00787C6A"/>
    <w:rsid w:val="00791D0A"/>
    <w:rsid w:val="00793203"/>
    <w:rsid w:val="007947D6"/>
    <w:rsid w:val="007967F0"/>
    <w:rsid w:val="007A0467"/>
    <w:rsid w:val="007A1324"/>
    <w:rsid w:val="007A3058"/>
    <w:rsid w:val="007A3ED0"/>
    <w:rsid w:val="007A45A8"/>
    <w:rsid w:val="007A5B90"/>
    <w:rsid w:val="007A5FF5"/>
    <w:rsid w:val="007B16A0"/>
    <w:rsid w:val="007B1775"/>
    <w:rsid w:val="007B5645"/>
    <w:rsid w:val="007B6A26"/>
    <w:rsid w:val="007B6EDB"/>
    <w:rsid w:val="007C0F2C"/>
    <w:rsid w:val="007C2049"/>
    <w:rsid w:val="007C343C"/>
    <w:rsid w:val="007C56B1"/>
    <w:rsid w:val="007C6777"/>
    <w:rsid w:val="007D326B"/>
    <w:rsid w:val="007D33A8"/>
    <w:rsid w:val="007D65E1"/>
    <w:rsid w:val="007E760F"/>
    <w:rsid w:val="007F0B19"/>
    <w:rsid w:val="007F0F7D"/>
    <w:rsid w:val="007F15B0"/>
    <w:rsid w:val="007F26C1"/>
    <w:rsid w:val="007F347E"/>
    <w:rsid w:val="007F51D8"/>
    <w:rsid w:val="007F5C79"/>
    <w:rsid w:val="007F775D"/>
    <w:rsid w:val="008009ED"/>
    <w:rsid w:val="00801F09"/>
    <w:rsid w:val="00802185"/>
    <w:rsid w:val="0080229B"/>
    <w:rsid w:val="00803071"/>
    <w:rsid w:val="0080553B"/>
    <w:rsid w:val="00806BC0"/>
    <w:rsid w:val="00812E5D"/>
    <w:rsid w:val="0081379E"/>
    <w:rsid w:val="0081387C"/>
    <w:rsid w:val="00822139"/>
    <w:rsid w:val="008221CD"/>
    <w:rsid w:val="0082288C"/>
    <w:rsid w:val="008236F8"/>
    <w:rsid w:val="0082468A"/>
    <w:rsid w:val="00825EE6"/>
    <w:rsid w:val="0082612B"/>
    <w:rsid w:val="00831EA7"/>
    <w:rsid w:val="008341D0"/>
    <w:rsid w:val="008346A3"/>
    <w:rsid w:val="00836EE7"/>
    <w:rsid w:val="00837A25"/>
    <w:rsid w:val="00840FAF"/>
    <w:rsid w:val="0084227B"/>
    <w:rsid w:val="00843B58"/>
    <w:rsid w:val="00844E18"/>
    <w:rsid w:val="00852FC6"/>
    <w:rsid w:val="00855950"/>
    <w:rsid w:val="008559EF"/>
    <w:rsid w:val="008579F6"/>
    <w:rsid w:val="00857F6A"/>
    <w:rsid w:val="008606A7"/>
    <w:rsid w:val="00864A46"/>
    <w:rsid w:val="00867E62"/>
    <w:rsid w:val="0088309A"/>
    <w:rsid w:val="00886CD0"/>
    <w:rsid w:val="0088712D"/>
    <w:rsid w:val="00887B38"/>
    <w:rsid w:val="008902BF"/>
    <w:rsid w:val="00890477"/>
    <w:rsid w:val="00892065"/>
    <w:rsid w:val="008930AA"/>
    <w:rsid w:val="00896990"/>
    <w:rsid w:val="008A1A8A"/>
    <w:rsid w:val="008A1E2F"/>
    <w:rsid w:val="008A288E"/>
    <w:rsid w:val="008A362D"/>
    <w:rsid w:val="008A66CB"/>
    <w:rsid w:val="008B1C57"/>
    <w:rsid w:val="008B30BB"/>
    <w:rsid w:val="008B539E"/>
    <w:rsid w:val="008B61CE"/>
    <w:rsid w:val="008B6B4F"/>
    <w:rsid w:val="008C189A"/>
    <w:rsid w:val="008C2304"/>
    <w:rsid w:val="008C27F7"/>
    <w:rsid w:val="008C76AC"/>
    <w:rsid w:val="008D284C"/>
    <w:rsid w:val="008E2AA7"/>
    <w:rsid w:val="008E3C32"/>
    <w:rsid w:val="008E656C"/>
    <w:rsid w:val="008E6F6C"/>
    <w:rsid w:val="008E7AE4"/>
    <w:rsid w:val="008F09C8"/>
    <w:rsid w:val="008F1A9C"/>
    <w:rsid w:val="008F4914"/>
    <w:rsid w:val="008F5A2A"/>
    <w:rsid w:val="008F659C"/>
    <w:rsid w:val="008F7A9B"/>
    <w:rsid w:val="008F7AA7"/>
    <w:rsid w:val="00900514"/>
    <w:rsid w:val="0090063E"/>
    <w:rsid w:val="00901982"/>
    <w:rsid w:val="009050D7"/>
    <w:rsid w:val="00906982"/>
    <w:rsid w:val="00915796"/>
    <w:rsid w:val="00916E1D"/>
    <w:rsid w:val="009175F2"/>
    <w:rsid w:val="009209C5"/>
    <w:rsid w:val="00921DF6"/>
    <w:rsid w:val="009221B7"/>
    <w:rsid w:val="00923708"/>
    <w:rsid w:val="0092496A"/>
    <w:rsid w:val="00926A02"/>
    <w:rsid w:val="009278D4"/>
    <w:rsid w:val="00934F4E"/>
    <w:rsid w:val="0093793B"/>
    <w:rsid w:val="00940893"/>
    <w:rsid w:val="00942F8C"/>
    <w:rsid w:val="00943CB2"/>
    <w:rsid w:val="00945A62"/>
    <w:rsid w:val="00950336"/>
    <w:rsid w:val="009504F0"/>
    <w:rsid w:val="00950CFE"/>
    <w:rsid w:val="00951413"/>
    <w:rsid w:val="00960DBA"/>
    <w:rsid w:val="00960E36"/>
    <w:rsid w:val="00961716"/>
    <w:rsid w:val="0096261E"/>
    <w:rsid w:val="00962656"/>
    <w:rsid w:val="00962776"/>
    <w:rsid w:val="00962857"/>
    <w:rsid w:val="00962BF5"/>
    <w:rsid w:val="00963E95"/>
    <w:rsid w:val="00965E7A"/>
    <w:rsid w:val="00966E13"/>
    <w:rsid w:val="00967FD0"/>
    <w:rsid w:val="00970F26"/>
    <w:rsid w:val="00971438"/>
    <w:rsid w:val="009726BB"/>
    <w:rsid w:val="009812D4"/>
    <w:rsid w:val="00981B07"/>
    <w:rsid w:val="009877CA"/>
    <w:rsid w:val="009911C5"/>
    <w:rsid w:val="00991260"/>
    <w:rsid w:val="0099207D"/>
    <w:rsid w:val="00992806"/>
    <w:rsid w:val="009933BC"/>
    <w:rsid w:val="00994A32"/>
    <w:rsid w:val="00996F31"/>
    <w:rsid w:val="00997074"/>
    <w:rsid w:val="009971E9"/>
    <w:rsid w:val="009A1584"/>
    <w:rsid w:val="009A185C"/>
    <w:rsid w:val="009A2D21"/>
    <w:rsid w:val="009A3280"/>
    <w:rsid w:val="009A3412"/>
    <w:rsid w:val="009A5C61"/>
    <w:rsid w:val="009A614A"/>
    <w:rsid w:val="009B1F39"/>
    <w:rsid w:val="009B1F64"/>
    <w:rsid w:val="009B38F0"/>
    <w:rsid w:val="009B63DD"/>
    <w:rsid w:val="009C3ED4"/>
    <w:rsid w:val="009C4986"/>
    <w:rsid w:val="009C4C34"/>
    <w:rsid w:val="009C76A7"/>
    <w:rsid w:val="009C76C0"/>
    <w:rsid w:val="009D0CA1"/>
    <w:rsid w:val="009D3612"/>
    <w:rsid w:val="009D39E5"/>
    <w:rsid w:val="009D6DFD"/>
    <w:rsid w:val="009F1266"/>
    <w:rsid w:val="00A004EC"/>
    <w:rsid w:val="00A02ED9"/>
    <w:rsid w:val="00A05393"/>
    <w:rsid w:val="00A060BB"/>
    <w:rsid w:val="00A06F2E"/>
    <w:rsid w:val="00A06FCF"/>
    <w:rsid w:val="00A157B7"/>
    <w:rsid w:val="00A15B0C"/>
    <w:rsid w:val="00A15EA9"/>
    <w:rsid w:val="00A2001B"/>
    <w:rsid w:val="00A22418"/>
    <w:rsid w:val="00A24772"/>
    <w:rsid w:val="00A272C2"/>
    <w:rsid w:val="00A32CD6"/>
    <w:rsid w:val="00A35905"/>
    <w:rsid w:val="00A36769"/>
    <w:rsid w:val="00A379D5"/>
    <w:rsid w:val="00A409B5"/>
    <w:rsid w:val="00A40A56"/>
    <w:rsid w:val="00A4206A"/>
    <w:rsid w:val="00A42AB5"/>
    <w:rsid w:val="00A42DC1"/>
    <w:rsid w:val="00A440B2"/>
    <w:rsid w:val="00A4666F"/>
    <w:rsid w:val="00A5651A"/>
    <w:rsid w:val="00A56ECB"/>
    <w:rsid w:val="00A578CF"/>
    <w:rsid w:val="00A57A9A"/>
    <w:rsid w:val="00A61B90"/>
    <w:rsid w:val="00A61E80"/>
    <w:rsid w:val="00A63633"/>
    <w:rsid w:val="00A676AB"/>
    <w:rsid w:val="00A701C0"/>
    <w:rsid w:val="00A71296"/>
    <w:rsid w:val="00A7344B"/>
    <w:rsid w:val="00A73565"/>
    <w:rsid w:val="00A73F13"/>
    <w:rsid w:val="00A74CEF"/>
    <w:rsid w:val="00A760C3"/>
    <w:rsid w:val="00A805FF"/>
    <w:rsid w:val="00A8274B"/>
    <w:rsid w:val="00A92DC0"/>
    <w:rsid w:val="00A9323D"/>
    <w:rsid w:val="00A934A7"/>
    <w:rsid w:val="00A94EE4"/>
    <w:rsid w:val="00A955C8"/>
    <w:rsid w:val="00A9582D"/>
    <w:rsid w:val="00A96F9F"/>
    <w:rsid w:val="00AA29CB"/>
    <w:rsid w:val="00AA6D27"/>
    <w:rsid w:val="00AB00F6"/>
    <w:rsid w:val="00AB1DF9"/>
    <w:rsid w:val="00AB7E4F"/>
    <w:rsid w:val="00AC0BC0"/>
    <w:rsid w:val="00AC132B"/>
    <w:rsid w:val="00AC1A5E"/>
    <w:rsid w:val="00AC32E0"/>
    <w:rsid w:val="00AC5B21"/>
    <w:rsid w:val="00AC77CA"/>
    <w:rsid w:val="00AD0850"/>
    <w:rsid w:val="00AD246D"/>
    <w:rsid w:val="00AD26DB"/>
    <w:rsid w:val="00AD372B"/>
    <w:rsid w:val="00AD6BB2"/>
    <w:rsid w:val="00AD7078"/>
    <w:rsid w:val="00AD7CEA"/>
    <w:rsid w:val="00AE08E5"/>
    <w:rsid w:val="00AE0AD4"/>
    <w:rsid w:val="00AE0EF8"/>
    <w:rsid w:val="00AE1307"/>
    <w:rsid w:val="00AE319E"/>
    <w:rsid w:val="00AE3CBC"/>
    <w:rsid w:val="00AE57DF"/>
    <w:rsid w:val="00AE76BA"/>
    <w:rsid w:val="00AF367B"/>
    <w:rsid w:val="00B01DC3"/>
    <w:rsid w:val="00B05E00"/>
    <w:rsid w:val="00B05F51"/>
    <w:rsid w:val="00B12B67"/>
    <w:rsid w:val="00B12B9B"/>
    <w:rsid w:val="00B12BB2"/>
    <w:rsid w:val="00B1353E"/>
    <w:rsid w:val="00B15E59"/>
    <w:rsid w:val="00B160C8"/>
    <w:rsid w:val="00B23998"/>
    <w:rsid w:val="00B25744"/>
    <w:rsid w:val="00B25D4F"/>
    <w:rsid w:val="00B265AC"/>
    <w:rsid w:val="00B275FB"/>
    <w:rsid w:val="00B27DD6"/>
    <w:rsid w:val="00B30A65"/>
    <w:rsid w:val="00B35115"/>
    <w:rsid w:val="00B364E2"/>
    <w:rsid w:val="00B37A88"/>
    <w:rsid w:val="00B40793"/>
    <w:rsid w:val="00B43334"/>
    <w:rsid w:val="00B43E7E"/>
    <w:rsid w:val="00B47264"/>
    <w:rsid w:val="00B52C9C"/>
    <w:rsid w:val="00B536EE"/>
    <w:rsid w:val="00B537BF"/>
    <w:rsid w:val="00B566E2"/>
    <w:rsid w:val="00B60249"/>
    <w:rsid w:val="00B615B2"/>
    <w:rsid w:val="00B658D5"/>
    <w:rsid w:val="00B67207"/>
    <w:rsid w:val="00B70F87"/>
    <w:rsid w:val="00B716C3"/>
    <w:rsid w:val="00B72EE0"/>
    <w:rsid w:val="00B73043"/>
    <w:rsid w:val="00B74148"/>
    <w:rsid w:val="00B770F6"/>
    <w:rsid w:val="00B7757E"/>
    <w:rsid w:val="00B80298"/>
    <w:rsid w:val="00B80AD9"/>
    <w:rsid w:val="00B84315"/>
    <w:rsid w:val="00B85E42"/>
    <w:rsid w:val="00B87876"/>
    <w:rsid w:val="00B90B8A"/>
    <w:rsid w:val="00B95373"/>
    <w:rsid w:val="00B95920"/>
    <w:rsid w:val="00BA0169"/>
    <w:rsid w:val="00BA01C0"/>
    <w:rsid w:val="00BA0FB4"/>
    <w:rsid w:val="00BA3C59"/>
    <w:rsid w:val="00BA6551"/>
    <w:rsid w:val="00BA6EDE"/>
    <w:rsid w:val="00BB09EA"/>
    <w:rsid w:val="00BB1C0E"/>
    <w:rsid w:val="00BB4D48"/>
    <w:rsid w:val="00BB58A6"/>
    <w:rsid w:val="00BB5F1D"/>
    <w:rsid w:val="00BB5FAC"/>
    <w:rsid w:val="00BB76AA"/>
    <w:rsid w:val="00BB77C7"/>
    <w:rsid w:val="00BC0C2E"/>
    <w:rsid w:val="00BC1C03"/>
    <w:rsid w:val="00BC2A7D"/>
    <w:rsid w:val="00BC3376"/>
    <w:rsid w:val="00BC3C84"/>
    <w:rsid w:val="00BC48D1"/>
    <w:rsid w:val="00BC5EB8"/>
    <w:rsid w:val="00BC70E9"/>
    <w:rsid w:val="00BC729F"/>
    <w:rsid w:val="00BC76A0"/>
    <w:rsid w:val="00BC7C7F"/>
    <w:rsid w:val="00BC7E41"/>
    <w:rsid w:val="00BD30E5"/>
    <w:rsid w:val="00BD3779"/>
    <w:rsid w:val="00BD4B73"/>
    <w:rsid w:val="00BD52DB"/>
    <w:rsid w:val="00BE1652"/>
    <w:rsid w:val="00BE3AC1"/>
    <w:rsid w:val="00BE3E32"/>
    <w:rsid w:val="00BE792B"/>
    <w:rsid w:val="00BF1116"/>
    <w:rsid w:val="00BF206F"/>
    <w:rsid w:val="00BF2CBE"/>
    <w:rsid w:val="00BF3C3F"/>
    <w:rsid w:val="00BF3E83"/>
    <w:rsid w:val="00C0012E"/>
    <w:rsid w:val="00C0175A"/>
    <w:rsid w:val="00C0183F"/>
    <w:rsid w:val="00C0249F"/>
    <w:rsid w:val="00C024C9"/>
    <w:rsid w:val="00C02FC6"/>
    <w:rsid w:val="00C03EF5"/>
    <w:rsid w:val="00C041D2"/>
    <w:rsid w:val="00C04A55"/>
    <w:rsid w:val="00C04D5E"/>
    <w:rsid w:val="00C04EFE"/>
    <w:rsid w:val="00C1056D"/>
    <w:rsid w:val="00C10928"/>
    <w:rsid w:val="00C120DE"/>
    <w:rsid w:val="00C156F0"/>
    <w:rsid w:val="00C160B6"/>
    <w:rsid w:val="00C16689"/>
    <w:rsid w:val="00C216A0"/>
    <w:rsid w:val="00C2215A"/>
    <w:rsid w:val="00C22DDF"/>
    <w:rsid w:val="00C3080A"/>
    <w:rsid w:val="00C319FD"/>
    <w:rsid w:val="00C32241"/>
    <w:rsid w:val="00C323D3"/>
    <w:rsid w:val="00C338BB"/>
    <w:rsid w:val="00C461A3"/>
    <w:rsid w:val="00C461D4"/>
    <w:rsid w:val="00C50A29"/>
    <w:rsid w:val="00C50EBF"/>
    <w:rsid w:val="00C52981"/>
    <w:rsid w:val="00C52D37"/>
    <w:rsid w:val="00C54EC3"/>
    <w:rsid w:val="00C550D5"/>
    <w:rsid w:val="00C56115"/>
    <w:rsid w:val="00C56AFA"/>
    <w:rsid w:val="00C57A74"/>
    <w:rsid w:val="00C61955"/>
    <w:rsid w:val="00C61A1A"/>
    <w:rsid w:val="00C62507"/>
    <w:rsid w:val="00C62EBF"/>
    <w:rsid w:val="00C63384"/>
    <w:rsid w:val="00C6365D"/>
    <w:rsid w:val="00C63CC2"/>
    <w:rsid w:val="00C657B7"/>
    <w:rsid w:val="00C65DC8"/>
    <w:rsid w:val="00C6626E"/>
    <w:rsid w:val="00C67FDE"/>
    <w:rsid w:val="00C70F32"/>
    <w:rsid w:val="00C733A1"/>
    <w:rsid w:val="00C74788"/>
    <w:rsid w:val="00C75236"/>
    <w:rsid w:val="00C77645"/>
    <w:rsid w:val="00C802CD"/>
    <w:rsid w:val="00C80F2D"/>
    <w:rsid w:val="00C81E60"/>
    <w:rsid w:val="00C82061"/>
    <w:rsid w:val="00C83BC7"/>
    <w:rsid w:val="00C84CEF"/>
    <w:rsid w:val="00C8502C"/>
    <w:rsid w:val="00C8527B"/>
    <w:rsid w:val="00C85D7B"/>
    <w:rsid w:val="00C86DEB"/>
    <w:rsid w:val="00C90AD3"/>
    <w:rsid w:val="00C90DA5"/>
    <w:rsid w:val="00C91271"/>
    <w:rsid w:val="00C926E3"/>
    <w:rsid w:val="00C92A0E"/>
    <w:rsid w:val="00C93F45"/>
    <w:rsid w:val="00C94D2D"/>
    <w:rsid w:val="00CA36E1"/>
    <w:rsid w:val="00CA4E35"/>
    <w:rsid w:val="00CA5DE9"/>
    <w:rsid w:val="00CA6726"/>
    <w:rsid w:val="00CB30E3"/>
    <w:rsid w:val="00CB4B21"/>
    <w:rsid w:val="00CB51E2"/>
    <w:rsid w:val="00CC001A"/>
    <w:rsid w:val="00CC01F9"/>
    <w:rsid w:val="00CC38BC"/>
    <w:rsid w:val="00CC40ED"/>
    <w:rsid w:val="00CC571C"/>
    <w:rsid w:val="00CC6BA9"/>
    <w:rsid w:val="00CC7B55"/>
    <w:rsid w:val="00CC7DFE"/>
    <w:rsid w:val="00CD1759"/>
    <w:rsid w:val="00CD1848"/>
    <w:rsid w:val="00CD2FF1"/>
    <w:rsid w:val="00CD5482"/>
    <w:rsid w:val="00CD6401"/>
    <w:rsid w:val="00CD735F"/>
    <w:rsid w:val="00CE006F"/>
    <w:rsid w:val="00CE020A"/>
    <w:rsid w:val="00CE223B"/>
    <w:rsid w:val="00CE2B17"/>
    <w:rsid w:val="00CE374D"/>
    <w:rsid w:val="00CE3B93"/>
    <w:rsid w:val="00CE4F25"/>
    <w:rsid w:val="00CE58ED"/>
    <w:rsid w:val="00CE67DA"/>
    <w:rsid w:val="00CE758F"/>
    <w:rsid w:val="00CE7B50"/>
    <w:rsid w:val="00CF1365"/>
    <w:rsid w:val="00CF236B"/>
    <w:rsid w:val="00CF240B"/>
    <w:rsid w:val="00CF336B"/>
    <w:rsid w:val="00CF3B75"/>
    <w:rsid w:val="00CF74D4"/>
    <w:rsid w:val="00CF7B40"/>
    <w:rsid w:val="00CF7FB6"/>
    <w:rsid w:val="00D01755"/>
    <w:rsid w:val="00D02ADC"/>
    <w:rsid w:val="00D049D9"/>
    <w:rsid w:val="00D05B4B"/>
    <w:rsid w:val="00D063C2"/>
    <w:rsid w:val="00D06733"/>
    <w:rsid w:val="00D0737D"/>
    <w:rsid w:val="00D10BEE"/>
    <w:rsid w:val="00D114FA"/>
    <w:rsid w:val="00D11C9E"/>
    <w:rsid w:val="00D1308C"/>
    <w:rsid w:val="00D14B0C"/>
    <w:rsid w:val="00D16208"/>
    <w:rsid w:val="00D16249"/>
    <w:rsid w:val="00D215E4"/>
    <w:rsid w:val="00D219D5"/>
    <w:rsid w:val="00D2263F"/>
    <w:rsid w:val="00D24EE2"/>
    <w:rsid w:val="00D2559B"/>
    <w:rsid w:val="00D3143F"/>
    <w:rsid w:val="00D330E6"/>
    <w:rsid w:val="00D33AAC"/>
    <w:rsid w:val="00D33BA9"/>
    <w:rsid w:val="00D3435C"/>
    <w:rsid w:val="00D351C5"/>
    <w:rsid w:val="00D360DA"/>
    <w:rsid w:val="00D37786"/>
    <w:rsid w:val="00D40FFB"/>
    <w:rsid w:val="00D50960"/>
    <w:rsid w:val="00D50AA6"/>
    <w:rsid w:val="00D50E9E"/>
    <w:rsid w:val="00D52746"/>
    <w:rsid w:val="00D52AB3"/>
    <w:rsid w:val="00D54318"/>
    <w:rsid w:val="00D54C99"/>
    <w:rsid w:val="00D606B1"/>
    <w:rsid w:val="00D617C5"/>
    <w:rsid w:val="00D63AED"/>
    <w:rsid w:val="00D64589"/>
    <w:rsid w:val="00D66F58"/>
    <w:rsid w:val="00D709B2"/>
    <w:rsid w:val="00D71381"/>
    <w:rsid w:val="00D7173A"/>
    <w:rsid w:val="00D721EB"/>
    <w:rsid w:val="00D7537C"/>
    <w:rsid w:val="00D75F3C"/>
    <w:rsid w:val="00D77EF4"/>
    <w:rsid w:val="00D80A25"/>
    <w:rsid w:val="00D83412"/>
    <w:rsid w:val="00D83E8D"/>
    <w:rsid w:val="00D854B2"/>
    <w:rsid w:val="00D87CCE"/>
    <w:rsid w:val="00D87DFB"/>
    <w:rsid w:val="00D91325"/>
    <w:rsid w:val="00D947A1"/>
    <w:rsid w:val="00D959E9"/>
    <w:rsid w:val="00D970C3"/>
    <w:rsid w:val="00DA2982"/>
    <w:rsid w:val="00DA39B8"/>
    <w:rsid w:val="00DA4668"/>
    <w:rsid w:val="00DA5840"/>
    <w:rsid w:val="00DA7879"/>
    <w:rsid w:val="00DA7ACB"/>
    <w:rsid w:val="00DB0319"/>
    <w:rsid w:val="00DB2230"/>
    <w:rsid w:val="00DB2A7E"/>
    <w:rsid w:val="00DB470E"/>
    <w:rsid w:val="00DC0157"/>
    <w:rsid w:val="00DC260D"/>
    <w:rsid w:val="00DC271C"/>
    <w:rsid w:val="00DC2FC3"/>
    <w:rsid w:val="00DC3C54"/>
    <w:rsid w:val="00DC45E6"/>
    <w:rsid w:val="00DC5A82"/>
    <w:rsid w:val="00DD0C4F"/>
    <w:rsid w:val="00DD33E8"/>
    <w:rsid w:val="00DD4110"/>
    <w:rsid w:val="00DD4D01"/>
    <w:rsid w:val="00DD5095"/>
    <w:rsid w:val="00DE0797"/>
    <w:rsid w:val="00DE1AC8"/>
    <w:rsid w:val="00DE429A"/>
    <w:rsid w:val="00DE42C9"/>
    <w:rsid w:val="00DE5D83"/>
    <w:rsid w:val="00DF1D6D"/>
    <w:rsid w:val="00DF26EA"/>
    <w:rsid w:val="00DF3954"/>
    <w:rsid w:val="00DF3C6D"/>
    <w:rsid w:val="00DF7267"/>
    <w:rsid w:val="00E0051C"/>
    <w:rsid w:val="00E00941"/>
    <w:rsid w:val="00E1186A"/>
    <w:rsid w:val="00E13A85"/>
    <w:rsid w:val="00E1448D"/>
    <w:rsid w:val="00E144EB"/>
    <w:rsid w:val="00E204CE"/>
    <w:rsid w:val="00E20E40"/>
    <w:rsid w:val="00E21A8B"/>
    <w:rsid w:val="00E2647C"/>
    <w:rsid w:val="00E31675"/>
    <w:rsid w:val="00E32DE2"/>
    <w:rsid w:val="00E3363C"/>
    <w:rsid w:val="00E360BD"/>
    <w:rsid w:val="00E3684E"/>
    <w:rsid w:val="00E36EC7"/>
    <w:rsid w:val="00E437EF"/>
    <w:rsid w:val="00E44649"/>
    <w:rsid w:val="00E46920"/>
    <w:rsid w:val="00E479EA"/>
    <w:rsid w:val="00E47F01"/>
    <w:rsid w:val="00E528E0"/>
    <w:rsid w:val="00E5716E"/>
    <w:rsid w:val="00E6173F"/>
    <w:rsid w:val="00E646D5"/>
    <w:rsid w:val="00E64B44"/>
    <w:rsid w:val="00E6614B"/>
    <w:rsid w:val="00E665BE"/>
    <w:rsid w:val="00E66885"/>
    <w:rsid w:val="00E66BA1"/>
    <w:rsid w:val="00E66F64"/>
    <w:rsid w:val="00E7014D"/>
    <w:rsid w:val="00E73A25"/>
    <w:rsid w:val="00E752F3"/>
    <w:rsid w:val="00E75428"/>
    <w:rsid w:val="00E7687E"/>
    <w:rsid w:val="00E77CFA"/>
    <w:rsid w:val="00E802E6"/>
    <w:rsid w:val="00E80532"/>
    <w:rsid w:val="00E8091D"/>
    <w:rsid w:val="00E83DED"/>
    <w:rsid w:val="00E85200"/>
    <w:rsid w:val="00E85C87"/>
    <w:rsid w:val="00E87732"/>
    <w:rsid w:val="00E87C1C"/>
    <w:rsid w:val="00E90A28"/>
    <w:rsid w:val="00E914B9"/>
    <w:rsid w:val="00E960D5"/>
    <w:rsid w:val="00EA1302"/>
    <w:rsid w:val="00EA51FF"/>
    <w:rsid w:val="00EA75F0"/>
    <w:rsid w:val="00EB2761"/>
    <w:rsid w:val="00EB771E"/>
    <w:rsid w:val="00EB7726"/>
    <w:rsid w:val="00EB7CC6"/>
    <w:rsid w:val="00EC0BEB"/>
    <w:rsid w:val="00EC16EE"/>
    <w:rsid w:val="00EC2219"/>
    <w:rsid w:val="00EC316F"/>
    <w:rsid w:val="00EC35CC"/>
    <w:rsid w:val="00EC3B5A"/>
    <w:rsid w:val="00EC52AB"/>
    <w:rsid w:val="00EC5BF3"/>
    <w:rsid w:val="00EC701B"/>
    <w:rsid w:val="00ED1475"/>
    <w:rsid w:val="00ED359B"/>
    <w:rsid w:val="00ED35F1"/>
    <w:rsid w:val="00ED6A48"/>
    <w:rsid w:val="00ED6A56"/>
    <w:rsid w:val="00ED6D47"/>
    <w:rsid w:val="00EE0846"/>
    <w:rsid w:val="00EE1E94"/>
    <w:rsid w:val="00EE3E3C"/>
    <w:rsid w:val="00EF05C3"/>
    <w:rsid w:val="00EF0AF3"/>
    <w:rsid w:val="00EF2E06"/>
    <w:rsid w:val="00EF50CA"/>
    <w:rsid w:val="00F01025"/>
    <w:rsid w:val="00F01674"/>
    <w:rsid w:val="00F01A2A"/>
    <w:rsid w:val="00F0338B"/>
    <w:rsid w:val="00F036C1"/>
    <w:rsid w:val="00F03F97"/>
    <w:rsid w:val="00F0465B"/>
    <w:rsid w:val="00F05DA7"/>
    <w:rsid w:val="00F05E62"/>
    <w:rsid w:val="00F061E2"/>
    <w:rsid w:val="00F07DFE"/>
    <w:rsid w:val="00F1277B"/>
    <w:rsid w:val="00F12A98"/>
    <w:rsid w:val="00F1396E"/>
    <w:rsid w:val="00F144CE"/>
    <w:rsid w:val="00F20107"/>
    <w:rsid w:val="00F20D83"/>
    <w:rsid w:val="00F223E0"/>
    <w:rsid w:val="00F22BB2"/>
    <w:rsid w:val="00F237EE"/>
    <w:rsid w:val="00F24C15"/>
    <w:rsid w:val="00F251B2"/>
    <w:rsid w:val="00F251B4"/>
    <w:rsid w:val="00F260F2"/>
    <w:rsid w:val="00F26355"/>
    <w:rsid w:val="00F272EA"/>
    <w:rsid w:val="00F322A9"/>
    <w:rsid w:val="00F32470"/>
    <w:rsid w:val="00F34B0C"/>
    <w:rsid w:val="00F35120"/>
    <w:rsid w:val="00F35CE6"/>
    <w:rsid w:val="00F35CFB"/>
    <w:rsid w:val="00F406CD"/>
    <w:rsid w:val="00F42218"/>
    <w:rsid w:val="00F46895"/>
    <w:rsid w:val="00F50461"/>
    <w:rsid w:val="00F52BE1"/>
    <w:rsid w:val="00F53267"/>
    <w:rsid w:val="00F55E37"/>
    <w:rsid w:val="00F573B2"/>
    <w:rsid w:val="00F57777"/>
    <w:rsid w:val="00F61CA2"/>
    <w:rsid w:val="00F62538"/>
    <w:rsid w:val="00F62FE6"/>
    <w:rsid w:val="00F6444F"/>
    <w:rsid w:val="00F652C5"/>
    <w:rsid w:val="00F667E0"/>
    <w:rsid w:val="00F70935"/>
    <w:rsid w:val="00F70FAB"/>
    <w:rsid w:val="00F73A76"/>
    <w:rsid w:val="00F73F46"/>
    <w:rsid w:val="00F740E1"/>
    <w:rsid w:val="00F75974"/>
    <w:rsid w:val="00F76A87"/>
    <w:rsid w:val="00F80684"/>
    <w:rsid w:val="00F82782"/>
    <w:rsid w:val="00F8417E"/>
    <w:rsid w:val="00F858AC"/>
    <w:rsid w:val="00F90230"/>
    <w:rsid w:val="00F90F9E"/>
    <w:rsid w:val="00F9493A"/>
    <w:rsid w:val="00F94CDF"/>
    <w:rsid w:val="00F96F5A"/>
    <w:rsid w:val="00FA35E1"/>
    <w:rsid w:val="00FA3A09"/>
    <w:rsid w:val="00FA3DB5"/>
    <w:rsid w:val="00FA42B6"/>
    <w:rsid w:val="00FA5132"/>
    <w:rsid w:val="00FB0601"/>
    <w:rsid w:val="00FB287D"/>
    <w:rsid w:val="00FB3138"/>
    <w:rsid w:val="00FB3E05"/>
    <w:rsid w:val="00FB680A"/>
    <w:rsid w:val="00FB6A89"/>
    <w:rsid w:val="00FC09B1"/>
    <w:rsid w:val="00FC1657"/>
    <w:rsid w:val="00FC5305"/>
    <w:rsid w:val="00FC5875"/>
    <w:rsid w:val="00FD2E36"/>
    <w:rsid w:val="00FD2E5C"/>
    <w:rsid w:val="00FD6589"/>
    <w:rsid w:val="00FD6E6F"/>
    <w:rsid w:val="00FE07A9"/>
    <w:rsid w:val="00FE1891"/>
    <w:rsid w:val="00FE20BE"/>
    <w:rsid w:val="00FE4010"/>
    <w:rsid w:val="00FE41FD"/>
    <w:rsid w:val="00FE4DD6"/>
    <w:rsid w:val="00FE5DBB"/>
    <w:rsid w:val="00FE74FE"/>
    <w:rsid w:val="00FE78D3"/>
    <w:rsid w:val="00FE7915"/>
    <w:rsid w:val="00FF02C1"/>
    <w:rsid w:val="00FF049E"/>
    <w:rsid w:val="00FF094B"/>
    <w:rsid w:val="00FF0AB0"/>
    <w:rsid w:val="00FF1BEA"/>
    <w:rsid w:val="00FF23A0"/>
    <w:rsid w:val="00FF242F"/>
    <w:rsid w:val="00FF2F79"/>
    <w:rsid w:val="00FF3DDB"/>
    <w:rsid w:val="00FF5EBF"/>
    <w:rsid w:val="01BE3604"/>
    <w:rsid w:val="025C7268"/>
    <w:rsid w:val="03EB6DCB"/>
    <w:rsid w:val="10002B6D"/>
    <w:rsid w:val="10233173"/>
    <w:rsid w:val="1D0F481E"/>
    <w:rsid w:val="1E157715"/>
    <w:rsid w:val="1F423A99"/>
    <w:rsid w:val="221944A3"/>
    <w:rsid w:val="253C5756"/>
    <w:rsid w:val="31D93236"/>
    <w:rsid w:val="3CDA4ACA"/>
    <w:rsid w:val="4375622D"/>
    <w:rsid w:val="43BE3CB3"/>
    <w:rsid w:val="452053F5"/>
    <w:rsid w:val="4740402F"/>
    <w:rsid w:val="4A710D13"/>
    <w:rsid w:val="4A9E7BE0"/>
    <w:rsid w:val="4D1F46E6"/>
    <w:rsid w:val="51884168"/>
    <w:rsid w:val="5A216393"/>
    <w:rsid w:val="5AE900E2"/>
    <w:rsid w:val="5B5F530E"/>
    <w:rsid w:val="697274F4"/>
    <w:rsid w:val="6D745F31"/>
    <w:rsid w:val="6D811557"/>
    <w:rsid w:val="70457711"/>
    <w:rsid w:val="71432549"/>
    <w:rsid w:val="7C706FD7"/>
    <w:rsid w:val="7C7F7ED7"/>
    <w:rsid w:val="7E0E556E"/>
    <w:rsid w:val="7E7D2753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 m:val="1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nhideWhenUsed="0" w:uiPriority="9" w:semiHidden="0" w:name="heading 3"/>
    <w:lsdException w:qFormat="1" w:unhideWhenUsed="0" w:uiPriority="9" w:semiHidden="0" w:name="heading 4"/>
    <w:lsdException w:qFormat="1" w:unhideWhenUsed="0" w:uiPriority="9" w:semiHidden="0" w:name="heading 5"/>
    <w:lsdException w:qFormat="1" w:unhideWhenUsed="0" w:uiPriority="9" w:semiHidden="0" w:name="heading 6"/>
    <w:lsdException w:qFormat="1" w:unhideWhenUsed="0" w:uiPriority="9" w:semiHidden="0" w:name="heading 7"/>
    <w:lsdException w:qFormat="1" w:unhideWhenUsed="0" w:uiPriority="9" w:semiHidden="0" w:name="heading 8"/>
    <w:lsdException w:qFormat="1" w:unhideWhenUsed="0" w:uiPriority="9" w:semiHidden="0" w:name="heading 9"/>
    <w:lsdException w:qFormat="1" w:uiPriority="99" w:semiHidden="0" w:name="index 1"/>
    <w:lsdException w:qFormat="1" w:uiPriority="99" w:semiHidden="0" w:name="index 2"/>
    <w:lsdException w:qFormat="1" w:uiPriority="99" w:semiHidden="0" w:name="index 3"/>
    <w:lsdException w:qFormat="1" w:uiPriority="99" w:semiHidden="0" w:name="index 4"/>
    <w:lsdException w:qFormat="1" w:uiPriority="99" w:semiHidden="0" w:name="index 5"/>
    <w:lsdException w:qFormat="1" w:uiPriority="99" w:semiHidden="0" w:name="index 6"/>
    <w:lsdException w:qFormat="1" w:uiPriority="99" w:semiHidden="0" w:name="index 7"/>
    <w:lsdException w:qFormat="1" w:uiPriority="99" w:semiHidden="0" w:name="index 8"/>
    <w:lsdException w:qFormat="1" w:uiPriority="99" w:semiHidden="0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qFormat="1" w:uiPriority="39" w:semiHidden="0" w:name="toc 4"/>
    <w:lsdException w:qFormat="1" w:uiPriority="39" w:semiHidden="0" w:name="toc 5"/>
    <w:lsdException w:qFormat="1" w:uiPriority="39" w:semiHidden="0" w:name="toc 6"/>
    <w:lsdException w:qFormat="1" w:uiPriority="39" w:semiHidden="0" w:name="toc 7"/>
    <w:lsdException w:qFormat="1" w:uiPriority="39" w:semiHidden="0" w:name="toc 8"/>
    <w:lsdException w:qFormat="1" w:uiPriority="39" w:semiHidden="0" w:name="toc 9"/>
    <w:lsdException w:qFormat="1" w:uiPriority="99" w:semiHidden="0" w:name="Normal Indent"/>
    <w:lsdException w:qFormat="1" w:uiPriority="99" w:semiHidden="0" w:name="footnote text"/>
    <w:lsdException w:qFormat="1" w:unhideWhenUsed="0" w:uiPriority="0" w:semiHidden="0" w:name="annotation text"/>
    <w:lsdException w:qFormat="1" w:uiPriority="99" w:semiHidden="0" w:name="header"/>
    <w:lsdException w:qFormat="1" w:uiPriority="99" w:semiHidden="0" w:name="footer"/>
    <w:lsdException w:qFormat="1" w:uiPriority="99" w:semiHidden="0" w:name="index heading"/>
    <w:lsdException w:qFormat="1" w:unhideWhenUsed="0" w:uiPriority="35" w:semiHidden="0" w:name="caption"/>
    <w:lsdException w:qFormat="1" w:uiPriority="99" w:semiHidden="0" w:name="table of figures"/>
    <w:lsdException w:qFormat="1" w:uiPriority="99" w:semiHidden="0" w:name="envelope address"/>
    <w:lsdException w:qFormat="1" w:uiPriority="99" w:semiHidden="0" w:name="envelope return"/>
    <w:lsdException w:uiPriority="99" w:name="footnote reference"/>
    <w:lsdException w:qFormat="1" w:unhideWhenUsed="0" w:uiPriority="99" w:semiHidden="0" w:name="annotation reference"/>
    <w:lsdException w:uiPriority="99" w:name="line number"/>
    <w:lsdException w:uiPriority="99" w:name="page number"/>
    <w:lsdException w:uiPriority="99" w:name="endnote reference"/>
    <w:lsdException w:qFormat="1" w:uiPriority="99" w:semiHidden="0" w:name="endnote text"/>
    <w:lsdException w:qFormat="1" w:uiPriority="99" w:semiHidden="0" w:name="table of authorities"/>
    <w:lsdException w:qFormat="1" w:uiPriority="99" w:semiHidden="0" w:name="macro"/>
    <w:lsdException w:qFormat="1" w:uiPriority="99" w:semiHidden="0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qFormat="1" w:uiPriority="99" w:semiHidden="0" w:name="List 4"/>
    <w:lsdException w:qFormat="1" w:uiPriority="99" w:semiHidden="0" w:name="List 5"/>
    <w:lsdException w:qFormat="1" w:uiPriority="99" w:semiHidden="0" w:name="List Bullet 2"/>
    <w:lsdException w:qFormat="1" w:uiPriority="99" w:semiHidden="0" w:name="List Bullet 3"/>
    <w:lsdException w:qFormat="1" w:uiPriority="99" w:semiHidden="0" w:name="List Bullet 4"/>
    <w:lsdException w:qFormat="1" w:uiPriority="99" w:semiHidden="0" w:name="List Bullet 5"/>
    <w:lsdException w:qFormat="1" w:uiPriority="99" w:semiHidden="0" w:name="List Number 2"/>
    <w:lsdException w:qFormat="1" w:uiPriority="99" w:semiHidden="0" w:name="List Number 3"/>
    <w:lsdException w:qFormat="1" w:uiPriority="99" w:semiHidden="0" w:name="List Number 4"/>
    <w:lsdException w:qFormat="1" w:uiPriority="99" w:semiHidden="0" w:name="List Number 5"/>
    <w:lsdException w:qFormat="1" w:unhideWhenUsed="0" w:uiPriority="10" w:semiHidden="0" w:name="Title"/>
    <w:lsdException w:qFormat="1" w:uiPriority="99" w:semiHidden="0" w:name="Closing"/>
    <w:lsdException w:qFormat="1" w:uiPriority="99" w:semiHidden="0" w:name="Signature"/>
    <w:lsdException w:qFormat="1" w:uiPriority="1" w:name="Default Paragraph Font"/>
    <w:lsdException w:qFormat="1" w:unhideWhenUsed="0" w:uiPriority="0" w:semiHidden="0" w:name="Body Text"/>
    <w:lsdException w:qFormat="1" w:uiPriority="99" w:semiHidden="0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qFormat="1" w:uiPriority="99" w:semiHidden="0" w:name="List Continue 4"/>
    <w:lsdException w:qFormat="1" w:uiPriority="99" w:semiHidden="0" w:name="List Continue 5"/>
    <w:lsdException w:qFormat="1" w:uiPriority="99" w:semiHidden="0" w:name="Message Header"/>
    <w:lsdException w:qFormat="1" w:unhideWhenUsed="0" w:uiPriority="11" w:semiHidden="0" w:name="Subtitle"/>
    <w:lsdException w:qFormat="1" w:uiPriority="99" w:semiHidden="0" w:name="Salutation"/>
    <w:lsdException w:qFormat="1" w:uiPriority="99" w:semiHidden="0" w:name="Date"/>
    <w:lsdException w:qFormat="1" w:uiPriority="99" w:semiHidden="0" w:name="Body Text First Indent"/>
    <w:lsdException w:qFormat="1" w:uiPriority="99" w:semiHidden="0" w:name="Body Text First Indent 2"/>
    <w:lsdException w:qFormat="1" w:uiPriority="99" w:semiHidden="0" w:name="Note Heading"/>
    <w:lsdException w:qFormat="1" w:uiPriority="99" w:semiHidden="0" w:name="Body Text 2"/>
    <w:lsdException w:qFormat="1" w:uiPriority="99" w:semiHidden="0" w:name="Body Text 3"/>
    <w:lsdException w:qFormat="1" w:uiPriority="99" w:semiHidden="0" w:name="Body Text Indent 2"/>
    <w:lsdException w:qFormat="1" w:uiPriority="99" w:semiHidden="0" w:name="Body Text Indent 3"/>
    <w:lsdException w:qFormat="1" w:uiPriority="99" w:semiHidden="0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0" w:semiHidden="0" w:name="Emphasis"/>
    <w:lsdException w:qFormat="1" w:uiPriority="99" w:semiHidden="0" w:name="Document Map"/>
    <w:lsdException w:qFormat="1" w:unhideWhenUsed="0" w:uiPriority="0" w:semiHidden="0" w:name="Plain Text"/>
    <w:lsdException w:qFormat="1" w:uiPriority="99" w:semiHidden="0" w:name="E-mail Signature"/>
    <w:lsdException w:qFormat="1" w:unhideWhenUsed="0" w:uiPriority="0" w:semiHidden="0" w:name="Normal (Web)"/>
    <w:lsdException w:uiPriority="99" w:name="HTML Acronym"/>
    <w:lsdException w:qFormat="1" w:uiPriority="99" w:semiHidden="0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iPriority="99" w:semiHidden="0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qFormat="1" w:uiPriority="99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0" w:semiHidden="0" w:name="Table Grid"/>
    <w:lsdException w:uiPriority="99" w:name="Table Theme"/>
    <w:lsdException w:qFormat="1" w:unhideWhenUsed="0" w:uiPriority="99" w:name="Placeholder Text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3">
    <w:name w:val="heading 1"/>
    <w:basedOn w:val="1"/>
    <w:next w:val="1"/>
    <w:link w:val="94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4">
    <w:name w:val="heading 2"/>
    <w:basedOn w:val="1"/>
    <w:next w:val="1"/>
    <w:link w:val="95"/>
    <w:qFormat/>
    <w:uiPriority w:val="9"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sz w:val="32"/>
      <w:szCs w:val="32"/>
    </w:rPr>
  </w:style>
  <w:style w:type="paragraph" w:styleId="5">
    <w:name w:val="heading 3"/>
    <w:basedOn w:val="1"/>
    <w:next w:val="1"/>
    <w:link w:val="96"/>
    <w:qFormat/>
    <w:uiPriority w:val="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6">
    <w:name w:val="heading 4"/>
    <w:basedOn w:val="1"/>
    <w:next w:val="1"/>
    <w:link w:val="97"/>
    <w:qFormat/>
    <w:uiPriority w:val="9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7">
    <w:name w:val="heading 5"/>
    <w:basedOn w:val="1"/>
    <w:next w:val="1"/>
    <w:link w:val="98"/>
    <w:qFormat/>
    <w:uiPriority w:val="9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8">
    <w:name w:val="heading 6"/>
    <w:basedOn w:val="1"/>
    <w:next w:val="1"/>
    <w:link w:val="99"/>
    <w:qFormat/>
    <w:uiPriority w:val="9"/>
    <w:pPr>
      <w:keepNext/>
      <w:keepLines/>
      <w:spacing w:before="240" w:after="64" w:line="320" w:lineRule="auto"/>
      <w:outlineLvl w:val="5"/>
    </w:pPr>
    <w:rPr>
      <w:rFonts w:ascii="Cambria" w:hAnsi="Cambria"/>
      <w:b/>
      <w:bCs/>
      <w:sz w:val="24"/>
      <w:szCs w:val="24"/>
    </w:rPr>
  </w:style>
  <w:style w:type="paragraph" w:styleId="9">
    <w:name w:val="heading 7"/>
    <w:basedOn w:val="1"/>
    <w:next w:val="1"/>
    <w:link w:val="100"/>
    <w:qFormat/>
    <w:uiPriority w:val="9"/>
    <w:pPr>
      <w:keepNext/>
      <w:keepLines/>
      <w:spacing w:before="240" w:after="64" w:line="320" w:lineRule="auto"/>
      <w:outlineLvl w:val="6"/>
    </w:pPr>
    <w:rPr>
      <w:b/>
      <w:bCs/>
      <w:sz w:val="24"/>
      <w:szCs w:val="24"/>
    </w:rPr>
  </w:style>
  <w:style w:type="paragraph" w:styleId="10">
    <w:name w:val="heading 8"/>
    <w:basedOn w:val="1"/>
    <w:next w:val="1"/>
    <w:link w:val="101"/>
    <w:qFormat/>
    <w:uiPriority w:val="9"/>
    <w:pPr>
      <w:keepNext/>
      <w:keepLines/>
      <w:spacing w:before="240" w:after="64" w:line="320" w:lineRule="auto"/>
      <w:outlineLvl w:val="7"/>
    </w:pPr>
    <w:rPr>
      <w:rFonts w:ascii="Cambria" w:hAnsi="Cambria"/>
      <w:sz w:val="24"/>
      <w:szCs w:val="24"/>
    </w:rPr>
  </w:style>
  <w:style w:type="paragraph" w:styleId="11">
    <w:name w:val="heading 9"/>
    <w:basedOn w:val="1"/>
    <w:next w:val="1"/>
    <w:link w:val="102"/>
    <w:qFormat/>
    <w:uiPriority w:val="9"/>
    <w:pPr>
      <w:keepNext/>
      <w:keepLines/>
      <w:spacing w:before="240" w:after="64" w:line="320" w:lineRule="auto"/>
      <w:outlineLvl w:val="8"/>
    </w:pPr>
    <w:rPr>
      <w:rFonts w:ascii="Cambria" w:hAnsi="Cambria"/>
      <w:szCs w:val="21"/>
    </w:rPr>
  </w:style>
  <w:style w:type="character" w:default="1" w:styleId="90">
    <w:name w:val="Default Paragraph Font"/>
    <w:semiHidden/>
    <w:unhideWhenUsed/>
    <w:qFormat/>
    <w:uiPriority w:val="1"/>
  </w:style>
  <w:style w:type="table" w:default="1" w:styleId="88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03"/>
    <w:unhideWhenUsed/>
    <w:qFormat/>
    <w:uiPriority w:val="99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kinsoku w:val="0"/>
      <w:overflowPunct w:val="0"/>
      <w:autoSpaceDE w:val="0"/>
      <w:autoSpaceDN w:val="0"/>
      <w:snapToGrid w:val="0"/>
    </w:pPr>
    <w:rPr>
      <w:rFonts w:ascii="Courier New" w:hAnsi="Courier New" w:eastAsia="宋体" w:cs="Courier New"/>
      <w:kern w:val="2"/>
      <w:sz w:val="24"/>
      <w:szCs w:val="24"/>
      <w:lang w:val="en-US" w:eastAsia="zh-CN" w:bidi="ar-SA"/>
    </w:rPr>
  </w:style>
  <w:style w:type="paragraph" w:styleId="12">
    <w:name w:val="List 3"/>
    <w:basedOn w:val="1"/>
    <w:unhideWhenUsed/>
    <w:qFormat/>
    <w:uiPriority w:val="99"/>
    <w:pPr>
      <w:ind w:left="100" w:leftChars="400" w:hanging="200" w:hangingChars="200"/>
      <w:contextualSpacing/>
    </w:pPr>
  </w:style>
  <w:style w:type="paragraph" w:styleId="13">
    <w:name w:val="toc 7"/>
    <w:basedOn w:val="1"/>
    <w:next w:val="1"/>
    <w:unhideWhenUsed/>
    <w:qFormat/>
    <w:uiPriority w:val="39"/>
    <w:pPr>
      <w:ind w:left="2520" w:leftChars="1200"/>
    </w:pPr>
  </w:style>
  <w:style w:type="paragraph" w:styleId="14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5">
    <w:name w:val="table of authorities"/>
    <w:basedOn w:val="1"/>
    <w:next w:val="1"/>
    <w:unhideWhenUsed/>
    <w:qFormat/>
    <w:uiPriority w:val="99"/>
    <w:pPr>
      <w:ind w:left="420" w:leftChars="200"/>
    </w:pPr>
  </w:style>
  <w:style w:type="paragraph" w:styleId="16">
    <w:name w:val="Note Heading"/>
    <w:basedOn w:val="1"/>
    <w:next w:val="1"/>
    <w:link w:val="104"/>
    <w:unhideWhenUsed/>
    <w:qFormat/>
    <w:uiPriority w:val="99"/>
    <w:pPr>
      <w:jc w:val="center"/>
    </w:pPr>
  </w:style>
  <w:style w:type="paragraph" w:styleId="17">
    <w:name w:val="List Bullet 4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8">
    <w:name w:val="index 8"/>
    <w:basedOn w:val="1"/>
    <w:next w:val="1"/>
    <w:unhideWhenUsed/>
    <w:qFormat/>
    <w:uiPriority w:val="99"/>
    <w:pPr>
      <w:ind w:left="1400" w:leftChars="1400"/>
    </w:pPr>
  </w:style>
  <w:style w:type="paragraph" w:styleId="19">
    <w:name w:val="E-mail Signature"/>
    <w:basedOn w:val="1"/>
    <w:link w:val="105"/>
    <w:unhideWhenUsed/>
    <w:qFormat/>
    <w:uiPriority w:val="99"/>
  </w:style>
  <w:style w:type="paragraph" w:styleId="20">
    <w:name w:val="List Number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21">
    <w:name w:val="Normal Indent"/>
    <w:basedOn w:val="1"/>
    <w:unhideWhenUsed/>
    <w:qFormat/>
    <w:uiPriority w:val="99"/>
    <w:pPr>
      <w:ind w:firstLine="420" w:firstLineChars="200"/>
    </w:pPr>
  </w:style>
  <w:style w:type="paragraph" w:styleId="22">
    <w:name w:val="caption"/>
    <w:basedOn w:val="1"/>
    <w:next w:val="1"/>
    <w:qFormat/>
    <w:uiPriority w:val="35"/>
    <w:rPr>
      <w:rFonts w:ascii="Cambria" w:hAnsi="Cambria" w:eastAsia="黑体"/>
      <w:sz w:val="20"/>
      <w:szCs w:val="20"/>
    </w:rPr>
  </w:style>
  <w:style w:type="paragraph" w:styleId="23">
    <w:name w:val="index 5"/>
    <w:basedOn w:val="1"/>
    <w:next w:val="1"/>
    <w:unhideWhenUsed/>
    <w:qFormat/>
    <w:uiPriority w:val="99"/>
    <w:pPr>
      <w:ind w:left="800" w:leftChars="800"/>
    </w:pPr>
  </w:style>
  <w:style w:type="paragraph" w:styleId="24">
    <w:name w:val="List Bullet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25">
    <w:name w:val="envelope address"/>
    <w:basedOn w:val="1"/>
    <w:unhideWhenUsed/>
    <w:qFormat/>
    <w:uiPriority w:val="99"/>
    <w:pPr>
      <w:framePr w:w="7920" w:h="1980" w:hRule="exact" w:hSpace="180" w:wrap="auto" w:vAnchor="margin" w:hAnchor="page" w:xAlign="center" w:yAlign="bottom"/>
      <w:snapToGrid w:val="0"/>
      <w:ind w:left="100" w:leftChars="1400"/>
    </w:pPr>
    <w:rPr>
      <w:rFonts w:ascii="Cambria" w:hAnsi="Cambria"/>
      <w:sz w:val="24"/>
      <w:szCs w:val="24"/>
    </w:rPr>
  </w:style>
  <w:style w:type="paragraph" w:styleId="26">
    <w:name w:val="Document Map"/>
    <w:basedOn w:val="1"/>
    <w:link w:val="106"/>
    <w:unhideWhenUsed/>
    <w:qFormat/>
    <w:uiPriority w:val="99"/>
    <w:rPr>
      <w:rFonts w:ascii="宋体"/>
      <w:sz w:val="18"/>
      <w:szCs w:val="18"/>
    </w:rPr>
  </w:style>
  <w:style w:type="paragraph" w:styleId="27">
    <w:name w:val="toa heading"/>
    <w:basedOn w:val="1"/>
    <w:next w:val="1"/>
    <w:unhideWhenUsed/>
    <w:qFormat/>
    <w:uiPriority w:val="99"/>
    <w:pPr>
      <w:spacing w:before="120"/>
    </w:pPr>
    <w:rPr>
      <w:rFonts w:ascii="Cambria" w:hAnsi="Cambria"/>
      <w:sz w:val="24"/>
      <w:szCs w:val="24"/>
    </w:rPr>
  </w:style>
  <w:style w:type="paragraph" w:styleId="28">
    <w:name w:val="annotation text"/>
    <w:basedOn w:val="1"/>
    <w:link w:val="107"/>
    <w:qFormat/>
    <w:uiPriority w:val="0"/>
    <w:pPr>
      <w:jc w:val="left"/>
    </w:pPr>
    <w:rPr>
      <w:rFonts w:ascii="Times New Roman" w:hAnsi="Times New Roman"/>
      <w:kern w:val="0"/>
      <w:sz w:val="20"/>
      <w:szCs w:val="24"/>
    </w:rPr>
  </w:style>
  <w:style w:type="paragraph" w:styleId="29">
    <w:name w:val="index 6"/>
    <w:basedOn w:val="1"/>
    <w:next w:val="1"/>
    <w:unhideWhenUsed/>
    <w:qFormat/>
    <w:uiPriority w:val="99"/>
    <w:pPr>
      <w:ind w:left="1000" w:leftChars="1000"/>
    </w:pPr>
  </w:style>
  <w:style w:type="paragraph" w:styleId="30">
    <w:name w:val="Salutation"/>
    <w:basedOn w:val="1"/>
    <w:next w:val="1"/>
    <w:link w:val="108"/>
    <w:unhideWhenUsed/>
    <w:qFormat/>
    <w:uiPriority w:val="99"/>
  </w:style>
  <w:style w:type="paragraph" w:styleId="31">
    <w:name w:val="Body Text 3"/>
    <w:basedOn w:val="1"/>
    <w:link w:val="109"/>
    <w:unhideWhenUsed/>
    <w:qFormat/>
    <w:uiPriority w:val="99"/>
    <w:pPr>
      <w:spacing w:after="120"/>
    </w:pPr>
    <w:rPr>
      <w:sz w:val="16"/>
      <w:szCs w:val="16"/>
    </w:rPr>
  </w:style>
  <w:style w:type="paragraph" w:styleId="32">
    <w:name w:val="Closing"/>
    <w:basedOn w:val="1"/>
    <w:link w:val="110"/>
    <w:unhideWhenUsed/>
    <w:qFormat/>
    <w:uiPriority w:val="99"/>
    <w:pPr>
      <w:ind w:left="100" w:leftChars="2100"/>
    </w:pPr>
  </w:style>
  <w:style w:type="paragraph" w:styleId="33">
    <w:name w:val="List Bullet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34">
    <w:name w:val="Body Text"/>
    <w:basedOn w:val="1"/>
    <w:link w:val="111"/>
    <w:qFormat/>
    <w:uiPriority w:val="0"/>
    <w:pPr>
      <w:shd w:val="clear" w:color="auto" w:fill="FFFFFF"/>
      <w:spacing w:line="405" w:lineRule="exact"/>
      <w:jc w:val="distribute"/>
    </w:pPr>
    <w:rPr>
      <w:rFonts w:ascii="宋体" w:hAnsi="Times New Roman"/>
      <w:kern w:val="0"/>
      <w:sz w:val="18"/>
      <w:szCs w:val="18"/>
    </w:rPr>
  </w:style>
  <w:style w:type="paragraph" w:styleId="35">
    <w:name w:val="Body Text Indent"/>
    <w:basedOn w:val="1"/>
    <w:link w:val="112"/>
    <w:unhideWhenUsed/>
    <w:qFormat/>
    <w:uiPriority w:val="99"/>
    <w:pPr>
      <w:spacing w:after="120"/>
      <w:ind w:left="420" w:leftChars="200"/>
    </w:pPr>
  </w:style>
  <w:style w:type="paragraph" w:styleId="36">
    <w:name w:val="List Number 3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37">
    <w:name w:val="List 2"/>
    <w:basedOn w:val="1"/>
    <w:unhideWhenUsed/>
    <w:qFormat/>
    <w:uiPriority w:val="99"/>
    <w:pPr>
      <w:ind w:left="100" w:leftChars="200" w:hanging="200" w:hangingChars="200"/>
      <w:contextualSpacing/>
    </w:pPr>
  </w:style>
  <w:style w:type="paragraph" w:styleId="38">
    <w:name w:val="List Continue"/>
    <w:basedOn w:val="1"/>
    <w:unhideWhenUsed/>
    <w:qFormat/>
    <w:uiPriority w:val="99"/>
    <w:pPr>
      <w:spacing w:after="120"/>
      <w:ind w:left="420" w:leftChars="200"/>
      <w:contextualSpacing/>
    </w:pPr>
  </w:style>
  <w:style w:type="paragraph" w:styleId="39">
    <w:name w:val="Block Text"/>
    <w:basedOn w:val="1"/>
    <w:unhideWhenUsed/>
    <w:qFormat/>
    <w:uiPriority w:val="99"/>
    <w:pPr>
      <w:spacing w:after="120"/>
      <w:ind w:left="1440" w:leftChars="700" w:right="1440" w:rightChars="700"/>
    </w:pPr>
  </w:style>
  <w:style w:type="paragraph" w:styleId="40">
    <w:name w:val="List Bullet 2"/>
    <w:basedOn w:val="1"/>
    <w:unhideWhenUsed/>
    <w:qFormat/>
    <w:uiPriority w:val="99"/>
    <w:pPr>
      <w:numPr>
        <w:ilvl w:val="0"/>
        <w:numId w:val="7"/>
      </w:numPr>
      <w:contextualSpacing/>
    </w:pPr>
  </w:style>
  <w:style w:type="paragraph" w:styleId="41">
    <w:name w:val="HTML Address"/>
    <w:basedOn w:val="1"/>
    <w:link w:val="113"/>
    <w:unhideWhenUsed/>
    <w:qFormat/>
    <w:uiPriority w:val="99"/>
    <w:rPr>
      <w:i/>
      <w:iCs/>
    </w:rPr>
  </w:style>
  <w:style w:type="paragraph" w:styleId="42">
    <w:name w:val="index 4"/>
    <w:basedOn w:val="1"/>
    <w:next w:val="1"/>
    <w:unhideWhenUsed/>
    <w:qFormat/>
    <w:uiPriority w:val="99"/>
    <w:pPr>
      <w:ind w:left="600" w:leftChars="600"/>
    </w:pPr>
  </w:style>
  <w:style w:type="paragraph" w:styleId="43">
    <w:name w:val="toc 5"/>
    <w:basedOn w:val="1"/>
    <w:next w:val="1"/>
    <w:unhideWhenUsed/>
    <w:qFormat/>
    <w:uiPriority w:val="39"/>
    <w:pPr>
      <w:ind w:left="1680" w:leftChars="800"/>
    </w:pPr>
  </w:style>
  <w:style w:type="paragraph" w:styleId="44">
    <w:name w:val="toc 3"/>
    <w:basedOn w:val="1"/>
    <w:next w:val="1"/>
    <w:unhideWhenUsed/>
    <w:qFormat/>
    <w:uiPriority w:val="39"/>
    <w:pPr>
      <w:ind w:left="840" w:leftChars="400"/>
    </w:pPr>
  </w:style>
  <w:style w:type="paragraph" w:styleId="45">
    <w:name w:val="Plain Text"/>
    <w:basedOn w:val="1"/>
    <w:link w:val="114"/>
    <w:qFormat/>
    <w:uiPriority w:val="0"/>
    <w:rPr>
      <w:rFonts w:ascii="宋体" w:hAnsi="Courier New"/>
      <w:kern w:val="0"/>
      <w:sz w:val="20"/>
      <w:szCs w:val="21"/>
    </w:rPr>
  </w:style>
  <w:style w:type="paragraph" w:styleId="46">
    <w:name w:val="List Bullet 5"/>
    <w:basedOn w:val="1"/>
    <w:unhideWhenUsed/>
    <w:qFormat/>
    <w:uiPriority w:val="99"/>
    <w:pPr>
      <w:numPr>
        <w:ilvl w:val="0"/>
        <w:numId w:val="8"/>
      </w:numPr>
      <w:contextualSpacing/>
    </w:pPr>
  </w:style>
  <w:style w:type="paragraph" w:styleId="47">
    <w:name w:val="List Number 4"/>
    <w:basedOn w:val="1"/>
    <w:unhideWhenUsed/>
    <w:qFormat/>
    <w:uiPriority w:val="99"/>
    <w:pPr>
      <w:numPr>
        <w:ilvl w:val="0"/>
        <w:numId w:val="9"/>
      </w:numPr>
      <w:contextualSpacing/>
    </w:pPr>
  </w:style>
  <w:style w:type="paragraph" w:styleId="48">
    <w:name w:val="toc 8"/>
    <w:basedOn w:val="1"/>
    <w:next w:val="1"/>
    <w:unhideWhenUsed/>
    <w:qFormat/>
    <w:uiPriority w:val="39"/>
    <w:pPr>
      <w:ind w:left="2940" w:leftChars="1400"/>
    </w:pPr>
  </w:style>
  <w:style w:type="paragraph" w:styleId="49">
    <w:name w:val="index 3"/>
    <w:basedOn w:val="1"/>
    <w:next w:val="1"/>
    <w:unhideWhenUsed/>
    <w:qFormat/>
    <w:uiPriority w:val="99"/>
    <w:pPr>
      <w:ind w:left="400" w:leftChars="400"/>
    </w:pPr>
  </w:style>
  <w:style w:type="paragraph" w:styleId="50">
    <w:name w:val="Date"/>
    <w:basedOn w:val="1"/>
    <w:next w:val="1"/>
    <w:link w:val="115"/>
    <w:unhideWhenUsed/>
    <w:qFormat/>
    <w:uiPriority w:val="99"/>
    <w:pPr>
      <w:ind w:left="100" w:leftChars="2500"/>
    </w:pPr>
  </w:style>
  <w:style w:type="paragraph" w:styleId="51">
    <w:name w:val="Body Text Indent 2"/>
    <w:basedOn w:val="1"/>
    <w:link w:val="116"/>
    <w:unhideWhenUsed/>
    <w:qFormat/>
    <w:uiPriority w:val="99"/>
    <w:pPr>
      <w:spacing w:after="120" w:line="480" w:lineRule="auto"/>
      <w:ind w:left="420" w:leftChars="200"/>
    </w:pPr>
  </w:style>
  <w:style w:type="paragraph" w:styleId="52">
    <w:name w:val="endnote text"/>
    <w:basedOn w:val="1"/>
    <w:link w:val="117"/>
    <w:unhideWhenUsed/>
    <w:qFormat/>
    <w:uiPriority w:val="99"/>
    <w:pPr>
      <w:snapToGrid w:val="0"/>
      <w:jc w:val="left"/>
    </w:pPr>
  </w:style>
  <w:style w:type="paragraph" w:styleId="53">
    <w:name w:val="List Continue 5"/>
    <w:basedOn w:val="1"/>
    <w:unhideWhenUsed/>
    <w:qFormat/>
    <w:uiPriority w:val="99"/>
    <w:pPr>
      <w:spacing w:after="120"/>
      <w:ind w:left="2100" w:leftChars="1000"/>
      <w:contextualSpacing/>
    </w:pPr>
  </w:style>
  <w:style w:type="paragraph" w:styleId="54">
    <w:name w:val="Balloon Text"/>
    <w:basedOn w:val="1"/>
    <w:link w:val="118"/>
    <w:unhideWhenUsed/>
    <w:qFormat/>
    <w:uiPriority w:val="99"/>
    <w:rPr>
      <w:kern w:val="0"/>
      <w:sz w:val="18"/>
      <w:szCs w:val="18"/>
    </w:rPr>
  </w:style>
  <w:style w:type="paragraph" w:styleId="55">
    <w:name w:val="footer"/>
    <w:basedOn w:val="1"/>
    <w:link w:val="11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56">
    <w:name w:val="envelope return"/>
    <w:basedOn w:val="1"/>
    <w:unhideWhenUsed/>
    <w:qFormat/>
    <w:uiPriority w:val="99"/>
    <w:pPr>
      <w:snapToGrid w:val="0"/>
    </w:pPr>
    <w:rPr>
      <w:rFonts w:ascii="Cambria" w:hAnsi="Cambria"/>
    </w:rPr>
  </w:style>
  <w:style w:type="paragraph" w:styleId="57">
    <w:name w:val="header"/>
    <w:basedOn w:val="1"/>
    <w:link w:val="12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58">
    <w:name w:val="Signature"/>
    <w:basedOn w:val="1"/>
    <w:link w:val="121"/>
    <w:unhideWhenUsed/>
    <w:qFormat/>
    <w:uiPriority w:val="99"/>
    <w:pPr>
      <w:ind w:left="100" w:leftChars="2100"/>
    </w:pPr>
  </w:style>
  <w:style w:type="paragraph" w:styleId="59">
    <w:name w:val="toc 1"/>
    <w:basedOn w:val="1"/>
    <w:next w:val="1"/>
    <w:unhideWhenUsed/>
    <w:qFormat/>
    <w:uiPriority w:val="39"/>
  </w:style>
  <w:style w:type="paragraph" w:styleId="60">
    <w:name w:val="List Continue 4"/>
    <w:basedOn w:val="1"/>
    <w:unhideWhenUsed/>
    <w:qFormat/>
    <w:uiPriority w:val="99"/>
    <w:pPr>
      <w:spacing w:after="120"/>
      <w:ind w:left="1680" w:leftChars="800"/>
      <w:contextualSpacing/>
    </w:pPr>
  </w:style>
  <w:style w:type="paragraph" w:styleId="61">
    <w:name w:val="toc 4"/>
    <w:basedOn w:val="1"/>
    <w:next w:val="1"/>
    <w:unhideWhenUsed/>
    <w:qFormat/>
    <w:uiPriority w:val="39"/>
    <w:pPr>
      <w:ind w:left="1260" w:leftChars="600"/>
    </w:pPr>
  </w:style>
  <w:style w:type="paragraph" w:styleId="62">
    <w:name w:val="index heading"/>
    <w:basedOn w:val="1"/>
    <w:next w:val="63"/>
    <w:unhideWhenUsed/>
    <w:qFormat/>
    <w:uiPriority w:val="99"/>
    <w:rPr>
      <w:rFonts w:ascii="Cambria" w:hAnsi="Cambria"/>
      <w:b/>
      <w:bCs/>
    </w:rPr>
  </w:style>
  <w:style w:type="paragraph" w:styleId="63">
    <w:name w:val="index 1"/>
    <w:basedOn w:val="1"/>
    <w:next w:val="1"/>
    <w:unhideWhenUsed/>
    <w:qFormat/>
    <w:uiPriority w:val="99"/>
  </w:style>
  <w:style w:type="paragraph" w:styleId="64">
    <w:name w:val="Subtitle"/>
    <w:basedOn w:val="1"/>
    <w:next w:val="1"/>
    <w:link w:val="122"/>
    <w:qFormat/>
    <w:uiPriority w:val="11"/>
    <w:pPr>
      <w:spacing w:before="240" w:after="60" w:line="312" w:lineRule="auto"/>
      <w:jc w:val="center"/>
      <w:outlineLvl w:val="1"/>
    </w:pPr>
    <w:rPr>
      <w:rFonts w:ascii="Cambria" w:hAnsi="Cambria"/>
      <w:b/>
      <w:bCs/>
      <w:kern w:val="28"/>
      <w:sz w:val="32"/>
      <w:szCs w:val="32"/>
    </w:rPr>
  </w:style>
  <w:style w:type="paragraph" w:styleId="65">
    <w:name w:val="List Number 5"/>
    <w:basedOn w:val="1"/>
    <w:unhideWhenUsed/>
    <w:qFormat/>
    <w:uiPriority w:val="99"/>
    <w:pPr>
      <w:numPr>
        <w:ilvl w:val="0"/>
        <w:numId w:val="10"/>
      </w:numPr>
      <w:contextualSpacing/>
    </w:pPr>
  </w:style>
  <w:style w:type="paragraph" w:styleId="66">
    <w:name w:val="List"/>
    <w:basedOn w:val="1"/>
    <w:unhideWhenUsed/>
    <w:qFormat/>
    <w:uiPriority w:val="99"/>
    <w:pPr>
      <w:ind w:left="200" w:hanging="200" w:hangingChars="200"/>
      <w:contextualSpacing/>
    </w:pPr>
  </w:style>
  <w:style w:type="paragraph" w:styleId="67">
    <w:name w:val="footnote text"/>
    <w:basedOn w:val="1"/>
    <w:link w:val="123"/>
    <w:unhideWhenUsed/>
    <w:qFormat/>
    <w:uiPriority w:val="99"/>
    <w:pPr>
      <w:snapToGrid w:val="0"/>
      <w:jc w:val="left"/>
    </w:pPr>
    <w:rPr>
      <w:sz w:val="18"/>
      <w:szCs w:val="18"/>
    </w:rPr>
  </w:style>
  <w:style w:type="paragraph" w:styleId="68">
    <w:name w:val="toc 6"/>
    <w:basedOn w:val="1"/>
    <w:next w:val="1"/>
    <w:unhideWhenUsed/>
    <w:qFormat/>
    <w:uiPriority w:val="39"/>
    <w:pPr>
      <w:ind w:left="2100" w:leftChars="1000"/>
    </w:pPr>
  </w:style>
  <w:style w:type="paragraph" w:styleId="69">
    <w:name w:val="List 5"/>
    <w:basedOn w:val="1"/>
    <w:unhideWhenUsed/>
    <w:qFormat/>
    <w:uiPriority w:val="99"/>
    <w:pPr>
      <w:ind w:left="100" w:leftChars="800" w:hanging="200" w:hangingChars="200"/>
      <w:contextualSpacing/>
    </w:pPr>
  </w:style>
  <w:style w:type="paragraph" w:styleId="70">
    <w:name w:val="Body Text Indent 3"/>
    <w:basedOn w:val="1"/>
    <w:link w:val="124"/>
    <w:unhideWhenUsed/>
    <w:qFormat/>
    <w:uiPriority w:val="99"/>
    <w:pPr>
      <w:spacing w:after="120"/>
      <w:ind w:left="420" w:leftChars="200"/>
    </w:pPr>
    <w:rPr>
      <w:sz w:val="16"/>
      <w:szCs w:val="16"/>
    </w:rPr>
  </w:style>
  <w:style w:type="paragraph" w:styleId="71">
    <w:name w:val="index 7"/>
    <w:basedOn w:val="1"/>
    <w:next w:val="1"/>
    <w:unhideWhenUsed/>
    <w:qFormat/>
    <w:uiPriority w:val="99"/>
    <w:pPr>
      <w:ind w:left="1200" w:leftChars="1200"/>
    </w:pPr>
  </w:style>
  <w:style w:type="paragraph" w:styleId="72">
    <w:name w:val="index 9"/>
    <w:basedOn w:val="1"/>
    <w:next w:val="1"/>
    <w:unhideWhenUsed/>
    <w:qFormat/>
    <w:uiPriority w:val="99"/>
    <w:pPr>
      <w:ind w:left="1600" w:leftChars="1600"/>
    </w:pPr>
  </w:style>
  <w:style w:type="paragraph" w:styleId="73">
    <w:name w:val="table of figures"/>
    <w:basedOn w:val="1"/>
    <w:next w:val="1"/>
    <w:unhideWhenUsed/>
    <w:qFormat/>
    <w:uiPriority w:val="99"/>
    <w:pPr>
      <w:ind w:left="200" w:leftChars="200" w:hanging="200" w:hangingChars="200"/>
    </w:pPr>
  </w:style>
  <w:style w:type="paragraph" w:styleId="74">
    <w:name w:val="toc 2"/>
    <w:basedOn w:val="1"/>
    <w:next w:val="1"/>
    <w:unhideWhenUsed/>
    <w:qFormat/>
    <w:uiPriority w:val="39"/>
    <w:pPr>
      <w:ind w:left="420" w:leftChars="200"/>
    </w:pPr>
  </w:style>
  <w:style w:type="paragraph" w:styleId="75">
    <w:name w:val="toc 9"/>
    <w:basedOn w:val="1"/>
    <w:next w:val="1"/>
    <w:unhideWhenUsed/>
    <w:qFormat/>
    <w:uiPriority w:val="39"/>
    <w:pPr>
      <w:ind w:left="3360" w:leftChars="1600"/>
    </w:pPr>
  </w:style>
  <w:style w:type="paragraph" w:styleId="76">
    <w:name w:val="Body Text 2"/>
    <w:basedOn w:val="1"/>
    <w:link w:val="125"/>
    <w:unhideWhenUsed/>
    <w:qFormat/>
    <w:uiPriority w:val="99"/>
    <w:pPr>
      <w:spacing w:after="120" w:line="480" w:lineRule="auto"/>
    </w:pPr>
  </w:style>
  <w:style w:type="paragraph" w:styleId="77">
    <w:name w:val="List 4"/>
    <w:basedOn w:val="1"/>
    <w:unhideWhenUsed/>
    <w:qFormat/>
    <w:uiPriority w:val="99"/>
    <w:pPr>
      <w:ind w:left="100" w:leftChars="600" w:hanging="200" w:hangingChars="200"/>
      <w:contextualSpacing/>
    </w:pPr>
  </w:style>
  <w:style w:type="paragraph" w:styleId="78">
    <w:name w:val="List Continue 2"/>
    <w:basedOn w:val="1"/>
    <w:unhideWhenUsed/>
    <w:qFormat/>
    <w:uiPriority w:val="99"/>
    <w:pPr>
      <w:spacing w:after="120"/>
      <w:ind w:left="840" w:leftChars="400"/>
      <w:contextualSpacing/>
    </w:pPr>
  </w:style>
  <w:style w:type="paragraph" w:styleId="79">
    <w:name w:val="Message Header"/>
    <w:basedOn w:val="1"/>
    <w:link w:val="126"/>
    <w:unhideWhenUsed/>
    <w:qFormat/>
    <w:uiPriority w:val="99"/>
    <w:pPr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shd w:val="pct20" w:color="auto" w:fill="auto"/>
      <w:ind w:left="1080" w:leftChars="500" w:hanging="1080" w:hangingChars="500"/>
    </w:pPr>
    <w:rPr>
      <w:rFonts w:ascii="Cambria" w:hAnsi="Cambria"/>
      <w:sz w:val="24"/>
      <w:szCs w:val="24"/>
    </w:rPr>
  </w:style>
  <w:style w:type="paragraph" w:styleId="80">
    <w:name w:val="HTML Preformatted"/>
    <w:basedOn w:val="1"/>
    <w:link w:val="127"/>
    <w:unhideWhenUsed/>
    <w:qFormat/>
    <w:uiPriority w:val="99"/>
    <w:rPr>
      <w:rFonts w:ascii="Courier New" w:hAnsi="Courier New" w:cs="Courier New"/>
      <w:sz w:val="20"/>
      <w:szCs w:val="20"/>
    </w:rPr>
  </w:style>
  <w:style w:type="paragraph" w:styleId="81">
    <w:name w:val="Normal (Web)"/>
    <w:basedOn w:val="1"/>
    <w:link w:val="128"/>
    <w:qFormat/>
    <w:uiPriority w:val="0"/>
    <w:pPr>
      <w:widowControl/>
      <w:spacing w:before="30" w:after="30" w:line="300" w:lineRule="auto"/>
      <w:jc w:val="left"/>
    </w:pPr>
    <w:rPr>
      <w:rFonts w:ascii="宋体" w:hAnsi="宋体"/>
      <w:kern w:val="0"/>
      <w:sz w:val="24"/>
      <w:szCs w:val="24"/>
    </w:rPr>
  </w:style>
  <w:style w:type="paragraph" w:styleId="82">
    <w:name w:val="List Continue 3"/>
    <w:basedOn w:val="1"/>
    <w:unhideWhenUsed/>
    <w:qFormat/>
    <w:uiPriority w:val="99"/>
    <w:pPr>
      <w:spacing w:after="120"/>
      <w:ind w:left="1260" w:leftChars="600"/>
      <w:contextualSpacing/>
    </w:pPr>
  </w:style>
  <w:style w:type="paragraph" w:styleId="83">
    <w:name w:val="index 2"/>
    <w:basedOn w:val="1"/>
    <w:next w:val="1"/>
    <w:unhideWhenUsed/>
    <w:qFormat/>
    <w:uiPriority w:val="99"/>
    <w:pPr>
      <w:ind w:left="200" w:leftChars="200"/>
    </w:pPr>
  </w:style>
  <w:style w:type="paragraph" w:styleId="84">
    <w:name w:val="Title"/>
    <w:basedOn w:val="1"/>
    <w:next w:val="1"/>
    <w:link w:val="129"/>
    <w:qFormat/>
    <w:uiPriority w:val="10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paragraph" w:styleId="85">
    <w:name w:val="annotation subject"/>
    <w:basedOn w:val="28"/>
    <w:next w:val="28"/>
    <w:link w:val="130"/>
    <w:unhideWhenUsed/>
    <w:qFormat/>
    <w:uiPriority w:val="99"/>
    <w:rPr>
      <w:b/>
      <w:bCs/>
      <w:kern w:val="2"/>
      <w:sz w:val="21"/>
      <w:szCs w:val="22"/>
    </w:rPr>
  </w:style>
  <w:style w:type="paragraph" w:styleId="86">
    <w:name w:val="Body Text First Indent"/>
    <w:basedOn w:val="34"/>
    <w:link w:val="131"/>
    <w:unhideWhenUsed/>
    <w:qFormat/>
    <w:uiPriority w:val="99"/>
    <w:pPr>
      <w:shd w:val="clear" w:color="auto" w:fill="auto"/>
      <w:spacing w:after="120" w:line="240" w:lineRule="auto"/>
      <w:ind w:firstLine="420" w:firstLineChars="100"/>
      <w:jc w:val="both"/>
    </w:pPr>
    <w:rPr>
      <w:rFonts w:ascii="Calibri" w:hAnsi="Calibri"/>
      <w:kern w:val="2"/>
      <w:sz w:val="21"/>
      <w:szCs w:val="22"/>
    </w:rPr>
  </w:style>
  <w:style w:type="paragraph" w:styleId="87">
    <w:name w:val="Body Text First Indent 2"/>
    <w:basedOn w:val="35"/>
    <w:link w:val="132"/>
    <w:unhideWhenUsed/>
    <w:qFormat/>
    <w:uiPriority w:val="99"/>
    <w:pPr>
      <w:ind w:firstLine="420" w:firstLineChars="200"/>
    </w:pPr>
  </w:style>
  <w:style w:type="table" w:styleId="89">
    <w:name w:val="Table Grid"/>
    <w:basedOn w:val="88"/>
    <w:qFormat/>
    <w:uiPriority w:val="0"/>
    <w:rPr>
      <w:rFonts w:ascii="Times New Roman" w:hAnsi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1">
    <w:name w:val="Emphasis"/>
    <w:qFormat/>
    <w:uiPriority w:val="0"/>
    <w:rPr>
      <w:color w:val="CC0000"/>
    </w:rPr>
  </w:style>
  <w:style w:type="character" w:styleId="92">
    <w:name w:val="Hyperlink"/>
    <w:unhideWhenUsed/>
    <w:qFormat/>
    <w:uiPriority w:val="99"/>
    <w:rPr>
      <w:color w:val="0000FF"/>
      <w:u w:val="single"/>
    </w:rPr>
  </w:style>
  <w:style w:type="character" w:styleId="93">
    <w:name w:val="annotation reference"/>
    <w:qFormat/>
    <w:uiPriority w:val="99"/>
    <w:rPr>
      <w:sz w:val="21"/>
      <w:szCs w:val="21"/>
    </w:rPr>
  </w:style>
  <w:style w:type="character" w:customStyle="1" w:styleId="94">
    <w:name w:val="标题 1 字符"/>
    <w:link w:val="3"/>
    <w:qFormat/>
    <w:uiPriority w:val="9"/>
    <w:rPr>
      <w:b/>
      <w:bCs/>
      <w:kern w:val="44"/>
      <w:sz w:val="44"/>
      <w:szCs w:val="44"/>
    </w:rPr>
  </w:style>
  <w:style w:type="character" w:customStyle="1" w:styleId="95">
    <w:name w:val="标题 2 字符"/>
    <w:link w:val="4"/>
    <w:qFormat/>
    <w:uiPriority w:val="9"/>
    <w:rPr>
      <w:rFonts w:ascii="Cambria" w:hAnsi="Cambria" w:eastAsia="宋体" w:cs="Times New Roman"/>
      <w:b/>
      <w:bCs/>
      <w:kern w:val="2"/>
      <w:sz w:val="32"/>
      <w:szCs w:val="32"/>
    </w:rPr>
  </w:style>
  <w:style w:type="character" w:customStyle="1" w:styleId="96">
    <w:name w:val="标题 3 字符"/>
    <w:link w:val="5"/>
    <w:semiHidden/>
    <w:qFormat/>
    <w:uiPriority w:val="9"/>
    <w:rPr>
      <w:b/>
      <w:bCs/>
      <w:kern w:val="2"/>
      <w:sz w:val="32"/>
      <w:szCs w:val="32"/>
    </w:rPr>
  </w:style>
  <w:style w:type="character" w:customStyle="1" w:styleId="97">
    <w:name w:val="标题 4 字符"/>
    <w:link w:val="6"/>
    <w:semiHidden/>
    <w:qFormat/>
    <w:uiPriority w:val="9"/>
    <w:rPr>
      <w:rFonts w:ascii="Cambria" w:hAnsi="Cambria" w:eastAsia="宋体" w:cs="Times New Roman"/>
      <w:b/>
      <w:bCs/>
      <w:kern w:val="2"/>
      <w:sz w:val="28"/>
      <w:szCs w:val="28"/>
    </w:rPr>
  </w:style>
  <w:style w:type="character" w:customStyle="1" w:styleId="98">
    <w:name w:val="标题 5 字符"/>
    <w:link w:val="7"/>
    <w:semiHidden/>
    <w:qFormat/>
    <w:uiPriority w:val="9"/>
    <w:rPr>
      <w:b/>
      <w:bCs/>
      <w:kern w:val="2"/>
      <w:sz w:val="28"/>
      <w:szCs w:val="28"/>
    </w:rPr>
  </w:style>
  <w:style w:type="character" w:customStyle="1" w:styleId="99">
    <w:name w:val="标题 6 字符"/>
    <w:link w:val="8"/>
    <w:semiHidden/>
    <w:qFormat/>
    <w:uiPriority w:val="9"/>
    <w:rPr>
      <w:rFonts w:ascii="Cambria" w:hAnsi="Cambria" w:eastAsia="宋体" w:cs="Times New Roman"/>
      <w:b/>
      <w:bCs/>
      <w:kern w:val="2"/>
      <w:sz w:val="24"/>
      <w:szCs w:val="24"/>
    </w:rPr>
  </w:style>
  <w:style w:type="character" w:customStyle="1" w:styleId="100">
    <w:name w:val="标题 7 字符"/>
    <w:link w:val="9"/>
    <w:semiHidden/>
    <w:qFormat/>
    <w:uiPriority w:val="9"/>
    <w:rPr>
      <w:b/>
      <w:bCs/>
      <w:kern w:val="2"/>
      <w:sz w:val="24"/>
      <w:szCs w:val="24"/>
    </w:rPr>
  </w:style>
  <w:style w:type="character" w:customStyle="1" w:styleId="101">
    <w:name w:val="标题 8 字符"/>
    <w:link w:val="10"/>
    <w:semiHidden/>
    <w:qFormat/>
    <w:uiPriority w:val="9"/>
    <w:rPr>
      <w:rFonts w:ascii="Cambria" w:hAnsi="Cambria" w:eastAsia="宋体" w:cs="Times New Roman"/>
      <w:kern w:val="2"/>
      <w:sz w:val="24"/>
      <w:szCs w:val="24"/>
    </w:rPr>
  </w:style>
  <w:style w:type="character" w:customStyle="1" w:styleId="102">
    <w:name w:val="标题 9 字符"/>
    <w:link w:val="11"/>
    <w:semiHidden/>
    <w:qFormat/>
    <w:uiPriority w:val="9"/>
    <w:rPr>
      <w:rFonts w:ascii="Cambria" w:hAnsi="Cambria" w:eastAsia="宋体" w:cs="Times New Roman"/>
      <w:kern w:val="2"/>
      <w:sz w:val="21"/>
      <w:szCs w:val="21"/>
    </w:rPr>
  </w:style>
  <w:style w:type="character" w:customStyle="1" w:styleId="103">
    <w:name w:val="宏文本 字符"/>
    <w:link w:val="2"/>
    <w:semiHidden/>
    <w:qFormat/>
    <w:uiPriority w:val="99"/>
    <w:rPr>
      <w:rFonts w:ascii="Courier New" w:hAnsi="Courier New" w:cs="Courier New"/>
      <w:kern w:val="2"/>
      <w:sz w:val="24"/>
      <w:szCs w:val="24"/>
    </w:rPr>
  </w:style>
  <w:style w:type="character" w:customStyle="1" w:styleId="104">
    <w:name w:val="注释标题 字符"/>
    <w:link w:val="16"/>
    <w:semiHidden/>
    <w:qFormat/>
    <w:uiPriority w:val="99"/>
    <w:rPr>
      <w:kern w:val="2"/>
      <w:sz w:val="21"/>
      <w:szCs w:val="22"/>
    </w:rPr>
  </w:style>
  <w:style w:type="character" w:customStyle="1" w:styleId="105">
    <w:name w:val="电子邮件签名 字符"/>
    <w:link w:val="19"/>
    <w:semiHidden/>
    <w:qFormat/>
    <w:uiPriority w:val="99"/>
    <w:rPr>
      <w:kern w:val="2"/>
      <w:sz w:val="21"/>
      <w:szCs w:val="22"/>
    </w:rPr>
  </w:style>
  <w:style w:type="character" w:customStyle="1" w:styleId="106">
    <w:name w:val="文档结构图 字符"/>
    <w:link w:val="26"/>
    <w:semiHidden/>
    <w:qFormat/>
    <w:uiPriority w:val="99"/>
    <w:rPr>
      <w:rFonts w:ascii="宋体"/>
      <w:kern w:val="2"/>
      <w:sz w:val="18"/>
      <w:szCs w:val="18"/>
    </w:rPr>
  </w:style>
  <w:style w:type="character" w:customStyle="1" w:styleId="107">
    <w:name w:val="批注文字 字符"/>
    <w:link w:val="28"/>
    <w:qFormat/>
    <w:uiPriority w:val="99"/>
    <w:rPr>
      <w:rFonts w:ascii="Times New Roman" w:hAnsi="Times New Roman" w:eastAsia="宋体" w:cs="Times New Roman"/>
      <w:szCs w:val="24"/>
    </w:rPr>
  </w:style>
  <w:style w:type="character" w:customStyle="1" w:styleId="108">
    <w:name w:val="称呼 字符"/>
    <w:link w:val="30"/>
    <w:semiHidden/>
    <w:qFormat/>
    <w:uiPriority w:val="99"/>
    <w:rPr>
      <w:kern w:val="2"/>
      <w:sz w:val="21"/>
      <w:szCs w:val="22"/>
    </w:rPr>
  </w:style>
  <w:style w:type="character" w:customStyle="1" w:styleId="109">
    <w:name w:val="正文文本 3 字符"/>
    <w:link w:val="31"/>
    <w:semiHidden/>
    <w:qFormat/>
    <w:uiPriority w:val="99"/>
    <w:rPr>
      <w:kern w:val="2"/>
      <w:sz w:val="16"/>
      <w:szCs w:val="16"/>
    </w:rPr>
  </w:style>
  <w:style w:type="character" w:customStyle="1" w:styleId="110">
    <w:name w:val="结束语 字符"/>
    <w:link w:val="32"/>
    <w:semiHidden/>
    <w:qFormat/>
    <w:uiPriority w:val="99"/>
    <w:rPr>
      <w:kern w:val="2"/>
      <w:sz w:val="21"/>
      <w:szCs w:val="22"/>
    </w:rPr>
  </w:style>
  <w:style w:type="character" w:customStyle="1" w:styleId="111">
    <w:name w:val="正文文本 字符"/>
    <w:link w:val="34"/>
    <w:qFormat/>
    <w:uiPriority w:val="0"/>
    <w:rPr>
      <w:rFonts w:ascii="宋体" w:hAnsi="Times New Roman"/>
      <w:sz w:val="18"/>
      <w:szCs w:val="18"/>
      <w:shd w:val="clear" w:color="auto" w:fill="FFFFFF"/>
    </w:rPr>
  </w:style>
  <w:style w:type="character" w:customStyle="1" w:styleId="112">
    <w:name w:val="正文文本缩进 字符"/>
    <w:link w:val="35"/>
    <w:semiHidden/>
    <w:qFormat/>
    <w:uiPriority w:val="99"/>
    <w:rPr>
      <w:kern w:val="2"/>
      <w:sz w:val="21"/>
      <w:szCs w:val="22"/>
    </w:rPr>
  </w:style>
  <w:style w:type="character" w:customStyle="1" w:styleId="113">
    <w:name w:val="HTML 地址 字符"/>
    <w:link w:val="41"/>
    <w:semiHidden/>
    <w:qFormat/>
    <w:uiPriority w:val="99"/>
    <w:rPr>
      <w:i/>
      <w:iCs/>
      <w:kern w:val="2"/>
      <w:sz w:val="21"/>
      <w:szCs w:val="22"/>
    </w:rPr>
  </w:style>
  <w:style w:type="character" w:customStyle="1" w:styleId="114">
    <w:name w:val="纯文本 字符"/>
    <w:link w:val="45"/>
    <w:qFormat/>
    <w:uiPriority w:val="0"/>
    <w:rPr>
      <w:rFonts w:ascii="宋体" w:hAnsi="Courier New" w:eastAsia="宋体" w:cs="Courier New"/>
      <w:szCs w:val="21"/>
    </w:rPr>
  </w:style>
  <w:style w:type="character" w:customStyle="1" w:styleId="115">
    <w:name w:val="日期 字符"/>
    <w:link w:val="50"/>
    <w:semiHidden/>
    <w:qFormat/>
    <w:uiPriority w:val="99"/>
    <w:rPr>
      <w:kern w:val="2"/>
      <w:sz w:val="21"/>
      <w:szCs w:val="22"/>
    </w:rPr>
  </w:style>
  <w:style w:type="character" w:customStyle="1" w:styleId="116">
    <w:name w:val="正文文本缩进 2 字符"/>
    <w:link w:val="51"/>
    <w:semiHidden/>
    <w:qFormat/>
    <w:uiPriority w:val="99"/>
    <w:rPr>
      <w:kern w:val="2"/>
      <w:sz w:val="21"/>
      <w:szCs w:val="22"/>
    </w:rPr>
  </w:style>
  <w:style w:type="character" w:customStyle="1" w:styleId="117">
    <w:name w:val="尾注文本 字符"/>
    <w:link w:val="52"/>
    <w:semiHidden/>
    <w:qFormat/>
    <w:uiPriority w:val="99"/>
    <w:rPr>
      <w:kern w:val="2"/>
      <w:sz w:val="21"/>
      <w:szCs w:val="22"/>
    </w:rPr>
  </w:style>
  <w:style w:type="character" w:customStyle="1" w:styleId="118">
    <w:name w:val="批注框文本 字符"/>
    <w:link w:val="54"/>
    <w:semiHidden/>
    <w:qFormat/>
    <w:uiPriority w:val="99"/>
    <w:rPr>
      <w:sz w:val="18"/>
      <w:szCs w:val="18"/>
    </w:rPr>
  </w:style>
  <w:style w:type="character" w:customStyle="1" w:styleId="119">
    <w:name w:val="页脚 字符"/>
    <w:link w:val="55"/>
    <w:qFormat/>
    <w:uiPriority w:val="99"/>
    <w:rPr>
      <w:sz w:val="18"/>
      <w:szCs w:val="18"/>
    </w:rPr>
  </w:style>
  <w:style w:type="character" w:customStyle="1" w:styleId="120">
    <w:name w:val="页眉 字符"/>
    <w:link w:val="57"/>
    <w:qFormat/>
    <w:uiPriority w:val="99"/>
    <w:rPr>
      <w:sz w:val="18"/>
      <w:szCs w:val="18"/>
    </w:rPr>
  </w:style>
  <w:style w:type="character" w:customStyle="1" w:styleId="121">
    <w:name w:val="签名 字符"/>
    <w:link w:val="58"/>
    <w:semiHidden/>
    <w:qFormat/>
    <w:uiPriority w:val="99"/>
    <w:rPr>
      <w:kern w:val="2"/>
      <w:sz w:val="21"/>
      <w:szCs w:val="22"/>
    </w:rPr>
  </w:style>
  <w:style w:type="character" w:customStyle="1" w:styleId="122">
    <w:name w:val="副标题 字符"/>
    <w:link w:val="64"/>
    <w:qFormat/>
    <w:uiPriority w:val="11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123">
    <w:name w:val="脚注文本 字符"/>
    <w:link w:val="67"/>
    <w:semiHidden/>
    <w:qFormat/>
    <w:uiPriority w:val="99"/>
    <w:rPr>
      <w:kern w:val="2"/>
      <w:sz w:val="18"/>
      <w:szCs w:val="18"/>
    </w:rPr>
  </w:style>
  <w:style w:type="character" w:customStyle="1" w:styleId="124">
    <w:name w:val="正文文本缩进 3 字符"/>
    <w:link w:val="70"/>
    <w:semiHidden/>
    <w:qFormat/>
    <w:uiPriority w:val="99"/>
    <w:rPr>
      <w:kern w:val="2"/>
      <w:sz w:val="16"/>
      <w:szCs w:val="16"/>
    </w:rPr>
  </w:style>
  <w:style w:type="character" w:customStyle="1" w:styleId="125">
    <w:name w:val="正文文本 2 字符"/>
    <w:link w:val="76"/>
    <w:semiHidden/>
    <w:qFormat/>
    <w:uiPriority w:val="99"/>
    <w:rPr>
      <w:kern w:val="2"/>
      <w:sz w:val="21"/>
      <w:szCs w:val="22"/>
    </w:rPr>
  </w:style>
  <w:style w:type="character" w:customStyle="1" w:styleId="126">
    <w:name w:val="信息标题 字符"/>
    <w:link w:val="79"/>
    <w:semiHidden/>
    <w:qFormat/>
    <w:uiPriority w:val="99"/>
    <w:rPr>
      <w:rFonts w:ascii="Cambria" w:hAnsi="Cambria" w:eastAsia="宋体" w:cs="Times New Roman"/>
      <w:kern w:val="2"/>
      <w:sz w:val="24"/>
      <w:szCs w:val="24"/>
      <w:shd w:val="pct20" w:color="auto" w:fill="auto"/>
    </w:rPr>
  </w:style>
  <w:style w:type="character" w:customStyle="1" w:styleId="127">
    <w:name w:val="HTML 预设格式 字符"/>
    <w:link w:val="80"/>
    <w:semiHidden/>
    <w:qFormat/>
    <w:uiPriority w:val="99"/>
    <w:rPr>
      <w:rFonts w:ascii="Courier New" w:hAnsi="Courier New" w:cs="Courier New"/>
      <w:kern w:val="2"/>
    </w:rPr>
  </w:style>
  <w:style w:type="character" w:customStyle="1" w:styleId="128">
    <w:name w:val="普通(网站) 字符"/>
    <w:link w:val="81"/>
    <w:qFormat/>
    <w:uiPriority w:val="0"/>
    <w:rPr>
      <w:rFonts w:ascii="宋体" w:hAnsi="宋体" w:eastAsia="宋体" w:cs="宋体"/>
      <w:kern w:val="0"/>
      <w:sz w:val="24"/>
      <w:szCs w:val="24"/>
    </w:rPr>
  </w:style>
  <w:style w:type="character" w:customStyle="1" w:styleId="129">
    <w:name w:val="标题 字符"/>
    <w:link w:val="84"/>
    <w:qFormat/>
    <w:uiPriority w:val="10"/>
    <w:rPr>
      <w:rFonts w:ascii="Cambria" w:hAnsi="Cambria" w:cs="Times New Roman"/>
      <w:b/>
      <w:bCs/>
      <w:kern w:val="2"/>
      <w:sz w:val="32"/>
      <w:szCs w:val="32"/>
    </w:rPr>
  </w:style>
  <w:style w:type="character" w:customStyle="1" w:styleId="130">
    <w:name w:val="批注主题 字符"/>
    <w:link w:val="85"/>
    <w:semiHidden/>
    <w:qFormat/>
    <w:uiPriority w:val="99"/>
    <w:rPr>
      <w:rFonts w:ascii="Times New Roman" w:hAnsi="Times New Roman" w:eastAsia="宋体" w:cs="Times New Roman"/>
      <w:b/>
      <w:bCs/>
      <w:kern w:val="2"/>
      <w:sz w:val="21"/>
      <w:szCs w:val="22"/>
    </w:rPr>
  </w:style>
  <w:style w:type="character" w:customStyle="1" w:styleId="131">
    <w:name w:val="正文文本首行缩进 字符"/>
    <w:link w:val="86"/>
    <w:semiHidden/>
    <w:qFormat/>
    <w:uiPriority w:val="99"/>
    <w:rPr>
      <w:rFonts w:ascii="宋体" w:hAnsi="Times New Roman"/>
      <w:kern w:val="2"/>
      <w:sz w:val="21"/>
      <w:szCs w:val="22"/>
      <w:shd w:val="clear" w:color="auto" w:fill="FFFFFF"/>
    </w:rPr>
  </w:style>
  <w:style w:type="character" w:customStyle="1" w:styleId="132">
    <w:name w:val="正文文本首行缩进 2 字符"/>
    <w:link w:val="87"/>
    <w:semiHidden/>
    <w:qFormat/>
    <w:uiPriority w:val="99"/>
  </w:style>
  <w:style w:type="character" w:customStyle="1" w:styleId="133">
    <w:name w:val="pl*tixk"/>
    <w:qFormat/>
    <w:uiPriority w:val="0"/>
  </w:style>
  <w:style w:type="paragraph" w:customStyle="1" w:styleId="134">
    <w:name w:val="列出段落1"/>
    <w:basedOn w:val="1"/>
    <w:qFormat/>
    <w:uiPriority w:val="0"/>
    <w:pPr>
      <w:ind w:firstLine="420" w:firstLineChars="200"/>
    </w:pPr>
    <w:rPr>
      <w:szCs w:val="21"/>
    </w:rPr>
  </w:style>
  <w:style w:type="paragraph" w:customStyle="1" w:styleId="135">
    <w:name w:val="正文_0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136">
    <w:name w:val="List Paragraph"/>
    <w:basedOn w:val="1"/>
    <w:link w:val="137"/>
    <w:qFormat/>
    <w:uiPriority w:val="0"/>
    <w:pPr>
      <w:ind w:firstLine="420" w:firstLineChars="200"/>
    </w:pPr>
  </w:style>
  <w:style w:type="character" w:customStyle="1" w:styleId="137">
    <w:name w:val="列表段落 字符"/>
    <w:link w:val="136"/>
    <w:qFormat/>
    <w:uiPriority w:val="0"/>
    <w:rPr>
      <w:kern w:val="2"/>
      <w:sz w:val="21"/>
      <w:szCs w:val="22"/>
    </w:rPr>
  </w:style>
  <w:style w:type="paragraph" w:customStyle="1" w:styleId="138">
    <w:name w:val="DefaultParagraph"/>
    <w:link w:val="139"/>
    <w:qFormat/>
    <w:uiPriority w:val="0"/>
    <w:rPr>
      <w:rFonts w:ascii="Times New Roman" w:hAnsi="Calibri" w:eastAsia="宋体" w:cs="Times New Roman"/>
      <w:kern w:val="2"/>
      <w:sz w:val="21"/>
      <w:szCs w:val="22"/>
      <w:lang w:val="en-US" w:eastAsia="zh-CN" w:bidi="ar-SA"/>
    </w:rPr>
  </w:style>
  <w:style w:type="character" w:customStyle="1" w:styleId="139">
    <w:name w:val="DefaultParagraph Char Char"/>
    <w:link w:val="138"/>
    <w:qFormat/>
    <w:uiPriority w:val="0"/>
    <w:rPr>
      <w:rFonts w:ascii="Times New Roman"/>
      <w:kern w:val="2"/>
      <w:sz w:val="21"/>
      <w:szCs w:val="22"/>
    </w:rPr>
  </w:style>
  <w:style w:type="character" w:customStyle="1" w:styleId="140">
    <w:name w:val="tn+ude"/>
    <w:qFormat/>
    <w:uiPriority w:val="0"/>
  </w:style>
  <w:style w:type="paragraph" w:customStyle="1" w:styleId="141">
    <w:name w:val="纯文本_0"/>
    <w:basedOn w:val="1"/>
    <w:link w:val="142"/>
    <w:qFormat/>
    <w:uiPriority w:val="0"/>
    <w:rPr>
      <w:rFonts w:ascii="宋体" w:hAnsi="Courier New"/>
      <w:kern w:val="0"/>
      <w:sz w:val="20"/>
      <w:szCs w:val="21"/>
    </w:rPr>
  </w:style>
  <w:style w:type="character" w:customStyle="1" w:styleId="142">
    <w:name w:val="标题1 Char1"/>
    <w:link w:val="141"/>
    <w:qFormat/>
    <w:locked/>
    <w:uiPriority w:val="0"/>
    <w:rPr>
      <w:rFonts w:ascii="宋体" w:hAnsi="Courier New" w:eastAsia="宋体" w:cs="Courier New"/>
      <w:szCs w:val="21"/>
    </w:rPr>
  </w:style>
  <w:style w:type="paragraph" w:customStyle="1" w:styleId="143">
    <w:name w:val="Default"/>
    <w:qFormat/>
    <w:uiPriority w:val="0"/>
    <w:pPr>
      <w:widowControl w:val="0"/>
      <w:autoSpaceDE w:val="0"/>
      <w:autoSpaceDN w:val="0"/>
      <w:adjustRightInd w:val="0"/>
    </w:pPr>
    <w:rPr>
      <w:rFonts w:ascii="Calibri" w:hAnsi="Calibri" w:eastAsia="宋体" w:cs="Times New Roman"/>
      <w:color w:val="000000"/>
      <w:sz w:val="24"/>
      <w:szCs w:val="24"/>
      <w:lang w:val="en-US" w:eastAsia="zh-CN" w:bidi="ar-SA"/>
    </w:rPr>
  </w:style>
  <w:style w:type="paragraph" w:customStyle="1" w:styleId="144">
    <w:name w:val="普通(网站)_0"/>
    <w:basedOn w:val="135"/>
    <w:link w:val="145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  <w:szCs w:val="24"/>
    </w:rPr>
  </w:style>
  <w:style w:type="character" w:customStyle="1" w:styleId="145">
    <w:name w:val="普通(网站)_0 Char"/>
    <w:link w:val="144"/>
    <w:qFormat/>
    <w:locked/>
    <w:uiPriority w:val="0"/>
    <w:rPr>
      <w:rFonts w:ascii="宋体" w:hAnsi="宋体"/>
      <w:sz w:val="24"/>
      <w:szCs w:val="24"/>
    </w:rPr>
  </w:style>
  <w:style w:type="character" w:customStyle="1" w:styleId="146">
    <w:name w:val="正文_0 Char"/>
    <w:link w:val="147"/>
    <w:qFormat/>
    <w:uiPriority w:val="0"/>
    <w:rPr>
      <w:kern w:val="2"/>
      <w:sz w:val="21"/>
      <w:szCs w:val="22"/>
    </w:rPr>
  </w:style>
  <w:style w:type="paragraph" w:customStyle="1" w:styleId="147">
    <w:name w:val="正文_0_0"/>
    <w:link w:val="146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customStyle="1" w:styleId="148">
    <w:name w:val="jye_math_selector"/>
    <w:qFormat/>
    <w:uiPriority w:val="0"/>
    <w:rPr>
      <w:rFonts w:hint="default" w:ascii="Times New Roman" w:hAnsi="Times New Roman" w:cs="Times New Roman"/>
    </w:rPr>
  </w:style>
  <w:style w:type="character" w:customStyle="1" w:styleId="149">
    <w:name w:val="apple-converted-space"/>
    <w:qFormat/>
    <w:uiPriority w:val="0"/>
  </w:style>
  <w:style w:type="paragraph" w:customStyle="1" w:styleId="150">
    <w:name w:val="TOC 标题1"/>
    <w:basedOn w:val="3"/>
    <w:next w:val="1"/>
    <w:qFormat/>
    <w:uiPriority w:val="39"/>
    <w:pPr>
      <w:outlineLvl w:val="9"/>
    </w:pPr>
  </w:style>
  <w:style w:type="paragraph" w:styleId="151">
    <w:name w:val="Intense Quote"/>
    <w:basedOn w:val="1"/>
    <w:next w:val="1"/>
    <w:link w:val="152"/>
    <w:qFormat/>
    <w:uiPriority w:val="30"/>
    <w:pPr>
      <w:pBdr>
        <w:bottom w:val="single" w:color="4F81BD" w:sz="4" w:space="4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152">
    <w:name w:val="明显引用 字符"/>
    <w:link w:val="151"/>
    <w:qFormat/>
    <w:uiPriority w:val="30"/>
    <w:rPr>
      <w:b/>
      <w:bCs/>
      <w:i/>
      <w:iCs/>
      <w:color w:val="4F81BD"/>
      <w:kern w:val="2"/>
      <w:sz w:val="21"/>
      <w:szCs w:val="22"/>
    </w:rPr>
  </w:style>
  <w:style w:type="paragraph" w:customStyle="1" w:styleId="153">
    <w:name w:val="书目1"/>
    <w:basedOn w:val="1"/>
    <w:next w:val="1"/>
    <w:unhideWhenUsed/>
    <w:qFormat/>
    <w:uiPriority w:val="37"/>
  </w:style>
  <w:style w:type="paragraph" w:styleId="154">
    <w:name w:val="No Spacing"/>
    <w:qFormat/>
    <w:uiPriority w:val="1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155">
    <w:name w:val="Quote"/>
    <w:basedOn w:val="1"/>
    <w:next w:val="1"/>
    <w:link w:val="156"/>
    <w:qFormat/>
    <w:uiPriority w:val="29"/>
    <w:rPr>
      <w:i/>
      <w:iCs/>
      <w:color w:val="000000"/>
    </w:rPr>
  </w:style>
  <w:style w:type="character" w:customStyle="1" w:styleId="156">
    <w:name w:val="引用 字符"/>
    <w:link w:val="155"/>
    <w:qFormat/>
    <w:uiPriority w:val="29"/>
    <w:rPr>
      <w:i/>
      <w:iCs/>
      <w:color w:val="000000"/>
      <w:kern w:val="2"/>
      <w:sz w:val="21"/>
      <w:szCs w:val="22"/>
    </w:rPr>
  </w:style>
  <w:style w:type="character" w:styleId="157">
    <w:name w:val="Placeholder Text"/>
    <w:semiHidden/>
    <w:qFormat/>
    <w:uiPriority w:val="99"/>
    <w:rPr>
      <w:color w:val="808080"/>
    </w:rPr>
  </w:style>
  <w:style w:type="paragraph" w:customStyle="1" w:styleId="158">
    <w:name w:val="paragraph"/>
    <w:basedOn w:val="1"/>
    <w:semiHidden/>
    <w:qFormat/>
    <w:uiPriority w:val="0"/>
    <w:pPr>
      <w:widowControl/>
      <w:spacing w:before="100" w:beforeAutospacing="1" w:after="100" w:afterAutospacing="1"/>
      <w:jc w:val="left"/>
    </w:pPr>
    <w:rPr>
      <w:rFonts w:ascii="等线" w:hAnsi="等线" w:eastAsia="等线"/>
      <w:kern w:val="0"/>
      <w:sz w:val="24"/>
      <w:szCs w:val="24"/>
    </w:rPr>
  </w:style>
  <w:style w:type="paragraph" w:customStyle="1" w:styleId="159">
    <w:name w:val="msonormal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160">
    <w:name w:val="MTDisplayEquation"/>
    <w:basedOn w:val="1"/>
    <w:next w:val="1"/>
    <w:link w:val="161"/>
    <w:qFormat/>
    <w:uiPriority w:val="0"/>
    <w:pPr>
      <w:tabs>
        <w:tab w:val="center" w:pos="5040"/>
        <w:tab w:val="right" w:pos="9640"/>
      </w:tabs>
      <w:spacing w:line="288" w:lineRule="auto"/>
      <w:ind w:left="420" w:hanging="420" w:hangingChars="200"/>
      <w:jc w:val="left"/>
    </w:pPr>
    <w:rPr>
      <w:rFonts w:ascii="Times New Roman" w:hAnsi="Times New Roman"/>
      <w:szCs w:val="21"/>
    </w:rPr>
  </w:style>
  <w:style w:type="character" w:customStyle="1" w:styleId="161">
    <w:name w:val="MTDisplayEquation Char"/>
    <w:link w:val="160"/>
    <w:qFormat/>
    <w:uiPriority w:val="0"/>
    <w:rPr>
      <w:rFonts w:ascii="Times New Roman" w:hAnsi="Times New Roman"/>
      <w:kern w:val="2"/>
      <w:sz w:val="21"/>
      <w:szCs w:val="21"/>
    </w:rPr>
  </w:style>
  <w:style w:type="paragraph" w:customStyle="1" w:styleId="162">
    <w:name w:val="Char Char Char Char Char Char Char Char Char Char Char Char Char Char Char Char Char Char Char"/>
    <w:basedOn w:val="1"/>
    <w:qFormat/>
    <w:uiPriority w:val="0"/>
    <w:pPr>
      <w:widowControl/>
      <w:spacing w:line="300" w:lineRule="auto"/>
      <w:ind w:firstLine="200" w:firstLineChars="200"/>
    </w:pPr>
    <w:rPr>
      <w:rFonts w:ascii="Verdana" w:hAnsi="Verdana"/>
      <w:kern w:val="0"/>
      <w:szCs w:val="20"/>
      <w:lang w:eastAsia="en-US"/>
    </w:rPr>
  </w:style>
  <w:style w:type="character" w:customStyle="1" w:styleId="163">
    <w:name w:val="普通 (Web)1 Char1"/>
    <w:qFormat/>
    <w:uiPriority w:val="0"/>
    <w:rPr>
      <w:rFonts w:ascii="宋体" w:hAnsi="宋体" w:eastAsia="宋体" w:cs="宋体"/>
      <w:kern w:val="0"/>
      <w:sz w:val="24"/>
      <w:szCs w:val="24"/>
    </w:rPr>
  </w:style>
  <w:style w:type="character" w:customStyle="1" w:styleId="164">
    <w:name w:val="纯文本 Char2"/>
    <w:qFormat/>
    <w:uiPriority w:val="0"/>
    <w:rPr>
      <w:rFonts w:ascii="宋体" w:hAnsi="Courier New" w:eastAsia="宋体" w:cs="Courier New"/>
      <w:kern w:val="2"/>
      <w:sz w:val="21"/>
      <w:szCs w:val="21"/>
      <w:lang w:val="en-US" w:eastAsia="zh-CN" w:bidi="ar-SA"/>
    </w:rPr>
  </w:style>
  <w:style w:type="character" w:customStyle="1" w:styleId="165">
    <w:name w:val="纯文本 Char2 Char"/>
    <w:qFormat/>
    <w:uiPriority w:val="0"/>
    <w:rPr>
      <w:rFonts w:ascii="宋体" w:hAnsi="Courier New" w:eastAsia="宋体" w:cs="Courier New"/>
      <w:kern w:val="0"/>
      <w:sz w:val="20"/>
      <w:szCs w:val="21"/>
    </w:rPr>
  </w:style>
  <w:style w:type="paragraph" w:customStyle="1" w:styleId="166">
    <w:name w:val="正文 New New New New New New New New New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customStyle="1" w:styleId="167">
    <w:name w:val="正文 New New New New New New New New New New New New New New New New New New New New New New New New New New New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customStyle="1" w:styleId="168">
    <w:name w:val="正文 New New New New New New New New New New New New New New New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lang w:val="en-US" w:eastAsia="zh-CN" w:bidi="ar-SA"/>
    </w:rPr>
  </w:style>
  <w:style w:type="character" w:customStyle="1" w:styleId="169">
    <w:name w:val="DefaultParagraph Char"/>
    <w:qFormat/>
    <w:locked/>
    <w:uiPriority w:val="0"/>
    <w:rPr>
      <w:kern w:val="2"/>
      <w:sz w:val="21"/>
      <w:szCs w:val="22"/>
      <w:lang w:bidi="ar-SA"/>
    </w:rPr>
  </w:style>
  <w:style w:type="paragraph" w:customStyle="1" w:styleId="170">
    <w:name w:val="正文1"/>
    <w:qFormat/>
    <w:uiPriority w:val="0"/>
    <w:pPr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customStyle="1" w:styleId="171">
    <w:name w:val="正文文本 Char1"/>
    <w:semiHidden/>
    <w:qFormat/>
    <w:uiPriority w:val="99"/>
    <w:rPr>
      <w:kern w:val="2"/>
      <w:sz w:val="21"/>
      <w:szCs w:val="22"/>
    </w:rPr>
  </w:style>
  <w:style w:type="character" w:customStyle="1" w:styleId="172">
    <w:name w:val="批注文字 Char1"/>
    <w:semiHidden/>
    <w:qFormat/>
    <w:locked/>
    <w:uiPriority w:val="0"/>
    <w:rPr>
      <w:rFonts w:eastAsia="宋体"/>
      <w:kern w:val="2"/>
      <w:sz w:val="21"/>
      <w:szCs w:val="24"/>
      <w:lang w:val="en-US" w:eastAsia="zh-CN" w:bidi="ar-SA"/>
    </w:rPr>
  </w:style>
  <w:style w:type="paragraph" w:customStyle="1" w:styleId="173">
    <w:name w:val="Normal_0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174">
    <w:name w:val="Normal_3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50.bin"/><Relationship Id="rId98" Type="http://schemas.openxmlformats.org/officeDocument/2006/relationships/image" Target="media/image42.wmf"/><Relationship Id="rId97" Type="http://schemas.openxmlformats.org/officeDocument/2006/relationships/oleObject" Target="embeddings/oleObject49.bin"/><Relationship Id="rId96" Type="http://schemas.openxmlformats.org/officeDocument/2006/relationships/oleObject" Target="embeddings/oleObject48.bin"/><Relationship Id="rId95" Type="http://schemas.openxmlformats.org/officeDocument/2006/relationships/image" Target="media/image41.wmf"/><Relationship Id="rId94" Type="http://schemas.openxmlformats.org/officeDocument/2006/relationships/oleObject" Target="embeddings/oleObject47.bin"/><Relationship Id="rId93" Type="http://schemas.openxmlformats.org/officeDocument/2006/relationships/oleObject" Target="embeddings/oleObject46.bin"/><Relationship Id="rId92" Type="http://schemas.openxmlformats.org/officeDocument/2006/relationships/image" Target="media/image40.wmf"/><Relationship Id="rId91" Type="http://schemas.openxmlformats.org/officeDocument/2006/relationships/oleObject" Target="embeddings/oleObject45.bin"/><Relationship Id="rId90" Type="http://schemas.openxmlformats.org/officeDocument/2006/relationships/oleObject" Target="embeddings/oleObject44.bin"/><Relationship Id="rId9" Type="http://schemas.openxmlformats.org/officeDocument/2006/relationships/oleObject" Target="embeddings/oleObject1.bin"/><Relationship Id="rId89" Type="http://schemas.openxmlformats.org/officeDocument/2006/relationships/image" Target="media/image39.wmf"/><Relationship Id="rId88" Type="http://schemas.openxmlformats.org/officeDocument/2006/relationships/oleObject" Target="embeddings/oleObject43.bin"/><Relationship Id="rId87" Type="http://schemas.openxmlformats.org/officeDocument/2006/relationships/oleObject" Target="embeddings/oleObject42.bin"/><Relationship Id="rId86" Type="http://schemas.openxmlformats.org/officeDocument/2006/relationships/image" Target="media/image38.wmf"/><Relationship Id="rId85" Type="http://schemas.openxmlformats.org/officeDocument/2006/relationships/oleObject" Target="embeddings/oleObject41.bin"/><Relationship Id="rId84" Type="http://schemas.openxmlformats.org/officeDocument/2006/relationships/oleObject" Target="embeddings/oleObject40.bin"/><Relationship Id="rId83" Type="http://schemas.openxmlformats.org/officeDocument/2006/relationships/image" Target="media/image37.wmf"/><Relationship Id="rId82" Type="http://schemas.openxmlformats.org/officeDocument/2006/relationships/oleObject" Target="embeddings/oleObject39.bin"/><Relationship Id="rId81" Type="http://schemas.openxmlformats.org/officeDocument/2006/relationships/image" Target="media/image36.wmf"/><Relationship Id="rId80" Type="http://schemas.openxmlformats.org/officeDocument/2006/relationships/oleObject" Target="embeddings/oleObject38.bin"/><Relationship Id="rId8" Type="http://schemas.openxmlformats.org/officeDocument/2006/relationships/image" Target="media/image1.png"/><Relationship Id="rId79" Type="http://schemas.openxmlformats.org/officeDocument/2006/relationships/image" Target="media/image35.png"/><Relationship Id="rId78" Type="http://schemas.openxmlformats.org/officeDocument/2006/relationships/image" Target="media/image34.wmf"/><Relationship Id="rId77" Type="http://schemas.openxmlformats.org/officeDocument/2006/relationships/oleObject" Target="embeddings/oleObject37.bin"/><Relationship Id="rId76" Type="http://schemas.openxmlformats.org/officeDocument/2006/relationships/image" Target="media/image33.wmf"/><Relationship Id="rId75" Type="http://schemas.openxmlformats.org/officeDocument/2006/relationships/oleObject" Target="embeddings/oleObject36.bin"/><Relationship Id="rId74" Type="http://schemas.openxmlformats.org/officeDocument/2006/relationships/image" Target="media/image32.wmf"/><Relationship Id="rId73" Type="http://schemas.openxmlformats.org/officeDocument/2006/relationships/oleObject" Target="embeddings/oleObject35.bin"/><Relationship Id="rId72" Type="http://schemas.openxmlformats.org/officeDocument/2006/relationships/image" Target="media/image31.wmf"/><Relationship Id="rId71" Type="http://schemas.openxmlformats.org/officeDocument/2006/relationships/oleObject" Target="embeddings/oleObject34.bin"/><Relationship Id="rId70" Type="http://schemas.openxmlformats.org/officeDocument/2006/relationships/image" Target="media/image30.wmf"/><Relationship Id="rId7" Type="http://schemas.openxmlformats.org/officeDocument/2006/relationships/theme" Target="theme/theme1.xml"/><Relationship Id="rId69" Type="http://schemas.openxmlformats.org/officeDocument/2006/relationships/oleObject" Target="embeddings/oleObject33.bin"/><Relationship Id="rId68" Type="http://schemas.openxmlformats.org/officeDocument/2006/relationships/image" Target="media/image29.wmf"/><Relationship Id="rId67" Type="http://schemas.openxmlformats.org/officeDocument/2006/relationships/oleObject" Target="embeddings/oleObject32.bin"/><Relationship Id="rId66" Type="http://schemas.openxmlformats.org/officeDocument/2006/relationships/image" Target="media/image28.wmf"/><Relationship Id="rId65" Type="http://schemas.openxmlformats.org/officeDocument/2006/relationships/oleObject" Target="embeddings/oleObject31.bin"/><Relationship Id="rId64" Type="http://schemas.openxmlformats.org/officeDocument/2006/relationships/image" Target="media/image27.wmf"/><Relationship Id="rId63" Type="http://schemas.openxmlformats.org/officeDocument/2006/relationships/oleObject" Target="embeddings/oleObject30.bin"/><Relationship Id="rId62" Type="http://schemas.openxmlformats.org/officeDocument/2006/relationships/oleObject" Target="embeddings/oleObject29.bin"/><Relationship Id="rId61" Type="http://schemas.openxmlformats.org/officeDocument/2006/relationships/image" Target="media/image26.jpeg"/><Relationship Id="rId60" Type="http://schemas.openxmlformats.org/officeDocument/2006/relationships/image" Target="media/image25.wmf"/><Relationship Id="rId6" Type="http://schemas.openxmlformats.org/officeDocument/2006/relationships/footer" Target="footer2.xml"/><Relationship Id="rId59" Type="http://schemas.openxmlformats.org/officeDocument/2006/relationships/oleObject" Target="embeddings/oleObject28.bin"/><Relationship Id="rId58" Type="http://schemas.openxmlformats.org/officeDocument/2006/relationships/image" Target="media/image24.wmf"/><Relationship Id="rId57" Type="http://schemas.openxmlformats.org/officeDocument/2006/relationships/oleObject" Target="embeddings/oleObject27.bin"/><Relationship Id="rId56" Type="http://schemas.openxmlformats.org/officeDocument/2006/relationships/image" Target="media/image23.wmf"/><Relationship Id="rId55" Type="http://schemas.openxmlformats.org/officeDocument/2006/relationships/oleObject" Target="embeddings/oleObject26.bin"/><Relationship Id="rId54" Type="http://schemas.openxmlformats.org/officeDocument/2006/relationships/image" Target="media/image22.wmf"/><Relationship Id="rId53" Type="http://schemas.openxmlformats.org/officeDocument/2006/relationships/oleObject" Target="embeddings/oleObject25.bin"/><Relationship Id="rId52" Type="http://schemas.openxmlformats.org/officeDocument/2006/relationships/image" Target="media/image21.wmf"/><Relationship Id="rId51" Type="http://schemas.openxmlformats.org/officeDocument/2006/relationships/oleObject" Target="embeddings/oleObject24.bin"/><Relationship Id="rId50" Type="http://schemas.openxmlformats.org/officeDocument/2006/relationships/image" Target="media/image20.wmf"/><Relationship Id="rId5" Type="http://schemas.openxmlformats.org/officeDocument/2006/relationships/footer" Target="footer1.xml"/><Relationship Id="rId49" Type="http://schemas.openxmlformats.org/officeDocument/2006/relationships/oleObject" Target="embeddings/oleObject23.bin"/><Relationship Id="rId48" Type="http://schemas.openxmlformats.org/officeDocument/2006/relationships/image" Target="media/image19.wmf"/><Relationship Id="rId47" Type="http://schemas.openxmlformats.org/officeDocument/2006/relationships/oleObject" Target="embeddings/oleObject22.bin"/><Relationship Id="rId46" Type="http://schemas.openxmlformats.org/officeDocument/2006/relationships/image" Target="media/image18.wmf"/><Relationship Id="rId45" Type="http://schemas.openxmlformats.org/officeDocument/2006/relationships/oleObject" Target="embeddings/oleObject21.bin"/><Relationship Id="rId44" Type="http://schemas.openxmlformats.org/officeDocument/2006/relationships/image" Target="media/image17.png"/><Relationship Id="rId43" Type="http://schemas.openxmlformats.org/officeDocument/2006/relationships/image" Target="media/image16.wmf"/><Relationship Id="rId42" Type="http://schemas.openxmlformats.org/officeDocument/2006/relationships/oleObject" Target="embeddings/oleObject20.bin"/><Relationship Id="rId41" Type="http://schemas.openxmlformats.org/officeDocument/2006/relationships/image" Target="media/image15.wmf"/><Relationship Id="rId40" Type="http://schemas.openxmlformats.org/officeDocument/2006/relationships/oleObject" Target="embeddings/oleObject19.bin"/><Relationship Id="rId4" Type="http://schemas.openxmlformats.org/officeDocument/2006/relationships/header" Target="header2.xml"/><Relationship Id="rId39" Type="http://schemas.openxmlformats.org/officeDocument/2006/relationships/image" Target="media/image14.wmf"/><Relationship Id="rId386" Type="http://schemas.openxmlformats.org/officeDocument/2006/relationships/fontTable" Target="fontTable.xml"/><Relationship Id="rId385" Type="http://schemas.openxmlformats.org/officeDocument/2006/relationships/numbering" Target="numbering.xml"/><Relationship Id="rId384" Type="http://schemas.openxmlformats.org/officeDocument/2006/relationships/oleObject" Target="embeddings/oleObject219.bin"/><Relationship Id="rId383" Type="http://schemas.openxmlformats.org/officeDocument/2006/relationships/oleObject" Target="embeddings/oleObject218.bin"/><Relationship Id="rId382" Type="http://schemas.openxmlformats.org/officeDocument/2006/relationships/oleObject" Target="embeddings/oleObject217.bin"/><Relationship Id="rId381" Type="http://schemas.openxmlformats.org/officeDocument/2006/relationships/oleObject" Target="embeddings/oleObject216.bin"/><Relationship Id="rId380" Type="http://schemas.openxmlformats.org/officeDocument/2006/relationships/oleObject" Target="embeddings/oleObject215.bin"/><Relationship Id="rId38" Type="http://schemas.openxmlformats.org/officeDocument/2006/relationships/oleObject" Target="embeddings/oleObject18.bin"/><Relationship Id="rId379" Type="http://schemas.openxmlformats.org/officeDocument/2006/relationships/image" Target="media/image158.wmf"/><Relationship Id="rId378" Type="http://schemas.openxmlformats.org/officeDocument/2006/relationships/oleObject" Target="embeddings/oleObject214.bin"/><Relationship Id="rId377" Type="http://schemas.openxmlformats.org/officeDocument/2006/relationships/oleObject" Target="embeddings/oleObject213.bin"/><Relationship Id="rId376" Type="http://schemas.openxmlformats.org/officeDocument/2006/relationships/oleObject" Target="embeddings/oleObject212.bin"/><Relationship Id="rId375" Type="http://schemas.openxmlformats.org/officeDocument/2006/relationships/oleObject" Target="embeddings/oleObject211.bin"/><Relationship Id="rId374" Type="http://schemas.openxmlformats.org/officeDocument/2006/relationships/image" Target="media/image157.wmf"/><Relationship Id="rId373" Type="http://schemas.openxmlformats.org/officeDocument/2006/relationships/oleObject" Target="embeddings/oleObject210.bin"/><Relationship Id="rId372" Type="http://schemas.openxmlformats.org/officeDocument/2006/relationships/oleObject" Target="embeddings/oleObject209.bin"/><Relationship Id="rId371" Type="http://schemas.openxmlformats.org/officeDocument/2006/relationships/oleObject" Target="embeddings/oleObject208.bin"/><Relationship Id="rId370" Type="http://schemas.openxmlformats.org/officeDocument/2006/relationships/oleObject" Target="embeddings/oleObject207.bin"/><Relationship Id="rId37" Type="http://schemas.openxmlformats.org/officeDocument/2006/relationships/image" Target="media/image13.wmf"/><Relationship Id="rId369" Type="http://schemas.openxmlformats.org/officeDocument/2006/relationships/oleObject" Target="embeddings/oleObject206.bin"/><Relationship Id="rId368" Type="http://schemas.openxmlformats.org/officeDocument/2006/relationships/image" Target="media/image156.wmf"/><Relationship Id="rId367" Type="http://schemas.openxmlformats.org/officeDocument/2006/relationships/oleObject" Target="embeddings/oleObject205.bin"/><Relationship Id="rId366" Type="http://schemas.openxmlformats.org/officeDocument/2006/relationships/oleObject" Target="embeddings/oleObject204.bin"/><Relationship Id="rId365" Type="http://schemas.openxmlformats.org/officeDocument/2006/relationships/oleObject" Target="embeddings/oleObject203.bin"/><Relationship Id="rId364" Type="http://schemas.openxmlformats.org/officeDocument/2006/relationships/oleObject" Target="embeddings/oleObject202.bin"/><Relationship Id="rId363" Type="http://schemas.openxmlformats.org/officeDocument/2006/relationships/oleObject" Target="embeddings/oleObject201.bin"/><Relationship Id="rId362" Type="http://schemas.openxmlformats.org/officeDocument/2006/relationships/image" Target="media/image155.wmf"/><Relationship Id="rId361" Type="http://schemas.openxmlformats.org/officeDocument/2006/relationships/oleObject" Target="embeddings/oleObject200.bin"/><Relationship Id="rId360" Type="http://schemas.openxmlformats.org/officeDocument/2006/relationships/image" Target="media/image154.wmf"/><Relationship Id="rId36" Type="http://schemas.openxmlformats.org/officeDocument/2006/relationships/oleObject" Target="embeddings/oleObject17.bin"/><Relationship Id="rId359" Type="http://schemas.openxmlformats.org/officeDocument/2006/relationships/oleObject" Target="embeddings/oleObject199.bin"/><Relationship Id="rId358" Type="http://schemas.openxmlformats.org/officeDocument/2006/relationships/oleObject" Target="embeddings/oleObject198.bin"/><Relationship Id="rId357" Type="http://schemas.openxmlformats.org/officeDocument/2006/relationships/oleObject" Target="embeddings/oleObject197.bin"/><Relationship Id="rId356" Type="http://schemas.openxmlformats.org/officeDocument/2006/relationships/image" Target="media/image153.wmf"/><Relationship Id="rId355" Type="http://schemas.openxmlformats.org/officeDocument/2006/relationships/oleObject" Target="embeddings/oleObject196.bin"/><Relationship Id="rId354" Type="http://schemas.openxmlformats.org/officeDocument/2006/relationships/oleObject" Target="embeddings/oleObject195.bin"/><Relationship Id="rId353" Type="http://schemas.openxmlformats.org/officeDocument/2006/relationships/image" Target="media/image152.jpeg"/><Relationship Id="rId352" Type="http://schemas.openxmlformats.org/officeDocument/2006/relationships/image" Target="media/image151.wmf"/><Relationship Id="rId351" Type="http://schemas.openxmlformats.org/officeDocument/2006/relationships/oleObject" Target="embeddings/oleObject194.bin"/><Relationship Id="rId350" Type="http://schemas.openxmlformats.org/officeDocument/2006/relationships/image" Target="media/image150.wmf"/><Relationship Id="rId35" Type="http://schemas.openxmlformats.org/officeDocument/2006/relationships/image" Target="media/image12.wmf"/><Relationship Id="rId349" Type="http://schemas.openxmlformats.org/officeDocument/2006/relationships/oleObject" Target="embeddings/oleObject193.bin"/><Relationship Id="rId348" Type="http://schemas.openxmlformats.org/officeDocument/2006/relationships/oleObject" Target="embeddings/oleObject192.bin"/><Relationship Id="rId347" Type="http://schemas.openxmlformats.org/officeDocument/2006/relationships/image" Target="media/image149.wmf"/><Relationship Id="rId346" Type="http://schemas.openxmlformats.org/officeDocument/2006/relationships/oleObject" Target="embeddings/oleObject191.bin"/><Relationship Id="rId345" Type="http://schemas.openxmlformats.org/officeDocument/2006/relationships/oleObject" Target="embeddings/oleObject190.bin"/><Relationship Id="rId344" Type="http://schemas.openxmlformats.org/officeDocument/2006/relationships/image" Target="media/image148.wmf"/><Relationship Id="rId343" Type="http://schemas.openxmlformats.org/officeDocument/2006/relationships/oleObject" Target="embeddings/oleObject189.bin"/><Relationship Id="rId342" Type="http://schemas.openxmlformats.org/officeDocument/2006/relationships/oleObject" Target="embeddings/oleObject188.bin"/><Relationship Id="rId341" Type="http://schemas.openxmlformats.org/officeDocument/2006/relationships/oleObject" Target="embeddings/oleObject187.bin"/><Relationship Id="rId340" Type="http://schemas.openxmlformats.org/officeDocument/2006/relationships/image" Target="media/image147.wmf"/><Relationship Id="rId34" Type="http://schemas.openxmlformats.org/officeDocument/2006/relationships/oleObject" Target="embeddings/oleObject16.bin"/><Relationship Id="rId339" Type="http://schemas.openxmlformats.org/officeDocument/2006/relationships/oleObject" Target="embeddings/oleObject186.bin"/><Relationship Id="rId338" Type="http://schemas.openxmlformats.org/officeDocument/2006/relationships/oleObject" Target="embeddings/oleObject185.bin"/><Relationship Id="rId337" Type="http://schemas.openxmlformats.org/officeDocument/2006/relationships/image" Target="media/image146.wmf"/><Relationship Id="rId336" Type="http://schemas.openxmlformats.org/officeDocument/2006/relationships/oleObject" Target="embeddings/oleObject184.bin"/><Relationship Id="rId335" Type="http://schemas.openxmlformats.org/officeDocument/2006/relationships/image" Target="media/image145.wmf"/><Relationship Id="rId334" Type="http://schemas.openxmlformats.org/officeDocument/2006/relationships/oleObject" Target="embeddings/oleObject183.bin"/><Relationship Id="rId333" Type="http://schemas.openxmlformats.org/officeDocument/2006/relationships/image" Target="media/image144.wmf"/><Relationship Id="rId332" Type="http://schemas.openxmlformats.org/officeDocument/2006/relationships/oleObject" Target="embeddings/oleObject182.bin"/><Relationship Id="rId331" Type="http://schemas.openxmlformats.org/officeDocument/2006/relationships/image" Target="media/image143.wmf"/><Relationship Id="rId330" Type="http://schemas.openxmlformats.org/officeDocument/2006/relationships/oleObject" Target="embeddings/oleObject181.bin"/><Relationship Id="rId33" Type="http://schemas.openxmlformats.org/officeDocument/2006/relationships/image" Target="media/image11.wmf"/><Relationship Id="rId329" Type="http://schemas.openxmlformats.org/officeDocument/2006/relationships/oleObject" Target="embeddings/oleObject180.bin"/><Relationship Id="rId328" Type="http://schemas.openxmlformats.org/officeDocument/2006/relationships/oleObject" Target="embeddings/oleObject179.bin"/><Relationship Id="rId327" Type="http://schemas.openxmlformats.org/officeDocument/2006/relationships/image" Target="media/image142.wmf"/><Relationship Id="rId326" Type="http://schemas.openxmlformats.org/officeDocument/2006/relationships/oleObject" Target="embeddings/oleObject178.bin"/><Relationship Id="rId325" Type="http://schemas.openxmlformats.org/officeDocument/2006/relationships/image" Target="media/image141.png"/><Relationship Id="rId324" Type="http://schemas.openxmlformats.org/officeDocument/2006/relationships/image" Target="media/image140.wmf"/><Relationship Id="rId323" Type="http://schemas.openxmlformats.org/officeDocument/2006/relationships/oleObject" Target="embeddings/oleObject177.bin"/><Relationship Id="rId322" Type="http://schemas.openxmlformats.org/officeDocument/2006/relationships/image" Target="media/image139.wmf"/><Relationship Id="rId321" Type="http://schemas.openxmlformats.org/officeDocument/2006/relationships/oleObject" Target="embeddings/oleObject176.bin"/><Relationship Id="rId320" Type="http://schemas.openxmlformats.org/officeDocument/2006/relationships/image" Target="media/image138.wmf"/><Relationship Id="rId32" Type="http://schemas.openxmlformats.org/officeDocument/2006/relationships/oleObject" Target="embeddings/oleObject15.bin"/><Relationship Id="rId319" Type="http://schemas.openxmlformats.org/officeDocument/2006/relationships/oleObject" Target="embeddings/oleObject175.bin"/><Relationship Id="rId318" Type="http://schemas.openxmlformats.org/officeDocument/2006/relationships/oleObject" Target="embeddings/oleObject174.bin"/><Relationship Id="rId317" Type="http://schemas.openxmlformats.org/officeDocument/2006/relationships/oleObject" Target="embeddings/oleObject173.bin"/><Relationship Id="rId316" Type="http://schemas.openxmlformats.org/officeDocument/2006/relationships/image" Target="media/image137.png"/><Relationship Id="rId315" Type="http://schemas.openxmlformats.org/officeDocument/2006/relationships/oleObject" Target="embeddings/oleObject172.bin"/><Relationship Id="rId314" Type="http://schemas.openxmlformats.org/officeDocument/2006/relationships/image" Target="media/image136.wmf"/><Relationship Id="rId313" Type="http://schemas.openxmlformats.org/officeDocument/2006/relationships/oleObject" Target="embeddings/oleObject171.bin"/><Relationship Id="rId312" Type="http://schemas.openxmlformats.org/officeDocument/2006/relationships/oleObject" Target="embeddings/oleObject170.bin"/><Relationship Id="rId311" Type="http://schemas.openxmlformats.org/officeDocument/2006/relationships/image" Target="media/image135.wmf"/><Relationship Id="rId310" Type="http://schemas.openxmlformats.org/officeDocument/2006/relationships/oleObject" Target="embeddings/oleObject169.bin"/><Relationship Id="rId31" Type="http://schemas.openxmlformats.org/officeDocument/2006/relationships/oleObject" Target="embeddings/oleObject14.bin"/><Relationship Id="rId309" Type="http://schemas.openxmlformats.org/officeDocument/2006/relationships/oleObject" Target="embeddings/oleObject168.bin"/><Relationship Id="rId308" Type="http://schemas.openxmlformats.org/officeDocument/2006/relationships/image" Target="media/image134.wmf"/><Relationship Id="rId307" Type="http://schemas.openxmlformats.org/officeDocument/2006/relationships/oleObject" Target="embeddings/oleObject167.bin"/><Relationship Id="rId306" Type="http://schemas.openxmlformats.org/officeDocument/2006/relationships/image" Target="media/image133.png"/><Relationship Id="rId305" Type="http://schemas.openxmlformats.org/officeDocument/2006/relationships/image" Target="media/image132.wmf"/><Relationship Id="rId304" Type="http://schemas.openxmlformats.org/officeDocument/2006/relationships/oleObject" Target="embeddings/oleObject166.bin"/><Relationship Id="rId303" Type="http://schemas.openxmlformats.org/officeDocument/2006/relationships/image" Target="media/image131.wmf"/><Relationship Id="rId302" Type="http://schemas.openxmlformats.org/officeDocument/2006/relationships/oleObject" Target="embeddings/oleObject165.bin"/><Relationship Id="rId301" Type="http://schemas.openxmlformats.org/officeDocument/2006/relationships/image" Target="media/image130.wmf"/><Relationship Id="rId300" Type="http://schemas.openxmlformats.org/officeDocument/2006/relationships/oleObject" Target="embeddings/oleObject164.bin"/><Relationship Id="rId30" Type="http://schemas.openxmlformats.org/officeDocument/2006/relationships/oleObject" Target="embeddings/oleObject13.bin"/><Relationship Id="rId3" Type="http://schemas.openxmlformats.org/officeDocument/2006/relationships/header" Target="header1.xml"/><Relationship Id="rId299" Type="http://schemas.openxmlformats.org/officeDocument/2006/relationships/image" Target="media/image129.wmf"/><Relationship Id="rId298" Type="http://schemas.openxmlformats.org/officeDocument/2006/relationships/oleObject" Target="embeddings/oleObject163.bin"/><Relationship Id="rId297" Type="http://schemas.openxmlformats.org/officeDocument/2006/relationships/image" Target="media/image128.wmf"/><Relationship Id="rId296" Type="http://schemas.openxmlformats.org/officeDocument/2006/relationships/oleObject" Target="embeddings/oleObject162.bin"/><Relationship Id="rId295" Type="http://schemas.openxmlformats.org/officeDocument/2006/relationships/oleObject" Target="embeddings/oleObject161.bin"/><Relationship Id="rId294" Type="http://schemas.openxmlformats.org/officeDocument/2006/relationships/oleObject" Target="embeddings/oleObject160.bin"/><Relationship Id="rId293" Type="http://schemas.openxmlformats.org/officeDocument/2006/relationships/image" Target="media/image127.wmf"/><Relationship Id="rId292" Type="http://schemas.openxmlformats.org/officeDocument/2006/relationships/oleObject" Target="embeddings/oleObject159.bin"/><Relationship Id="rId291" Type="http://schemas.openxmlformats.org/officeDocument/2006/relationships/image" Target="media/image126.wmf"/><Relationship Id="rId290" Type="http://schemas.openxmlformats.org/officeDocument/2006/relationships/oleObject" Target="embeddings/oleObject158.bin"/><Relationship Id="rId29" Type="http://schemas.openxmlformats.org/officeDocument/2006/relationships/oleObject" Target="embeddings/oleObject12.bin"/><Relationship Id="rId289" Type="http://schemas.openxmlformats.org/officeDocument/2006/relationships/oleObject" Target="embeddings/oleObject157.bin"/><Relationship Id="rId288" Type="http://schemas.openxmlformats.org/officeDocument/2006/relationships/oleObject" Target="embeddings/oleObject156.bin"/><Relationship Id="rId287" Type="http://schemas.openxmlformats.org/officeDocument/2006/relationships/image" Target="media/image125.wmf"/><Relationship Id="rId286" Type="http://schemas.openxmlformats.org/officeDocument/2006/relationships/oleObject" Target="embeddings/oleObject155.bin"/><Relationship Id="rId285" Type="http://schemas.openxmlformats.org/officeDocument/2006/relationships/oleObject" Target="embeddings/oleObject154.bin"/><Relationship Id="rId284" Type="http://schemas.openxmlformats.org/officeDocument/2006/relationships/image" Target="media/image124.wmf"/><Relationship Id="rId283" Type="http://schemas.openxmlformats.org/officeDocument/2006/relationships/oleObject" Target="embeddings/oleObject153.bin"/><Relationship Id="rId282" Type="http://schemas.openxmlformats.org/officeDocument/2006/relationships/image" Target="media/image123.png"/><Relationship Id="rId281" Type="http://schemas.openxmlformats.org/officeDocument/2006/relationships/image" Target="media/image122.wmf"/><Relationship Id="rId280" Type="http://schemas.openxmlformats.org/officeDocument/2006/relationships/oleObject" Target="embeddings/oleObject152.bin"/><Relationship Id="rId28" Type="http://schemas.openxmlformats.org/officeDocument/2006/relationships/oleObject" Target="embeddings/oleObject11.bin"/><Relationship Id="rId279" Type="http://schemas.openxmlformats.org/officeDocument/2006/relationships/oleObject" Target="embeddings/oleObject151.bin"/><Relationship Id="rId278" Type="http://schemas.openxmlformats.org/officeDocument/2006/relationships/oleObject" Target="embeddings/oleObject150.bin"/><Relationship Id="rId277" Type="http://schemas.openxmlformats.org/officeDocument/2006/relationships/image" Target="media/image121.wmf"/><Relationship Id="rId276" Type="http://schemas.openxmlformats.org/officeDocument/2006/relationships/oleObject" Target="embeddings/oleObject149.bin"/><Relationship Id="rId275" Type="http://schemas.openxmlformats.org/officeDocument/2006/relationships/image" Target="media/image120.wmf"/><Relationship Id="rId274" Type="http://schemas.openxmlformats.org/officeDocument/2006/relationships/oleObject" Target="embeddings/oleObject148.bin"/><Relationship Id="rId273" Type="http://schemas.openxmlformats.org/officeDocument/2006/relationships/image" Target="media/image119.wmf"/><Relationship Id="rId272" Type="http://schemas.openxmlformats.org/officeDocument/2006/relationships/oleObject" Target="embeddings/oleObject147.bin"/><Relationship Id="rId271" Type="http://schemas.openxmlformats.org/officeDocument/2006/relationships/image" Target="media/image118.wmf"/><Relationship Id="rId270" Type="http://schemas.openxmlformats.org/officeDocument/2006/relationships/oleObject" Target="embeddings/oleObject146.bin"/><Relationship Id="rId27" Type="http://schemas.openxmlformats.org/officeDocument/2006/relationships/oleObject" Target="embeddings/oleObject10.bin"/><Relationship Id="rId269" Type="http://schemas.openxmlformats.org/officeDocument/2006/relationships/image" Target="media/image117.wmf"/><Relationship Id="rId268" Type="http://schemas.openxmlformats.org/officeDocument/2006/relationships/oleObject" Target="embeddings/oleObject145.bin"/><Relationship Id="rId267" Type="http://schemas.openxmlformats.org/officeDocument/2006/relationships/image" Target="media/image116.wmf"/><Relationship Id="rId266" Type="http://schemas.openxmlformats.org/officeDocument/2006/relationships/oleObject" Target="embeddings/oleObject144.bin"/><Relationship Id="rId265" Type="http://schemas.openxmlformats.org/officeDocument/2006/relationships/image" Target="media/image115.wmf"/><Relationship Id="rId264" Type="http://schemas.openxmlformats.org/officeDocument/2006/relationships/oleObject" Target="embeddings/oleObject143.bin"/><Relationship Id="rId263" Type="http://schemas.openxmlformats.org/officeDocument/2006/relationships/image" Target="media/image114.wmf"/><Relationship Id="rId262" Type="http://schemas.openxmlformats.org/officeDocument/2006/relationships/oleObject" Target="embeddings/oleObject142.bin"/><Relationship Id="rId261" Type="http://schemas.openxmlformats.org/officeDocument/2006/relationships/image" Target="media/image113.png"/><Relationship Id="rId260" Type="http://schemas.openxmlformats.org/officeDocument/2006/relationships/oleObject" Target="embeddings/oleObject141.bin"/><Relationship Id="rId26" Type="http://schemas.openxmlformats.org/officeDocument/2006/relationships/oleObject" Target="embeddings/oleObject9.bin"/><Relationship Id="rId259" Type="http://schemas.openxmlformats.org/officeDocument/2006/relationships/oleObject" Target="embeddings/oleObject140.bin"/><Relationship Id="rId258" Type="http://schemas.openxmlformats.org/officeDocument/2006/relationships/oleObject" Target="embeddings/oleObject139.bin"/><Relationship Id="rId257" Type="http://schemas.openxmlformats.org/officeDocument/2006/relationships/image" Target="media/image112.wmf"/><Relationship Id="rId256" Type="http://schemas.openxmlformats.org/officeDocument/2006/relationships/oleObject" Target="embeddings/oleObject138.bin"/><Relationship Id="rId255" Type="http://schemas.openxmlformats.org/officeDocument/2006/relationships/image" Target="media/image111.wmf"/><Relationship Id="rId254" Type="http://schemas.openxmlformats.org/officeDocument/2006/relationships/oleObject" Target="embeddings/oleObject137.bin"/><Relationship Id="rId253" Type="http://schemas.openxmlformats.org/officeDocument/2006/relationships/oleObject" Target="embeddings/oleObject136.bin"/><Relationship Id="rId252" Type="http://schemas.openxmlformats.org/officeDocument/2006/relationships/image" Target="media/image110.wmf"/><Relationship Id="rId251" Type="http://schemas.openxmlformats.org/officeDocument/2006/relationships/oleObject" Target="embeddings/oleObject135.bin"/><Relationship Id="rId250" Type="http://schemas.openxmlformats.org/officeDocument/2006/relationships/oleObject" Target="embeddings/oleObject134.bin"/><Relationship Id="rId25" Type="http://schemas.openxmlformats.org/officeDocument/2006/relationships/image" Target="media/image10.wmf"/><Relationship Id="rId249" Type="http://schemas.openxmlformats.org/officeDocument/2006/relationships/image" Target="media/image109.png"/><Relationship Id="rId248" Type="http://schemas.openxmlformats.org/officeDocument/2006/relationships/image" Target="media/image108.wmf"/><Relationship Id="rId247" Type="http://schemas.openxmlformats.org/officeDocument/2006/relationships/oleObject" Target="embeddings/oleObject133.bin"/><Relationship Id="rId246" Type="http://schemas.openxmlformats.org/officeDocument/2006/relationships/image" Target="media/image107.wmf"/><Relationship Id="rId245" Type="http://schemas.openxmlformats.org/officeDocument/2006/relationships/oleObject" Target="embeddings/oleObject132.bin"/><Relationship Id="rId244" Type="http://schemas.openxmlformats.org/officeDocument/2006/relationships/oleObject" Target="embeddings/oleObject131.bin"/><Relationship Id="rId243" Type="http://schemas.openxmlformats.org/officeDocument/2006/relationships/oleObject" Target="embeddings/oleObject130.bin"/><Relationship Id="rId242" Type="http://schemas.openxmlformats.org/officeDocument/2006/relationships/image" Target="media/image106.wmf"/><Relationship Id="rId241" Type="http://schemas.openxmlformats.org/officeDocument/2006/relationships/oleObject" Target="embeddings/oleObject129.bin"/><Relationship Id="rId240" Type="http://schemas.openxmlformats.org/officeDocument/2006/relationships/image" Target="media/image105.wmf"/><Relationship Id="rId24" Type="http://schemas.openxmlformats.org/officeDocument/2006/relationships/oleObject" Target="embeddings/oleObject8.bin"/><Relationship Id="rId239" Type="http://schemas.openxmlformats.org/officeDocument/2006/relationships/oleObject" Target="embeddings/oleObject128.bin"/><Relationship Id="rId238" Type="http://schemas.openxmlformats.org/officeDocument/2006/relationships/image" Target="media/image104.wmf"/><Relationship Id="rId237" Type="http://schemas.openxmlformats.org/officeDocument/2006/relationships/oleObject" Target="embeddings/oleObject127.bin"/><Relationship Id="rId236" Type="http://schemas.openxmlformats.org/officeDocument/2006/relationships/image" Target="media/image103.wmf"/><Relationship Id="rId235" Type="http://schemas.openxmlformats.org/officeDocument/2006/relationships/oleObject" Target="embeddings/oleObject126.bin"/><Relationship Id="rId234" Type="http://schemas.openxmlformats.org/officeDocument/2006/relationships/oleObject" Target="embeddings/oleObject125.bin"/><Relationship Id="rId233" Type="http://schemas.openxmlformats.org/officeDocument/2006/relationships/image" Target="media/image102.wmf"/><Relationship Id="rId232" Type="http://schemas.openxmlformats.org/officeDocument/2006/relationships/oleObject" Target="embeddings/oleObject124.bin"/><Relationship Id="rId231" Type="http://schemas.openxmlformats.org/officeDocument/2006/relationships/image" Target="media/image101.wmf"/><Relationship Id="rId230" Type="http://schemas.openxmlformats.org/officeDocument/2006/relationships/oleObject" Target="embeddings/oleObject123.bin"/><Relationship Id="rId23" Type="http://schemas.openxmlformats.org/officeDocument/2006/relationships/image" Target="media/image9.png"/><Relationship Id="rId229" Type="http://schemas.openxmlformats.org/officeDocument/2006/relationships/oleObject" Target="embeddings/oleObject122.bin"/><Relationship Id="rId228" Type="http://schemas.openxmlformats.org/officeDocument/2006/relationships/image" Target="media/image100.wmf"/><Relationship Id="rId227" Type="http://schemas.openxmlformats.org/officeDocument/2006/relationships/oleObject" Target="embeddings/oleObject121.bin"/><Relationship Id="rId226" Type="http://schemas.openxmlformats.org/officeDocument/2006/relationships/image" Target="media/image99.wmf"/><Relationship Id="rId225" Type="http://schemas.openxmlformats.org/officeDocument/2006/relationships/oleObject" Target="embeddings/oleObject120.bin"/><Relationship Id="rId224" Type="http://schemas.openxmlformats.org/officeDocument/2006/relationships/image" Target="media/image98.png"/><Relationship Id="rId223" Type="http://schemas.openxmlformats.org/officeDocument/2006/relationships/image" Target="media/image97.wmf"/><Relationship Id="rId222" Type="http://schemas.openxmlformats.org/officeDocument/2006/relationships/oleObject" Target="embeddings/oleObject119.bin"/><Relationship Id="rId221" Type="http://schemas.openxmlformats.org/officeDocument/2006/relationships/image" Target="media/image96.wmf"/><Relationship Id="rId220" Type="http://schemas.openxmlformats.org/officeDocument/2006/relationships/oleObject" Target="embeddings/oleObject118.bin"/><Relationship Id="rId22" Type="http://schemas.openxmlformats.org/officeDocument/2006/relationships/image" Target="media/image8.wmf"/><Relationship Id="rId219" Type="http://schemas.openxmlformats.org/officeDocument/2006/relationships/image" Target="media/image95.wmf"/><Relationship Id="rId218" Type="http://schemas.openxmlformats.org/officeDocument/2006/relationships/oleObject" Target="embeddings/oleObject117.bin"/><Relationship Id="rId217" Type="http://schemas.openxmlformats.org/officeDocument/2006/relationships/oleObject" Target="embeddings/oleObject116.bin"/><Relationship Id="rId216" Type="http://schemas.openxmlformats.org/officeDocument/2006/relationships/oleObject" Target="embeddings/oleObject115.bin"/><Relationship Id="rId215" Type="http://schemas.openxmlformats.org/officeDocument/2006/relationships/image" Target="media/image94.png"/><Relationship Id="rId214" Type="http://schemas.openxmlformats.org/officeDocument/2006/relationships/image" Target="media/image93.wmf"/><Relationship Id="rId213" Type="http://schemas.openxmlformats.org/officeDocument/2006/relationships/oleObject" Target="embeddings/oleObject114.bin"/><Relationship Id="rId212" Type="http://schemas.openxmlformats.org/officeDocument/2006/relationships/image" Target="media/image92.wmf"/><Relationship Id="rId211" Type="http://schemas.openxmlformats.org/officeDocument/2006/relationships/oleObject" Target="embeddings/oleObject113.bin"/><Relationship Id="rId210" Type="http://schemas.openxmlformats.org/officeDocument/2006/relationships/image" Target="media/image91.wmf"/><Relationship Id="rId21" Type="http://schemas.openxmlformats.org/officeDocument/2006/relationships/oleObject" Target="embeddings/oleObject7.bin"/><Relationship Id="rId209" Type="http://schemas.openxmlformats.org/officeDocument/2006/relationships/oleObject" Target="embeddings/oleObject112.bin"/><Relationship Id="rId208" Type="http://schemas.openxmlformats.org/officeDocument/2006/relationships/image" Target="media/image90.wmf"/><Relationship Id="rId207" Type="http://schemas.openxmlformats.org/officeDocument/2006/relationships/oleObject" Target="embeddings/oleObject111.bin"/><Relationship Id="rId206" Type="http://schemas.openxmlformats.org/officeDocument/2006/relationships/image" Target="media/image89.wmf"/><Relationship Id="rId205" Type="http://schemas.openxmlformats.org/officeDocument/2006/relationships/oleObject" Target="embeddings/oleObject110.bin"/><Relationship Id="rId204" Type="http://schemas.openxmlformats.org/officeDocument/2006/relationships/image" Target="media/image88.wmf"/><Relationship Id="rId203" Type="http://schemas.openxmlformats.org/officeDocument/2006/relationships/oleObject" Target="embeddings/oleObject109.bin"/><Relationship Id="rId202" Type="http://schemas.openxmlformats.org/officeDocument/2006/relationships/oleObject" Target="embeddings/oleObject108.bin"/><Relationship Id="rId201" Type="http://schemas.openxmlformats.org/officeDocument/2006/relationships/oleObject" Target="embeddings/oleObject107.bin"/><Relationship Id="rId200" Type="http://schemas.openxmlformats.org/officeDocument/2006/relationships/image" Target="media/image87.wmf"/><Relationship Id="rId20" Type="http://schemas.openxmlformats.org/officeDocument/2006/relationships/image" Target="media/image7.wmf"/><Relationship Id="rId2" Type="http://schemas.openxmlformats.org/officeDocument/2006/relationships/settings" Target="settings.xml"/><Relationship Id="rId199" Type="http://schemas.openxmlformats.org/officeDocument/2006/relationships/oleObject" Target="embeddings/oleObject106.bin"/><Relationship Id="rId198" Type="http://schemas.openxmlformats.org/officeDocument/2006/relationships/image" Target="media/image86.wmf"/><Relationship Id="rId197" Type="http://schemas.openxmlformats.org/officeDocument/2006/relationships/oleObject" Target="embeddings/oleObject105.bin"/><Relationship Id="rId196" Type="http://schemas.openxmlformats.org/officeDocument/2006/relationships/image" Target="media/image85.wmf"/><Relationship Id="rId195" Type="http://schemas.openxmlformats.org/officeDocument/2006/relationships/oleObject" Target="embeddings/oleObject104.bin"/><Relationship Id="rId194" Type="http://schemas.openxmlformats.org/officeDocument/2006/relationships/oleObject" Target="embeddings/oleObject103.bin"/><Relationship Id="rId193" Type="http://schemas.openxmlformats.org/officeDocument/2006/relationships/image" Target="media/image84.wmf"/><Relationship Id="rId192" Type="http://schemas.openxmlformats.org/officeDocument/2006/relationships/oleObject" Target="embeddings/oleObject102.bin"/><Relationship Id="rId191" Type="http://schemas.openxmlformats.org/officeDocument/2006/relationships/image" Target="media/image83.wmf"/><Relationship Id="rId190" Type="http://schemas.openxmlformats.org/officeDocument/2006/relationships/oleObject" Target="embeddings/oleObject101.bin"/><Relationship Id="rId19" Type="http://schemas.openxmlformats.org/officeDocument/2006/relationships/oleObject" Target="embeddings/oleObject6.bin"/><Relationship Id="rId189" Type="http://schemas.openxmlformats.org/officeDocument/2006/relationships/oleObject" Target="embeddings/oleObject100.bin"/><Relationship Id="rId188" Type="http://schemas.openxmlformats.org/officeDocument/2006/relationships/oleObject" Target="embeddings/oleObject99.bin"/><Relationship Id="rId187" Type="http://schemas.openxmlformats.org/officeDocument/2006/relationships/oleObject" Target="embeddings/oleObject98.bin"/><Relationship Id="rId186" Type="http://schemas.openxmlformats.org/officeDocument/2006/relationships/image" Target="media/image82.wmf"/><Relationship Id="rId185" Type="http://schemas.openxmlformats.org/officeDocument/2006/relationships/oleObject" Target="embeddings/oleObject97.bin"/><Relationship Id="rId184" Type="http://schemas.openxmlformats.org/officeDocument/2006/relationships/oleObject" Target="embeddings/oleObject96.bin"/><Relationship Id="rId183" Type="http://schemas.openxmlformats.org/officeDocument/2006/relationships/image" Target="media/image81.wmf"/><Relationship Id="rId182" Type="http://schemas.openxmlformats.org/officeDocument/2006/relationships/oleObject" Target="embeddings/oleObject95.bin"/><Relationship Id="rId181" Type="http://schemas.openxmlformats.org/officeDocument/2006/relationships/image" Target="media/image80.wmf"/><Relationship Id="rId180" Type="http://schemas.openxmlformats.org/officeDocument/2006/relationships/oleObject" Target="embeddings/oleObject94.bin"/><Relationship Id="rId18" Type="http://schemas.openxmlformats.org/officeDocument/2006/relationships/image" Target="media/image6.wmf"/><Relationship Id="rId179" Type="http://schemas.openxmlformats.org/officeDocument/2006/relationships/image" Target="media/image79.wmf"/><Relationship Id="rId178" Type="http://schemas.openxmlformats.org/officeDocument/2006/relationships/oleObject" Target="embeddings/oleObject93.bin"/><Relationship Id="rId177" Type="http://schemas.openxmlformats.org/officeDocument/2006/relationships/image" Target="media/image78.wmf"/><Relationship Id="rId176" Type="http://schemas.openxmlformats.org/officeDocument/2006/relationships/oleObject" Target="embeddings/oleObject92.bin"/><Relationship Id="rId175" Type="http://schemas.openxmlformats.org/officeDocument/2006/relationships/oleObject" Target="embeddings/oleObject91.bin"/><Relationship Id="rId174" Type="http://schemas.openxmlformats.org/officeDocument/2006/relationships/oleObject" Target="embeddings/oleObject90.bin"/><Relationship Id="rId173" Type="http://schemas.openxmlformats.org/officeDocument/2006/relationships/image" Target="media/image77.wmf"/><Relationship Id="rId172" Type="http://schemas.openxmlformats.org/officeDocument/2006/relationships/oleObject" Target="embeddings/oleObject89.bin"/><Relationship Id="rId171" Type="http://schemas.openxmlformats.org/officeDocument/2006/relationships/image" Target="media/image76.wmf"/><Relationship Id="rId170" Type="http://schemas.openxmlformats.org/officeDocument/2006/relationships/oleObject" Target="embeddings/oleObject88.bin"/><Relationship Id="rId17" Type="http://schemas.openxmlformats.org/officeDocument/2006/relationships/oleObject" Target="embeddings/oleObject5.bin"/><Relationship Id="rId169" Type="http://schemas.openxmlformats.org/officeDocument/2006/relationships/oleObject" Target="embeddings/oleObject87.bin"/><Relationship Id="rId168" Type="http://schemas.openxmlformats.org/officeDocument/2006/relationships/image" Target="media/image75.wmf"/><Relationship Id="rId167" Type="http://schemas.openxmlformats.org/officeDocument/2006/relationships/oleObject" Target="embeddings/oleObject86.bin"/><Relationship Id="rId166" Type="http://schemas.openxmlformats.org/officeDocument/2006/relationships/oleObject" Target="embeddings/oleObject85.bin"/><Relationship Id="rId165" Type="http://schemas.openxmlformats.org/officeDocument/2006/relationships/image" Target="media/image74.png"/><Relationship Id="rId164" Type="http://schemas.openxmlformats.org/officeDocument/2006/relationships/image" Target="media/image73.wmf"/><Relationship Id="rId163" Type="http://schemas.openxmlformats.org/officeDocument/2006/relationships/oleObject" Target="embeddings/oleObject84.bin"/><Relationship Id="rId162" Type="http://schemas.openxmlformats.org/officeDocument/2006/relationships/image" Target="media/image72.wmf"/><Relationship Id="rId161" Type="http://schemas.openxmlformats.org/officeDocument/2006/relationships/oleObject" Target="embeddings/oleObject83.bin"/><Relationship Id="rId160" Type="http://schemas.openxmlformats.org/officeDocument/2006/relationships/oleObject" Target="embeddings/oleObject82.bin"/><Relationship Id="rId16" Type="http://schemas.openxmlformats.org/officeDocument/2006/relationships/image" Target="media/image5.wmf"/><Relationship Id="rId159" Type="http://schemas.openxmlformats.org/officeDocument/2006/relationships/image" Target="media/image71.wmf"/><Relationship Id="rId158" Type="http://schemas.openxmlformats.org/officeDocument/2006/relationships/oleObject" Target="embeddings/oleObject81.bin"/><Relationship Id="rId157" Type="http://schemas.openxmlformats.org/officeDocument/2006/relationships/oleObject" Target="embeddings/oleObject80.bin"/><Relationship Id="rId156" Type="http://schemas.openxmlformats.org/officeDocument/2006/relationships/image" Target="media/image70.png"/><Relationship Id="rId155" Type="http://schemas.openxmlformats.org/officeDocument/2006/relationships/oleObject" Target="embeddings/oleObject79.bin"/><Relationship Id="rId154" Type="http://schemas.openxmlformats.org/officeDocument/2006/relationships/oleObject" Target="embeddings/oleObject78.bin"/><Relationship Id="rId153" Type="http://schemas.openxmlformats.org/officeDocument/2006/relationships/image" Target="media/image69.wmf"/><Relationship Id="rId152" Type="http://schemas.openxmlformats.org/officeDocument/2006/relationships/oleObject" Target="embeddings/oleObject77.bin"/><Relationship Id="rId151" Type="http://schemas.openxmlformats.org/officeDocument/2006/relationships/oleObject" Target="embeddings/oleObject76.bin"/><Relationship Id="rId150" Type="http://schemas.openxmlformats.org/officeDocument/2006/relationships/image" Target="media/image68.png"/><Relationship Id="rId15" Type="http://schemas.openxmlformats.org/officeDocument/2006/relationships/oleObject" Target="embeddings/oleObject4.bin"/><Relationship Id="rId149" Type="http://schemas.openxmlformats.org/officeDocument/2006/relationships/image" Target="media/image67.wmf"/><Relationship Id="rId148" Type="http://schemas.openxmlformats.org/officeDocument/2006/relationships/oleObject" Target="embeddings/oleObject75.bin"/><Relationship Id="rId147" Type="http://schemas.openxmlformats.org/officeDocument/2006/relationships/image" Target="media/image66.wmf"/><Relationship Id="rId146" Type="http://schemas.openxmlformats.org/officeDocument/2006/relationships/oleObject" Target="embeddings/oleObject74.bin"/><Relationship Id="rId145" Type="http://schemas.openxmlformats.org/officeDocument/2006/relationships/image" Target="media/image65.wmf"/><Relationship Id="rId144" Type="http://schemas.openxmlformats.org/officeDocument/2006/relationships/oleObject" Target="embeddings/oleObject73.bin"/><Relationship Id="rId143" Type="http://schemas.openxmlformats.org/officeDocument/2006/relationships/oleObject" Target="embeddings/oleObject72.bin"/><Relationship Id="rId142" Type="http://schemas.openxmlformats.org/officeDocument/2006/relationships/image" Target="media/image64.wmf"/><Relationship Id="rId141" Type="http://schemas.openxmlformats.org/officeDocument/2006/relationships/oleObject" Target="embeddings/oleObject71.bin"/><Relationship Id="rId140" Type="http://schemas.openxmlformats.org/officeDocument/2006/relationships/image" Target="media/image63.wmf"/><Relationship Id="rId14" Type="http://schemas.openxmlformats.org/officeDocument/2006/relationships/image" Target="media/image4.wmf"/><Relationship Id="rId139" Type="http://schemas.openxmlformats.org/officeDocument/2006/relationships/oleObject" Target="embeddings/oleObject70.bin"/><Relationship Id="rId138" Type="http://schemas.openxmlformats.org/officeDocument/2006/relationships/oleObject" Target="embeddings/oleObject69.bin"/><Relationship Id="rId137" Type="http://schemas.openxmlformats.org/officeDocument/2006/relationships/image" Target="media/image62.png"/><Relationship Id="rId136" Type="http://schemas.openxmlformats.org/officeDocument/2006/relationships/oleObject" Target="embeddings/oleObject68.bin"/><Relationship Id="rId135" Type="http://schemas.openxmlformats.org/officeDocument/2006/relationships/image" Target="media/image61.wmf"/><Relationship Id="rId134" Type="http://schemas.openxmlformats.org/officeDocument/2006/relationships/oleObject" Target="embeddings/oleObject67.bin"/><Relationship Id="rId133" Type="http://schemas.openxmlformats.org/officeDocument/2006/relationships/image" Target="media/image60.wmf"/><Relationship Id="rId132" Type="http://schemas.openxmlformats.org/officeDocument/2006/relationships/oleObject" Target="embeddings/oleObject66.bin"/><Relationship Id="rId131" Type="http://schemas.openxmlformats.org/officeDocument/2006/relationships/image" Target="media/image59.png"/><Relationship Id="rId130" Type="http://schemas.openxmlformats.org/officeDocument/2006/relationships/image" Target="media/image58.wmf"/><Relationship Id="rId13" Type="http://schemas.openxmlformats.org/officeDocument/2006/relationships/oleObject" Target="embeddings/oleObject3.bin"/><Relationship Id="rId129" Type="http://schemas.openxmlformats.org/officeDocument/2006/relationships/oleObject" Target="embeddings/oleObject65.bin"/><Relationship Id="rId128" Type="http://schemas.openxmlformats.org/officeDocument/2006/relationships/image" Target="media/image57.wmf"/><Relationship Id="rId127" Type="http://schemas.openxmlformats.org/officeDocument/2006/relationships/oleObject" Target="embeddings/oleObject64.bin"/><Relationship Id="rId126" Type="http://schemas.openxmlformats.org/officeDocument/2006/relationships/image" Target="media/image56.wmf"/><Relationship Id="rId125" Type="http://schemas.openxmlformats.org/officeDocument/2006/relationships/oleObject" Target="embeddings/oleObject63.bin"/><Relationship Id="rId124" Type="http://schemas.openxmlformats.org/officeDocument/2006/relationships/oleObject" Target="embeddings/oleObject62.bin"/><Relationship Id="rId123" Type="http://schemas.openxmlformats.org/officeDocument/2006/relationships/image" Target="media/image55.wmf"/><Relationship Id="rId122" Type="http://schemas.openxmlformats.org/officeDocument/2006/relationships/oleObject" Target="embeddings/oleObject61.bin"/><Relationship Id="rId121" Type="http://schemas.openxmlformats.org/officeDocument/2006/relationships/image" Target="media/image54.wmf"/><Relationship Id="rId120" Type="http://schemas.openxmlformats.org/officeDocument/2006/relationships/oleObject" Target="embeddings/oleObject60.bin"/><Relationship Id="rId12" Type="http://schemas.openxmlformats.org/officeDocument/2006/relationships/image" Target="media/image3.wmf"/><Relationship Id="rId119" Type="http://schemas.openxmlformats.org/officeDocument/2006/relationships/image" Target="media/image53.wmf"/><Relationship Id="rId118" Type="http://schemas.openxmlformats.org/officeDocument/2006/relationships/oleObject" Target="embeddings/oleObject59.bin"/><Relationship Id="rId117" Type="http://schemas.openxmlformats.org/officeDocument/2006/relationships/image" Target="media/image52.wmf"/><Relationship Id="rId116" Type="http://schemas.openxmlformats.org/officeDocument/2006/relationships/oleObject" Target="embeddings/oleObject58.bin"/><Relationship Id="rId115" Type="http://schemas.openxmlformats.org/officeDocument/2006/relationships/image" Target="media/image51.wmf"/><Relationship Id="rId114" Type="http://schemas.openxmlformats.org/officeDocument/2006/relationships/oleObject" Target="embeddings/oleObject57.bin"/><Relationship Id="rId113" Type="http://schemas.openxmlformats.org/officeDocument/2006/relationships/image" Target="media/image50.wmf"/><Relationship Id="rId112" Type="http://schemas.openxmlformats.org/officeDocument/2006/relationships/oleObject" Target="embeddings/oleObject56.bin"/><Relationship Id="rId111" Type="http://schemas.openxmlformats.org/officeDocument/2006/relationships/image" Target="media/image49.png"/><Relationship Id="rId110" Type="http://schemas.openxmlformats.org/officeDocument/2006/relationships/image" Target="media/image48.wmf"/><Relationship Id="rId11" Type="http://schemas.openxmlformats.org/officeDocument/2006/relationships/oleObject" Target="embeddings/oleObject2.bin"/><Relationship Id="rId109" Type="http://schemas.openxmlformats.org/officeDocument/2006/relationships/oleObject" Target="embeddings/oleObject55.bin"/><Relationship Id="rId108" Type="http://schemas.openxmlformats.org/officeDocument/2006/relationships/image" Target="media/image47.wmf"/><Relationship Id="rId107" Type="http://schemas.openxmlformats.org/officeDocument/2006/relationships/oleObject" Target="embeddings/oleObject54.bin"/><Relationship Id="rId106" Type="http://schemas.openxmlformats.org/officeDocument/2006/relationships/image" Target="media/image46.wmf"/><Relationship Id="rId105" Type="http://schemas.openxmlformats.org/officeDocument/2006/relationships/oleObject" Target="embeddings/oleObject53.bin"/><Relationship Id="rId104" Type="http://schemas.openxmlformats.org/officeDocument/2006/relationships/image" Target="media/image45.wmf"/><Relationship Id="rId103" Type="http://schemas.openxmlformats.org/officeDocument/2006/relationships/oleObject" Target="embeddings/oleObject52.bin"/><Relationship Id="rId102" Type="http://schemas.openxmlformats.org/officeDocument/2006/relationships/image" Target="media/image44.wmf"/><Relationship Id="rId101" Type="http://schemas.openxmlformats.org/officeDocument/2006/relationships/oleObject" Target="embeddings/oleObject51.bin"/><Relationship Id="rId100" Type="http://schemas.openxmlformats.org/officeDocument/2006/relationships/image" Target="media/image43.wmf"/><Relationship Id="rId10" Type="http://schemas.openxmlformats.org/officeDocument/2006/relationships/image" Target="media/image2.wm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1216</Words>
  <Characters>6932</Characters>
  <Lines>57</Lines>
  <Paragraphs>16</Paragraphs>
  <TotalTime>47</TotalTime>
  <ScaleCrop>false</ScaleCrop>
  <LinksUpToDate>false</LinksUpToDate>
  <CharactersWithSpaces>8132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2018-04-24T08:46:00Z</dcterms:created>
  <dc:creator>WANG</dc:creator>
  <cp:lastModifiedBy>小英alice</cp:lastModifiedBy>
  <cp:lastPrinted>2026-03-26T02:37:00Z</cp:lastPrinted>
  <dcterms:modified xsi:type="dcterms:W3CDTF">2026-04-24T10:34:54Z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2052-12.1.0.25225</vt:lpwstr>
  </property>
  <property fmtid="{D5CDD505-2E9C-101B-9397-08002B2CF9AE}" pid="7" name="ICV">
    <vt:lpwstr>CA8B8A904D0F42F1AAA092263F530CC7_12</vt:lpwstr>
  </property>
</Properties>
</file>