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423A">
      <w:pPr>
        <w:widowControl/>
        <w:spacing w:after="240" w:line="440" w:lineRule="exact"/>
        <w:jc w:val="center"/>
        <w:textAlignment w:val="center"/>
        <w:rPr>
          <w:rFonts w:eastAsia="黑体"/>
          <w:color w:val="000000"/>
          <w:kern w:val="0"/>
          <w:sz w:val="36"/>
          <w:szCs w:val="36"/>
        </w:rPr>
      </w:pPr>
      <w:r>
        <w:rPr>
          <w:color w:val="000000"/>
          <w:kern w:val="0"/>
          <w:sz w:val="36"/>
          <w:szCs w:val="36"/>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10579100</wp:posOffset>
            </wp:positionV>
            <wp:extent cx="419100" cy="482600"/>
            <wp:effectExtent l="0" t="0" r="0" b="12700"/>
            <wp:wrapNone/>
            <wp:docPr id="100232" name="图片 10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 name="图片 100232"/>
                    <pic:cNvPicPr>
                      <a:picLocks noChangeAspect="1"/>
                    </pic:cNvPicPr>
                  </pic:nvPicPr>
                  <pic:blipFill>
                    <a:blip r:embed="rId8"/>
                    <a:stretch>
                      <a:fillRect/>
                    </a:stretch>
                  </pic:blipFill>
                  <pic:spPr>
                    <a:xfrm>
                      <a:off x="0" y="0"/>
                      <a:ext cx="419100" cy="482600"/>
                    </a:xfrm>
                    <a:prstGeom prst="rect">
                      <a:avLst/>
                    </a:prstGeom>
                  </pic:spPr>
                </pic:pic>
              </a:graphicData>
            </a:graphic>
          </wp:anchor>
        </w:drawing>
      </w:r>
      <w:r>
        <w:rPr>
          <w:color w:val="000000"/>
          <w:kern w:val="0"/>
          <w:sz w:val="36"/>
          <w:szCs w:val="36"/>
        </w:rPr>
        <w:t>2024-2025</w:t>
      </w:r>
      <w:r>
        <w:rPr>
          <w:rFonts w:eastAsia="黑体"/>
          <w:color w:val="000000"/>
          <w:kern w:val="0"/>
          <w:sz w:val="36"/>
          <w:szCs w:val="36"/>
        </w:rPr>
        <w:t>学年八年级数学下学期第</w:t>
      </w:r>
      <w:r>
        <w:rPr>
          <w:rFonts w:hint="eastAsia" w:eastAsia="黑体"/>
          <w:color w:val="000000"/>
          <w:kern w:val="0"/>
          <w:sz w:val="36"/>
          <w:szCs w:val="36"/>
        </w:rPr>
        <w:t>三</w:t>
      </w:r>
      <w:r>
        <w:rPr>
          <w:rFonts w:eastAsia="黑体"/>
          <w:color w:val="000000"/>
          <w:kern w:val="0"/>
          <w:sz w:val="36"/>
          <w:szCs w:val="36"/>
        </w:rPr>
        <w:t>次月考卷</w:t>
      </w:r>
    </w:p>
    <w:p w14:paraId="44BEDEB3">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5888D844">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3B7EDE27">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15D627A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2D4D7F6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131F787E">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w:t>
      </w:r>
      <w:r>
        <w:rPr>
          <w:rFonts w:hint="eastAsia" w:eastAsia="黑体"/>
          <w:color w:val="FF0000"/>
          <w:spacing w:val="2"/>
          <w:kern w:val="0"/>
          <w:szCs w:val="21"/>
          <w:lang w:val="en-US" w:eastAsia="zh-CN"/>
        </w:rPr>
        <w:t>.6</w:t>
      </w:r>
      <w:r>
        <w:rPr>
          <w:rFonts w:ascii="Times New Roman" w:hAnsi="Times New Roman" w:eastAsia="黑体"/>
          <w:color w:val="FF0000"/>
          <w:spacing w:val="2"/>
          <w:kern w:val="0"/>
          <w:szCs w:val="21"/>
        </w:rPr>
        <w:t>章。</w:t>
      </w:r>
    </w:p>
    <w:p w14:paraId="197B504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5</w:t>
      </w:r>
      <w:r>
        <w:rPr>
          <w:rFonts w:ascii="Times New Roman" w:hAnsi="Times New Roman" w:eastAsia="黑体"/>
          <w:spacing w:val="2"/>
          <w:kern w:val="0"/>
          <w:szCs w:val="21"/>
        </w:rPr>
        <w:t>。</w:t>
      </w:r>
    </w:p>
    <w:p w14:paraId="531E253E">
      <w:pPr>
        <w:spacing w:line="336" w:lineRule="auto"/>
        <w:jc w:val="center"/>
        <w:textAlignment w:val="center"/>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第一部分（选择题 共18分）</w:t>
      </w:r>
    </w:p>
    <w:p w14:paraId="3F127101">
      <w:pPr>
        <w:spacing w:line="360" w:lineRule="auto"/>
        <w:textAlignment w:val="center"/>
        <w:rPr>
          <w:rFonts w:hint="eastAsia" w:ascii="黑体" w:hAnsi="黑体" w:eastAsia="黑体" w:cs="黑体"/>
          <w:b w:val="0"/>
          <w:bCs w:val="0"/>
          <w:kern w:val="0"/>
          <w:sz w:val="28"/>
          <w:szCs w:val="28"/>
          <w:lang w:val="zh-CN"/>
        </w:rPr>
      </w:pPr>
      <w:r>
        <w:rPr>
          <w:rFonts w:hint="eastAsia" w:ascii="黑体" w:hAnsi="黑体" w:eastAsia="黑体" w:cs="黑体"/>
          <w:b w:val="0"/>
          <w:bCs w:val="0"/>
          <w:color w:val="000000"/>
          <w:kern w:val="0"/>
        </w:rPr>
        <w:t>一、选择题（</w:t>
      </w:r>
      <w:r>
        <w:rPr>
          <w:rFonts w:hint="eastAsia" w:ascii="黑体" w:hAnsi="黑体" w:eastAsia="黑体" w:cs="黑体"/>
          <w:b w:val="0"/>
          <w:bCs w:val="0"/>
          <w:kern w:val="0"/>
          <w:szCs w:val="21"/>
        </w:rPr>
        <w:t>本大题共6小题，</w:t>
      </w:r>
      <w:r>
        <w:rPr>
          <w:rFonts w:hint="eastAsia" w:ascii="黑体" w:hAnsi="黑体" w:eastAsia="黑体" w:cs="黑体"/>
          <w:b w:val="0"/>
          <w:bCs w:val="0"/>
          <w:color w:val="000000"/>
          <w:kern w:val="0"/>
        </w:rPr>
        <w:t>每小题3分，满分18分。</w:t>
      </w:r>
      <w:r>
        <w:rPr>
          <w:rFonts w:hint="eastAsia" w:ascii="黑体" w:hAnsi="黑体" w:eastAsia="黑体" w:cs="黑体"/>
          <w:b w:val="0"/>
          <w:bCs w:val="0"/>
          <w:kern w:val="0"/>
          <w:szCs w:val="21"/>
        </w:rPr>
        <w:t>在每个小题给出的四个选项中，只有一项符合题目要求的</w:t>
      </w:r>
      <w:r>
        <w:rPr>
          <w:rFonts w:hint="eastAsia" w:ascii="黑体" w:hAnsi="黑体" w:eastAsia="黑体" w:cs="黑体"/>
          <w:b w:val="0"/>
          <w:bCs w:val="0"/>
          <w:color w:val="000000"/>
          <w:kern w:val="0"/>
        </w:rPr>
        <w:t>）</w:t>
      </w:r>
    </w:p>
    <w:p w14:paraId="5DF7E195">
      <w:pPr>
        <w:shd w:val="clear" w:color="auto" w:fill="auto"/>
        <w:spacing w:line="360" w:lineRule="auto"/>
        <w:jc w:val="left"/>
        <w:textAlignment w:val="center"/>
        <w:rPr>
          <w:sz w:val="21"/>
        </w:rPr>
      </w:pPr>
      <w:r>
        <w:rPr>
          <w:sz w:val="21"/>
        </w:rPr>
        <w:t>1．若点</w:t>
      </w:r>
      <w:r>
        <w:object>
          <v:shape id="_x0000_i1025" o:spt="75" alt="eqId50df4b78b78044ae850d66d181208535" type="#_x0000_t75" style="height:17.75pt;width:40.45pt;" o:ole="t" filled="f" o:preferrelative="t" stroked="f" coordsize="21600,21600">
            <v:path/>
            <v:fill on="f" focussize="0,0"/>
            <v:stroke on="f" joinstyle="miter"/>
            <v:imagedata r:id="rId10" o:title="eqId50df4b78b78044ae850d66d181208535"/>
            <o:lock v:ext="edit" aspectratio="t"/>
            <w10:wrap type="none"/>
            <w10:anchorlock/>
          </v:shape>
          <o:OLEObject Type="Embed" ProgID="Equation.DSMT4" ShapeID="_x0000_i1025" DrawAspect="Content" ObjectID="_1468075725" r:id="rId9">
            <o:LockedField>false</o:LockedField>
          </o:OLEObject>
        </w:object>
      </w:r>
      <w:r>
        <w:rPr>
          <w:sz w:val="21"/>
        </w:rPr>
        <w:t>、</w:t>
      </w:r>
      <w:r>
        <w:object>
          <v:shape id="_x0000_i1026" o:spt="75" alt="eqId4e252d6e792b7e1b739542fed1e3ec58" type="#_x0000_t75" style="height:17.7pt;width:39.55pt;" o:ole="t" filled="f" o:preferrelative="t" stroked="f" coordsize="21600,21600">
            <v:path/>
            <v:fill on="f" focussize="0,0"/>
            <v:stroke on="f" joinstyle="miter"/>
            <v:imagedata r:id="rId12" o:title="eqId4e252d6e792b7e1b739542fed1e3ec58"/>
            <o:lock v:ext="edit" aspectratio="t"/>
            <w10:wrap type="none"/>
            <w10:anchorlock/>
          </v:shape>
          <o:OLEObject Type="Embed" ProgID="Equation.DSMT4" ShapeID="_x0000_i1026" DrawAspect="Content" ObjectID="_1468075726" r:id="rId11">
            <o:LockedField>false</o:LockedField>
          </o:OLEObject>
        </w:object>
      </w:r>
      <w:r>
        <w:rPr>
          <w:sz w:val="21"/>
        </w:rPr>
        <w:t>在直线</w:t>
      </w:r>
      <w:r>
        <w:object>
          <v:shape id="_x0000_i1027" o:spt="75" alt="eqId0ec89d17a1b8f7961e2f1f27c2d50685" type="#_x0000_t75" style="height:14.3pt;width:43.95pt;" o:ole="t" filled="f" o:preferrelative="t" stroked="f" coordsize="21600,21600">
            <v:path/>
            <v:fill on="f" focussize="0,0"/>
            <v:stroke on="f" joinstyle="miter"/>
            <v:imagedata r:id="rId14" o:title="eqId0ec89d17a1b8f7961e2f1f27c2d50685"/>
            <o:lock v:ext="edit" aspectratio="t"/>
            <w10:wrap type="none"/>
            <w10:anchorlock/>
          </v:shape>
          <o:OLEObject Type="Embed" ProgID="Equation.DSMT4" ShapeID="_x0000_i1027" DrawAspect="Content" ObjectID="_1468075727" r:id="rId13">
            <o:LockedField>false</o:LockedField>
          </o:OLEObject>
        </w:object>
      </w:r>
      <w:r>
        <w:rPr>
          <w:sz w:val="21"/>
        </w:rPr>
        <w:t>图像上，则（　　）</w:t>
      </w:r>
    </w:p>
    <w:p w14:paraId="6BF5777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8" o:spt="75" alt="eqId432d77fe5ad3032d59a237dd94c8a638" type="#_x0000_t75" style="height:11.3pt;width:21.95pt;" o:ole="t" filled="f" o:preferrelative="t" stroked="f" coordsize="21600,21600">
            <v:path/>
            <v:fill on="f" focussize="0,0"/>
            <v:stroke on="f" joinstyle="miter"/>
            <v:imagedata r:id="rId16" o:title="eqId432d77fe5ad3032d59a237dd94c8a638"/>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B．</w:t>
      </w:r>
      <w:r>
        <w:object>
          <v:shape id="_x0000_i1029" o:spt="75" alt="eqIdc6a46e678bf9d2df5ad4c782b3dc22f5" type="#_x0000_t75" style="height:12.05pt;width:24.6pt;" o:ole="t" filled="f" o:preferrelative="t" stroked="f" coordsize="21600,21600">
            <v:path/>
            <v:fill on="f" focussize="0,0"/>
            <v:stroke on="f" joinstyle="miter"/>
            <v:imagedata r:id="rId18" o:title="eqIdc6a46e678bf9d2df5ad4c782b3dc22f5"/>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C．</w:t>
      </w:r>
      <w:r>
        <w:object>
          <v:shape id="_x0000_i1030" o:spt="75" alt="eqId1f22fec5a381ae8aca93d876e54c79de" type="#_x0000_t75" style="height:12pt;width:24.6pt;" o:ole="t" filled="f" o:preferrelative="t" stroked="f" coordsize="21600,21600">
            <v:path/>
            <v:fill on="f" focussize="0,0"/>
            <v:stroke on="f" joinstyle="miter"/>
            <v:imagedata r:id="rId20" o:title="eqId1f22fec5a381ae8aca93d876e54c79de"/>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D．不能确定</w:t>
      </w:r>
    </w:p>
    <w:p w14:paraId="5C1350A4">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11263CB4">
      <w:pPr>
        <w:shd w:val="clear" w:color="auto" w:fill="auto"/>
        <w:tabs>
          <w:tab w:val="left" w:pos="4156"/>
        </w:tabs>
        <w:spacing w:line="360" w:lineRule="auto"/>
        <w:ind w:left="300"/>
        <w:jc w:val="left"/>
        <w:textAlignment w:val="center"/>
        <w:rPr>
          <w:sz w:val="21"/>
        </w:rPr>
      </w:pPr>
      <w:r>
        <w:rPr>
          <w:sz w:val="21"/>
        </w:rPr>
        <w:t>A．</w:t>
      </w:r>
      <w:r>
        <w:object>
          <v:shape id="_x0000_i1031" o:spt="75" alt="eqIdcee262ea75daed0a99ae9cfc5eb1aa16" type="#_x0000_t75" style="height:29.25pt;width:58.05pt;" o:ole="t" filled="f" o:preferrelative="t" stroked="f" coordsize="21600,21600">
            <v:path/>
            <v:fill on="f" focussize="0,0"/>
            <v:stroke on="f" joinstyle="miter"/>
            <v:imagedata r:id="rId22" o:title="eqIdcee262ea75daed0a99ae9cfc5eb1aa16"/>
            <o:lock v:ext="edit" aspectratio="t"/>
            <w10:wrap type="none"/>
            <w10:anchorlock/>
          </v:shape>
          <o:OLEObject Type="Embed" ProgID="Equation.DSMT4" ShapeID="_x0000_i1031" DrawAspect="Content" ObjectID="_1468075731" r:id="rId21">
            <o:LockedField>false</o:LockedField>
          </o:OLEObject>
        </w:object>
      </w:r>
      <w:r>
        <w:rPr>
          <w:sz w:val="21"/>
        </w:rPr>
        <w:t>是分式方程</w:t>
      </w:r>
      <w:r>
        <w:rPr>
          <w:sz w:val="21"/>
        </w:rPr>
        <w:tab/>
      </w:r>
      <w:r>
        <w:rPr>
          <w:sz w:val="21"/>
        </w:rPr>
        <w:t>B．</w:t>
      </w:r>
      <w:r>
        <w:object>
          <v:shape id="_x0000_i1032" o:spt="75" alt="eqId4ec220b9a0a0fbefcc655c30858dc2b1" type="#_x0000_t75" style="height:15.8pt;width:47.5pt;" o:ole="t" filled="f" o:preferrelative="t" stroked="f" coordsize="21600,21600">
            <v:path/>
            <v:fill on="f" focussize="0,0"/>
            <v:stroke on="f" joinstyle="miter"/>
            <v:imagedata r:id="rId24" o:title="eqId4ec220b9a0a0fbefcc655c30858dc2b1"/>
            <o:lock v:ext="edit" aspectratio="t"/>
            <w10:wrap type="none"/>
            <w10:anchorlock/>
          </v:shape>
          <o:OLEObject Type="Embed" ProgID="Equation.DSMT4" ShapeID="_x0000_i1032" DrawAspect="Content" ObjectID="_1468075732" r:id="rId23">
            <o:LockedField>false</o:LockedField>
          </o:OLEObject>
        </w:object>
      </w:r>
      <w:r>
        <w:rPr>
          <w:sz w:val="21"/>
        </w:rPr>
        <w:t>是二元二次方程</w:t>
      </w:r>
    </w:p>
    <w:p w14:paraId="0D851A9B">
      <w:pPr>
        <w:shd w:val="clear" w:color="auto" w:fill="auto"/>
        <w:tabs>
          <w:tab w:val="left" w:pos="4156"/>
        </w:tabs>
        <w:spacing w:line="360" w:lineRule="auto"/>
        <w:ind w:left="300"/>
        <w:jc w:val="left"/>
        <w:textAlignment w:val="center"/>
        <w:rPr>
          <w:sz w:val="21"/>
        </w:rPr>
      </w:pPr>
      <w:r>
        <w:rPr>
          <w:sz w:val="21"/>
        </w:rPr>
        <w:t>C．</w:t>
      </w:r>
      <w:r>
        <w:object>
          <v:shape id="_x0000_i1033" o:spt="75" alt="eqId109520898399ceec04200086fa928396" type="#_x0000_t75" style="height:15.3pt;width:68.6pt;" o:ole="t" filled="f" o:preferrelative="t" stroked="f" coordsize="21600,21600">
            <v:path/>
            <v:fill on="f" focussize="0,0"/>
            <v:stroke on="f" joinstyle="miter"/>
            <v:imagedata r:id="rId26" o:title="eqId109520898399ceec04200086fa928396"/>
            <o:lock v:ext="edit" aspectratio="t"/>
            <w10:wrap type="none"/>
            <w10:anchorlock/>
          </v:shape>
          <o:OLEObject Type="Embed" ProgID="Equation.DSMT4" ShapeID="_x0000_i1033" DrawAspect="Content" ObjectID="_1468075733" r:id="rId25">
            <o:LockedField>false</o:LockedField>
          </o:OLEObject>
        </w:object>
      </w:r>
      <w:r>
        <w:rPr>
          <w:sz w:val="21"/>
        </w:rPr>
        <w:t>是无理方程</w:t>
      </w:r>
      <w:r>
        <w:rPr>
          <w:sz w:val="21"/>
        </w:rPr>
        <w:tab/>
      </w:r>
      <w:r>
        <w:rPr>
          <w:sz w:val="21"/>
        </w:rPr>
        <w:t>D．</w:t>
      </w:r>
      <w:r>
        <w:object>
          <v:shape id="_x0000_i1034" o:spt="75" alt="eqId94175aa75c6d0334cdb9e5b6c2242ade" type="#_x0000_t75" style="height:14.05pt;width:49.25pt;" o:ole="t" filled="f" o:preferrelative="t" stroked="f" coordsize="21600,21600">
            <v:path/>
            <v:fill on="f" focussize="0,0"/>
            <v:stroke on="f" joinstyle="miter"/>
            <v:imagedata r:id="rId28" o:title="eqId94175aa75c6d0334cdb9e5b6c2242ade"/>
            <o:lock v:ext="edit" aspectratio="t"/>
            <w10:wrap type="none"/>
            <w10:anchorlock/>
          </v:shape>
          <o:OLEObject Type="Embed" ProgID="Equation.DSMT4" ShapeID="_x0000_i1034" DrawAspect="Content" ObjectID="_1468075734" r:id="rId27">
            <o:LockedField>false</o:LockedField>
          </o:OLEObject>
        </w:object>
      </w:r>
      <w:r>
        <w:rPr>
          <w:sz w:val="21"/>
        </w:rPr>
        <w:t>是二项方程</w:t>
      </w:r>
    </w:p>
    <w:p w14:paraId="43D62D78">
      <w:pPr>
        <w:shd w:val="clear" w:color="auto" w:fill="auto"/>
        <w:spacing w:line="360" w:lineRule="auto"/>
        <w:jc w:val="left"/>
        <w:textAlignment w:val="center"/>
        <w:rPr>
          <w:sz w:val="21"/>
        </w:rPr>
      </w:pPr>
      <w:r>
        <w:rPr>
          <w:rFonts w:hint="eastAsia"/>
          <w:sz w:val="21"/>
          <w:lang w:val="en-US" w:eastAsia="zh-CN"/>
        </w:rPr>
        <w:t>3.</w:t>
      </w:r>
      <w:r>
        <w:rPr>
          <w:sz w:val="21"/>
        </w:rPr>
        <w:t>若</w:t>
      </w:r>
      <w:r>
        <w:object>
          <v:shape id="_x0000_i1035" o:spt="75" alt="eqIdc9d8e42f6661c2f0b0367d82aff2f497" type="#_x0000_t75" style="height:13.15pt;width:58.9pt;" o:ole="t" filled="f" o:preferrelative="t" stroked="f" coordsize="21600,21600">
            <v:path/>
            <v:fill on="f" focussize="0,0"/>
            <v:stroke on="f" joinstyle="miter"/>
            <v:imagedata r:id="rId30" o:title="eqIdc9d8e42f6661c2f0b0367d82aff2f497"/>
            <o:lock v:ext="edit" aspectratio="t"/>
            <w10:wrap type="none"/>
            <w10:anchorlock/>
          </v:shape>
          <o:OLEObject Type="Embed" ProgID="Equation.DSMT4" ShapeID="_x0000_i1035" DrawAspect="Content" ObjectID="_1468075735" r:id="rId29">
            <o:LockedField>false</o:LockedField>
          </o:OLEObject>
        </w:object>
      </w:r>
      <w:r>
        <w:rPr>
          <w:sz w:val="21"/>
        </w:rPr>
        <w:t>，则一次函数</w:t>
      </w:r>
      <w:r>
        <w:object>
          <v:shape id="_x0000_i1036" o:spt="75" alt="eqId711a9a385e2adab527d4630cc6516f16" type="#_x0000_t75" style="height:27.7pt;width:50.1pt;" o:ole="t" filled="f" o:preferrelative="t" stroked="f" coordsize="21600,21600">
            <v:path/>
            <v:fill on="f" focussize="0,0"/>
            <v:stroke on="f" joinstyle="miter"/>
            <v:imagedata r:id="rId32" o:title="eqId711a9a385e2adab527d4630cc6516f16"/>
            <o:lock v:ext="edit" aspectratio="t"/>
            <w10:wrap type="none"/>
            <w10:anchorlock/>
          </v:shape>
          <o:OLEObject Type="Embed" ProgID="Equation.DSMT4" ShapeID="_x0000_i1036" DrawAspect="Content" ObjectID="_1468075736" r:id="rId31">
            <o:LockedField>false</o:LockedField>
          </o:OLEObject>
        </w:object>
      </w:r>
      <w:r>
        <w:rPr>
          <w:sz w:val="21"/>
        </w:rPr>
        <w:t>的图象不经过第（</w:t>
      </w:r>
      <w:r>
        <w:rPr>
          <w:rFonts w:ascii="Times New Roman" w:hAnsi="Times New Roman" w:eastAsia="Times New Roman" w:cs="Times New Roman"/>
          <w:kern w:val="0"/>
          <w:sz w:val="24"/>
          <w:szCs w:val="24"/>
        </w:rPr>
        <w:t>   </w:t>
      </w:r>
      <w:r>
        <w:rPr>
          <w:sz w:val="21"/>
        </w:rPr>
        <w:t>）象限</w:t>
      </w:r>
    </w:p>
    <w:p w14:paraId="0426F5F0">
      <w:pPr>
        <w:shd w:val="clear" w:color="auto" w:fill="auto"/>
        <w:tabs>
          <w:tab w:val="left" w:pos="2078"/>
          <w:tab w:val="left" w:pos="4156"/>
          <w:tab w:val="left" w:pos="6234"/>
        </w:tabs>
        <w:spacing w:line="360" w:lineRule="auto"/>
        <w:ind w:left="300"/>
        <w:jc w:val="left"/>
        <w:textAlignment w:val="center"/>
        <w:rPr>
          <w:sz w:val="21"/>
        </w:rPr>
      </w:pPr>
      <w:r>
        <w:rPr>
          <w:sz w:val="21"/>
        </w:rPr>
        <w:t>A．一</w:t>
      </w:r>
      <w:r>
        <w:rPr>
          <w:sz w:val="21"/>
        </w:rPr>
        <w:tab/>
      </w:r>
      <w:r>
        <w:rPr>
          <w:sz w:val="21"/>
        </w:rPr>
        <w:t>B．二</w:t>
      </w:r>
      <w:r>
        <w:rPr>
          <w:sz w:val="21"/>
        </w:rPr>
        <w:tab/>
      </w:r>
      <w:r>
        <w:rPr>
          <w:sz w:val="21"/>
        </w:rPr>
        <w:t>C．三</w:t>
      </w:r>
      <w:r>
        <w:rPr>
          <w:sz w:val="21"/>
        </w:rPr>
        <w:tab/>
      </w:r>
      <w:r>
        <w:rPr>
          <w:sz w:val="21"/>
        </w:rPr>
        <w:t>D．四</w:t>
      </w:r>
    </w:p>
    <w:p w14:paraId="56B6F00A">
      <w:pPr>
        <w:shd w:val="clear" w:color="auto" w:fill="auto"/>
        <w:spacing w:line="360" w:lineRule="auto"/>
        <w:jc w:val="left"/>
        <w:textAlignment w:val="center"/>
        <w:rPr>
          <w:sz w:val="21"/>
        </w:rPr>
      </w:pPr>
      <w:r>
        <w:rPr>
          <w:sz w:val="21"/>
        </w:rPr>
        <w:t>4．如图，在</w:t>
      </w:r>
      <w:r>
        <w:object>
          <v:shape id="_x0000_i1037" o:spt="75" alt="eqId5138a9f70d5e8b0580e30fef6eb7baef" type="#_x0000_t75" style="height:12.45pt;width:38.7pt;" o:ole="t" filled="f" o:preferrelative="t" stroked="f" coordsize="21600,21600">
            <v:path/>
            <v:fill on="f" focussize="0,0"/>
            <v:stroke on="f" joinstyle="miter"/>
            <v:imagedata r:id="rId34" o:title="eqId5138a9f70d5e8b0580e30fef6eb7baef"/>
            <o:lock v:ext="edit" aspectratio="t"/>
            <w10:wrap type="none"/>
            <w10:anchorlock/>
          </v:shape>
          <o:OLEObject Type="Embed" ProgID="Equation.DSMT4" ShapeID="_x0000_i1037" DrawAspect="Content" ObjectID="_1468075737" r:id="rId33">
            <o:LockedField>false</o:LockedField>
          </o:OLEObject>
        </w:object>
      </w:r>
      <w:r>
        <w:rPr>
          <w:sz w:val="21"/>
        </w:rPr>
        <w:t>中，</w:t>
      </w:r>
      <w:r>
        <w:object>
          <v:shape id="_x0000_i1038" o:spt="75" alt="eqId3d2c15801fee2405573677484f5dcfa4" type="#_x0000_t75" style="height:11.4pt;width:33.4pt;" o:ole="t" filled="f" o:preferrelative="t" stroked="f" coordsize="21600,21600">
            <v:path/>
            <v:fill on="f" focussize="0,0"/>
            <v:stroke on="f" joinstyle="miter"/>
            <v:imagedata r:id="rId36" o:title="eqId3d2c15801fee2405573677484f5dcfa4"/>
            <o:lock v:ext="edit" aspectratio="t"/>
            <w10:wrap type="none"/>
            <w10:anchorlock/>
          </v:shape>
          <o:OLEObject Type="Embed" ProgID="Equation.DSMT4" ShapeID="_x0000_i1038" DrawAspect="Content" ObjectID="_1468075738" r:id="rId35">
            <o:LockedField>false</o:LockedField>
          </o:OLEObject>
        </w:object>
      </w:r>
      <w:r>
        <w:rPr>
          <w:sz w:val="21"/>
        </w:rPr>
        <w:t>，</w:t>
      </w:r>
      <w:r>
        <w:object>
          <v:shape id="_x0000_i1039" o:spt="75" alt="eqId57ebb33adb2310a6e03918761e68204a" type="#_x0000_t75" style="height:12.6pt;width:37.8pt;" o:ole="t" filled="f" o:preferrelative="t" stroked="f" coordsize="21600,21600">
            <v:path/>
            <v:fill on="f" focussize="0,0"/>
            <v:stroke on="f" joinstyle="miter"/>
            <v:imagedata r:id="rId38" o:title="eqId57ebb33adb2310a6e03918761e68204a"/>
            <o:lock v:ext="edit" aspectratio="t"/>
            <w10:wrap type="none"/>
            <w10:anchorlock/>
          </v:shape>
          <o:OLEObject Type="Embed" ProgID="Equation.DSMT4" ShapeID="_x0000_i1039" DrawAspect="Content" ObjectID="_1468075739" r:id="rId37">
            <o:LockedField>false</o:LockedField>
          </o:OLEObject>
        </w:object>
      </w:r>
      <w:r>
        <w:rPr>
          <w:sz w:val="21"/>
        </w:rPr>
        <w:t>，</w:t>
      </w:r>
      <w:r>
        <w:object>
          <v:shape id="_x0000_i1040" o:spt="75" alt="eqId60ef95894ceebaf236170e8832dcf7e3" type="#_x0000_t75" style="height:12.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40" DrawAspect="Content" ObjectID="_1468075740" r:id="rId39">
            <o:LockedField>false</o:LockedField>
          </o:OLEObject>
        </w:object>
      </w:r>
      <w:r>
        <w:rPr>
          <w:sz w:val="21"/>
        </w:rPr>
        <w:t>的垂直平分线交</w:t>
      </w:r>
      <w:r>
        <w:object>
          <v:shape id="_x0000_i1041" o:spt="75" alt="eqId03902478df1a55bc99703210bccab910" type="#_x0000_t75" style="height:11.4pt;width:18.45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041" DrawAspect="Content" ObjectID="_1468075741" r:id="rId41">
            <o:LockedField>false</o:LockedField>
          </o:OLEObject>
        </w:object>
      </w:r>
      <w:r>
        <w:rPr>
          <w:sz w:val="21"/>
        </w:rPr>
        <w:t>于点</w:t>
      </w:r>
      <w:r>
        <w:rPr>
          <w:rFonts w:ascii="Times New Roman" w:hAnsi="Times New Roman" w:eastAsia="Times New Roman" w:cs="Times New Roman"/>
          <w:i/>
          <w:sz w:val="21"/>
        </w:rPr>
        <w:t>E</w:t>
      </w:r>
      <w:r>
        <w:rPr>
          <w:sz w:val="21"/>
        </w:rPr>
        <w:t>，则</w:t>
      </w:r>
      <w:r>
        <w:object>
          <v:shape id="_x0000_i1042" o:spt="75" alt="eqIdd631f45bc652539853f236952afa5bbf" type="#_x0000_t75" style="height:12.25pt;width:29.85pt;" o:ole="t" filled="f" o:preferrelative="t" stroked="f" coordsize="21600,21600">
            <v:path/>
            <v:fill on="f" focussize="0,0"/>
            <v:stroke on="f" joinstyle="miter"/>
            <v:imagedata r:id="rId44" o:title="eqIdd631f45bc652539853f236952afa5bbf"/>
            <o:lock v:ext="edit" aspectratio="t"/>
            <w10:wrap type="none"/>
            <w10:anchorlock/>
          </v:shape>
          <o:OLEObject Type="Embed" ProgID="Equation.DSMT4" ShapeID="_x0000_i1042" DrawAspect="Content" ObjectID="_1468075742" r:id="rId43">
            <o:LockedField>false</o:LockedField>
          </o:OLEObject>
        </w:object>
      </w:r>
      <w:r>
        <w:rPr>
          <w:sz w:val="21"/>
        </w:rPr>
        <w:t>的周长是（</w:t>
      </w:r>
      <w:r>
        <w:rPr>
          <w:rFonts w:ascii="Times New Roman" w:hAnsi="Times New Roman" w:eastAsia="Times New Roman" w:cs="Times New Roman"/>
          <w:kern w:val="0"/>
          <w:sz w:val="24"/>
          <w:szCs w:val="24"/>
        </w:rPr>
        <w:t>   </w:t>
      </w:r>
      <w:r>
        <w:rPr>
          <w:sz w:val="21"/>
        </w:rPr>
        <w:t>）</w:t>
      </w:r>
    </w:p>
    <w:p w14:paraId="37B043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76425" cy="1000125"/>
            <wp:effectExtent l="0" t="0" r="3175" b="0"/>
            <wp:docPr id="100003" name="图片 100003" descr="@@@1fdffef3-0ef9-42dd-9b2c-cb60307ec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fdffef3-0ef9-42dd-9b2c-cb60307ecf4b"/>
                    <pic:cNvPicPr>
                      <a:picLocks noChangeAspect="1"/>
                    </pic:cNvPicPr>
                  </pic:nvPicPr>
                  <pic:blipFill>
                    <a:blip r:embed="rId45"/>
                    <a:stretch>
                      <a:fillRect/>
                    </a:stretch>
                  </pic:blipFill>
                  <pic:spPr>
                    <a:xfrm>
                      <a:off x="0" y="0"/>
                      <a:ext cx="1876425" cy="1000125"/>
                    </a:xfrm>
                    <a:prstGeom prst="rect">
                      <a:avLst/>
                    </a:prstGeom>
                  </pic:spPr>
                </pic:pic>
              </a:graphicData>
            </a:graphic>
          </wp:inline>
        </w:drawing>
      </w:r>
    </w:p>
    <w:p w14:paraId="5CB6B378">
      <w:pPr>
        <w:shd w:val="clear" w:color="auto" w:fill="auto"/>
        <w:tabs>
          <w:tab w:val="left" w:pos="2078"/>
          <w:tab w:val="left" w:pos="4156"/>
          <w:tab w:val="left" w:pos="6234"/>
        </w:tabs>
        <w:spacing w:line="360" w:lineRule="auto"/>
        <w:ind w:left="300"/>
        <w:jc w:val="left"/>
        <w:textAlignment w:val="center"/>
        <w:rPr>
          <w:sz w:val="21"/>
        </w:rPr>
      </w:pPr>
      <w:r>
        <w:rPr>
          <w:sz w:val="21"/>
        </w:rPr>
        <w:t>A．9</w:t>
      </w:r>
      <w:r>
        <w:rPr>
          <w:sz w:val="21"/>
        </w:rPr>
        <w:tab/>
      </w:r>
      <w:r>
        <w:rPr>
          <w:sz w:val="21"/>
        </w:rPr>
        <w:t>B．10</w:t>
      </w:r>
      <w:r>
        <w:rPr>
          <w:sz w:val="21"/>
        </w:rPr>
        <w:tab/>
      </w:r>
      <w:r>
        <w:rPr>
          <w:sz w:val="21"/>
        </w:rPr>
        <w:t>C．13</w:t>
      </w:r>
      <w:r>
        <w:rPr>
          <w:sz w:val="21"/>
        </w:rPr>
        <w:tab/>
      </w:r>
      <w:r>
        <w:rPr>
          <w:sz w:val="21"/>
        </w:rPr>
        <w:t>D．14</w:t>
      </w:r>
    </w:p>
    <w:p w14:paraId="3087393F">
      <w:pPr>
        <w:shd w:val="clear" w:color="auto" w:fill="auto"/>
        <w:spacing w:line="360" w:lineRule="auto"/>
        <w:jc w:val="left"/>
        <w:textAlignment w:val="center"/>
        <w:rPr>
          <w:sz w:val="21"/>
        </w:rPr>
      </w:pPr>
      <w:r>
        <w:rPr>
          <w:sz w:val="21"/>
        </w:rPr>
        <w:t>5．下列方程中，在实数范围内有解的是（</w:t>
      </w:r>
      <w:r>
        <w:rPr>
          <w:rFonts w:ascii="Times New Roman" w:hAnsi="Times New Roman" w:eastAsia="Times New Roman" w:cs="Times New Roman"/>
          <w:kern w:val="0"/>
          <w:sz w:val="24"/>
          <w:szCs w:val="24"/>
        </w:rPr>
        <w:t>    </w:t>
      </w:r>
      <w:r>
        <w:rPr>
          <w:sz w:val="21"/>
        </w:rPr>
        <w:t>）</w:t>
      </w:r>
    </w:p>
    <w:p w14:paraId="00670469">
      <w:pPr>
        <w:shd w:val="clear" w:color="auto" w:fill="auto"/>
        <w:tabs>
          <w:tab w:val="left" w:pos="4156"/>
        </w:tabs>
        <w:spacing w:line="360" w:lineRule="auto"/>
        <w:ind w:left="300"/>
        <w:jc w:val="left"/>
        <w:textAlignment w:val="center"/>
        <w:rPr>
          <w:sz w:val="21"/>
        </w:rPr>
      </w:pPr>
      <w:r>
        <w:rPr>
          <w:sz w:val="21"/>
        </w:rPr>
        <w:t>A．</w:t>
      </w:r>
      <w:r>
        <w:object>
          <v:shape id="_x0000_i1043" o:spt="75" alt="eqIdf9303ca09270cf18c68ede04ae7bead6" type="#_x0000_t75" style="height:27.05pt;width:52.75pt;" o:ole="t" filled="f" o:preferrelative="t" stroked="f" coordsize="21600,21600">
            <v:path/>
            <v:fill on="f" focussize="0,0"/>
            <v:stroke on="f" joinstyle="miter"/>
            <v:imagedata r:id="rId47" o:title="eqIdf9303ca09270cf18c68ede04ae7bead6"/>
            <o:lock v:ext="edit" aspectratio="t"/>
            <w10:wrap type="none"/>
            <w10:anchorlock/>
          </v:shape>
          <o:OLEObject Type="Embed" ProgID="Equation.DSMT4" ShapeID="_x0000_i1043" DrawAspect="Content" ObjectID="_1468075743" r:id="rId46">
            <o:LockedField>false</o:LockedField>
          </o:OLEObject>
        </w:object>
      </w:r>
      <w:r>
        <w:rPr>
          <w:sz w:val="21"/>
        </w:rPr>
        <w:tab/>
      </w:r>
      <w:r>
        <w:rPr>
          <w:sz w:val="21"/>
        </w:rPr>
        <w:t>B．</w:t>
      </w:r>
      <w:r>
        <w:object>
          <v:shape id="_x0000_i1044" o:spt="75" alt="eqIdf471d9921c65e6e0f59a15c8088aad60" type="#_x0000_t75" style="height:15.7pt;width:59.8pt;" o:ole="t" filled="f" o:preferrelative="t" stroked="f" coordsize="21600,21600">
            <v:path/>
            <v:fill on="f" focussize="0,0"/>
            <v:stroke on="f" joinstyle="miter"/>
            <v:imagedata r:id="rId49" o:title="eqIdf471d9921c65e6e0f59a15c8088aad60"/>
            <o:lock v:ext="edit" aspectratio="t"/>
            <w10:wrap type="none"/>
            <w10:anchorlock/>
          </v:shape>
          <o:OLEObject Type="Embed" ProgID="Equation.DSMT4" ShapeID="_x0000_i1044" DrawAspect="Content" ObjectID="_1468075744" r:id="rId48">
            <o:LockedField>false</o:LockedField>
          </o:OLEObject>
        </w:object>
      </w:r>
    </w:p>
    <w:p w14:paraId="71538CCB">
      <w:pPr>
        <w:shd w:val="clear" w:color="auto" w:fill="auto"/>
        <w:tabs>
          <w:tab w:val="left" w:pos="4156"/>
        </w:tabs>
        <w:spacing w:line="360" w:lineRule="auto"/>
        <w:ind w:left="300"/>
        <w:jc w:val="left"/>
        <w:textAlignment w:val="center"/>
        <w:rPr>
          <w:sz w:val="21"/>
        </w:rPr>
      </w:pPr>
      <w:r>
        <w:rPr>
          <w:sz w:val="21"/>
        </w:rPr>
        <w:t>C．</w:t>
      </w:r>
      <w:r>
        <w:object>
          <v:shape id="_x0000_i1045" o:spt="75" alt="eqIddf98cea00f1cd6aa945551f6a1281a26" type="#_x0000_t75" style="height:24.65pt;width:59.9pt;" o:ole="t" filled="f" o:preferrelative="t" stroked="f" coordsize="21600,21600">
            <v:path/>
            <v:fill on="f" focussize="0,0"/>
            <v:stroke on="f" joinstyle="miter"/>
            <v:imagedata r:id="rId51" o:title="eqIddf98cea00f1cd6aa945551f6a1281a26"/>
            <o:lock v:ext="edit" aspectratio="t"/>
            <w10:wrap type="none"/>
            <w10:anchorlock/>
          </v:shape>
          <o:OLEObject Type="Embed" ProgID="Equation.DSMT4" ShapeID="_x0000_i1045" DrawAspect="Content" ObjectID="_1468075745" r:id="rId50">
            <o:LockedField>false</o:LockedField>
          </o:OLEObject>
        </w:object>
      </w:r>
      <w:r>
        <w:rPr>
          <w:sz w:val="21"/>
        </w:rPr>
        <w:tab/>
      </w:r>
      <w:r>
        <w:rPr>
          <w:sz w:val="21"/>
        </w:rPr>
        <w:t>D．</w:t>
      </w:r>
      <w:r>
        <w:object>
          <v:shape id="_x0000_i1046" o:spt="75" alt="eqId6fa5ab5b1d6a7f900802dbb83471356f" type="#_x0000_t75" style="height:15.8pt;width:51pt;" o:ole="t" filled="f" o:preferrelative="t" stroked="f" coordsize="21600,21600">
            <v:path/>
            <v:fill on="f" focussize="0,0"/>
            <v:stroke on="f" joinstyle="miter"/>
            <v:imagedata r:id="rId53" o:title="eqId6fa5ab5b1d6a7f900802dbb83471356f"/>
            <o:lock v:ext="edit" aspectratio="t"/>
            <w10:wrap type="none"/>
            <w10:anchorlock/>
          </v:shape>
          <o:OLEObject Type="Embed" ProgID="Equation.DSMT4" ShapeID="_x0000_i1046" DrawAspect="Content" ObjectID="_1468075746" r:id="rId52">
            <o:LockedField>false</o:LockedField>
          </o:OLEObject>
        </w:object>
      </w:r>
    </w:p>
    <w:p w14:paraId="15E399A0">
      <w:pPr>
        <w:shd w:val="clear" w:color="auto" w:fill="auto"/>
        <w:spacing w:line="360" w:lineRule="auto"/>
        <w:jc w:val="left"/>
        <w:textAlignment w:val="center"/>
        <w:rPr>
          <w:sz w:val="21"/>
        </w:rPr>
      </w:pPr>
      <w:r>
        <w:rPr>
          <w:sz w:val="21"/>
        </w:rPr>
        <w:t>6．如图（</w:t>
      </w:r>
      <w:r>
        <w:object>
          <v:shape id="_x0000_i1047" o:spt="75" alt="eqIdbdaa19de263700a15fcf213d64a8cd57" type="#_x0000_t75" style="height:11.6pt;width:6.15pt;" o:ole="t" filled="f" o:preferrelative="t" stroked="f" coordsize="21600,21600">
            <v:path/>
            <v:fill on="f" focussize="0,0"/>
            <v:stroke on="f" joinstyle="miter"/>
            <v:imagedata r:id="rId55" o:title="eqIdbdaa19de263700a15fcf213d64a8cd57"/>
            <o:lock v:ext="edit" aspectratio="t"/>
            <w10:wrap type="none"/>
            <w10:anchorlock/>
          </v:shape>
          <o:OLEObject Type="Embed" ProgID="Equation.DSMT4" ShapeID="_x0000_i1047" DrawAspect="Content" ObjectID="_1468075747" r:id="rId54">
            <o:LockedField>false</o:LockedField>
          </o:OLEObject>
        </w:object>
      </w:r>
      <w:r>
        <w:rPr>
          <w:sz w:val="21"/>
        </w:rPr>
        <w:t>）在梯形</w:t>
      </w:r>
      <w:r>
        <w:object>
          <v:shape id="_x0000_i1048"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48" DrawAspect="Content" ObjectID="_1468075748" r:id="rId56">
            <o:LockedField>false</o:LockedField>
          </o:OLEObject>
        </w:object>
      </w:r>
      <w:r>
        <w:rPr>
          <w:sz w:val="21"/>
        </w:rPr>
        <w:t>中，</w:t>
      </w:r>
      <w:r>
        <w:object>
          <v:shape id="_x0000_i1049" o:spt="75" alt="eqId4adf90a8c2b29334cdc5aa5b554991f9" type="#_x0000_t75" style="height:12.75pt;width:45.7pt;" o:ole="t" filled="f" o:preferrelative="t" stroked="f" coordsize="21600,21600">
            <v:path/>
            <v:fill on="f" focussize="0,0"/>
            <v:stroke on="f" joinstyle="miter"/>
            <v:imagedata r:id="rId59" o:title="eqId4adf90a8c2b29334cdc5aa5b554991f9"/>
            <o:lock v:ext="edit" aspectratio="t"/>
            <w10:wrap type="none"/>
            <w10:anchorlock/>
          </v:shape>
          <o:OLEObject Type="Embed" ProgID="Equation.DSMT4" ShapeID="_x0000_i1049" DrawAspect="Content" ObjectID="_1468075749" r:id="rId58">
            <o:LockedField>false</o:LockedField>
          </o:OLEObject>
        </w:object>
      </w:r>
      <w:r>
        <w:rPr>
          <w:sz w:val="21"/>
        </w:rPr>
        <w:t>，</w:t>
      </w:r>
      <w:r>
        <w:object>
          <v:shape id="_x0000_i1050" o:spt="75" alt="eqIdc5b8b98b2f83279a49e94d9f48c5e6f2" type="#_x0000_t75" style="height:12.1pt;width:42.2pt;" o:ole="t" filled="f" o:preferrelative="t" stroked="f" coordsize="21600,21600">
            <v:path/>
            <v:fill on="f" focussize="0,0"/>
            <v:stroke on="f" joinstyle="miter"/>
            <v:imagedata r:id="rId61" o:title="eqIdc5b8b98b2f83279a49e94d9f48c5e6f2"/>
            <o:lock v:ext="edit" aspectratio="t"/>
            <w10:wrap type="none"/>
            <w10:anchorlock/>
          </v:shape>
          <o:OLEObject Type="Embed" ProgID="Equation.DSMT4" ShapeID="_x0000_i1050" DrawAspect="Content" ObjectID="_1468075750" r:id="rId60">
            <o:LockedField>false</o:LockedField>
          </o:OLEObject>
        </w:object>
      </w:r>
      <w:r>
        <w:rPr>
          <w:sz w:val="21"/>
        </w:rPr>
        <w:t>，动点</w:t>
      </w:r>
      <w:r>
        <w:object>
          <v:shape id="_x0000_i1051" o:spt="75" alt="eqIddad2a36927223bd70f426ba06aea4b45" type="#_x0000_t75" style="height:10.4pt;width:9.6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51" DrawAspect="Content" ObjectID="_1468075751" r:id="rId62">
            <o:LockedField>false</o:LockedField>
          </o:OLEObject>
        </w:object>
      </w:r>
      <w:r>
        <w:rPr>
          <w:sz w:val="21"/>
        </w:rPr>
        <w:t>从</w:t>
      </w:r>
      <w:r>
        <w:object>
          <v:shape id="_x0000_i1052" o:spt="75" alt="eqId5963abe8f421bd99a2aaa94831a951e9" type="#_x0000_t75" style="height:10.55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52" DrawAspect="Content" ObjectID="_1468075752" r:id="rId64">
            <o:LockedField>false</o:LockedField>
          </o:OLEObject>
        </w:object>
      </w:r>
      <w:r>
        <w:rPr>
          <w:sz w:val="21"/>
        </w:rPr>
        <w:t>点出发，以</w:t>
      </w:r>
      <w:r>
        <w:object>
          <v:shape id="_x0000_i1053" o:spt="75" alt="eqId2b9174c3b1324cf81098e42e0480bcc8" type="#_x0000_t75" style="height:12.4pt;width:30.75pt;" o:ole="t" filled="f" o:preferrelative="t" stroked="f" coordsize="21600,21600">
            <v:path/>
            <v:fill on="f" focussize="0,0"/>
            <v:stroke on="f" joinstyle="miter"/>
            <v:imagedata r:id="rId67" o:title="eqId2b9174c3b1324cf81098e42e0480bcc8"/>
            <o:lock v:ext="edit" aspectratio="t"/>
            <w10:wrap type="none"/>
            <w10:anchorlock/>
          </v:shape>
          <o:OLEObject Type="Embed" ProgID="Equation.DSMT4" ShapeID="_x0000_i1053" DrawAspect="Content" ObjectID="_1468075753" r:id="rId66">
            <o:LockedField>false</o:LockedField>
          </o:OLEObject>
        </w:object>
      </w:r>
      <w:r>
        <w:rPr>
          <w:sz w:val="21"/>
        </w:rPr>
        <w:t>的速度沿着</w:t>
      </w:r>
      <w:r>
        <w:object>
          <v:shape id="_x0000_i1054" o:spt="75" alt="eqId4853b4705dee3de86e18a346ee3ae853" type="#_x0000_t75" style="height:12.45pt;width:77.4pt;" o:ole="t" filled="f" o:preferrelative="t" stroked="f" coordsize="21600,21600">
            <v:path/>
            <v:fill on="f" focussize="0,0"/>
            <v:stroke on="f" joinstyle="miter"/>
            <v:imagedata r:id="rId69" o:title="eqId4853b4705dee3de86e18a346ee3ae853"/>
            <o:lock v:ext="edit" aspectratio="t"/>
            <w10:wrap type="none"/>
            <w10:anchorlock/>
          </v:shape>
          <o:OLEObject Type="Embed" ProgID="Equation.DSMT4" ShapeID="_x0000_i1054" DrawAspect="Content" ObjectID="_1468075754" r:id="rId68">
            <o:LockedField>false</o:LockedField>
          </o:OLEObject>
        </w:object>
      </w:r>
      <w:r>
        <w:rPr>
          <w:sz w:val="21"/>
        </w:rPr>
        <w:t>的方向不停移动，直到点</w:t>
      </w:r>
      <w:r>
        <w:object>
          <v:shape id="_x0000_i1055" o:spt="75" alt="eqIddad2a36927223bd70f426ba06aea4b45" type="#_x0000_t75" style="height:10.4pt;width:9.6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55" DrawAspect="Content" ObjectID="_1468075755" r:id="rId70">
            <o:LockedField>false</o:LockedField>
          </o:OLEObject>
        </w:object>
      </w:r>
      <w:r>
        <w:rPr>
          <w:sz w:val="21"/>
        </w:rPr>
        <w:t>到达点</w:t>
      </w:r>
      <w:r>
        <w:object>
          <v:shape id="_x0000_i1056" o:spt="75" alt="eqId8455657dde27aabe6adb7b188e031c11" type="#_x0000_t75" style="height:11.4pt;width:11.4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056" DrawAspect="Content" ObjectID="_1468075756" r:id="rId71">
            <o:LockedField>false</o:LockedField>
          </o:OLEObject>
        </w:object>
      </w:r>
      <w:r>
        <w:rPr>
          <w:sz w:val="21"/>
        </w:rPr>
        <w:t>后才停止．已知</w:t>
      </w:r>
      <w:r>
        <w:object>
          <v:shape id="_x0000_i1057" o:spt="75" alt="eqId55a675310c8ba418e5a59beb7317e21e" type="#_x0000_t75" style="height:12.55pt;width:33.4pt;" o:ole="t" filled="f" o:preferrelative="t" stroked="f" coordsize="21600,21600">
            <v:path/>
            <v:fill on="f" focussize="0,0"/>
            <v:stroke on="f" joinstyle="miter"/>
            <v:imagedata r:id="rId74" o:title="eqId55a675310c8ba418e5a59beb7317e21e"/>
            <o:lock v:ext="edit" aspectratio="t"/>
            <w10:wrap type="none"/>
            <w10:anchorlock/>
          </v:shape>
          <o:OLEObject Type="Embed" ProgID="Equation.DSMT4" ShapeID="_x0000_i1057" DrawAspect="Content" ObjectID="_1468075757" r:id="rId73">
            <o:LockedField>false</o:LockedField>
          </o:OLEObject>
        </w:object>
      </w:r>
      <w:r>
        <w:rPr>
          <w:sz w:val="21"/>
        </w:rPr>
        <w:t>的面积</w:t>
      </w:r>
      <w:r>
        <w:object>
          <v:shape id="_x0000_i1058" o:spt="75" alt="eqIdcf231f8f86fb922df4ca0c87f044cec3" type="#_x0000_t75" style="height:11.2pt;width:7.9pt;" o:ole="t" filled="f" o:preferrelative="t" stroked="f" coordsize="21600,21600">
            <v:path/>
            <v:fill on="f" focussize="0,0"/>
            <v:stroke on="f" joinstyle="miter"/>
            <v:imagedata r:id="rId76" o:title="eqIdcf231f8f86fb922df4ca0c87f044cec3"/>
            <o:lock v:ext="edit" aspectratio="t"/>
            <w10:wrap type="none"/>
            <w10:anchorlock/>
          </v:shape>
          <o:OLEObject Type="Embed" ProgID="Equation.DSMT4" ShapeID="_x0000_i1058" DrawAspect="Content" ObjectID="_1468075758" r:id="rId75">
            <o:LockedField>false</o:LockedField>
          </o:OLEObject>
        </w:object>
      </w:r>
      <w:r>
        <w:rPr>
          <w:sz w:val="21"/>
        </w:rPr>
        <w:t>（单位：</w:t>
      </w:r>
      <w:r>
        <w:object>
          <v:shape id="_x0000_i1059" o:spt="75" alt="eqId88ce13774b09ff2edddaf21a072cf60a" type="#_x0000_t75" style="height:13.15pt;width:17.55pt;" o:ole="t" filled="f" o:preferrelative="t" stroked="f" coordsize="21600,21600">
            <v:path/>
            <v:fill on="f" focussize="0,0"/>
            <v:stroke on="f" joinstyle="miter"/>
            <v:imagedata r:id="rId78" o:title="eqId88ce13774b09ff2edddaf21a072cf60a"/>
            <o:lock v:ext="edit" aspectratio="t"/>
            <w10:wrap type="none"/>
            <w10:anchorlock/>
          </v:shape>
          <o:OLEObject Type="Embed" ProgID="Equation.DSMT4" ShapeID="_x0000_i1059" DrawAspect="Content" ObjectID="_1468075759" r:id="rId77">
            <o:LockedField>false</o:LockedField>
          </o:OLEObject>
        </w:object>
      </w:r>
      <w:r>
        <w:rPr>
          <w:sz w:val="21"/>
        </w:rPr>
        <w:t>）与点</w:t>
      </w:r>
      <w:r>
        <w:object>
          <v:shape id="_x0000_i1060" o:spt="75" alt="eqIddad2a36927223bd70f426ba06aea4b45" type="#_x0000_t75" style="height:10.4pt;width:9.6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60" DrawAspect="Content" ObjectID="_1468075760" r:id="rId79">
            <o:LockedField>false</o:LockedField>
          </o:OLEObject>
        </w:object>
      </w:r>
      <w:r>
        <w:rPr>
          <w:sz w:val="21"/>
        </w:rPr>
        <w:t>移动的时间</w:t>
      </w:r>
      <w:r>
        <w:object>
          <v:shape id="_x0000_i1061" o:spt="75" alt="eqId36a1b09c653185842513e24ebba60bb3" type="#_x0000_t75" style="height:10.9pt;width:6.15pt;" o:ole="t" filled="f" o:preferrelative="t" stroked="f" coordsize="21600,21600">
            <v:path/>
            <v:fill on="f" focussize="0,0"/>
            <v:stroke on="f" joinstyle="miter"/>
            <v:imagedata r:id="rId81" o:title="eqId36a1b09c653185842513e24ebba60bb3"/>
            <o:lock v:ext="edit" aspectratio="t"/>
            <w10:wrap type="none"/>
            <w10:anchorlock/>
          </v:shape>
          <o:OLEObject Type="Embed" ProgID="Equation.DSMT4" ShapeID="_x0000_i1061" DrawAspect="Content" ObjectID="_1468075761" r:id="rId80">
            <o:LockedField>false</o:LockedField>
          </o:OLEObject>
        </w:object>
      </w:r>
      <w:r>
        <w:rPr>
          <w:sz w:val="21"/>
        </w:rPr>
        <w:t>（单位：</w:t>
      </w:r>
      <w:r>
        <w:object>
          <v:shape id="_x0000_i1062" o:spt="75" alt="eqIdd65502a7ea4d1ce6d6d8c720845c73e0" type="#_x0000_t75" style="height:9.6pt;width:7pt;" o:ole="t" filled="f" o:preferrelative="t" stroked="f" coordsize="21600,21600">
            <v:path/>
            <v:fill on="f" focussize="0,0"/>
            <v:stroke on="f" joinstyle="miter"/>
            <v:imagedata r:id="rId83" o:title="eqIdd65502a7ea4d1ce6d6d8c720845c73e0"/>
            <o:lock v:ext="edit" aspectratio="t"/>
            <w10:wrap type="none"/>
            <w10:anchorlock/>
          </v:shape>
          <o:OLEObject Type="Embed" ProgID="Equation.DSMT4" ShapeID="_x0000_i1062" DrawAspect="Content" ObjectID="_1468075762" r:id="rId82">
            <o:LockedField>false</o:LockedField>
          </o:OLEObject>
        </w:object>
      </w:r>
      <w:r>
        <w:rPr>
          <w:sz w:val="21"/>
        </w:rPr>
        <w:t>）的函数关系如图（</w:t>
      </w:r>
      <w:r>
        <w:object>
          <v:shape id="_x0000_i1063" o:spt="75" alt="eqId61128ab996360a038e6e64d82fcba004" type="#_x0000_t75" style="height:11.45pt;width:8.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063" DrawAspect="Content" ObjectID="_1468075763" r:id="rId84">
            <o:LockedField>false</o:LockedField>
          </o:OLEObject>
        </w:object>
      </w:r>
      <w:r>
        <w:rPr>
          <w:sz w:val="21"/>
        </w:rPr>
        <w:t>）所示，则点</w:t>
      </w:r>
      <w:r>
        <w:object>
          <v:shape id="_x0000_i1064" o:spt="75" alt="eqIddad2a36927223bd70f426ba06aea4b45" type="#_x0000_t75" style="height:10.4pt;width:9.65pt;" o:ole="t" filled="f" o:preferrelative="t" stroked="f" coordsize="21600,21600">
            <v:path/>
            <v:fill on="f" focussize="0,0"/>
            <v:stroke on="f" joinstyle="miter"/>
            <v:imagedata r:id="rId63" o:title="eqIddad2a36927223bd70f426ba06aea4b45"/>
            <o:lock v:ext="edit" aspectratio="t"/>
            <w10:wrap type="none"/>
            <w10:anchorlock/>
          </v:shape>
          <o:OLEObject Type="Embed" ProgID="Equation.DSMT4" ShapeID="_x0000_i1064" DrawAspect="Content" ObjectID="_1468075764" r:id="rId86">
            <o:LockedField>false</o:LockedField>
          </o:OLEObject>
        </w:object>
      </w:r>
      <w:r>
        <w:rPr>
          <w:sz w:val="21"/>
        </w:rPr>
        <w:t>从开始移动到停止移动一共用了（</w:t>
      </w:r>
      <w:r>
        <w:rPr>
          <w:rFonts w:ascii="Times New Roman" w:hAnsi="Times New Roman" w:eastAsia="Times New Roman" w:cs="Times New Roman"/>
          <w:kern w:val="0"/>
          <w:sz w:val="24"/>
          <w:szCs w:val="24"/>
        </w:rPr>
        <w:t>   </w:t>
      </w:r>
      <w:r>
        <w:rPr>
          <w:sz w:val="21"/>
        </w:rPr>
        <w:t>）</w:t>
      </w:r>
      <w:r>
        <w:object>
          <v:shape id="_x0000_i1065" o:spt="75" alt="eqIdd65502a7ea4d1ce6d6d8c720845c73e0" type="#_x0000_t75" style="height:9.6pt;width:7pt;" o:ole="t" filled="f" o:preferrelative="t" stroked="f" coordsize="21600,21600">
            <v:path/>
            <v:fill on="f" focussize="0,0"/>
            <v:stroke on="f" joinstyle="miter"/>
            <v:imagedata r:id="rId83" o:title="eqIdd65502a7ea4d1ce6d6d8c720845c73e0"/>
            <o:lock v:ext="edit" aspectratio="t"/>
            <w10:wrap type="none"/>
            <w10:anchorlock/>
          </v:shape>
          <o:OLEObject Type="Embed" ProgID="Equation.DSMT4" ShapeID="_x0000_i1065" DrawAspect="Content" ObjectID="_1468075765" r:id="rId87">
            <o:LockedField>false</o:LockedField>
          </o:OLEObject>
        </w:object>
      </w:r>
      <w:r>
        <w:rPr>
          <w:sz w:val="21"/>
        </w:rPr>
        <w:t>．</w:t>
      </w:r>
    </w:p>
    <w:p w14:paraId="747692F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485900"/>
            <wp:effectExtent l="0" t="0" r="6350" b="0"/>
            <wp:docPr id="100005" name="图片 100005" descr="@@@dfe30e3a-e9fd-4143-9aa5-2a3058a40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fe30e3a-e9fd-4143-9aa5-2a3058a40fcf"/>
                    <pic:cNvPicPr>
                      <a:picLocks noChangeAspect="1"/>
                    </pic:cNvPicPr>
                  </pic:nvPicPr>
                  <pic:blipFill>
                    <a:blip r:embed="rId88"/>
                    <a:stretch>
                      <a:fillRect/>
                    </a:stretch>
                  </pic:blipFill>
                  <pic:spPr>
                    <a:xfrm>
                      <a:off x="0" y="0"/>
                      <a:ext cx="2990850" cy="1485900"/>
                    </a:xfrm>
                    <a:prstGeom prst="rect">
                      <a:avLst/>
                    </a:prstGeom>
                  </pic:spPr>
                </pic:pic>
              </a:graphicData>
            </a:graphic>
          </wp:inline>
        </w:drawing>
      </w:r>
    </w:p>
    <w:p w14:paraId="625632F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6" o:spt="75" alt="eqId6f8c4c029e552954bd493b49aeab82d5" type="#_x0000_t75" style="height:12.45pt;width:8.75pt;" o:ole="t" filled="f" o:preferrelative="t" stroked="f" coordsize="21600,21600">
            <v:path/>
            <v:fill on="f" focussize="0,0"/>
            <v:stroke on="f" joinstyle="miter"/>
            <v:imagedata r:id="rId90" o:title="eqId6f8c4c029e552954bd493b49aeab82d5"/>
            <o:lock v:ext="edit" aspectratio="t"/>
            <w10:wrap type="none"/>
            <w10:anchorlock/>
          </v:shape>
          <o:OLEObject Type="Embed" ProgID="Equation.DSMT4" ShapeID="_x0000_i1066" DrawAspect="Content" ObjectID="_1468075766" r:id="rId89">
            <o:LockedField>false</o:LockedField>
          </o:OLEObject>
        </w:object>
      </w:r>
      <w:r>
        <w:rPr>
          <w:sz w:val="21"/>
        </w:rPr>
        <w:tab/>
      </w:r>
      <w:r>
        <w:rPr>
          <w:sz w:val="21"/>
        </w:rPr>
        <w:t>B．</w:t>
      </w:r>
      <w:r>
        <w:object>
          <v:shape id="_x0000_i1067" o:spt="75" alt="eqId8b06e95b57b7a81cd81d05557a11fa92" type="#_x0000_t75" style="height:11.85pt;width:8.75pt;" o:ole="t" filled="f" o:preferrelative="t" stroked="f" coordsize="21600,21600">
            <v:path/>
            <v:fill on="f" focussize="0,0"/>
            <v:stroke on="f" joinstyle="miter"/>
            <v:imagedata r:id="rId92" o:title="eqId8b06e95b57b7a81cd81d05557a11fa92"/>
            <o:lock v:ext="edit" aspectratio="t"/>
            <w10:wrap type="none"/>
            <w10:anchorlock/>
          </v:shape>
          <o:OLEObject Type="Embed" ProgID="Equation.DSMT4" ShapeID="_x0000_i1067" DrawAspect="Content" ObjectID="_1468075767" r:id="rId91">
            <o:LockedField>false</o:LockedField>
          </o:OLEObject>
        </w:object>
      </w:r>
      <w:r>
        <w:rPr>
          <w:sz w:val="21"/>
        </w:rPr>
        <w:tab/>
      </w:r>
      <w:r>
        <w:rPr>
          <w:sz w:val="21"/>
        </w:rPr>
        <w:t>C．</w:t>
      </w:r>
      <w:r>
        <w:object>
          <v:shape id="_x0000_i1068" o:spt="75" alt="eqId708db88e11501bbb7c723ca1af4f3940" type="#_x0000_t75" style="height:15.9pt;width:35.2pt;" o:ole="t" filled="f" o:preferrelative="t" stroked="f" coordsize="21600,21600">
            <v:path/>
            <v:fill on="f" focussize="0,0"/>
            <v:stroke on="f" joinstyle="miter"/>
            <v:imagedata r:id="rId94" o:title="eqId708db88e11501bbb7c723ca1af4f3940"/>
            <o:lock v:ext="edit" aspectratio="t"/>
            <w10:wrap type="none"/>
            <w10:anchorlock/>
          </v:shape>
          <o:OLEObject Type="Embed" ProgID="Equation.DSMT4" ShapeID="_x0000_i1068" DrawAspect="Content" ObjectID="_1468075768" r:id="rId93">
            <o:LockedField>false</o:LockedField>
          </o:OLEObject>
        </w:object>
      </w:r>
      <w:r>
        <w:rPr>
          <w:sz w:val="21"/>
        </w:rPr>
        <w:tab/>
      </w:r>
      <w:r>
        <w:rPr>
          <w:sz w:val="21"/>
        </w:rPr>
        <w:t>D．</w:t>
      </w:r>
      <w:r>
        <w:object>
          <v:shape id="_x0000_i1069" o:spt="75" alt="eqId7bb8fb6f3d7540831a9e97d3b184a491" type="#_x0000_t75" style="height:15.7pt;width:36.05pt;" o:ole="t" filled="f" o:preferrelative="t" stroked="f" coordsize="21600,21600">
            <v:path/>
            <v:fill on="f" focussize="0,0"/>
            <v:stroke on="f" joinstyle="miter"/>
            <v:imagedata r:id="rId96" o:title="eqId7bb8fb6f3d7540831a9e97d3b184a491"/>
            <o:lock v:ext="edit" aspectratio="t"/>
            <w10:wrap type="none"/>
            <w10:anchorlock/>
          </v:shape>
          <o:OLEObject Type="Embed" ProgID="Equation.DSMT4" ShapeID="_x0000_i1069" DrawAspect="Content" ObjectID="_1468075769" r:id="rId95">
            <o:LockedField>false</o:LockedField>
          </o:OLEObject>
        </w:object>
      </w:r>
    </w:p>
    <w:p w14:paraId="507D56C7">
      <w:pPr>
        <w:snapToGrid w:val="0"/>
        <w:spacing w:line="360" w:lineRule="auto"/>
        <w:jc w:val="center"/>
        <w:textAlignment w:val="center"/>
        <w:rPr>
          <w:rFonts w:hint="eastAsia" w:ascii="黑体" w:hAnsi="黑体" w:eastAsia="黑体" w:cs="黑体"/>
          <w:b w:val="0"/>
          <w:bCs w:val="0"/>
          <w:color w:val="000000"/>
          <w:kern w:val="0"/>
          <w:szCs w:val="21"/>
        </w:rPr>
      </w:pPr>
      <w:bookmarkStart w:id="0" w:name="_Hlk137143681"/>
      <w:bookmarkStart w:id="1" w:name="_Hlk155610576"/>
      <w:bookmarkStart w:id="2" w:name="_Hlk140486017"/>
      <w:r>
        <w:rPr>
          <w:rFonts w:hint="eastAsia" w:ascii="黑体" w:hAnsi="黑体" w:eastAsia="黑体" w:cs="黑体"/>
          <w:b w:val="0"/>
          <w:bCs w:val="0"/>
          <w:color w:val="000000"/>
          <w:kern w:val="0"/>
          <w:sz w:val="28"/>
          <w:szCs w:val="28"/>
        </w:rPr>
        <w:t>第二部分（非选择题 共82分）</w:t>
      </w:r>
    </w:p>
    <w:p w14:paraId="3F088B09">
      <w:pPr>
        <w:spacing w:line="360" w:lineRule="auto"/>
        <w:jc w:val="left"/>
        <w:textAlignment w:val="center"/>
        <w:rPr>
          <w:rFonts w:hint="eastAsia" w:ascii="黑体" w:hAnsi="黑体" w:eastAsia="黑体" w:cs="黑体"/>
          <w:b w:val="0"/>
          <w:bCs w:val="0"/>
          <w:color w:val="000000"/>
          <w:kern w:val="0"/>
          <w:szCs w:val="21"/>
        </w:rPr>
      </w:pPr>
      <w:r>
        <w:rPr>
          <w:rFonts w:hint="eastAsia" w:ascii="黑体" w:hAnsi="黑体" w:eastAsia="黑体" w:cs="黑体"/>
          <w:b w:val="0"/>
          <w:bCs w:val="0"/>
          <w:color w:val="000000"/>
          <w:kern w:val="0"/>
          <w:szCs w:val="21"/>
        </w:rPr>
        <w:t>二、填空题（本大题共12小题，每小题2分，满分24分）</w:t>
      </w:r>
    </w:p>
    <w:bookmarkEnd w:id="0"/>
    <w:bookmarkEnd w:id="1"/>
    <w:bookmarkEnd w:id="2"/>
    <w:p w14:paraId="0C7583F8">
      <w:pPr>
        <w:shd w:val="clear" w:color="auto" w:fill="auto"/>
        <w:spacing w:line="360" w:lineRule="auto"/>
        <w:jc w:val="left"/>
        <w:textAlignment w:val="center"/>
        <w:rPr>
          <w:sz w:val="21"/>
        </w:rPr>
      </w:pPr>
      <w:r>
        <w:rPr>
          <w:sz w:val="21"/>
        </w:rPr>
        <w:t>7．方程</w:t>
      </w:r>
      <w:r>
        <w:object>
          <v:shape id="_x0000_i1070" o:spt="75" alt="eqId9b44bd15c24218a054e3cdef8e247502" type="#_x0000_t75" style="height:16pt;width:81.8pt;" o:ole="t" filled="f" o:preferrelative="t" stroked="f" coordsize="21600,21600">
            <v:path/>
            <v:fill on="f" focussize="0,0"/>
            <v:stroke on="f" joinstyle="miter"/>
            <v:imagedata r:id="rId98" o:title="eqId9b44bd15c24218a054e3cdef8e247502"/>
            <o:lock v:ext="edit" aspectratio="t"/>
            <w10:wrap type="none"/>
            <w10:anchorlock/>
          </v:shape>
          <o:OLEObject Type="Embed" ProgID="Equation.DSMT4" ShapeID="_x0000_i1070" DrawAspect="Content" ObjectID="_1468075770" r:id="rId97">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62D2E955">
      <w:pPr>
        <w:shd w:val="clear" w:color="auto" w:fill="auto"/>
        <w:spacing w:line="360" w:lineRule="auto"/>
        <w:jc w:val="left"/>
        <w:textAlignment w:val="center"/>
        <w:rPr>
          <w:sz w:val="21"/>
        </w:rPr>
      </w:pPr>
      <w:r>
        <w:rPr>
          <w:sz w:val="21"/>
        </w:rPr>
        <w:t>8．如果方程</w:t>
      </w:r>
      <w:r>
        <w:object>
          <v:shape id="_x0000_i1071" o:spt="75" alt="eqId70e57690ce773665b6852393ce8c312e" type="#_x0000_t75" style="height:27.25pt;width:57.2pt;" o:ole="t" filled="f" o:preferrelative="t" stroked="f" coordsize="21600,21600">
            <v:path/>
            <v:fill on="f" focussize="0,0"/>
            <v:stroke on="f" joinstyle="miter"/>
            <v:imagedata r:id="rId100" o:title="eqId70e57690ce773665b6852393ce8c312e"/>
            <o:lock v:ext="edit" aspectratio="t"/>
            <w10:wrap type="none"/>
            <w10:anchorlock/>
          </v:shape>
          <o:OLEObject Type="Embed" ProgID="Equation.DSMT4" ShapeID="_x0000_i1071" DrawAspect="Content" ObjectID="_1468075771" r:id="rId99">
            <o:LockedField>false</o:LockedField>
          </o:OLEObject>
        </w:object>
      </w:r>
      <w:r>
        <w:rPr>
          <w:sz w:val="21"/>
        </w:rPr>
        <w:t>有增根，那么</w:t>
      </w:r>
      <w:r>
        <w:rPr>
          <w:rFonts w:ascii="Times New Roman" w:hAnsi="Times New Roman" w:eastAsia="Times New Roman" w:cs="Times New Roman"/>
          <w:i/>
          <w:sz w:val="21"/>
        </w:rPr>
        <w:t>m</w:t>
      </w:r>
      <w:r>
        <w:rPr>
          <w:sz w:val="21"/>
        </w:rPr>
        <w:t>的值等于</w:t>
      </w:r>
      <w:r>
        <w:rPr>
          <w:rFonts w:ascii="Times New Roman" w:hAnsi="Times New Roman" w:eastAsia="Times New Roman" w:cs="Times New Roman"/>
          <w:b w:val="0"/>
          <w:sz w:val="21"/>
          <w:u w:val="single"/>
        </w:rPr>
        <w:t xml:space="preserve">       </w:t>
      </w:r>
      <w:r>
        <w:rPr>
          <w:sz w:val="21"/>
        </w:rPr>
        <w:t>．</w:t>
      </w:r>
    </w:p>
    <w:p w14:paraId="3E33D1D3">
      <w:pPr>
        <w:shd w:val="clear" w:color="auto" w:fill="auto"/>
        <w:spacing w:line="360" w:lineRule="auto"/>
        <w:jc w:val="left"/>
        <w:textAlignment w:val="center"/>
        <w:rPr>
          <w:sz w:val="21"/>
        </w:rPr>
      </w:pPr>
      <w:r>
        <w:rPr>
          <w:sz w:val="21"/>
        </w:rPr>
        <w:t>9．用换元法解分式方程</w:t>
      </w:r>
      <w:r>
        <w:object>
          <v:shape id="_x0000_i1072" o:spt="75" alt="eqId86d35cc75ba7367fc3710c43d0399598" type="#_x0000_t75" style="height:27.45pt;width:87.95pt;" o:ole="t" filled="f" o:preferrelative="t" stroked="f" coordsize="21600,21600">
            <v:path/>
            <v:fill on="f" focussize="0,0"/>
            <v:stroke on="f" joinstyle="miter"/>
            <v:imagedata r:id="rId102" o:title="eqId86d35cc75ba7367fc3710c43d0399598"/>
            <o:lock v:ext="edit" aspectratio="t"/>
            <w10:wrap type="none"/>
            <w10:anchorlock/>
          </v:shape>
          <o:OLEObject Type="Embed" ProgID="Equation.DSMT4" ShapeID="_x0000_i1072" DrawAspect="Content" ObjectID="_1468075772" r:id="rId101">
            <o:LockedField>false</o:LockedField>
          </o:OLEObject>
        </w:object>
      </w:r>
      <w:r>
        <w:rPr>
          <w:sz w:val="21"/>
        </w:rPr>
        <w:t>，若设</w:t>
      </w:r>
      <w:r>
        <w:object>
          <v:shape id="_x0000_i1073" o:spt="75" alt="eqId255830b8f3ea19f747e21fa15f16bfa0" type="#_x0000_t75" style="height:27.05pt;width:42.2pt;" o:ole="t" filled="f" o:preferrelative="t" stroked="f" coordsize="21600,21600">
            <v:path/>
            <v:fill on="f" focussize="0,0"/>
            <v:stroke on="f" joinstyle="miter"/>
            <v:imagedata r:id="rId104" o:title="eqId255830b8f3ea19f747e21fa15f16bfa0"/>
            <o:lock v:ext="edit" aspectratio="t"/>
            <w10:wrap type="none"/>
            <w10:anchorlock/>
          </v:shape>
          <o:OLEObject Type="Embed" ProgID="Equation.DSMT4" ShapeID="_x0000_i1073" DrawAspect="Content" ObjectID="_1468075773" r:id="rId103">
            <o:LockedField>false</o:LockedField>
          </o:OLEObject>
        </w:object>
      </w:r>
      <w:r>
        <w:rPr>
          <w:sz w:val="21"/>
        </w:rPr>
        <w:t>，则方程可化为关于</w:t>
      </w:r>
      <w:r>
        <w:object>
          <v:shape id="_x0000_i1074" o:spt="75" alt="eqIdd053b14c8588eee2acbbe44fc37a6886" type="#_x0000_t75" style="height:11.9pt;width:9.65pt;" o:ole="t" filled="f" o:preferrelative="t" stroked="f" coordsize="21600,21600">
            <v:path/>
            <v:fill on="f" focussize="0,0"/>
            <v:stroke on="f" joinstyle="miter"/>
            <v:imagedata r:id="rId106" o:title="eqIdd053b14c8588eee2acbbe44fc37a6886"/>
            <o:lock v:ext="edit" aspectratio="t"/>
            <w10:wrap type="none"/>
            <w10:anchorlock/>
          </v:shape>
          <o:OLEObject Type="Embed" ProgID="Equation.DSMT4" ShapeID="_x0000_i1074" DrawAspect="Content" ObjectID="_1468075774" r:id="rId105">
            <o:LockedField>false</o:LockedField>
          </o:OLEObject>
        </w:object>
      </w:r>
      <w:r>
        <w:rPr>
          <w:sz w:val="21"/>
        </w:rPr>
        <w:t>的整式方程为</w:t>
      </w:r>
      <w:r>
        <w:rPr>
          <w:rFonts w:ascii="Times New Roman" w:hAnsi="Times New Roman" w:eastAsia="Times New Roman" w:cs="Times New Roman"/>
          <w:b w:val="0"/>
          <w:sz w:val="21"/>
          <w:u w:val="single"/>
        </w:rPr>
        <w:t xml:space="preserve">           </w:t>
      </w:r>
      <w:r>
        <w:rPr>
          <w:sz w:val="21"/>
        </w:rPr>
        <w:t>．</w:t>
      </w:r>
    </w:p>
    <w:p w14:paraId="1BFD1CA0">
      <w:pPr>
        <w:shd w:val="clear" w:color="auto" w:fill="auto"/>
        <w:spacing w:line="360" w:lineRule="auto"/>
        <w:jc w:val="left"/>
        <w:textAlignment w:val="center"/>
        <w:rPr>
          <w:sz w:val="21"/>
        </w:rPr>
      </w:pPr>
      <w:r>
        <w:rPr>
          <w:sz w:val="21"/>
        </w:rPr>
        <w:t>10．一次函数</w:t>
      </w:r>
      <w:r>
        <w:object>
          <v:shape id="_x0000_i1075" o:spt="75" alt="eqIdc6b098e17fa76c648424e9cadf558cc8" type="#_x0000_t75" style="height:26.9pt;width:55.4pt;" o:ole="t" filled="f" o:preferrelative="t" stroked="f" coordsize="21600,21600">
            <v:path/>
            <v:fill on="f" focussize="0,0"/>
            <v:stroke on="f" joinstyle="miter"/>
            <v:imagedata r:id="rId108" o:title="eqIdc6b098e17fa76c648424e9cadf558cc8"/>
            <o:lock v:ext="edit" aspectratio="t"/>
            <w10:wrap type="none"/>
            <w10:anchorlock/>
          </v:shape>
          <o:OLEObject Type="Embed" ProgID="Equation.DSMT4" ShapeID="_x0000_i1075" DrawAspect="Content" ObjectID="_1468075775" r:id="rId107">
            <o:LockedField>false</o:LockedField>
          </o:OLEObject>
        </w:object>
      </w:r>
      <w:r>
        <w:rPr>
          <w:sz w:val="21"/>
        </w:rPr>
        <w:t>的图象与坐标轴所围成的图形的面积是</w:t>
      </w:r>
      <w:r>
        <w:rPr>
          <w:rFonts w:ascii="Times New Roman" w:hAnsi="Times New Roman" w:eastAsia="Times New Roman" w:cs="Times New Roman"/>
          <w:b w:val="0"/>
          <w:sz w:val="21"/>
          <w:u w:val="single"/>
        </w:rPr>
        <w:t xml:space="preserve">           </w:t>
      </w:r>
      <w:r>
        <w:rPr>
          <w:sz w:val="21"/>
        </w:rPr>
        <w:t>．</w:t>
      </w:r>
    </w:p>
    <w:p w14:paraId="49F21E2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．在平面直角坐标系</w:t>
      </w:r>
      <w:r>
        <w:object>
          <v:shape id="_x0000_i1076" o:spt="75" alt="eqId7ee31829d0d4d5f779a957d7df8058ab" type="#_x0000_t75" style="height:13.55pt;width:21.1pt;" o:ole="t" filled="f" o:preferrelative="t" stroked="f" coordsize="21600,21600">
            <v:path/>
            <v:fill on="f" focussize="0,0"/>
            <v:stroke on="f" joinstyle="miter"/>
            <v:imagedata r:id="rId110" o:title="eqId7ee31829d0d4d5f779a957d7df8058ab"/>
            <o:lock v:ext="edit" aspectratio="t"/>
            <w10:wrap type="none"/>
            <w10:anchorlock/>
          </v:shape>
          <o:OLEObject Type="Embed" ProgID="Equation.DSMT4" ShapeID="_x0000_i1076" DrawAspect="Content" ObjectID="_1468075776" r:id="rId109">
            <o:LockedField>false</o:LockedField>
          </o:OLEObject>
        </w:object>
      </w:r>
      <w:r>
        <w:rPr>
          <w:sz w:val="21"/>
        </w:rPr>
        <w:t>中，已知一次函数</w:t>
      </w:r>
      <w:r>
        <w:object>
          <v:shape id="_x0000_i1077" o:spt="75" alt="eqIdc15fb18163df0690365a0d2e7ee88f5a" type="#_x0000_t75" style="height:14.25pt;width:43.95pt;" o:ole="t" filled="f" o:preferrelative="t" stroked="f" coordsize="21600,21600">
            <v:path/>
            <v:fill on="f" focussize="0,0"/>
            <v:stroke on="f" joinstyle="miter"/>
            <v:imagedata r:id="rId112" o:title="eqIdc15fb18163df0690365a0d2e7ee88f5a"/>
            <o:lock v:ext="edit" aspectratio="t"/>
            <w10:wrap type="none"/>
            <w10:anchorlock/>
          </v:shape>
          <o:OLEObject Type="Embed" ProgID="Equation.DSMT4" ShapeID="_x0000_i1077" DrawAspect="Content" ObjectID="_1468075777" r:id="rId111">
            <o:LockedField>false</o:LockedField>
          </o:OLEObject>
        </w:object>
      </w:r>
      <w:r>
        <w:rPr>
          <w:sz w:val="21"/>
        </w:rPr>
        <w:t>的图像如图所示，那么关于</w:t>
      </w:r>
      <w:r>
        <w:object>
          <v:shape id="_x0000_i1078"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078" DrawAspect="Content" ObjectID="_1468075778" r:id="rId113">
            <o:LockedField>false</o:LockedField>
          </o:OLEObject>
        </w:object>
      </w:r>
      <w:r>
        <w:rPr>
          <w:sz w:val="21"/>
        </w:rPr>
        <w:t>的一元一次不等式</w:t>
      </w:r>
      <w:r>
        <w:object>
          <v:shape id="_x0000_i1079" o:spt="75" alt="eqId21e28182f72b48b604533e2b846478fa" type="#_x0000_t75" style="height:12.6pt;width:43.1pt;" o:ole="t" filled="f" o:preferrelative="t" stroked="f" coordsize="21600,21600">
            <v:path/>
            <v:fill on="f" focussize="0,0"/>
            <v:stroke on="f" joinstyle="miter"/>
            <v:imagedata r:id="rId116" o:title="eqId21e28182f72b48b604533e2b846478fa"/>
            <o:lock v:ext="edit" aspectratio="t"/>
            <w10:wrap type="none"/>
            <w10:anchorlock/>
          </v:shape>
          <o:OLEObject Type="Embed" ProgID="Equation.DSMT4" ShapeID="_x0000_i1079" DrawAspect="Content" ObjectID="_1468075779" r:id="rId115">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B4910C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533525"/>
            <wp:effectExtent l="0" t="0" r="3175" b="3175"/>
            <wp:docPr id="100019" name="图片 100019" descr="@@@7f987ddc-d75d-4f40-9de8-d5074f6fe6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f987ddc-d75d-4f40-9de8-d5074f6fe64a"/>
                    <pic:cNvPicPr>
                      <a:picLocks noChangeAspect="1"/>
                    </pic:cNvPicPr>
                  </pic:nvPicPr>
                  <pic:blipFill>
                    <a:blip r:embed="rId117"/>
                    <a:stretch>
                      <a:fillRect/>
                    </a:stretch>
                  </pic:blipFill>
                  <pic:spPr>
                    <a:xfrm>
                      <a:off x="0" y="0"/>
                      <a:ext cx="1381125" cy="1533525"/>
                    </a:xfrm>
                    <a:prstGeom prst="rect">
                      <a:avLst/>
                    </a:prstGeom>
                  </pic:spPr>
                </pic:pic>
              </a:graphicData>
            </a:graphic>
          </wp:inline>
        </w:drawing>
      </w:r>
    </w:p>
    <w:p w14:paraId="1088E8E4">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．在平面直角坐标系中，已知直线</w:t>
      </w:r>
      <w:r>
        <w:object>
          <v:shape id="_x0000_i1080" o:spt="75" alt="eqId4a82575784a8f933164e2e8101043eec" type="#_x0000_t75" style="height:27.15pt;width:56.3pt;" o:ole="t" filled="f" o:preferrelative="t" stroked="f" coordsize="21600,21600">
            <v:path/>
            <v:fill on="f" focussize="0,0"/>
            <v:stroke on="f" joinstyle="miter"/>
            <v:imagedata r:id="rId119" o:title="eqId4a82575784a8f933164e2e8101043eec"/>
            <o:lock v:ext="edit" aspectratio="t"/>
            <w10:wrap type="none"/>
            <w10:anchorlock/>
          </v:shape>
          <o:OLEObject Type="Embed" ProgID="Equation.DSMT4" ShapeID="_x0000_i1080" DrawAspect="Content" ObjectID="_1468075780" r:id="rId118">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rPr>
          <w:rFonts w:ascii="Times New Roman" w:hAnsi="Times New Roman" w:eastAsia="Times New Roman" w:cs="Times New Roman"/>
          <w:i/>
          <w:sz w:val="21"/>
        </w:rPr>
        <w:t>C</w:t>
      </w:r>
      <w:r>
        <w:rPr>
          <w:sz w:val="21"/>
        </w:rPr>
        <w:t>是</w:t>
      </w:r>
      <w:r>
        <w:rPr>
          <w:rFonts w:ascii="Times New Roman" w:hAnsi="Times New Roman" w:eastAsia="Times New Roman" w:cs="Times New Roman"/>
          <w:i/>
          <w:sz w:val="21"/>
        </w:rPr>
        <w:t>y</w:t>
      </w:r>
      <w:r>
        <w:rPr>
          <w:sz w:val="21"/>
        </w:rPr>
        <w:t>轴负半轴上一点，点</w:t>
      </w:r>
      <w:r>
        <w:rPr>
          <w:rFonts w:ascii="Times New Roman" w:hAnsi="Times New Roman" w:eastAsia="Times New Roman" w:cs="Times New Roman"/>
          <w:i/>
          <w:sz w:val="21"/>
        </w:rPr>
        <w:t>B</w:t>
      </w:r>
      <w:r>
        <w:rPr>
          <w:sz w:val="21"/>
        </w:rPr>
        <w:t>关于直线</w:t>
      </w:r>
      <w:r>
        <w:object>
          <v:shape id="_x0000_i1081" o:spt="75" alt="eqId60ef95894ceebaf236170e8832dcf7e3" type="#_x0000_t75" style="height:12.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81" DrawAspect="Content" ObjectID="_1468075781" r:id="rId120">
            <o:LockedField>false</o:LockedField>
          </o:OLEObject>
        </w:object>
      </w:r>
      <w:r>
        <w:rPr>
          <w:sz w:val="21"/>
        </w:rPr>
        <w:t>的对称点</w:t>
      </w:r>
      <w:r>
        <w:rPr>
          <w:rFonts w:ascii="Times New Roman" w:hAnsi="Times New Roman" w:eastAsia="Times New Roman" w:cs="Times New Roman"/>
          <w:i/>
          <w:sz w:val="21"/>
        </w:rPr>
        <w:t>D</w:t>
      </w:r>
      <w:r>
        <w:rPr>
          <w:sz w:val="21"/>
        </w:rPr>
        <w:t>落在</w:t>
      </w:r>
      <w:r>
        <w:rPr>
          <w:rFonts w:ascii="Times New Roman" w:hAnsi="Times New Roman" w:eastAsia="Times New Roman" w:cs="Times New Roman"/>
          <w:i/>
          <w:sz w:val="21"/>
        </w:rPr>
        <w:t>x</w:t>
      </w:r>
      <w:r>
        <w:rPr>
          <w:sz w:val="21"/>
        </w:rPr>
        <w:t>轴上，则点</w:t>
      </w:r>
      <w:r>
        <w:rPr>
          <w:rFonts w:ascii="Times New Roman" w:hAnsi="Times New Roman" w:eastAsia="Times New Roman" w:cs="Times New Roman"/>
          <w:i/>
          <w:sz w:val="21"/>
        </w:rPr>
        <w:t>D</w:t>
      </w:r>
      <w:r>
        <w:rPr>
          <w:sz w:val="21"/>
        </w:rPr>
        <w:t>的坐标是</w:t>
      </w:r>
      <w:r>
        <w:rPr>
          <w:rFonts w:ascii="Times New Roman" w:hAnsi="Times New Roman" w:eastAsia="Times New Roman" w:cs="Times New Roman"/>
          <w:b w:val="0"/>
          <w:sz w:val="21"/>
          <w:u w:val="single"/>
        </w:rPr>
        <w:t xml:space="preserve">        </w:t>
      </w:r>
    </w:p>
    <w:p w14:paraId="269856F2">
      <w:pPr>
        <w:shd w:val="clear" w:color="auto" w:fill="auto"/>
        <w:spacing w:line="360" w:lineRule="auto"/>
        <w:jc w:val="left"/>
        <w:textAlignment w:val="center"/>
        <w:rPr>
          <w:sz w:val="21"/>
        </w:rPr>
      </w:pPr>
    </w:p>
    <w:p w14:paraId="196AD233">
      <w:pPr>
        <w:shd w:val="clear" w:color="auto" w:fill="auto"/>
        <w:spacing w:line="360" w:lineRule="auto"/>
        <w:jc w:val="left"/>
        <w:textAlignment w:val="center"/>
        <w:rPr>
          <w:sz w:val="21"/>
        </w:rPr>
      </w:pPr>
    </w:p>
    <w:p w14:paraId="3C946C7D">
      <w:pPr>
        <w:shd w:val="clear" w:color="auto" w:fill="auto"/>
        <w:spacing w:line="360" w:lineRule="auto"/>
        <w:jc w:val="left"/>
        <w:textAlignment w:val="center"/>
        <w:rPr>
          <w:sz w:val="21"/>
        </w:rPr>
      </w:pPr>
    </w:p>
    <w:p w14:paraId="6F22E6D7">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．如图，在</w:t>
      </w:r>
      <w:r>
        <w:object>
          <v:shape id="_x0000_i1082" o:spt="75" alt="eqId15c0dbe3c080c4c4636c64803e5c1f76" type="#_x0000_t75" style="height:11.95pt;width:31.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082" DrawAspect="Content" ObjectID="_1468075782" r:id="rId121">
            <o:LockedField>false</o:LockedField>
          </o:OLEObject>
        </w:object>
      </w:r>
      <w:r>
        <w:rPr>
          <w:sz w:val="21"/>
        </w:rPr>
        <w:t>中，点</w:t>
      </w:r>
      <w:r>
        <w:object>
          <v:shape id="_x0000_i1083" o:spt="75" alt="eqId8455657dde27aabe6adb7b188e031c11" type="#_x0000_t75" style="height:11.4pt;width:11.4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083" DrawAspect="Content" ObjectID="_1468075783" r:id="rId123">
            <o:LockedField>false</o:LockedField>
          </o:OLEObject>
        </w:object>
      </w:r>
      <w:r>
        <w:rPr>
          <w:sz w:val="21"/>
        </w:rPr>
        <w:t>在边</w:t>
      </w:r>
      <w:r>
        <w:object>
          <v:shape id="_x0000_i1084" o:spt="75" alt="eqId0dc5c9827dfd0be5a9c85962d6ccbfb1" type="#_x0000_t75" style="height:12.05pt;width:17.5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084" DrawAspect="Content" ObjectID="_1468075784" r:id="rId124">
            <o:LockedField>false</o:LockedField>
          </o:OLEObject>
        </w:object>
      </w:r>
      <w:r>
        <w:rPr>
          <w:sz w:val="21"/>
        </w:rPr>
        <w:t>上，</w:t>
      </w:r>
      <w:r>
        <w:object>
          <v:shape id="_x0000_i1085" o:spt="75" alt="eqId8051dcf11f6d9228cb9d9e0f2c33d319" type="#_x0000_t75" style="height:12.5pt;width:42.2pt;" o:ole="t" filled="f" o:preferrelative="t" stroked="f" coordsize="21600,21600">
            <v:path/>
            <v:fill on="f" focussize="0,0"/>
            <v:stroke on="f" joinstyle="miter"/>
            <v:imagedata r:id="rId127" o:title="eqId8051dcf11f6d9228cb9d9e0f2c33d319"/>
            <o:lock v:ext="edit" aspectratio="t"/>
            <w10:wrap type="none"/>
            <w10:anchorlock/>
          </v:shape>
          <o:OLEObject Type="Embed" ProgID="Equation.DSMT4" ShapeID="_x0000_i1085" DrawAspect="Content" ObjectID="_1468075785" r:id="rId126">
            <o:LockedField>false</o:LockedField>
          </o:OLEObject>
        </w:object>
      </w:r>
      <w:r>
        <w:rPr>
          <w:sz w:val="21"/>
        </w:rPr>
        <w:t>，</w:t>
      </w:r>
      <w:r>
        <w:object>
          <v:shape id="_x0000_i1086" o:spt="75" alt="eqId497846628a41a9bc750a645e045afb47" type="#_x0000_t75" style="height:12.45pt;width:43.95pt;" o:ole="t" filled="f" o:preferrelative="t" stroked="f" coordsize="21600,21600">
            <v:path/>
            <v:fill on="f" focussize="0,0"/>
            <v:stroke on="f" joinstyle="miter"/>
            <v:imagedata r:id="rId129" o:title="eqId497846628a41a9bc750a645e045afb47"/>
            <o:lock v:ext="edit" aspectratio="t"/>
            <w10:wrap type="none"/>
            <w10:anchorlock/>
          </v:shape>
          <o:OLEObject Type="Embed" ProgID="Equation.DSMT4" ShapeID="_x0000_i1086" DrawAspect="Content" ObjectID="_1468075786" r:id="rId128">
            <o:LockedField>false</o:LockedField>
          </o:OLEObject>
        </w:object>
      </w:r>
      <w:r>
        <w:rPr>
          <w:sz w:val="21"/>
        </w:rPr>
        <w:t>，</w:t>
      </w:r>
      <w:r>
        <w:object>
          <v:shape id="_x0000_i1087" o:spt="75" alt="eqIda0ed1ec316bc54c37c4286c208f55667" type="#_x0000_t75" style="height:11.4pt;width:11.4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087" DrawAspect="Content" ObjectID="_1468075787" r:id="rId130">
            <o:LockedField>false</o:LockedField>
          </o:OLEObject>
        </w:object>
      </w:r>
      <w:r>
        <w:rPr>
          <w:sz w:val="21"/>
        </w:rPr>
        <w:t>是边</w:t>
      </w:r>
      <w:r>
        <w:object>
          <v:shape id="_x0000_i1088" o:spt="75" alt="eqIdf52a58fbaf4fea03567e88a9f0f6e37e" type="#_x0000_t75" style="height:11.45pt;width:17.5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88" DrawAspect="Content" ObjectID="_1468075788" r:id="rId132">
            <o:LockedField>false</o:LockedField>
          </o:OLEObject>
        </w:object>
      </w:r>
      <w:r>
        <w:rPr>
          <w:sz w:val="21"/>
        </w:rPr>
        <w:t>的中点，联结</w:t>
      </w:r>
      <w:r>
        <w:object>
          <v:shape id="_x0000_i1089" o:spt="75" alt="eqId49b50357a6545cae8348e3059312f520" type="#_x0000_t75" style="height:11.4pt;width:17.55pt;" o:ole="t" filled="f" o:preferrelative="t" stroked="f" coordsize="21600,21600">
            <v:path/>
            <v:fill on="f" focussize="0,0"/>
            <v:stroke on="f" joinstyle="miter"/>
            <v:imagedata r:id="rId135" o:title="eqId49b50357a6545cae8348e3059312f520"/>
            <o:lock v:ext="edit" aspectratio="t"/>
            <w10:wrap type="none"/>
            <w10:anchorlock/>
          </v:shape>
          <o:OLEObject Type="Embed" ProgID="Equation.DSMT4" ShapeID="_x0000_i1089" DrawAspect="Content" ObjectID="_1468075789" r:id="rId134">
            <o:LockedField>false</o:LockedField>
          </o:OLEObject>
        </w:object>
      </w:r>
      <w:r>
        <w:rPr>
          <w:sz w:val="21"/>
        </w:rPr>
        <w:t>．如果</w:t>
      </w:r>
      <w:r>
        <w:object>
          <v:shape id="_x0000_i1090" o:spt="75" alt="eqId4be571757af2576d491d0b632294b1c8" type="#_x0000_t75" style="height:11.15pt;width:36.05pt;" o:ole="t" filled="f" o:preferrelative="t" stroked="f" coordsize="21600,21600">
            <v:path/>
            <v:fill on="f" focussize="0,0"/>
            <v:stroke on="f" joinstyle="miter"/>
            <v:imagedata r:id="rId137" o:title="eqId4be571757af2576d491d0b632294b1c8"/>
            <o:lock v:ext="edit" aspectratio="t"/>
            <w10:wrap type="none"/>
            <w10:anchorlock/>
          </v:shape>
          <o:OLEObject Type="Embed" ProgID="Equation.DSMT4" ShapeID="_x0000_i1090" DrawAspect="Content" ObjectID="_1468075790" r:id="rId136">
            <o:LockedField>false</o:LockedField>
          </o:OLEObject>
        </w:object>
      </w:r>
      <w:r>
        <w:rPr>
          <w:sz w:val="21"/>
        </w:rPr>
        <w:t>，</w:t>
      </w:r>
      <w:r>
        <w:object>
          <v:shape id="_x0000_i1091" o:spt="75" alt="eqIddd59ac829d5e17e4b2cd21d9c94cc42a" type="#_x0000_t75" style="height:12.6pt;width:29.85pt;" o:ole="t" filled="f" o:preferrelative="t" stroked="f" coordsize="21600,21600">
            <v:path/>
            <v:fill on="f" focussize="0,0"/>
            <v:stroke on="f" joinstyle="miter"/>
            <v:imagedata r:id="rId139" o:title="eqIddd59ac829d5e17e4b2cd21d9c94cc42a"/>
            <o:lock v:ext="edit" aspectratio="t"/>
            <w10:wrap type="none"/>
            <w10:anchorlock/>
          </v:shape>
          <o:OLEObject Type="Embed" ProgID="Equation.DSMT4" ShapeID="_x0000_i1091" DrawAspect="Content" ObjectID="_1468075791" r:id="rId138">
            <o:LockedField>false</o:LockedField>
          </o:OLEObject>
        </w:object>
      </w:r>
      <w:r>
        <w:rPr>
          <w:sz w:val="21"/>
        </w:rPr>
        <w:t>，</w:t>
      </w:r>
      <w:r>
        <w:object>
          <v:shape id="_x0000_i1092" o:spt="75" alt="eqIdc6b38d36905a51f3207f327131fbd080" type="#_x0000_t75" style="height:12.6pt;width:35.15pt;" o:ole="t" filled="f" o:preferrelative="t" stroked="f" coordsize="21600,21600">
            <v:path/>
            <v:fill on="f" focussize="0,0"/>
            <v:stroke on="f" joinstyle="miter"/>
            <v:imagedata r:id="rId141" o:title="eqIdc6b38d36905a51f3207f327131fbd080"/>
            <o:lock v:ext="edit" aspectratio="t"/>
            <w10:wrap type="none"/>
            <w10:anchorlock/>
          </v:shape>
          <o:OLEObject Type="Embed" ProgID="Equation.DSMT4" ShapeID="_x0000_i1092" DrawAspect="Content" ObjectID="_1468075792" r:id="rId140">
            <o:LockedField>false</o:LockedField>
          </o:OLEObject>
        </w:object>
      </w:r>
      <w:r>
        <w:rPr>
          <w:sz w:val="21"/>
        </w:rPr>
        <w:t>，那么</w:t>
      </w:r>
      <w:r>
        <w:object>
          <v:shape id="_x0000_i1093" o:spt="75" alt="eqId86189a2b9a11bfcfb792f00eab4da4b3" type="#_x0000_t75" style="height:11.1pt;width:25.5pt;" o:ole="t" filled="f" o:preferrelative="t" stroked="f" coordsize="21600,21600">
            <v:path/>
            <v:fill on="f" focussize="0,0"/>
            <v:stroke on="f" joinstyle="miter"/>
            <v:imagedata r:id="rId143" o:title="eqId86189a2b9a11bfcfb792f00eab4da4b3"/>
            <o:lock v:ext="edit" aspectratio="t"/>
            <w10:wrap type="none"/>
            <w10:anchorlock/>
          </v:shape>
          <o:OLEObject Type="Embed" ProgID="Equation.DSMT4" ShapeID="_x0000_i1093" DrawAspect="Content" ObjectID="_1468075793" r:id="rId142">
            <o:LockedField>false</o:LockedField>
          </o:OLEObject>
        </w:object>
      </w:r>
      <w:r>
        <w:rPr>
          <w:rFonts w:ascii="Times New Roman" w:hAnsi="Times New Roman" w:eastAsia="Times New Roman" w:cs="Times New Roman"/>
          <w:b w:val="0"/>
          <w:sz w:val="21"/>
          <w:u w:val="single"/>
        </w:rPr>
        <w:t xml:space="preserve">     </w:t>
      </w:r>
      <w:r>
        <w:rPr>
          <w:sz w:val="21"/>
        </w:rPr>
        <w:t>．</w:t>
      </w:r>
    </w:p>
    <w:p w14:paraId="28E3046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24125" cy="1476375"/>
            <wp:effectExtent l="0" t="0" r="3175" b="0"/>
            <wp:docPr id="100011" name="图片 100011" descr="@@@dd03a55b-e0d9-4be5-a155-acbaf897c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d03a55b-e0d9-4be5-a155-acbaf897cafd"/>
                    <pic:cNvPicPr>
                      <a:picLocks noChangeAspect="1"/>
                    </pic:cNvPicPr>
                  </pic:nvPicPr>
                  <pic:blipFill>
                    <a:blip r:embed="rId144"/>
                    <a:stretch>
                      <a:fillRect/>
                    </a:stretch>
                  </pic:blipFill>
                  <pic:spPr>
                    <a:xfrm>
                      <a:off x="0" y="0"/>
                      <a:ext cx="2524125" cy="1476375"/>
                    </a:xfrm>
                    <a:prstGeom prst="rect">
                      <a:avLst/>
                    </a:prstGeom>
                  </pic:spPr>
                </pic:pic>
              </a:graphicData>
            </a:graphic>
          </wp:inline>
        </w:drawing>
      </w:r>
    </w:p>
    <w:p w14:paraId="10B7B43D">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．已知菱形一组对角的和为</w:t>
      </w:r>
      <w:r>
        <w:object>
          <v:shape id="_x0000_i1094" o:spt="75" alt="eqId7537c6ea401ef5b53ec664a43adf5068" type="#_x0000_t75" style="height:12.4pt;width:22.85pt;" o:ole="t" filled="f" o:preferrelative="t" stroked="f" coordsize="21600,21600">
            <v:path/>
            <v:fill on="f" focussize="0,0"/>
            <v:stroke on="f" joinstyle="miter"/>
            <v:imagedata r:id="rId146" o:title="eqId7537c6ea401ef5b53ec664a43adf5068"/>
            <o:lock v:ext="edit" aspectratio="t"/>
            <w10:wrap type="none"/>
            <w10:anchorlock/>
          </v:shape>
          <o:OLEObject Type="Embed" ProgID="Equation.DSMT4" ShapeID="_x0000_i1094" DrawAspect="Content" ObjectID="_1468075794" r:id="rId145">
            <o:LockedField>false</o:LockedField>
          </o:OLEObject>
        </w:object>
      </w:r>
      <w:r>
        <w:rPr>
          <w:sz w:val="21"/>
        </w:rPr>
        <w:t>，较短的一条对角线的长度为4，那么这个菱形的面积为</w:t>
      </w:r>
      <w:r>
        <w:rPr>
          <w:rFonts w:ascii="Times New Roman" w:hAnsi="Times New Roman" w:eastAsia="Times New Roman" w:cs="Times New Roman"/>
          <w:b w:val="0"/>
          <w:sz w:val="21"/>
          <w:u w:val="single"/>
        </w:rPr>
        <w:t xml:space="preserve">           </w:t>
      </w:r>
      <w:r>
        <w:rPr>
          <w:sz w:val="21"/>
        </w:rPr>
        <w:t>．</w:t>
      </w:r>
    </w:p>
    <w:p w14:paraId="367105A0">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．如图：在直角坐标系里点</w:t>
      </w:r>
      <w:r>
        <w:object>
          <v:shape id="_x0000_i1095" o:spt="75" alt="eqId557437a8641a61bf64c1e40f2bbf72a6" type="#_x0000_t75" style="height:13.05pt;width:28.1pt;" o:ole="t" filled="f" o:preferrelative="t" stroked="f" coordsize="21600,21600">
            <v:path/>
            <v:fill on="f" focussize="0,0"/>
            <v:stroke on="f" joinstyle="miter"/>
            <v:imagedata r:id="rId148" o:title="eqId557437a8641a61bf64c1e40f2bbf72a6"/>
            <o:lock v:ext="edit" aspectratio="t"/>
            <w10:wrap type="none"/>
            <w10:anchorlock/>
          </v:shape>
          <o:OLEObject Type="Embed" ProgID="Equation.DSMT4" ShapeID="_x0000_i1095" DrawAspect="Content" ObjectID="_1468075795" r:id="rId147">
            <o:LockedField>false</o:LockedField>
          </o:OLEObject>
        </w:object>
      </w:r>
      <w:r>
        <w:rPr>
          <w:sz w:val="21"/>
        </w:rPr>
        <w:t>，已知</w:t>
      </w:r>
      <w:r>
        <w:object>
          <v:shape id="_x0000_i1096" o:spt="75" alt="eqIdc0b35f73b173d04ac591ace9cb1b1fba" type="#_x0000_t75" style="height:12.6pt;width:32.55pt;" o:ole="t" filled="f" o:preferrelative="t" stroked="f" coordsize="21600,21600">
            <v:path/>
            <v:fill on="f" focussize="0,0"/>
            <v:stroke on="f" joinstyle="miter"/>
            <v:imagedata r:id="rId150" o:title="eqIdc0b35f73b173d04ac591ace9cb1b1fba"/>
            <o:lock v:ext="edit" aspectratio="t"/>
            <w10:wrap type="none"/>
            <w10:anchorlock/>
          </v:shape>
          <o:OLEObject Type="Embed" ProgID="Equation.DSMT4" ShapeID="_x0000_i1096" DrawAspect="Content" ObjectID="_1468075796" r:id="rId149">
            <o:LockedField>false</o:LockedField>
          </o:OLEObject>
        </w:object>
      </w:r>
      <w:r>
        <w:rPr>
          <w:sz w:val="21"/>
        </w:rPr>
        <w:t>为矩形，</w:t>
      </w:r>
      <w:r>
        <w:object>
          <v:shape id="_x0000_i1097" o:spt="75" alt="eqId78620161f57b7b8c3c92be677d68d779" type="#_x0000_t75" style="height:11.4pt;width:51pt;" o:ole="t" filled="f" o:preferrelative="t" stroked="f" coordsize="21600,21600">
            <v:path/>
            <v:fill on="f" focussize="0,0"/>
            <v:stroke on="f" joinstyle="miter"/>
            <v:imagedata r:id="rId152" o:title="eqId78620161f57b7b8c3c92be677d68d779"/>
            <o:lock v:ext="edit" aspectratio="t"/>
            <w10:wrap type="none"/>
            <w10:anchorlock/>
          </v:shape>
          <o:OLEObject Type="Embed" ProgID="Equation.DSMT4" ShapeID="_x0000_i1097" DrawAspect="Content" ObjectID="_1468075797" r:id="rId151">
            <o:LockedField>false</o:LockedField>
          </o:OLEObject>
        </w:object>
      </w:r>
      <w:r>
        <w:rPr>
          <w:sz w:val="21"/>
        </w:rPr>
        <w:t>，则点</w:t>
      </w:r>
      <w:r>
        <w:rPr>
          <w:rFonts w:ascii="Times New Roman" w:hAnsi="Times New Roman" w:eastAsia="Times New Roman" w:cs="Times New Roman"/>
          <w:i/>
          <w:sz w:val="21"/>
        </w:rPr>
        <w:t>A</w:t>
      </w:r>
      <w:r>
        <w:rPr>
          <w:sz w:val="21"/>
        </w:rPr>
        <w:t>坐标为</w:t>
      </w:r>
      <w:r>
        <w:rPr>
          <w:rFonts w:ascii="Times New Roman" w:hAnsi="Times New Roman" w:eastAsia="Times New Roman" w:cs="Times New Roman"/>
          <w:b w:val="0"/>
          <w:sz w:val="21"/>
          <w:u w:val="single"/>
        </w:rPr>
        <w:t xml:space="preserve">           </w:t>
      </w:r>
      <w:r>
        <w:rPr>
          <w:sz w:val="21"/>
        </w:rPr>
        <w:t>．</w:t>
      </w:r>
    </w:p>
    <w:p w14:paraId="1799812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71600" cy="1704975"/>
            <wp:effectExtent l="0" t="0" r="0" b="9525"/>
            <wp:docPr id="100015" name="图片 100015" descr="@@@b85aaa8b-a59a-45db-8e2c-a47168e1d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85aaa8b-a59a-45db-8e2c-a47168e1d738"/>
                    <pic:cNvPicPr>
                      <a:picLocks noChangeAspect="1"/>
                    </pic:cNvPicPr>
                  </pic:nvPicPr>
                  <pic:blipFill>
                    <a:blip r:embed="rId153"/>
                    <a:stretch>
                      <a:fillRect/>
                    </a:stretch>
                  </pic:blipFill>
                  <pic:spPr>
                    <a:xfrm>
                      <a:off x="0" y="0"/>
                      <a:ext cx="1371600" cy="1704975"/>
                    </a:xfrm>
                    <a:prstGeom prst="rect">
                      <a:avLst/>
                    </a:prstGeom>
                  </pic:spPr>
                </pic:pic>
              </a:graphicData>
            </a:graphic>
          </wp:inline>
        </w:drawing>
      </w:r>
    </w:p>
    <w:p w14:paraId="6098D535">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．一个多边形截去一个角后，形成的另一个多边形的内角和是</w:t>
      </w:r>
      <w:r>
        <w:object>
          <v:shape id="_x0000_i1098" o:spt="75" alt="eqId8ad094e7ee8466a96ea8255911fa9429" type="#_x0000_t75" style="height:12.25pt;width:27.25pt;" o:ole="t" filled="f" o:preferrelative="t" stroked="f" coordsize="21600,21600">
            <v:path/>
            <v:fill on="f" focussize="0,0"/>
            <v:stroke on="f" joinstyle="miter"/>
            <v:imagedata r:id="rId155" o:title="eqId8ad094e7ee8466a96ea8255911fa9429"/>
            <o:lock v:ext="edit" aspectratio="t"/>
            <w10:wrap type="none"/>
            <w10:anchorlock/>
          </v:shape>
          <o:OLEObject Type="Embed" ProgID="Equation.DSMT4" ShapeID="_x0000_i1098" DrawAspect="Content" ObjectID="_1468075798" r:id="rId154">
            <o:LockedField>false</o:LockedField>
          </o:OLEObject>
        </w:object>
      </w:r>
      <w:r>
        <w:rPr>
          <w:sz w:val="21"/>
        </w:rPr>
        <w:t>，则原多边形的边数是为</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sz w:val="21"/>
        </w:rPr>
        <w:t>．</w:t>
      </w:r>
    </w:p>
    <w:p w14:paraId="0DD91B9C">
      <w:pPr>
        <w:shd w:val="clear" w:color="auto" w:fill="auto"/>
        <w:spacing w:line="360" w:lineRule="auto"/>
        <w:jc w:val="left"/>
        <w:textAlignment w:val="center"/>
        <w:rPr>
          <w:sz w:val="21"/>
        </w:rPr>
      </w:pPr>
      <w:r>
        <w:rPr>
          <w:sz w:val="21"/>
        </w:rPr>
        <w:t>17．我们把对角线与一边垂直的平行四边形叫做“优美平行四边形”．如果一个“优美平行四边形”的一组邻边长为</w:t>
      </w:r>
      <w:r>
        <w:object>
          <v:shape id="_x0000_i1099" o:spt="75" alt="eqId95bacae35b6e16a0a33c2bdc6bc07df7" type="#_x0000_t75" style="height:14.85pt;width:21.95pt;" o:ole="t" filled="f" o:preferrelative="t" stroked="f" coordsize="21600,21600">
            <v:path/>
            <v:fill on="f" focussize="0,0"/>
            <v:stroke on="f" joinstyle="miter"/>
            <v:imagedata r:id="rId157" o:title="eqId95bacae35b6e16a0a33c2bdc6bc07df7"/>
            <o:lock v:ext="edit" aspectratio="t"/>
            <w10:wrap type="none"/>
            <w10:anchorlock/>
          </v:shape>
          <o:OLEObject Type="Embed" ProgID="Equation.DSMT4" ShapeID="_x0000_i1099" DrawAspect="Content" ObjectID="_1468075799" r:id="rId156">
            <o:LockedField>false</o:LockedField>
          </o:OLEObject>
        </w:object>
      </w:r>
      <w:r>
        <w:rPr>
          <w:sz w:val="21"/>
        </w:rPr>
        <w:t>和4，那么它的较长的对角线长为</w:t>
      </w:r>
      <w:r>
        <w:rPr>
          <w:rFonts w:ascii="Times New Roman" w:hAnsi="Times New Roman" w:eastAsia="Times New Roman" w:cs="Times New Roman"/>
          <w:b w:val="0"/>
          <w:sz w:val="21"/>
          <w:u w:val="single"/>
        </w:rPr>
        <w:t xml:space="preserve">           </w:t>
      </w:r>
      <w:r>
        <w:rPr>
          <w:sz w:val="21"/>
        </w:rPr>
        <w:t>．</w:t>
      </w:r>
    </w:p>
    <w:p w14:paraId="4A0A6782">
      <w:pPr>
        <w:shd w:val="clear" w:color="auto" w:fill="auto"/>
        <w:spacing w:line="360" w:lineRule="auto"/>
        <w:jc w:val="left"/>
        <w:textAlignment w:val="center"/>
        <w:rPr>
          <w:sz w:val="21"/>
        </w:rPr>
      </w:pPr>
      <w:r>
        <w:rPr>
          <w:sz w:val="21"/>
        </w:rPr>
        <w:t>18．如图，在边长为6的正方形</w:t>
      </w:r>
      <w:r>
        <w:object>
          <v:shape id="_x0000_i1100"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00" DrawAspect="Content" ObjectID="_1468075800" r:id="rId158">
            <o:LockedField>false</o:LockedField>
          </o:OLEObject>
        </w:object>
      </w:r>
      <w:r>
        <w:rPr>
          <w:sz w:val="21"/>
        </w:rPr>
        <w:t>中，点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分别是边</w:t>
      </w:r>
      <w:r>
        <w:object>
          <v:shape id="_x0000_i1101" o:spt="75" alt="eqId03902478df1a55bc99703210bccab910" type="#_x0000_t75" style="height:11.4pt;width:18.45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101" DrawAspect="Content" ObjectID="_1468075801" r:id="rId159">
            <o:LockedField>false</o:LockedField>
          </o:OLEObject>
        </w:object>
      </w:r>
      <w:r>
        <w:rPr>
          <w:sz w:val="21"/>
        </w:rPr>
        <w:t>、</w:t>
      </w:r>
      <w:r>
        <w:object>
          <v:shape id="_x0000_i1102" o:spt="75" alt="eqId0dc5c9827dfd0be5a9c85962d6ccbfb1" type="#_x0000_t75" style="height:12.05pt;width:17.5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02" DrawAspect="Content" ObjectID="_1468075802" r:id="rId160">
            <o:LockedField>false</o:LockedField>
          </o:OLEObject>
        </w:object>
      </w:r>
      <w:r>
        <w:rPr>
          <w:sz w:val="21"/>
        </w:rPr>
        <w:t>的中点，</w:t>
      </w:r>
      <w:r>
        <w:rPr>
          <w:rFonts w:ascii="Times New Roman" w:hAnsi="Times New Roman" w:eastAsia="Times New Roman" w:cs="Times New Roman"/>
          <w:i/>
          <w:sz w:val="21"/>
        </w:rPr>
        <w:t>Q</w:t>
      </w:r>
      <w:r>
        <w:rPr>
          <w:sz w:val="21"/>
        </w:rPr>
        <w:t>是边</w:t>
      </w:r>
      <w:r>
        <w:object>
          <v:shape id="_x0000_i1103" o:spt="75" alt="eqId9d78abbad68bbbf12af10cd40ef4c353" type="#_x0000_t75" style="height:12.25pt;width:17.55pt;" o:ole="t" filled="f" o:preferrelative="t" stroked="f" coordsize="21600,21600">
            <v:path/>
            <v:fill on="f" focussize="0,0"/>
            <v:stroke on="f" joinstyle="miter"/>
            <v:imagedata r:id="rId162" o:title="eqId9d78abbad68bbbf12af10cd40ef4c353"/>
            <o:lock v:ext="edit" aspectratio="t"/>
            <w10:wrap type="none"/>
            <w10:anchorlock/>
          </v:shape>
          <o:OLEObject Type="Embed" ProgID="Equation.DSMT4" ShapeID="_x0000_i1103" DrawAspect="Content" ObjectID="_1468075803" r:id="rId161">
            <o:LockedField>false</o:LockedField>
          </o:OLEObject>
        </w:object>
      </w:r>
      <w:r>
        <w:rPr>
          <w:sz w:val="21"/>
        </w:rPr>
        <w:t>上的一点．连接</w:t>
      </w:r>
      <w:r>
        <w:object>
          <v:shape id="_x0000_i1104" o:spt="75" alt="eqId411461db15ee8086332c531e086c40c7" type="#_x0000_t75" style="height:12.25pt;width:20.2pt;" o:ole="t" filled="f" o:preferrelative="t" stroked="f" coordsize="21600,21600">
            <v:path/>
            <v:fill on="f" focussize="0,0"/>
            <v:stroke on="f" joinstyle="miter"/>
            <v:imagedata r:id="rId164" o:title="eqId411461db15ee8086332c531e086c40c7"/>
            <o:lock v:ext="edit" aspectratio="t"/>
            <w10:wrap type="none"/>
            <w10:anchorlock/>
          </v:shape>
          <o:OLEObject Type="Embed" ProgID="Equation.DSMT4" ShapeID="_x0000_i1104" DrawAspect="Content" ObjectID="_1468075804" r:id="rId163">
            <o:LockedField>false</o:LockedField>
          </o:OLEObject>
        </w:object>
      </w:r>
      <w:r>
        <w:rPr>
          <w:sz w:val="21"/>
        </w:rPr>
        <w:t>、</w:t>
      </w:r>
      <w:r>
        <w:object>
          <v:shape id="_x0000_i1105" o:spt="75" alt="eqIdcb6ede9761b5b90f8dc137708e1ee90f" type="#_x0000_t75" style="height:13.65pt;width:17.55pt;" o:ole="t" filled="f" o:preferrelative="t" stroked="f" coordsize="21600,21600">
            <v:path/>
            <v:fill on="f" focussize="0,0"/>
            <v:stroke on="f" joinstyle="miter"/>
            <v:imagedata r:id="rId166" o:title="eqIdcb6ede9761b5b90f8dc137708e1ee90f"/>
            <o:lock v:ext="edit" aspectratio="t"/>
            <w10:wrap type="none"/>
            <w10:anchorlock/>
          </v:shape>
          <o:OLEObject Type="Embed" ProgID="Equation.DSMT4" ShapeID="_x0000_i1105" DrawAspect="Content" ObjectID="_1468075805" r:id="rId165">
            <o:LockedField>false</o:LockedField>
          </o:OLEObject>
        </w:object>
      </w:r>
      <w:r>
        <w:rPr>
          <w:sz w:val="21"/>
        </w:rPr>
        <w:t>，将</w:t>
      </w:r>
      <w:r>
        <w:object>
          <v:shape id="_x0000_i1106" o:spt="75" alt="eqId92905d020164683947943040ec19c530" type="#_x0000_t75" style="height:13.9pt;width:35.15pt;" o:ole="t" filled="f" o:preferrelative="t" stroked="f" coordsize="21600,21600">
            <v:path/>
            <v:fill on="f" focussize="0,0"/>
            <v:stroke on="f" joinstyle="miter"/>
            <v:imagedata r:id="rId168" o:title="eqId92905d020164683947943040ec19c530"/>
            <o:lock v:ext="edit" aspectratio="t"/>
            <w10:wrap type="none"/>
            <w10:anchorlock/>
          </v:shape>
          <o:OLEObject Type="Embed" ProgID="Equation.DSMT4" ShapeID="_x0000_i1106" DrawAspect="Content" ObjectID="_1468075806" r:id="rId167">
            <o:LockedField>false</o:LockedField>
          </o:OLEObject>
        </w:object>
      </w:r>
      <w:r>
        <w:rPr>
          <w:sz w:val="21"/>
        </w:rPr>
        <w:t>沿着直线</w:t>
      </w:r>
      <w:r>
        <w:object>
          <v:shape id="_x0000_i1107" o:spt="75" alt="eqIdcb6ede9761b5b90f8dc137708e1ee90f" type="#_x0000_t75" style="height:13.65pt;width:17.55pt;" o:ole="t" filled="f" o:preferrelative="t" stroked="f" coordsize="21600,21600">
            <v:path/>
            <v:fill on="f" focussize="0,0"/>
            <v:stroke on="f" joinstyle="miter"/>
            <v:imagedata r:id="rId166" o:title="eqIdcb6ede9761b5b90f8dc137708e1ee90f"/>
            <o:lock v:ext="edit" aspectratio="t"/>
            <w10:wrap type="none"/>
            <w10:anchorlock/>
          </v:shape>
          <o:OLEObject Type="Embed" ProgID="Equation.DSMT4" ShapeID="_x0000_i1107" DrawAspect="Content" ObjectID="_1468075807" r:id="rId169">
            <o:LockedField>false</o:LockedField>
          </o:OLEObject>
        </w:object>
      </w:r>
      <w:r>
        <w:rPr>
          <w:sz w:val="21"/>
        </w:rPr>
        <w:t>翻折，若点</w:t>
      </w:r>
      <w:r>
        <w:rPr>
          <w:rFonts w:ascii="Times New Roman" w:hAnsi="Times New Roman" w:eastAsia="Times New Roman" w:cs="Times New Roman"/>
          <w:i/>
          <w:sz w:val="21"/>
        </w:rPr>
        <w:t>C</w:t>
      </w:r>
      <w:r>
        <w:rPr>
          <w:sz w:val="21"/>
        </w:rPr>
        <w:t>恰好与线段</w:t>
      </w:r>
      <w:r>
        <w:object>
          <v:shape id="_x0000_i1108" o:spt="75" alt="eqId411461db15ee8086332c531e086c40c7" type="#_x0000_t75" style="height:12.25pt;width:20.2pt;" o:ole="t" filled="f" o:preferrelative="t" stroked="f" coordsize="21600,21600">
            <v:path/>
            <v:fill on="f" focussize="0,0"/>
            <v:stroke on="f" joinstyle="miter"/>
            <v:imagedata r:id="rId164" o:title="eqId411461db15ee8086332c531e086c40c7"/>
            <o:lock v:ext="edit" aspectratio="t"/>
            <w10:wrap type="none"/>
            <w10:anchorlock/>
          </v:shape>
          <o:OLEObject Type="Embed" ProgID="Equation.DSMT4" ShapeID="_x0000_i1108" DrawAspect="Content" ObjectID="_1468075808" r:id="rId170">
            <o:LockedField>false</o:LockedField>
          </o:OLEObject>
        </w:object>
      </w:r>
      <w:r>
        <w:rPr>
          <w:sz w:val="21"/>
        </w:rPr>
        <w:t>上的点</w:t>
      </w:r>
      <w:r>
        <w:rPr>
          <w:rFonts w:ascii="Times New Roman" w:hAnsi="Times New Roman" w:eastAsia="Times New Roman" w:cs="Times New Roman"/>
          <w:i/>
          <w:sz w:val="21"/>
        </w:rPr>
        <w:t>P</w:t>
      </w:r>
      <w:r>
        <w:rPr>
          <w:sz w:val="21"/>
        </w:rPr>
        <w:t>重合，则</w:t>
      </w:r>
      <w:r>
        <w:object>
          <v:shape id="_x0000_i1109" o:spt="75" alt="eqId7a5f1641947153c80b987320885a2b57" type="#_x0000_t75" style="height:14.25pt;width:15.8pt;" o:ole="t" filled="f" o:preferrelative="t" stroked="f" coordsize="21600,21600">
            <v:path/>
            <v:fill on="f" focussize="0,0"/>
            <v:stroke on="f" joinstyle="miter"/>
            <v:imagedata r:id="rId172" o:title="eqId7a5f1641947153c80b987320885a2b57"/>
            <o:lock v:ext="edit" aspectratio="t"/>
            <w10:wrap type="none"/>
            <w10:anchorlock/>
          </v:shape>
          <o:OLEObject Type="Embed" ProgID="Equation.DSMT4" ShapeID="_x0000_i1109" DrawAspect="Content" ObjectID="_1468075809" r:id="rId171">
            <o:LockedField>false</o:LockedField>
          </o:OLEObject>
        </w:object>
      </w:r>
      <w:r>
        <w:rPr>
          <w:sz w:val="21"/>
        </w:rPr>
        <w:t>的长等于</w:t>
      </w:r>
      <w:r>
        <w:rPr>
          <w:rFonts w:ascii="Times New Roman" w:hAnsi="Times New Roman" w:eastAsia="Times New Roman" w:cs="Times New Roman"/>
          <w:b w:val="0"/>
          <w:sz w:val="21"/>
          <w:u w:val="single"/>
        </w:rPr>
        <w:t xml:space="preserve">           </w:t>
      </w:r>
      <w:r>
        <w:rPr>
          <w:sz w:val="21"/>
        </w:rPr>
        <w:t>．</w:t>
      </w:r>
    </w:p>
    <w:p w14:paraId="1E6ABD1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52550"/>
            <wp:effectExtent l="0" t="0" r="3175" b="0"/>
            <wp:docPr id="100023" name="图片 100023" descr="@@@630f3c39-ae1f-4e1d-904d-1298ac80b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30f3c39-ae1f-4e1d-904d-1298ac80b144"/>
                    <pic:cNvPicPr>
                      <a:picLocks noChangeAspect="1"/>
                    </pic:cNvPicPr>
                  </pic:nvPicPr>
                  <pic:blipFill>
                    <a:blip r:embed="rId173"/>
                    <a:stretch>
                      <a:fillRect/>
                    </a:stretch>
                  </pic:blipFill>
                  <pic:spPr>
                    <a:xfrm>
                      <a:off x="0" y="0"/>
                      <a:ext cx="1266825" cy="1352550"/>
                    </a:xfrm>
                    <a:prstGeom prst="rect">
                      <a:avLst/>
                    </a:prstGeom>
                  </pic:spPr>
                </pic:pic>
              </a:graphicData>
            </a:graphic>
          </wp:inline>
        </w:drawing>
      </w:r>
      <w:r>
        <w:rPr>
          <w:rFonts w:ascii="Times New Roman" w:hAnsi="Times New Roman" w:eastAsia="Times New Roman" w:cs="Times New Roman"/>
          <w:kern w:val="0"/>
          <w:sz w:val="24"/>
          <w:szCs w:val="24"/>
        </w:rPr>
        <w:t>  </w:t>
      </w:r>
    </w:p>
    <w:p w14:paraId="73CD864C">
      <w:pPr>
        <w:spacing w:line="360" w:lineRule="auto"/>
        <w:jc w:val="left"/>
        <w:textAlignment w:val="center"/>
        <w:rPr>
          <w:rFonts w:hint="eastAsia" w:ascii="黑体" w:hAnsi="黑体" w:eastAsia="黑体" w:cs="黑体"/>
          <w:b w:val="0"/>
          <w:bCs w:val="0"/>
          <w:color w:val="000000"/>
          <w:kern w:val="0"/>
        </w:rPr>
      </w:pPr>
    </w:p>
    <w:p w14:paraId="6288BF15">
      <w:pPr>
        <w:spacing w:line="360" w:lineRule="auto"/>
        <w:jc w:val="left"/>
        <w:textAlignment w:val="center"/>
        <w:rPr>
          <w:rFonts w:hint="eastAsia" w:ascii="黑体" w:hAnsi="黑体" w:eastAsia="黑体" w:cs="黑体"/>
          <w:b w:val="0"/>
          <w:bCs w:val="0"/>
          <w:color w:val="000000"/>
          <w:kern w:val="0"/>
        </w:rPr>
      </w:pPr>
    </w:p>
    <w:p w14:paraId="0A85231F">
      <w:pPr>
        <w:spacing w:line="360" w:lineRule="auto"/>
        <w:jc w:val="left"/>
        <w:textAlignment w:val="center"/>
        <w:rPr>
          <w:rFonts w:hint="eastAsia" w:ascii="黑体" w:hAnsi="黑体" w:eastAsia="黑体" w:cs="黑体"/>
          <w:b w:val="0"/>
          <w:bCs w:val="0"/>
          <w:color w:val="000000"/>
          <w:kern w:val="0"/>
        </w:rPr>
      </w:pPr>
    </w:p>
    <w:p w14:paraId="02C2B5DA">
      <w:pPr>
        <w:spacing w:line="360" w:lineRule="auto"/>
        <w:jc w:val="left"/>
        <w:textAlignment w:val="center"/>
        <w:rPr>
          <w:rFonts w:hint="eastAsia" w:ascii="黑体" w:hAnsi="黑体" w:eastAsia="黑体" w:cs="黑体"/>
          <w:b w:val="0"/>
          <w:bCs w:val="0"/>
          <w:color w:val="000000"/>
          <w:kern w:val="0"/>
        </w:rPr>
      </w:pPr>
    </w:p>
    <w:p w14:paraId="2A61B858">
      <w:pPr>
        <w:spacing w:line="360" w:lineRule="auto"/>
        <w:jc w:val="left"/>
        <w:textAlignment w:val="center"/>
        <w:rPr>
          <w:rFonts w:hint="eastAsia" w:ascii="黑体" w:hAnsi="黑体" w:eastAsia="黑体" w:cs="黑体"/>
          <w:b w:val="0"/>
          <w:bCs w:val="0"/>
          <w:color w:val="000000"/>
          <w:kern w:val="0"/>
        </w:rPr>
      </w:pPr>
    </w:p>
    <w:p w14:paraId="2F2F6BF9">
      <w:pPr>
        <w:spacing w:line="360" w:lineRule="auto"/>
        <w:jc w:val="left"/>
        <w:textAlignment w:val="center"/>
        <w:rPr>
          <w:rFonts w:hint="eastAsia" w:ascii="黑体" w:hAnsi="黑体" w:eastAsia="黑体" w:cs="黑体"/>
          <w:b w:val="0"/>
          <w:bCs w:val="0"/>
          <w:color w:val="000000"/>
          <w:kern w:val="0"/>
        </w:rPr>
      </w:pPr>
      <w:r>
        <w:rPr>
          <w:rFonts w:hint="eastAsia" w:ascii="黑体" w:hAnsi="黑体" w:eastAsia="黑体" w:cs="黑体"/>
          <w:b w:val="0"/>
          <w:bCs w:val="0"/>
          <w:color w:val="000000"/>
          <w:kern w:val="0"/>
        </w:rPr>
        <w:t>三.解答题（本大题共8小题，58分。解答应写出文字说明，证明过程或演算步骤）</w:t>
      </w:r>
    </w:p>
    <w:p w14:paraId="64BEBDA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解下列关于</w:t>
      </w:r>
      <w:r>
        <w:object>
          <v:shape id="_x0000_i1110"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10" DrawAspect="Content" ObjectID="_1468075810" r:id="rId174">
            <o:LockedField>false</o:LockedField>
          </o:OLEObject>
        </w:object>
      </w:r>
      <w:r>
        <w:rPr>
          <w:sz w:val="21"/>
        </w:rPr>
        <w:t>的方程：</w:t>
      </w:r>
    </w:p>
    <w:p w14:paraId="1F4F743E">
      <w:pPr>
        <w:shd w:val="clear" w:color="auto" w:fill="auto"/>
        <w:spacing w:line="360" w:lineRule="auto"/>
        <w:jc w:val="left"/>
        <w:textAlignment w:val="center"/>
        <w:rPr>
          <w:sz w:val="21"/>
        </w:rPr>
      </w:pPr>
      <w:r>
        <w:rPr>
          <w:sz w:val="21"/>
        </w:rPr>
        <w:t>(1)</w:t>
      </w:r>
      <w:r>
        <w:object>
          <v:shape id="_x0000_i1111" o:spt="75" alt="eqId190c292bba23e8f554fefa9f1052df3f" type="#_x0000_t75" style="height:14.4pt;width:66.85pt;" o:ole="t" filled="f" o:preferrelative="t" stroked="f" coordsize="21600,21600">
            <v:path/>
            <v:fill on="f" focussize="0,0"/>
            <v:stroke on="f" joinstyle="miter"/>
            <v:imagedata r:id="rId176" o:title="eqId190c292bba23e8f554fefa9f1052df3f"/>
            <o:lock v:ext="edit" aspectratio="t"/>
            <w10:wrap type="none"/>
            <w10:anchorlock/>
          </v:shape>
          <o:OLEObject Type="Embed" ProgID="Equation.DSMT4" ShapeID="_x0000_i1111" DrawAspect="Content" ObjectID="_1468075811" r:id="rId175">
            <o:LockedField>false</o:LockedField>
          </o:OLEObject>
        </w:object>
      </w:r>
      <w:r>
        <w:object>
          <v:shape id="_x0000_i1112" o:spt="75" alt="eqId0c5c102d0d8ab76d4b119e4552f7cce7" type="#_x0000_t75" style="height:17.55pt;width:30.75pt;" o:ole="t" filled="f" o:preferrelative="t" stroked="f" coordsize="21600,21600">
            <v:path/>
            <v:fill on="f" focussize="0,0"/>
            <v:stroke on="f" joinstyle="miter"/>
            <v:imagedata r:id="rId178" o:title="eqId0c5c102d0d8ab76d4b119e4552f7cce7"/>
            <o:lock v:ext="edit" aspectratio="t"/>
            <w10:wrap type="none"/>
            <w10:anchorlock/>
          </v:shape>
          <o:OLEObject Type="Embed" ProgID="Equation.DSMT4" ShapeID="_x0000_i1112" DrawAspect="Content" ObjectID="_1468075812" r:id="rId177">
            <o:LockedField>false</o:LockedField>
          </o:OLEObject>
        </w:object>
      </w:r>
      <w:r>
        <w:rPr>
          <w:rFonts w:hint="eastAsia"/>
          <w:lang w:val="en-US" w:eastAsia="zh-CN"/>
        </w:rPr>
        <w:t xml:space="preserve">                           </w:t>
      </w:r>
      <w:r>
        <w:rPr>
          <w:sz w:val="21"/>
        </w:rPr>
        <w:t>(2)</w:t>
      </w:r>
      <w:r>
        <w:object>
          <v:shape id="_x0000_i1113" o:spt="75" alt="eqIda6361c507e82c8cad3e7a8fd19bcea83" type="#_x0000_t75" style="height:27.8pt;width:96.75pt;" o:ole="t" filled="f" o:preferrelative="t" stroked="f" coordsize="21600,21600">
            <v:path/>
            <v:fill on="f" focussize="0,0"/>
            <v:stroke on="f" joinstyle="miter"/>
            <v:imagedata r:id="rId180" o:title="eqIda6361c507e82c8cad3e7a8fd19bcea83"/>
            <o:lock v:ext="edit" aspectratio="t"/>
            <w10:wrap type="none"/>
            <w10:anchorlock/>
          </v:shape>
          <o:OLEObject Type="Embed" ProgID="Equation.DSMT4" ShapeID="_x0000_i1113" DrawAspect="Content" ObjectID="_1468075813" r:id="rId179">
            <o:LockedField>false</o:LockedField>
          </o:OLEObject>
        </w:object>
      </w:r>
    </w:p>
    <w:p w14:paraId="5AD01123">
      <w:pPr>
        <w:shd w:val="clear" w:color="auto" w:fill="auto"/>
        <w:spacing w:line="360" w:lineRule="auto"/>
        <w:jc w:val="left"/>
        <w:textAlignment w:val="center"/>
        <w:rPr>
          <w:sz w:val="21"/>
        </w:rPr>
      </w:pPr>
    </w:p>
    <w:p w14:paraId="3F4C8570">
      <w:pPr>
        <w:shd w:val="clear" w:color="auto" w:fill="auto"/>
        <w:spacing w:line="360" w:lineRule="auto"/>
        <w:jc w:val="left"/>
        <w:textAlignment w:val="center"/>
        <w:rPr>
          <w:sz w:val="21"/>
        </w:rPr>
      </w:pPr>
    </w:p>
    <w:p w14:paraId="1528C5DF">
      <w:pPr>
        <w:shd w:val="clear" w:color="auto" w:fill="auto"/>
        <w:spacing w:line="360" w:lineRule="auto"/>
        <w:jc w:val="left"/>
        <w:textAlignment w:val="center"/>
        <w:rPr>
          <w:sz w:val="21"/>
        </w:rPr>
      </w:pPr>
    </w:p>
    <w:p w14:paraId="34761E2C">
      <w:pPr>
        <w:shd w:val="clear" w:color="auto" w:fill="auto"/>
        <w:spacing w:line="360" w:lineRule="auto"/>
        <w:jc w:val="left"/>
        <w:textAlignment w:val="center"/>
        <w:rPr>
          <w:sz w:val="21"/>
        </w:rPr>
      </w:pPr>
      <w:r>
        <w:rPr>
          <w:sz w:val="21"/>
        </w:rPr>
        <w:t>(3)</w:t>
      </w:r>
      <w:r>
        <w:object>
          <v:shape id="_x0000_i1114" o:spt="75" alt="eqId6dcfa8ed0b9c31ea2dbc047406ace2df" type="#_x0000_t75" style="height:27.7pt;width:108.2pt;" o:ole="t" filled="f" o:preferrelative="t" stroked="f" coordsize="21600,21600">
            <v:path/>
            <v:fill on="f" focussize="0,0"/>
            <v:stroke on="f" joinstyle="miter"/>
            <v:imagedata r:id="rId182" o:title="eqId6dcfa8ed0b9c31ea2dbc047406ace2df"/>
            <o:lock v:ext="edit" aspectratio="t"/>
            <w10:wrap type="none"/>
            <w10:anchorlock/>
          </v:shape>
          <o:OLEObject Type="Embed" ProgID="Equation.DSMT4" ShapeID="_x0000_i1114" DrawAspect="Content" ObjectID="_1468075814" r:id="rId181">
            <o:LockedField>false</o:LockedField>
          </o:OLEObject>
        </w:object>
      </w:r>
      <w:r>
        <w:rPr>
          <w:rFonts w:hint="eastAsia"/>
          <w:lang w:val="en-US" w:eastAsia="zh-CN"/>
        </w:rPr>
        <w:t xml:space="preserve">                         </w:t>
      </w:r>
      <w:r>
        <w:rPr>
          <w:sz w:val="21"/>
        </w:rPr>
        <w:t>(4)</w:t>
      </w:r>
      <w:r>
        <w:object>
          <v:shape id="_x0000_i1115" o:spt="75" alt="eqIddd5099670f5356112df860c3a8dba9b1" type="#_x0000_t75" style="height:16.05pt;width:61.6pt;" o:ole="t" filled="f" o:preferrelative="t" stroked="f" coordsize="21600,21600">
            <v:path/>
            <v:fill on="f" focussize="0,0"/>
            <v:stroke on="f" joinstyle="miter"/>
            <v:imagedata r:id="rId184" o:title="eqIddd5099670f5356112df860c3a8dba9b1"/>
            <o:lock v:ext="edit" aspectratio="t"/>
            <w10:wrap type="none"/>
            <w10:anchorlock/>
          </v:shape>
          <o:OLEObject Type="Embed" ProgID="Equation.DSMT4" ShapeID="_x0000_i1115" DrawAspect="Content" ObjectID="_1468075815" r:id="rId183">
            <o:LockedField>false</o:LockedField>
          </o:OLEObject>
        </w:object>
      </w:r>
    </w:p>
    <w:p w14:paraId="35D93385">
      <w:pPr>
        <w:shd w:val="clear" w:color="auto" w:fill="auto"/>
        <w:spacing w:line="360" w:lineRule="auto"/>
        <w:jc w:val="left"/>
        <w:textAlignment w:val="center"/>
        <w:rPr>
          <w:sz w:val="21"/>
        </w:rPr>
      </w:pPr>
    </w:p>
    <w:p w14:paraId="4C3FDEE8">
      <w:pPr>
        <w:shd w:val="clear" w:color="auto" w:fill="auto"/>
        <w:spacing w:line="360" w:lineRule="auto"/>
        <w:jc w:val="left"/>
        <w:textAlignment w:val="center"/>
        <w:rPr>
          <w:sz w:val="21"/>
        </w:rPr>
      </w:pPr>
    </w:p>
    <w:p w14:paraId="2C517B4C">
      <w:pPr>
        <w:shd w:val="clear" w:color="auto" w:fill="auto"/>
        <w:spacing w:line="360" w:lineRule="auto"/>
        <w:jc w:val="left"/>
        <w:textAlignment w:val="center"/>
        <w:rPr>
          <w:sz w:val="21"/>
        </w:rPr>
      </w:pPr>
    </w:p>
    <w:p w14:paraId="22FFF5EA">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3分</w:t>
      </w:r>
      <w:r>
        <w:rPr>
          <w:rFonts w:hint="eastAsia"/>
          <w:sz w:val="21"/>
          <w:lang w:eastAsia="zh-CN"/>
        </w:rPr>
        <w:t>）</w:t>
      </w:r>
      <w:r>
        <w:rPr>
          <w:sz w:val="21"/>
        </w:rPr>
        <w:t>解方程组：</w:t>
      </w:r>
      <w:r>
        <w:object>
          <v:shape id="_x0000_i1116" o:spt="75" alt="eqId4016c64dd31ee5588db50507225e83da" type="#_x0000_t75" style="height:38.9pt;width:116.15pt;" o:ole="t" filled="f" o:preferrelative="t" stroked="f" coordsize="21600,21600">
            <v:path/>
            <v:fill on="f" focussize="0,0"/>
            <v:stroke on="f" joinstyle="miter"/>
            <v:imagedata r:id="rId186" o:title="eqId4016c64dd31ee5588db50507225e83da"/>
            <o:lock v:ext="edit" aspectratio="t"/>
            <w10:wrap type="none"/>
            <w10:anchorlock/>
          </v:shape>
          <o:OLEObject Type="Embed" ProgID="Equation.DSMT4" ShapeID="_x0000_i1116" DrawAspect="Content" ObjectID="_1468075816" r:id="rId185">
            <o:LockedField>false</o:LockedField>
          </o:OLEObject>
        </w:object>
      </w:r>
      <w:r>
        <w:rPr>
          <w:sz w:val="21"/>
        </w:rPr>
        <w:t>．</w:t>
      </w:r>
    </w:p>
    <w:p w14:paraId="6922883B">
      <w:pPr>
        <w:shd w:val="clear" w:color="auto" w:fill="auto"/>
        <w:spacing w:line="360" w:lineRule="auto"/>
        <w:jc w:val="left"/>
        <w:textAlignment w:val="center"/>
        <w:rPr>
          <w:sz w:val="21"/>
        </w:rPr>
      </w:pPr>
    </w:p>
    <w:p w14:paraId="3F16D5F9">
      <w:pPr>
        <w:shd w:val="clear" w:color="auto" w:fill="auto"/>
        <w:spacing w:line="360" w:lineRule="auto"/>
        <w:jc w:val="left"/>
        <w:textAlignment w:val="center"/>
        <w:rPr>
          <w:sz w:val="21"/>
        </w:rPr>
      </w:pPr>
    </w:p>
    <w:p w14:paraId="4F2D854B">
      <w:pPr>
        <w:shd w:val="clear" w:color="auto" w:fill="auto"/>
        <w:spacing w:line="360" w:lineRule="auto"/>
        <w:jc w:val="left"/>
        <w:textAlignment w:val="center"/>
        <w:rPr>
          <w:sz w:val="21"/>
        </w:rPr>
      </w:pPr>
    </w:p>
    <w:p w14:paraId="47B3E36A">
      <w:pPr>
        <w:shd w:val="clear" w:color="auto" w:fill="auto"/>
        <w:spacing w:line="360" w:lineRule="auto"/>
        <w:jc w:val="left"/>
        <w:textAlignment w:val="center"/>
        <w:rPr>
          <w:sz w:val="21"/>
        </w:rPr>
      </w:pPr>
    </w:p>
    <w:p w14:paraId="230607D5">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有一项工程，甲、乙两人合作20天后，还需由乙单独做7天才能完成．如果甲每天比原来多做</w:t>
      </w:r>
      <w:r>
        <w:object>
          <v:shape id="_x0000_i1117" o:spt="75" alt="eqIdf733b1ceeead9ff892539d46a23f3626" type="#_x0000_t75" style="height:12.35pt;width:21.95pt;" o:ole="t" filled="f" o:preferrelative="t" stroked="f" coordsize="21600,21600">
            <v:path/>
            <v:fill on="f" focussize="0,0"/>
            <v:stroke on="f" joinstyle="miter"/>
            <v:imagedata r:id="rId188" o:title="eqIdf733b1ceeead9ff892539d46a23f3626"/>
            <o:lock v:ext="edit" aspectratio="t"/>
            <w10:wrap type="none"/>
            <w10:anchorlock/>
          </v:shape>
          <o:OLEObject Type="Embed" ProgID="Equation.DSMT4" ShapeID="_x0000_i1117" DrawAspect="Content" ObjectID="_1468075817" r:id="rId187">
            <o:LockedField>false</o:LockedField>
          </o:OLEObject>
        </w:object>
      </w:r>
      <w:r>
        <w:rPr>
          <w:sz w:val="21"/>
        </w:rPr>
        <w:t>，乙每天比原来多做</w:t>
      </w:r>
      <w:r>
        <w:object>
          <v:shape id="_x0000_i1118" o:spt="75" alt="eqId33723002f6b1a88d7ea867f70024a3eb" type="#_x0000_t75" style="height:12.5pt;width:22.85pt;" o:ole="t" filled="f" o:preferrelative="t" stroked="f" coordsize="21600,21600">
            <v:path/>
            <v:fill on="f" focussize="0,0"/>
            <v:stroke on="f" joinstyle="miter"/>
            <v:imagedata r:id="rId190" o:title="eqId33723002f6b1a88d7ea867f70024a3eb"/>
            <o:lock v:ext="edit" aspectratio="t"/>
            <w10:wrap type="none"/>
            <w10:anchorlock/>
          </v:shape>
          <o:OLEObject Type="Embed" ProgID="Equation.DSMT4" ShapeID="_x0000_i1118" DrawAspect="Content" ObjectID="_1468075818" r:id="rId189">
            <o:LockedField>false</o:LockedField>
          </o:OLEObject>
        </w:object>
      </w:r>
      <w:r>
        <w:rPr>
          <w:sz w:val="21"/>
        </w:rPr>
        <w:t>，那么全部工程两人合作20天就能完成，求原来甲和乙单独完成这项工程各需多少天？</w:t>
      </w:r>
    </w:p>
    <w:p w14:paraId="6E16B7C6">
      <w:pPr>
        <w:shd w:val="clear" w:color="auto" w:fill="auto"/>
        <w:spacing w:line="360" w:lineRule="auto"/>
        <w:jc w:val="left"/>
        <w:textAlignment w:val="center"/>
        <w:rPr>
          <w:sz w:val="21"/>
        </w:rPr>
      </w:pPr>
    </w:p>
    <w:p w14:paraId="51ED80F0">
      <w:pPr>
        <w:shd w:val="clear" w:color="auto" w:fill="auto"/>
        <w:spacing w:line="360" w:lineRule="auto"/>
        <w:jc w:val="left"/>
        <w:textAlignment w:val="center"/>
        <w:rPr>
          <w:sz w:val="21"/>
        </w:rPr>
      </w:pPr>
    </w:p>
    <w:p w14:paraId="2D89519D">
      <w:pPr>
        <w:shd w:val="clear" w:color="auto" w:fill="auto"/>
        <w:spacing w:line="360" w:lineRule="auto"/>
        <w:jc w:val="left"/>
        <w:textAlignment w:val="center"/>
        <w:rPr>
          <w:sz w:val="21"/>
        </w:rPr>
      </w:pPr>
    </w:p>
    <w:p w14:paraId="2FCB1BB7">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直线</w:t>
      </w:r>
      <w:r>
        <w:object>
          <v:shape id="_x0000_i1119" o:spt="75" alt="eqId07565f10847840e0fb07b05218ad17fa" type="#_x0000_t75" style="height:14.25pt;width:39.55pt;" o:ole="t" filled="f" o:preferrelative="t" stroked="f" coordsize="21600,21600">
            <v:path/>
            <v:fill on="f" focussize="0,0"/>
            <v:stroke on="f" joinstyle="miter"/>
            <v:imagedata r:id="rId192" o:title="eqId07565f10847840e0fb07b05218ad17fa"/>
            <o:lock v:ext="edit" aspectratio="t"/>
            <w10:wrap type="none"/>
            <w10:anchorlock/>
          </v:shape>
          <o:OLEObject Type="Embed" ProgID="Equation.DSMT4" ShapeID="_x0000_i1119" DrawAspect="Content" ObjectID="_1468075819" r:id="rId191">
            <o:LockedField>false</o:LockedField>
          </o:OLEObject>
        </w:object>
      </w:r>
      <w:r>
        <w:rPr>
          <w:sz w:val="21"/>
        </w:rPr>
        <w:t>与直线</w:t>
      </w:r>
      <w:r>
        <w:object>
          <v:shape id="_x0000_i1120" o:spt="75" alt="eqIdac02a054bd0771a56987af33454baaea" type="#_x0000_t75" style="height:13.95pt;width:29.9pt;" o:ole="t" filled="f" o:preferrelative="t" stroked="f" coordsize="21600,21600">
            <v:path/>
            <v:fill on="f" focussize="0,0"/>
            <v:stroke on="f" joinstyle="miter"/>
            <v:imagedata r:id="rId194" o:title="eqIdac02a054bd0771a56987af33454baaea"/>
            <o:lock v:ext="edit" aspectratio="t"/>
            <w10:wrap type="none"/>
            <w10:anchorlock/>
          </v:shape>
          <o:OLEObject Type="Embed" ProgID="Equation.DSMT4" ShapeID="_x0000_i1120" DrawAspect="Content" ObjectID="_1468075820" r:id="rId193">
            <o:LockedField>false</o:LockedField>
          </o:OLEObject>
        </w:object>
      </w:r>
      <w:r>
        <w:rPr>
          <w:sz w:val="21"/>
        </w:rPr>
        <w:t>的图像交于点</w:t>
      </w:r>
      <w:r>
        <w:object>
          <v:shape id="_x0000_i1121" o:spt="75" alt="eqId1d92fe218401e873f2097ca4dfc512c2" type="#_x0000_t75" style="height:17.8pt;width:39.55pt;" o:ole="t" filled="f" o:preferrelative="t" stroked="f" coordsize="21600,21600">
            <v:path/>
            <v:fill on="f" focussize="0,0"/>
            <v:stroke on="f" joinstyle="miter"/>
            <v:imagedata r:id="rId196" o:title="eqId1d92fe218401e873f2097ca4dfc512c2"/>
            <o:lock v:ext="edit" aspectratio="t"/>
            <w10:wrap type="none"/>
            <w10:anchorlock/>
          </v:shape>
          <o:OLEObject Type="Embed" ProgID="Equation.DSMT4" ShapeID="_x0000_i1121" DrawAspect="Content" ObjectID="_1468075821" r:id="rId195">
            <o:LockedField>false</o:LockedField>
          </o:OLEObject>
        </w:object>
      </w:r>
      <w:r>
        <w:rPr>
          <w:sz w:val="21"/>
        </w:rPr>
        <w:t>，</w:t>
      </w:r>
    </w:p>
    <w:p w14:paraId="7C46284E">
      <w:pPr>
        <w:shd w:val="clear" w:color="auto" w:fill="auto"/>
        <w:spacing w:line="360" w:lineRule="auto"/>
        <w:jc w:val="left"/>
        <w:textAlignment w:val="center"/>
        <w:rPr>
          <w:sz w:val="21"/>
        </w:rPr>
      </w:pPr>
      <w:r>
        <w:rPr>
          <w:sz w:val="21"/>
        </w:rPr>
        <w:t>(1)求这两条直线的函数关系式；</w:t>
      </w:r>
    </w:p>
    <w:p w14:paraId="2B0B4215">
      <w:pPr>
        <w:shd w:val="clear" w:color="auto" w:fill="auto"/>
        <w:spacing w:line="360" w:lineRule="auto"/>
        <w:jc w:val="left"/>
        <w:textAlignment w:val="center"/>
        <w:rPr>
          <w:sz w:val="21"/>
        </w:rPr>
      </w:pPr>
      <w:r>
        <w:rPr>
          <w:sz w:val="21"/>
        </w:rPr>
        <w:t>(2)求这两条直线与</w:t>
      </w:r>
      <w:r>
        <w:object>
          <v:shape id="_x0000_i1122"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22" DrawAspect="Content" ObjectID="_1468075822" r:id="rId197">
            <o:LockedField>false</o:LockedField>
          </o:OLEObject>
        </w:object>
      </w:r>
      <w:r>
        <w:rPr>
          <w:sz w:val="21"/>
        </w:rPr>
        <w:t>轴围成的三角形的面积．</w:t>
      </w:r>
    </w:p>
    <w:p w14:paraId="6D857CA4">
      <w:pPr>
        <w:shd w:val="clear" w:color="auto" w:fill="auto"/>
        <w:spacing w:line="360" w:lineRule="auto"/>
        <w:jc w:val="left"/>
        <w:textAlignment w:val="center"/>
        <w:rPr>
          <w:sz w:val="21"/>
        </w:rPr>
      </w:pPr>
    </w:p>
    <w:p w14:paraId="637BCBA5">
      <w:pPr>
        <w:shd w:val="clear" w:color="auto" w:fill="auto"/>
        <w:spacing w:line="360" w:lineRule="auto"/>
        <w:jc w:val="left"/>
        <w:textAlignment w:val="center"/>
        <w:rPr>
          <w:sz w:val="21"/>
        </w:rPr>
      </w:pPr>
    </w:p>
    <w:p w14:paraId="622D4584">
      <w:pPr>
        <w:shd w:val="clear" w:color="auto" w:fill="auto"/>
        <w:spacing w:line="360" w:lineRule="auto"/>
        <w:jc w:val="left"/>
        <w:textAlignment w:val="center"/>
        <w:rPr>
          <w:sz w:val="21"/>
        </w:rPr>
      </w:pPr>
    </w:p>
    <w:p w14:paraId="0BB44512">
      <w:pPr>
        <w:shd w:val="clear" w:color="auto" w:fill="auto"/>
        <w:spacing w:line="360" w:lineRule="auto"/>
        <w:jc w:val="left"/>
        <w:textAlignment w:val="center"/>
        <w:rPr>
          <w:sz w:val="21"/>
        </w:rPr>
      </w:pPr>
    </w:p>
    <w:p w14:paraId="220CB798">
      <w:pPr>
        <w:shd w:val="clear" w:color="auto" w:fill="auto"/>
        <w:spacing w:line="360" w:lineRule="auto"/>
        <w:jc w:val="left"/>
        <w:textAlignment w:val="center"/>
        <w:rPr>
          <w:sz w:val="21"/>
        </w:rPr>
      </w:pPr>
    </w:p>
    <w:p w14:paraId="6B1A0E8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123" o:spt="75" alt="eqId5138a9f70d5e8b0580e30fef6eb7baef" type="#_x0000_t75" style="height:12.45pt;width:38.7pt;" o:ole="t" filled="f" o:preferrelative="t" stroked="f" coordsize="21600,21600">
            <v:path/>
            <v:fill on="f" focussize="0,0"/>
            <v:stroke on="f" joinstyle="miter"/>
            <v:imagedata r:id="rId34" o:title="eqId5138a9f70d5e8b0580e30fef6eb7baef"/>
            <o:lock v:ext="edit" aspectratio="t"/>
            <w10:wrap type="none"/>
            <w10:anchorlock/>
          </v:shape>
          <o:OLEObject Type="Embed" ProgID="Equation.DSMT4" ShapeID="_x0000_i1123" DrawAspect="Content" ObjectID="_1468075823" r:id="rId198">
            <o:LockedField>false</o:LockedField>
          </o:OLEObject>
        </w:object>
      </w:r>
      <w:r>
        <w:rPr>
          <w:sz w:val="21"/>
        </w:rPr>
        <w:t>中，</w:t>
      </w:r>
      <w:r>
        <w:object>
          <v:shape id="_x0000_i1124" o:spt="75" alt="eqId85c4bdfb0db1e31e8459df1d15f9ab55" type="#_x0000_t75" style="height:10.55pt;width:15.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24" DrawAspect="Content" ObjectID="_1468075824" r:id="rId199">
            <o:LockedField>false</o:LockedField>
          </o:OLEObject>
        </w:object>
      </w:r>
      <w:r>
        <w:rPr>
          <w:sz w:val="21"/>
        </w:rPr>
        <w:t>、</w:t>
      </w:r>
      <w:r>
        <w:object>
          <v:shape id="_x0000_i1125" o:spt="75" alt="eqId1e72b2e1ff83e95df048745322982451" type="#_x0000_t75" style="height:12.25pt;width:19.3pt;" o:ole="t" filled="f" o:preferrelative="t" stroked="f" coordsize="21600,21600">
            <v:path/>
            <v:fill on="f" focussize="0,0"/>
            <v:stroke on="f" joinstyle="miter"/>
            <v:imagedata r:id="rId202" o:title="eqId1e72b2e1ff83e95df048745322982451"/>
            <o:lock v:ext="edit" aspectratio="t"/>
            <w10:wrap type="none"/>
            <w10:anchorlock/>
          </v:shape>
          <o:OLEObject Type="Embed" ProgID="Equation.DSMT4" ShapeID="_x0000_i1125" DrawAspect="Content" ObjectID="_1468075825" r:id="rId201">
            <o:LockedField>false</o:LockedField>
          </o:OLEObject>
        </w:object>
      </w:r>
      <w:r>
        <w:rPr>
          <w:sz w:val="21"/>
        </w:rPr>
        <w:t>分别平分</w:t>
      </w:r>
      <w:r>
        <w:object>
          <v:shape id="_x0000_i1126" o:spt="75" alt="eqIdd39b8d91afc34e4a9b0fdbb6bafb9087" type="#_x0000_t75" style="height:12.25pt;width:34.25pt;" o:ole="t" filled="f" o:preferrelative="t" stroked="f" coordsize="21600,21600">
            <v:path/>
            <v:fill on="f" focussize="0,0"/>
            <v:stroke on="f" joinstyle="miter"/>
            <v:imagedata r:id="rId204" o:title="eqIdd39b8d91afc34e4a9b0fdbb6bafb9087"/>
            <o:lock v:ext="edit" aspectratio="t"/>
            <w10:wrap type="none"/>
            <w10:anchorlock/>
          </v:shape>
          <o:OLEObject Type="Embed" ProgID="Equation.DSMT4" ShapeID="_x0000_i1126" DrawAspect="Content" ObjectID="_1468075826" r:id="rId203">
            <o:LockedField>false</o:LockedField>
          </o:OLEObject>
        </w:object>
      </w:r>
      <w:r>
        <w:rPr>
          <w:sz w:val="21"/>
        </w:rPr>
        <w:t>、</w:t>
      </w:r>
      <w:r>
        <w:object>
          <v:shape id="_x0000_i1127" o:spt="75" alt="eqId3981e7286d41960daf4e110c1c84e03a" type="#_x0000_t75" style="height:12.15pt;width:36.05pt;" o:ole="t" filled="f" o:preferrelative="t" stroked="f" coordsize="21600,21600">
            <v:path/>
            <v:fill on="f" focussize="0,0"/>
            <v:stroke on="f" joinstyle="miter"/>
            <v:imagedata r:id="rId206" o:title="eqId3981e7286d41960daf4e110c1c84e03a"/>
            <o:lock v:ext="edit" aspectratio="t"/>
            <w10:wrap type="none"/>
            <w10:anchorlock/>
          </v:shape>
          <o:OLEObject Type="Embed" ProgID="Equation.DSMT4" ShapeID="_x0000_i1127" DrawAspect="Content" ObjectID="_1468075827" r:id="rId205">
            <o:LockedField>false</o:LockedField>
          </o:OLEObject>
        </w:object>
      </w:r>
      <w:r>
        <w:rPr>
          <w:sz w:val="21"/>
        </w:rPr>
        <w:t>，交</w:t>
      </w:r>
      <w:r>
        <w:object>
          <v:shape id="_x0000_i1128" o:spt="75" alt="eqId60ef95894ceebaf236170e8832dcf7e3" type="#_x0000_t75" style="height:12.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128" DrawAspect="Content" ObjectID="_1468075828" r:id="rId207">
            <o:LockedField>false</o:LockedField>
          </o:OLEObject>
        </w:object>
      </w:r>
      <w:r>
        <w:rPr>
          <w:sz w:val="21"/>
        </w:rPr>
        <w:t>于点</w:t>
      </w:r>
      <w:r>
        <w:object>
          <v:shape id="_x0000_i1129"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29" DrawAspect="Content" ObjectID="_1468075829" r:id="rId208">
            <o:LockedField>false</o:LockedField>
          </o:OLEObject>
        </w:object>
      </w:r>
      <w:r>
        <w:rPr>
          <w:sz w:val="21"/>
        </w:rPr>
        <w:t>、</w:t>
      </w:r>
      <w:r>
        <w:object>
          <v:shape id="_x0000_i1130" o:spt="75" alt="eqId895dc3dc3a6606ff487a4c4863e18509" type="#_x0000_t75" style="height:12.25pt;width:11.4pt;" o:ole="t" filled="f" o:preferrelative="t" stroked="f" coordsize="21600,21600">
            <v:path/>
            <v:fill on="f" focussize="0,0"/>
            <v:stroke on="f" joinstyle="miter"/>
            <v:imagedata r:id="rId211" o:title="eqId895dc3dc3a6606ff487a4c4863e18509"/>
            <o:lock v:ext="edit" aspectratio="t"/>
            <w10:wrap type="none"/>
            <w10:anchorlock/>
          </v:shape>
          <o:OLEObject Type="Embed" ProgID="Equation.DSMT4" ShapeID="_x0000_i1130" DrawAspect="Content" ObjectID="_1468075830" r:id="rId210">
            <o:LockedField>false</o:LockedField>
          </o:OLEObject>
        </w:object>
      </w:r>
      <w:r>
        <w:rPr>
          <w:sz w:val="21"/>
        </w:rPr>
        <w:t>．</w:t>
      </w:r>
    </w:p>
    <w:p w14:paraId="3A88955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362075"/>
            <wp:effectExtent l="0" t="0" r="0" b="9525"/>
            <wp:docPr id="100029" name="图片 100029" descr="@@@ba8c2271-ecbf-48cf-b171-c300808a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a8c2271-ecbf-48cf-b171-c300808a1219"/>
                    <pic:cNvPicPr>
                      <a:picLocks noChangeAspect="1"/>
                    </pic:cNvPicPr>
                  </pic:nvPicPr>
                  <pic:blipFill>
                    <a:blip r:embed="rId212"/>
                    <a:stretch>
                      <a:fillRect/>
                    </a:stretch>
                  </pic:blipFill>
                  <pic:spPr>
                    <a:xfrm>
                      <a:off x="0" y="0"/>
                      <a:ext cx="1447800" cy="1362075"/>
                    </a:xfrm>
                    <a:prstGeom prst="rect">
                      <a:avLst/>
                    </a:prstGeom>
                  </pic:spPr>
                </pic:pic>
              </a:graphicData>
            </a:graphic>
          </wp:inline>
        </w:drawing>
      </w:r>
    </w:p>
    <w:p w14:paraId="40C9C666">
      <w:pPr>
        <w:shd w:val="clear" w:color="auto" w:fill="auto"/>
        <w:spacing w:line="360" w:lineRule="auto"/>
        <w:jc w:val="left"/>
        <w:textAlignment w:val="center"/>
        <w:rPr>
          <w:sz w:val="21"/>
        </w:rPr>
      </w:pPr>
      <w:r>
        <w:rPr>
          <w:sz w:val="21"/>
        </w:rPr>
        <w:t>(1)求证：</w:t>
      </w:r>
      <w:r>
        <w:object>
          <v:shape id="_x0000_i1131" o:spt="75" alt="eqId7ab31986b82793f3f1b627e61f77afee" type="#_x0000_t75" style="height:12.55pt;width:74.75pt;" o:ole="t" filled="f" o:preferrelative="t" stroked="f" coordsize="21600,21600">
            <v:path/>
            <v:fill on="f" focussize="0,0"/>
            <v:stroke on="f" joinstyle="miter"/>
            <v:imagedata r:id="rId214" o:title="eqId7ab31986b82793f3f1b627e61f77afee"/>
            <o:lock v:ext="edit" aspectratio="t"/>
            <w10:wrap type="none"/>
            <w10:anchorlock/>
          </v:shape>
          <o:OLEObject Type="Embed" ProgID="Equation.DSMT4" ShapeID="_x0000_i1131" DrawAspect="Content" ObjectID="_1468075831" r:id="rId213">
            <o:LockedField>false</o:LockedField>
          </o:OLEObject>
        </w:object>
      </w:r>
      <w:r>
        <w:rPr>
          <w:sz w:val="21"/>
        </w:rPr>
        <w:t>；</w:t>
      </w:r>
    </w:p>
    <w:p w14:paraId="3641EC3F">
      <w:pPr>
        <w:shd w:val="clear" w:color="auto" w:fill="auto"/>
        <w:spacing w:line="360" w:lineRule="auto"/>
        <w:jc w:val="left"/>
        <w:textAlignment w:val="center"/>
        <w:rPr>
          <w:sz w:val="21"/>
        </w:rPr>
      </w:pPr>
      <w:r>
        <w:rPr>
          <w:sz w:val="21"/>
        </w:rPr>
        <w:t>(2)过点</w:t>
      </w:r>
      <w:r>
        <w:object>
          <v:shape id="_x0000_i1132"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32" DrawAspect="Content" ObjectID="_1468075832" r:id="rId215">
            <o:LockedField>false</o:LockedField>
          </o:OLEObject>
        </w:object>
      </w:r>
      <w:r>
        <w:rPr>
          <w:sz w:val="21"/>
        </w:rPr>
        <w:t>作</w:t>
      </w:r>
      <w:r>
        <w:object>
          <v:shape id="_x0000_i1133" o:spt="75" alt="eqIdab00e0cff0876c4183a47f1272cf9928" type="#_x0000_t75" style="height:10.95pt;width:43.1pt;" o:ole="t" filled="f" o:preferrelative="t" stroked="f" coordsize="21600,21600">
            <v:path/>
            <v:fill on="f" focussize="0,0"/>
            <v:stroke on="f" joinstyle="miter"/>
            <v:imagedata r:id="rId217" o:title="eqIdab00e0cff0876c4183a47f1272cf9928"/>
            <o:lock v:ext="edit" aspectratio="t"/>
            <w10:wrap type="none"/>
            <w10:anchorlock/>
          </v:shape>
          <o:OLEObject Type="Embed" ProgID="Equation.DSMT4" ShapeID="_x0000_i1133" DrawAspect="Content" ObjectID="_1468075833" r:id="rId216">
            <o:LockedField>false</o:LockedField>
          </o:OLEObject>
        </w:object>
      </w:r>
      <w:r>
        <w:rPr>
          <w:sz w:val="21"/>
        </w:rPr>
        <w:t>，垂足为</w:t>
      </w:r>
      <w:r>
        <w:object>
          <v:shape id="_x0000_i1134" o:spt="75" alt="eqIda0ed1ec316bc54c37c4286c208f55667" type="#_x0000_t75" style="height:11.4pt;width:11.4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134" DrawAspect="Content" ObjectID="_1468075834" r:id="rId218">
            <o:LockedField>false</o:LockedField>
          </o:OLEObject>
        </w:object>
      </w:r>
      <w:r>
        <w:rPr>
          <w:sz w:val="21"/>
        </w:rPr>
        <w:t>．若平行四边形</w:t>
      </w:r>
      <w:r>
        <w:object>
          <v:shape id="_x0000_i1135"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35" DrawAspect="Content" ObjectID="_1468075835" r:id="rId219">
            <o:LockedField>false</o:LockedField>
          </o:OLEObject>
        </w:object>
      </w:r>
      <w:r>
        <w:rPr>
          <w:sz w:val="21"/>
        </w:rPr>
        <w:t>的周长为</w:t>
      </w:r>
      <w:r>
        <w:object>
          <v:shape id="_x0000_i1136" o:spt="75" alt="eqIdbb69696a695cdb5e352d5dbbb7182b9a" type="#_x0000_t75" style="height:12.25pt;width:14.05pt;" o:ole="t" filled="f" o:preferrelative="t" stroked="f" coordsize="21600,21600">
            <v:path/>
            <v:fill on="f" focussize="0,0"/>
            <v:stroke on="f" joinstyle="miter"/>
            <v:imagedata r:id="rId221" o:title="eqIdbb69696a695cdb5e352d5dbbb7182b9a"/>
            <o:lock v:ext="edit" aspectratio="t"/>
            <w10:wrap type="none"/>
            <w10:anchorlock/>
          </v:shape>
          <o:OLEObject Type="Embed" ProgID="Equation.DSMT4" ShapeID="_x0000_i1136" DrawAspect="Content" ObjectID="_1468075836" r:id="rId220">
            <o:LockedField>false</o:LockedField>
          </o:OLEObject>
        </w:object>
      </w:r>
      <w:r>
        <w:rPr>
          <w:sz w:val="21"/>
        </w:rPr>
        <w:t>，</w:t>
      </w:r>
      <w:r>
        <w:object>
          <v:shape id="_x0000_i1137" o:spt="75" alt="eqId50e4ceabf0daf448d295489a489a6868" type="#_x0000_t75" style="height:12.6pt;width:32.55pt;" o:ole="t" filled="f" o:preferrelative="t" stroked="f" coordsize="21600,21600">
            <v:path/>
            <v:fill on="f" focussize="0,0"/>
            <v:stroke on="f" joinstyle="miter"/>
            <v:imagedata r:id="rId223" o:title="eqId50e4ceabf0daf448d295489a489a6868"/>
            <o:lock v:ext="edit" aspectratio="t"/>
            <w10:wrap type="none"/>
            <w10:anchorlock/>
          </v:shape>
          <o:OLEObject Type="Embed" ProgID="Equation.DSMT4" ShapeID="_x0000_i1137" DrawAspect="Content" ObjectID="_1468075837" r:id="rId222">
            <o:LockedField>false</o:LockedField>
          </o:OLEObject>
        </w:object>
      </w:r>
      <w:r>
        <w:rPr>
          <w:sz w:val="21"/>
        </w:rPr>
        <w:t>，求</w:t>
      </w:r>
      <w:r>
        <w:object>
          <v:shape id="_x0000_i1138" o:spt="75" alt="eqId5138a9f70d5e8b0580e30fef6eb7baef" type="#_x0000_t75" style="height:12.45pt;width:38.7pt;" o:ole="t" filled="f" o:preferrelative="t" stroked="f" coordsize="21600,21600">
            <v:path/>
            <v:fill on="f" focussize="0,0"/>
            <v:stroke on="f" joinstyle="miter"/>
            <v:imagedata r:id="rId34" o:title="eqId5138a9f70d5e8b0580e30fef6eb7baef"/>
            <o:lock v:ext="edit" aspectratio="t"/>
            <w10:wrap type="none"/>
            <w10:anchorlock/>
          </v:shape>
          <o:OLEObject Type="Embed" ProgID="Equation.DSMT4" ShapeID="_x0000_i1138" DrawAspect="Content" ObjectID="_1468075838" r:id="rId224">
            <o:LockedField>false</o:LockedField>
          </o:OLEObject>
        </w:object>
      </w:r>
      <w:r>
        <w:rPr>
          <w:sz w:val="21"/>
        </w:rPr>
        <w:t>的面积．</w:t>
      </w:r>
    </w:p>
    <w:p w14:paraId="67F256F3">
      <w:pPr>
        <w:shd w:val="clear" w:color="auto" w:fill="auto"/>
        <w:spacing w:line="360" w:lineRule="auto"/>
        <w:jc w:val="left"/>
        <w:textAlignment w:val="center"/>
        <w:rPr>
          <w:sz w:val="21"/>
        </w:rPr>
      </w:pPr>
    </w:p>
    <w:p w14:paraId="4E68E791">
      <w:pPr>
        <w:shd w:val="clear" w:color="auto" w:fill="auto"/>
        <w:spacing w:line="360" w:lineRule="auto"/>
        <w:jc w:val="left"/>
        <w:textAlignment w:val="center"/>
        <w:rPr>
          <w:sz w:val="21"/>
        </w:rPr>
      </w:pPr>
    </w:p>
    <w:p w14:paraId="0EBE29BB">
      <w:pPr>
        <w:shd w:val="clear" w:color="auto" w:fill="auto"/>
        <w:spacing w:line="360" w:lineRule="auto"/>
        <w:jc w:val="left"/>
        <w:textAlignment w:val="center"/>
        <w:rPr>
          <w:sz w:val="21"/>
        </w:rPr>
      </w:pPr>
    </w:p>
    <w:p w14:paraId="7C24F80A">
      <w:pPr>
        <w:shd w:val="clear" w:color="auto" w:fill="auto"/>
        <w:spacing w:line="360" w:lineRule="auto"/>
        <w:jc w:val="left"/>
        <w:textAlignment w:val="center"/>
        <w:rPr>
          <w:sz w:val="21"/>
        </w:rPr>
      </w:pPr>
    </w:p>
    <w:p w14:paraId="052B1930">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139" o:spt="75" alt="eqId15c0dbe3c080c4c4636c64803e5c1f76" type="#_x0000_t75" style="height:11.95pt;width:31.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139" DrawAspect="Content" ObjectID="_1468075839" r:id="rId225">
            <o:LockedField>false</o:LockedField>
          </o:OLEObject>
        </w:object>
      </w:r>
      <w:r>
        <w:rPr>
          <w:sz w:val="21"/>
        </w:rPr>
        <w:t>中，</w:t>
      </w:r>
      <w:r>
        <w:object>
          <v:shape id="_x0000_i1140" o:spt="75" alt="eqId047dc9795efa99b6fb9fdf9778085dab" type="#_x0000_t75" style="height:12.25pt;width:43.05pt;" o:ole="t" filled="f" o:preferrelative="t" stroked="f" coordsize="21600,21600">
            <v:path/>
            <v:fill on="f" focussize="0,0"/>
            <v:stroke on="f" joinstyle="miter"/>
            <v:imagedata r:id="rId227" o:title="eqId047dc9795efa99b6fb9fdf9778085dab"/>
            <o:lock v:ext="edit" aspectratio="t"/>
            <w10:wrap type="none"/>
            <w10:anchorlock/>
          </v:shape>
          <o:OLEObject Type="Embed" ProgID="Equation.DSMT4" ShapeID="_x0000_i1140" DrawAspect="Content" ObjectID="_1468075840" r:id="rId226">
            <o:LockedField>false</o:LockedField>
          </o:OLEObject>
        </w:object>
      </w:r>
      <w:r>
        <w:rPr>
          <w:sz w:val="21"/>
        </w:rPr>
        <w:t>，点</w:t>
      </w:r>
      <w:r>
        <w:object>
          <v:shape id="_x0000_i1141" o:spt="75" alt="eqId91e1e4115d78e625e9e0f47cdade3286" type="#_x0000_t75" style="height:12.2pt;width:22.85pt;" o:ole="t" filled="f" o:preferrelative="t" stroked="f" coordsize="21600,21600">
            <v:path/>
            <v:fill on="f" focussize="0,0"/>
            <v:stroke on="f" joinstyle="miter"/>
            <v:imagedata r:id="rId229" o:title="eqId91e1e4115d78e625e9e0f47cdade3286"/>
            <o:lock v:ext="edit" aspectratio="t"/>
            <w10:wrap type="none"/>
            <w10:anchorlock/>
          </v:shape>
          <o:OLEObject Type="Embed" ProgID="Equation.DSMT4" ShapeID="_x0000_i1141" DrawAspect="Content" ObjectID="_1468075841" r:id="rId228">
            <o:LockedField>false</o:LockedField>
          </o:OLEObject>
        </w:object>
      </w:r>
      <w:r>
        <w:rPr>
          <w:sz w:val="21"/>
        </w:rPr>
        <w:t>分别为边</w:t>
      </w:r>
      <w:r>
        <w:object>
          <v:shape id="_x0000_i1142" o:spt="75" alt="eqId7dec2ca6438c82b43f746057d8129885" type="#_x0000_t75" style="height:13.75pt;width:36.05pt;" o:ole="t" filled="f" o:preferrelative="t" stroked="f" coordsize="21600,21600">
            <v:path/>
            <v:fill on="f" focussize="0,0"/>
            <v:stroke on="f" joinstyle="miter"/>
            <v:imagedata r:id="rId231" o:title="eqId7dec2ca6438c82b43f746057d8129885"/>
            <o:lock v:ext="edit" aspectratio="t"/>
            <w10:wrap type="none"/>
            <w10:anchorlock/>
          </v:shape>
          <o:OLEObject Type="Embed" ProgID="Equation.DSMT4" ShapeID="_x0000_i1142" DrawAspect="Content" ObjectID="_1468075842" r:id="rId230">
            <o:LockedField>false</o:LockedField>
          </o:OLEObject>
        </w:object>
      </w:r>
      <w:r>
        <w:rPr>
          <w:sz w:val="21"/>
        </w:rPr>
        <w:t>上的点，</w:t>
      </w:r>
      <w:r>
        <w:object>
          <v:shape id="_x0000_i1143" o:spt="75" alt="eqIdc436f108fd4921dae15ecff19270237e" type="#_x0000_t75" style="height:12.25pt;width:45.7pt;" o:ole="t" filled="f" o:preferrelative="t" stroked="f" coordsize="21600,21600">
            <v:path/>
            <v:fill on="f" focussize="0,0"/>
            <v:stroke on="f" joinstyle="miter"/>
            <v:imagedata r:id="rId233" o:title="eqIdc436f108fd4921dae15ecff19270237e"/>
            <o:lock v:ext="edit" aspectratio="t"/>
            <w10:wrap type="none"/>
            <w10:anchorlock/>
          </v:shape>
          <o:OLEObject Type="Embed" ProgID="Equation.DSMT4" ShapeID="_x0000_i1143" DrawAspect="Content" ObjectID="_1468075843" r:id="rId232">
            <o:LockedField>false</o:LockedField>
          </o:OLEObject>
        </w:object>
      </w:r>
      <w:r>
        <w:rPr>
          <w:sz w:val="21"/>
        </w:rPr>
        <w:t>，连接</w:t>
      </w:r>
      <w:r>
        <w:object>
          <v:shape id="_x0000_i1144" o:spt="75" alt="eqId85c4bdfb0db1e31e8459df1d15f9ab55" type="#_x0000_t75" style="height:10.55pt;width:15.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44" DrawAspect="Content" ObjectID="_1468075844" r:id="rId234">
            <o:LockedField>false</o:LockedField>
          </o:OLEObject>
        </w:object>
      </w:r>
      <w:r>
        <w:rPr>
          <w:sz w:val="21"/>
        </w:rPr>
        <w:t>，点</w:t>
      </w:r>
      <w:r>
        <w:object>
          <v:shape id="_x0000_i1145" o:spt="75" alt="eqId895dc3dc3a6606ff487a4c4863e18509" type="#_x0000_t75" style="height:12.25pt;width:11.4pt;" o:ole="t" filled="f" o:preferrelative="t" stroked="f" coordsize="21600,21600">
            <v:path/>
            <v:fill on="f" focussize="0,0"/>
            <v:stroke on="f" joinstyle="miter"/>
            <v:imagedata r:id="rId211" o:title="eqId895dc3dc3a6606ff487a4c4863e18509"/>
            <o:lock v:ext="edit" aspectratio="t"/>
            <w10:wrap type="none"/>
            <w10:anchorlock/>
          </v:shape>
          <o:OLEObject Type="Embed" ProgID="Equation.DSMT4" ShapeID="_x0000_i1145" DrawAspect="Content" ObjectID="_1468075845" r:id="rId235">
            <o:LockedField>false</o:LockedField>
          </o:OLEObject>
        </w:object>
      </w:r>
      <w:r>
        <w:rPr>
          <w:sz w:val="21"/>
        </w:rPr>
        <w:t>为</w:t>
      </w:r>
      <w:r>
        <w:object>
          <v:shape id="_x0000_i1146" o:spt="75" alt="eqId85c4bdfb0db1e31e8459df1d15f9ab55" type="#_x0000_t75" style="height:10.55pt;width:15.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46" DrawAspect="Content" ObjectID="_1468075846" r:id="rId236">
            <o:LockedField>false</o:LockedField>
          </o:OLEObject>
        </w:object>
      </w:r>
      <w:r>
        <w:rPr>
          <w:sz w:val="21"/>
        </w:rPr>
        <w:t>的中点，连接</w:t>
      </w:r>
      <w:r>
        <w:object>
          <v:shape id="_x0000_i1147" o:spt="75" alt="eqId1e72b2e1ff83e95df048745322982451" type="#_x0000_t75" style="height:12.25pt;width:19.3pt;" o:ole="t" filled="f" o:preferrelative="t" stroked="f" coordsize="21600,21600">
            <v:path/>
            <v:fill on="f" focussize="0,0"/>
            <v:stroke on="f" joinstyle="miter"/>
            <v:imagedata r:id="rId202" o:title="eqId1e72b2e1ff83e95df048745322982451"/>
            <o:lock v:ext="edit" aspectratio="t"/>
            <w10:wrap type="none"/>
            <w10:anchorlock/>
          </v:shape>
          <o:OLEObject Type="Embed" ProgID="Equation.DSMT4" ShapeID="_x0000_i1147" DrawAspect="Content" ObjectID="_1468075847" r:id="rId237">
            <o:LockedField>false</o:LockedField>
          </o:OLEObject>
        </w:object>
      </w:r>
      <w:r>
        <w:rPr>
          <w:sz w:val="21"/>
        </w:rPr>
        <w:t>，并延长交边</w:t>
      </w:r>
      <w:r>
        <w:object>
          <v:shape id="_x0000_i1148" o:spt="75" alt="eqId0dc5c9827dfd0be5a9c85962d6ccbfb1" type="#_x0000_t75" style="height:12.05pt;width:17.5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48" DrawAspect="Content" ObjectID="_1468075848" r:id="rId238">
            <o:LockedField>false</o:LockedField>
          </o:OLEObject>
        </w:object>
      </w:r>
      <w:r>
        <w:rPr>
          <w:sz w:val="21"/>
        </w:rPr>
        <w:t>于</w:t>
      </w:r>
      <w:r>
        <w:object>
          <v:shape id="_x0000_i1149" o:spt="75" alt="eqIda0ed1ec316bc54c37c4286c208f55667" type="#_x0000_t75" style="height:11.4pt;width:11.4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149" DrawAspect="Content" ObjectID="_1468075849" r:id="rId239">
            <o:LockedField>false</o:LockedField>
          </o:OLEObject>
        </w:object>
      </w:r>
      <w:r>
        <w:rPr>
          <w:sz w:val="21"/>
        </w:rPr>
        <w:t>．</w:t>
      </w:r>
    </w:p>
    <w:p w14:paraId="702C9BF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552575"/>
            <wp:effectExtent l="0" t="0" r="0" b="9525"/>
            <wp:docPr id="100033" name="图片 100033" descr="@@@11901d4b-b17b-4fd4-b8d5-734fd5cba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1901d4b-b17b-4fd4-b8d5-734fd5cbabbb"/>
                    <pic:cNvPicPr>
                      <a:picLocks noChangeAspect="1"/>
                    </pic:cNvPicPr>
                  </pic:nvPicPr>
                  <pic:blipFill>
                    <a:blip r:embed="rId240"/>
                    <a:stretch>
                      <a:fillRect/>
                    </a:stretch>
                  </pic:blipFill>
                  <pic:spPr>
                    <a:xfrm>
                      <a:off x="0" y="0"/>
                      <a:ext cx="1409700" cy="1552575"/>
                    </a:xfrm>
                    <a:prstGeom prst="rect">
                      <a:avLst/>
                    </a:prstGeom>
                  </pic:spPr>
                </pic:pic>
              </a:graphicData>
            </a:graphic>
          </wp:inline>
        </w:drawing>
      </w:r>
    </w:p>
    <w:p w14:paraId="12842BF0">
      <w:pPr>
        <w:shd w:val="clear" w:color="auto" w:fill="auto"/>
        <w:spacing w:line="360" w:lineRule="auto"/>
        <w:jc w:val="left"/>
        <w:textAlignment w:val="center"/>
        <w:rPr>
          <w:sz w:val="21"/>
        </w:rPr>
      </w:pPr>
      <w:r>
        <w:rPr>
          <w:sz w:val="21"/>
        </w:rPr>
        <w:t>(1)求证：四边形</w:t>
      </w:r>
      <w:r>
        <w:object>
          <v:shape id="_x0000_i1150" o:spt="75" alt="eqIde3d90ff61a9581e1705c8b9845570bde" type="#_x0000_t75" style="height:11.4pt;width:30.75pt;" o:ole="t" filled="f" o:preferrelative="t" stroked="f" coordsize="21600,21600">
            <v:path/>
            <v:fill on="f" focussize="0,0"/>
            <v:stroke on="f" joinstyle="miter"/>
            <v:imagedata r:id="rId242" o:title="eqIde3d90ff61a9581e1705c8b9845570bde"/>
            <o:lock v:ext="edit" aspectratio="t"/>
            <w10:wrap type="none"/>
            <w10:anchorlock/>
          </v:shape>
          <o:OLEObject Type="Embed" ProgID="Equation.DSMT4" ShapeID="_x0000_i1150" DrawAspect="Content" ObjectID="_1468075850" r:id="rId241">
            <o:LockedField>false</o:LockedField>
          </o:OLEObject>
        </w:object>
      </w:r>
      <w:r>
        <w:rPr>
          <w:sz w:val="21"/>
        </w:rPr>
        <w:t>是平行四边形；</w:t>
      </w:r>
    </w:p>
    <w:p w14:paraId="5D72E73A">
      <w:pPr>
        <w:shd w:val="clear" w:color="auto" w:fill="auto"/>
        <w:spacing w:line="360" w:lineRule="auto"/>
        <w:jc w:val="left"/>
        <w:textAlignment w:val="center"/>
        <w:rPr>
          <w:sz w:val="21"/>
        </w:rPr>
      </w:pPr>
      <w:r>
        <w:rPr>
          <w:sz w:val="21"/>
        </w:rPr>
        <w:t>(2)如果</w:t>
      </w:r>
      <w:r>
        <w:object>
          <v:shape id="_x0000_i1151" o:spt="75" alt="eqId07cf955050c9a27b114cc95e48f8dbeb" type="#_x0000_t75" style="height:12.4pt;width:66.85pt;" o:ole="t" filled="f" o:preferrelative="t" stroked="f" coordsize="21600,21600">
            <v:path/>
            <v:fill on="f" focussize="0,0"/>
            <v:stroke on="f" joinstyle="miter"/>
            <v:imagedata r:id="rId244" o:title="eqId07cf955050c9a27b114cc95e48f8dbeb"/>
            <o:lock v:ext="edit" aspectratio="t"/>
            <w10:wrap type="none"/>
            <w10:anchorlock/>
          </v:shape>
          <o:OLEObject Type="Embed" ProgID="Equation.DSMT4" ShapeID="_x0000_i1151" DrawAspect="Content" ObjectID="_1468075851" r:id="rId243">
            <o:LockedField>false</o:LockedField>
          </o:OLEObject>
        </w:object>
      </w:r>
      <w:r>
        <w:rPr>
          <w:sz w:val="21"/>
        </w:rPr>
        <w:t>，求证：四边形</w:t>
      </w:r>
      <w:r>
        <w:object>
          <v:shape id="_x0000_i1152" o:spt="75" alt="eqIde3d90ff61a9581e1705c8b9845570bde" type="#_x0000_t75" style="height:11.4pt;width:30.75pt;" o:ole="t" filled="f" o:preferrelative="t" stroked="f" coordsize="21600,21600">
            <v:path/>
            <v:fill on="f" focussize="0,0"/>
            <v:stroke on="f" joinstyle="miter"/>
            <v:imagedata r:id="rId242" o:title="eqIde3d90ff61a9581e1705c8b9845570bde"/>
            <o:lock v:ext="edit" aspectratio="t"/>
            <w10:wrap type="none"/>
            <w10:anchorlock/>
          </v:shape>
          <o:OLEObject Type="Embed" ProgID="Equation.DSMT4" ShapeID="_x0000_i1152" DrawAspect="Content" ObjectID="_1468075852" r:id="rId245">
            <o:LockedField>false</o:LockedField>
          </o:OLEObject>
        </w:object>
      </w:r>
      <w:r>
        <w:rPr>
          <w:sz w:val="21"/>
        </w:rPr>
        <w:t>是菱形．</w:t>
      </w:r>
    </w:p>
    <w:p w14:paraId="441C15F0">
      <w:pPr>
        <w:shd w:val="clear" w:color="auto" w:fill="auto"/>
        <w:spacing w:line="360" w:lineRule="auto"/>
        <w:jc w:val="left"/>
        <w:textAlignment w:val="center"/>
        <w:rPr>
          <w:sz w:val="21"/>
        </w:rPr>
      </w:pPr>
    </w:p>
    <w:p w14:paraId="0B758D51">
      <w:pPr>
        <w:shd w:val="clear" w:color="auto" w:fill="auto"/>
        <w:spacing w:line="360" w:lineRule="auto"/>
        <w:jc w:val="left"/>
        <w:textAlignment w:val="center"/>
        <w:rPr>
          <w:sz w:val="21"/>
        </w:rPr>
      </w:pPr>
    </w:p>
    <w:p w14:paraId="17F56D41">
      <w:pPr>
        <w:shd w:val="clear" w:color="auto" w:fill="auto"/>
        <w:spacing w:line="360" w:lineRule="auto"/>
        <w:jc w:val="left"/>
        <w:textAlignment w:val="center"/>
        <w:rPr>
          <w:sz w:val="21"/>
        </w:rPr>
      </w:pPr>
    </w:p>
    <w:p w14:paraId="4E3714B3">
      <w:pPr>
        <w:shd w:val="clear" w:color="auto" w:fill="auto"/>
        <w:spacing w:line="360" w:lineRule="auto"/>
        <w:jc w:val="left"/>
        <w:textAlignment w:val="center"/>
        <w:rPr>
          <w:sz w:val="21"/>
        </w:rPr>
      </w:pPr>
    </w:p>
    <w:p w14:paraId="377E63A9">
      <w:pPr>
        <w:shd w:val="clear" w:color="auto" w:fill="auto"/>
        <w:spacing w:line="360" w:lineRule="auto"/>
        <w:jc w:val="left"/>
        <w:textAlignment w:val="center"/>
        <w:rPr>
          <w:sz w:val="21"/>
        </w:rPr>
      </w:pPr>
    </w:p>
    <w:p w14:paraId="0CB964B8">
      <w:pPr>
        <w:shd w:val="clear" w:color="auto" w:fill="auto"/>
        <w:spacing w:line="360" w:lineRule="auto"/>
        <w:jc w:val="left"/>
        <w:textAlignment w:val="center"/>
        <w:rPr>
          <w:sz w:val="21"/>
        </w:rPr>
      </w:pPr>
    </w:p>
    <w:p w14:paraId="651D1B7D">
      <w:pPr>
        <w:shd w:val="clear" w:color="auto" w:fill="auto"/>
        <w:spacing w:line="360" w:lineRule="auto"/>
        <w:jc w:val="left"/>
        <w:textAlignment w:val="center"/>
        <w:rPr>
          <w:sz w:val="21"/>
        </w:rPr>
      </w:pPr>
    </w:p>
    <w:p w14:paraId="23954686">
      <w:pPr>
        <w:shd w:val="clear" w:color="auto" w:fill="auto"/>
        <w:spacing w:line="360" w:lineRule="auto"/>
        <w:jc w:val="left"/>
        <w:textAlignment w:val="center"/>
        <w:rPr>
          <w:sz w:val="21"/>
        </w:rPr>
      </w:pPr>
    </w:p>
    <w:p w14:paraId="261261CD">
      <w:pPr>
        <w:shd w:val="clear" w:color="auto" w:fill="auto"/>
        <w:spacing w:line="360" w:lineRule="auto"/>
        <w:jc w:val="left"/>
        <w:textAlignment w:val="center"/>
        <w:rPr>
          <w:sz w:val="21"/>
        </w:rPr>
      </w:pPr>
    </w:p>
    <w:p w14:paraId="5D7FF2EF">
      <w:pPr>
        <w:shd w:val="clear" w:color="auto" w:fill="auto"/>
        <w:spacing w:line="360" w:lineRule="auto"/>
        <w:jc w:val="left"/>
        <w:textAlignment w:val="center"/>
        <w:rPr>
          <w:sz w:val="21"/>
        </w:rPr>
      </w:pPr>
    </w:p>
    <w:p w14:paraId="1FFFF316">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已知，梯形</w:t>
      </w:r>
      <w:r>
        <w:object>
          <v:shape id="_x0000_i1153" o:spt="75" alt="eqId411b38a18046fea8e9fab1f9f9b80a5f" type="#_x0000_t75" style="height:12.25pt;width:31.65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53" DrawAspect="Content" ObjectID="_1468075853" r:id="rId246">
            <o:LockedField>false</o:LockedField>
          </o:OLEObject>
        </w:object>
      </w:r>
      <w:r>
        <w:rPr>
          <w:sz w:val="21"/>
        </w:rPr>
        <w:t>中，</w:t>
      </w:r>
      <w:r>
        <w:object>
          <v:shape id="_x0000_i1154" o:spt="75" alt="eqId6dceb5cc71fc50f20649f6b9535fd914" type="#_x0000_t75" style="height:12.6pt;width:45.7pt;" o:ole="t" filled="f" o:preferrelative="t" stroked="f" coordsize="21600,21600">
            <v:path/>
            <v:fill on="f" focussize="0,0"/>
            <v:stroke on="f" joinstyle="miter"/>
            <v:imagedata r:id="rId248" o:title="eqId6dceb5cc71fc50f20649f6b9535fd914"/>
            <o:lock v:ext="edit" aspectratio="t"/>
            <w10:wrap type="none"/>
            <w10:anchorlock/>
          </v:shape>
          <o:OLEObject Type="Embed" ProgID="Equation.DSMT4" ShapeID="_x0000_i1154" DrawAspect="Content" ObjectID="_1468075854" r:id="rId247">
            <o:LockedField>false</o:LockedField>
          </o:OLEObject>
        </w:object>
      </w:r>
      <w:r>
        <w:rPr>
          <w:sz w:val="21"/>
        </w:rPr>
        <w:t>，</w:t>
      </w:r>
      <w:r>
        <w:object>
          <v:shape id="_x0000_i1155" o:spt="75" alt="eqId45acdbac251ca6b76a166c1242e71df9" type="#_x0000_t75" style="height:12.55pt;width:56.3pt;" o:ole="t" filled="f" o:preferrelative="t" stroked="f" coordsize="21600,21600">
            <v:path/>
            <v:fill on="f" focussize="0,0"/>
            <v:stroke on="f" joinstyle="miter"/>
            <v:imagedata r:id="rId250" o:title="eqId45acdbac251ca6b76a166c1242e71df9"/>
            <o:lock v:ext="edit" aspectratio="t"/>
            <w10:wrap type="none"/>
            <w10:anchorlock/>
          </v:shape>
          <o:OLEObject Type="Embed" ProgID="Equation.DSMT4" ShapeID="_x0000_i1155" DrawAspect="Content" ObjectID="_1468075855" r:id="rId249">
            <o:LockedField>false</o:LockedField>
          </o:OLEObject>
        </w:object>
      </w:r>
      <w:r>
        <w:rPr>
          <w:sz w:val="21"/>
        </w:rPr>
        <w:t>，</w:t>
      </w:r>
      <w:r>
        <w:object>
          <v:shape id="_x0000_i1156" o:spt="75" alt="eqIdefc6e4b936d7a800e839a30c3839574d" type="#_x0000_t75" style="height:11.2pt;width:29pt;" o:ole="t" filled="f" o:preferrelative="t" stroked="f" coordsize="21600,21600">
            <v:path/>
            <v:fill on="f" focussize="0,0"/>
            <v:stroke on="f" joinstyle="miter"/>
            <v:imagedata r:id="rId252" o:title="eqIdefc6e4b936d7a800e839a30c3839574d"/>
            <o:lock v:ext="edit" aspectratio="t"/>
            <w10:wrap type="none"/>
            <w10:anchorlock/>
          </v:shape>
          <o:OLEObject Type="Embed" ProgID="Equation.DSMT4" ShapeID="_x0000_i1156" DrawAspect="Content" ObjectID="_1468075856" r:id="rId251">
            <o:LockedField>false</o:LockedField>
          </o:OLEObject>
        </w:object>
      </w:r>
      <w:r>
        <w:rPr>
          <w:sz w:val="21"/>
        </w:rPr>
        <w:t>，</w:t>
      </w:r>
      <w:r>
        <w:object>
          <v:shape id="_x0000_i1157" o:spt="75" alt="eqId57ebb33adb2310a6e03918761e68204a" type="#_x0000_t75" style="height:12.6pt;width:37.8pt;" o:ole="t" filled="f" o:preferrelative="t" stroked="f" coordsize="21600,21600">
            <v:path/>
            <v:fill on="f" focussize="0,0"/>
            <v:stroke on="f" joinstyle="miter"/>
            <v:imagedata r:id="rId38" o:title="eqId57ebb33adb2310a6e03918761e68204a"/>
            <o:lock v:ext="edit" aspectratio="t"/>
            <w10:wrap type="none"/>
            <w10:anchorlock/>
          </v:shape>
          <o:OLEObject Type="Embed" ProgID="Equation.DSMT4" ShapeID="_x0000_i1157" DrawAspect="Content" ObjectID="_1468075857" r:id="rId253">
            <o:LockedField>false</o:LockedField>
          </o:OLEObject>
        </w:object>
      </w:r>
      <w:r>
        <w:rPr>
          <w:sz w:val="21"/>
        </w:rPr>
        <w:t>，</w:t>
      </w:r>
      <w:r>
        <w:object>
          <v:shape id="_x0000_i1158" o:spt="75" alt="eqIdecf7679c8b4b1e442ce4286d4b0e9c32" type="#_x0000_t75" style="height:11.3pt;width:29.9pt;" o:ole="t" filled="f" o:preferrelative="t" stroked="f" coordsize="21600,21600">
            <v:path/>
            <v:fill on="f" focussize="0,0"/>
            <v:stroke on="f" joinstyle="miter"/>
            <v:imagedata r:id="rId255" o:title="eqIdecf7679c8b4b1e442ce4286d4b0e9c32"/>
            <o:lock v:ext="edit" aspectratio="t"/>
            <w10:wrap type="none"/>
            <w10:anchorlock/>
          </v:shape>
          <o:OLEObject Type="Embed" ProgID="Equation.DSMT4" ShapeID="_x0000_i1158" DrawAspect="Content" ObjectID="_1468075858" r:id="rId254">
            <o:LockedField>false</o:LockedField>
          </o:OLEObject>
        </w:object>
      </w:r>
      <w:r>
        <w:rPr>
          <w:sz w:val="21"/>
        </w:rPr>
        <w:t>，</w:t>
      </w:r>
      <w:r>
        <w:object>
          <v:shape id="_x0000_i1159" o:spt="75" alt="eqIdac047e91852b91af639feec23a9598b2" type="#_x0000_t75" style="height:11.4pt;width:14.05pt;" o:ole="t" filled="f" o:preferrelative="t" stroked="f" coordsize="21600,21600">
            <v:path/>
            <v:fill on="f" focussize="0,0"/>
            <v:stroke on="f" joinstyle="miter"/>
            <v:imagedata r:id="rId257" o:title="eqIdac047e91852b91af639feec23a9598b2"/>
            <o:lock v:ext="edit" aspectratio="t"/>
            <w10:wrap type="none"/>
            <w10:anchorlock/>
          </v:shape>
          <o:OLEObject Type="Embed" ProgID="Equation.DSMT4" ShapeID="_x0000_i1159" DrawAspect="Content" ObjectID="_1468075859" r:id="rId256">
            <o:LockedField>false</o:LockedField>
          </o:OLEObject>
        </w:object>
      </w:r>
      <w:r>
        <w:rPr>
          <w:sz w:val="21"/>
        </w:rPr>
        <w:t>是</w:t>
      </w:r>
      <w:r>
        <w:object>
          <v:shape id="_x0000_i1160" o:spt="75" alt="eqId0dc5c9827dfd0be5a9c85962d6ccbfb1" type="#_x0000_t75" style="height:12.05pt;width:17.5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60" DrawAspect="Content" ObjectID="_1468075860" r:id="rId258">
            <o:LockedField>false</o:LockedField>
          </o:OLEObject>
        </w:object>
      </w:r>
      <w:r>
        <w:rPr>
          <w:sz w:val="21"/>
        </w:rPr>
        <w:t>边上的任意一点，连接</w:t>
      </w:r>
      <w:r>
        <w:object>
          <v:shape id="_x0000_i1161" o:spt="75" alt="eqId15a424b50eaeafa6f302ffd95476cb86" type="#_x0000_t75" style="height:11.4pt;width:21.95pt;" o:ole="t" filled="f" o:preferrelative="t" stroked="f" coordsize="21600,21600">
            <v:path/>
            <v:fill on="f" focussize="0,0"/>
            <v:stroke on="f" joinstyle="miter"/>
            <v:imagedata r:id="rId260" o:title="eqId15a424b50eaeafa6f302ffd95476cb86"/>
            <o:lock v:ext="edit" aspectratio="t"/>
            <w10:wrap type="none"/>
            <w10:anchorlock/>
          </v:shape>
          <o:OLEObject Type="Embed" ProgID="Equation.DSMT4" ShapeID="_x0000_i1161" DrawAspect="Content" ObjectID="_1468075861" r:id="rId259">
            <o:LockedField>false</o:LockedField>
          </o:OLEObject>
        </w:object>
      </w:r>
      <w:r>
        <w:rPr>
          <w:sz w:val="21"/>
        </w:rPr>
        <w:t>，连接</w:t>
      </w:r>
      <w:r>
        <w:object>
          <v:shape id="_x0000_i1162" o:spt="75" alt="eqIdd50703c46b6153945d718b198f03b4b5" type="#_x0000_t75" style="height:11.4pt;width:21.1pt;" o:ole="t" filled="f" o:preferrelative="t" stroked="f" coordsize="21600,21600">
            <v:path/>
            <v:fill on="f" focussize="0,0"/>
            <v:stroke on="f" joinstyle="miter"/>
            <v:imagedata r:id="rId262" o:title="eqIdd50703c46b6153945d718b198f03b4b5"/>
            <o:lock v:ext="edit" aspectratio="t"/>
            <w10:wrap type="none"/>
            <w10:anchorlock/>
          </v:shape>
          <o:OLEObject Type="Embed" ProgID="Equation.DSMT4" ShapeID="_x0000_i1162" DrawAspect="Content" ObjectID="_1468075862" r:id="rId261">
            <o:LockedField>false</o:LockedField>
          </o:OLEObject>
        </w:object>
      </w:r>
      <w:r>
        <w:rPr>
          <w:sz w:val="21"/>
        </w:rPr>
        <w:t>．</w:t>
      </w:r>
    </w:p>
    <w:p w14:paraId="05A7F85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171825" cy="819150"/>
            <wp:effectExtent l="0" t="0" r="3175" b="6350"/>
            <wp:docPr id="100035" name="图片 100035" descr="@@@af5b00cb-0be8-433a-91cd-5b5185803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f5b00cb-0be8-433a-91cd-5b51858034b2"/>
                    <pic:cNvPicPr>
                      <a:picLocks noChangeAspect="1"/>
                    </pic:cNvPicPr>
                  </pic:nvPicPr>
                  <pic:blipFill>
                    <a:blip r:embed="rId263"/>
                    <a:stretch>
                      <a:fillRect/>
                    </a:stretch>
                  </pic:blipFill>
                  <pic:spPr>
                    <a:xfrm>
                      <a:off x="0" y="0"/>
                      <a:ext cx="3171825" cy="819150"/>
                    </a:xfrm>
                    <a:prstGeom prst="rect">
                      <a:avLst/>
                    </a:prstGeom>
                  </pic:spPr>
                </pic:pic>
              </a:graphicData>
            </a:graphic>
          </wp:inline>
        </w:drawing>
      </w:r>
    </w:p>
    <w:p w14:paraId="49ABF64D">
      <w:pPr>
        <w:shd w:val="clear" w:color="auto" w:fill="auto"/>
        <w:spacing w:line="360" w:lineRule="auto"/>
        <w:jc w:val="left"/>
        <w:textAlignment w:val="center"/>
        <w:rPr>
          <w:sz w:val="21"/>
        </w:rPr>
      </w:pPr>
      <w:r>
        <w:rPr>
          <w:sz w:val="21"/>
        </w:rPr>
        <w:t>(1)若</w:t>
      </w:r>
      <w:r>
        <w:object>
          <v:shape id="_x0000_i1163" o:spt="75" alt="eqIdd50703c46b6153945d718b198f03b4b5" type="#_x0000_t75" style="height:11.4pt;width:21.1pt;" o:ole="t" filled="f" o:preferrelative="t" stroked="f" coordsize="21600,21600">
            <v:path/>
            <v:fill on="f" focussize="0,0"/>
            <v:stroke on="f" joinstyle="miter"/>
            <v:imagedata r:id="rId262" o:title="eqIdd50703c46b6153945d718b198f03b4b5"/>
            <o:lock v:ext="edit" aspectratio="t"/>
            <w10:wrap type="none"/>
            <w10:anchorlock/>
          </v:shape>
          <o:OLEObject Type="Embed" ProgID="Equation.DSMT4" ShapeID="_x0000_i1163" DrawAspect="Content" ObjectID="_1468075863" r:id="rId264">
            <o:LockedField>false</o:LockedField>
          </o:OLEObject>
        </w:object>
      </w:r>
      <w:r>
        <w:rPr>
          <w:sz w:val="21"/>
        </w:rPr>
        <w:t>平分</w:t>
      </w:r>
      <w:r>
        <w:object>
          <v:shape id="_x0000_i1164" o:spt="75" alt="eqIded2884b46c0b3b258154b393777e966a" type="#_x0000_t75" style="height:11.4pt;width:34.3pt;" o:ole="t" filled="f" o:preferrelative="t" stroked="f" coordsize="21600,21600">
            <v:path/>
            <v:fill on="f" focussize="0,0"/>
            <v:stroke on="f" joinstyle="miter"/>
            <v:imagedata r:id="rId266" o:title="eqIded2884b46c0b3b258154b393777e966a"/>
            <o:lock v:ext="edit" aspectratio="t"/>
            <w10:wrap type="none"/>
            <w10:anchorlock/>
          </v:shape>
          <o:OLEObject Type="Embed" ProgID="Equation.DSMT4" ShapeID="_x0000_i1164" DrawAspect="Content" ObjectID="_1468075864" r:id="rId265">
            <o:LockedField>false</o:LockedField>
          </o:OLEObject>
        </w:object>
      </w:r>
      <w:r>
        <w:rPr>
          <w:sz w:val="21"/>
        </w:rPr>
        <w:t>，求</w:t>
      </w:r>
      <w:r>
        <w:object>
          <v:shape id="_x0000_i1165" o:spt="75" alt="eqIde69d2b798744645af88a4fa411344a83" type="#_x0000_t75" style="height:10.55pt;width:18.45pt;" o:ole="t" filled="f" o:preferrelative="t" stroked="f" coordsize="21600,21600">
            <v:path/>
            <v:fill on="f" focussize="0,0"/>
            <v:stroke on="f" joinstyle="miter"/>
            <v:imagedata r:id="rId268" o:title="eqIde69d2b798744645af88a4fa411344a83"/>
            <o:lock v:ext="edit" aspectratio="t"/>
            <w10:wrap type="none"/>
            <w10:anchorlock/>
          </v:shape>
          <o:OLEObject Type="Embed" ProgID="Equation.DSMT4" ShapeID="_x0000_i1165" DrawAspect="Content" ObjectID="_1468075865" r:id="rId267">
            <o:LockedField>false</o:LockedField>
          </o:OLEObject>
        </w:object>
      </w:r>
      <w:r>
        <w:rPr>
          <w:sz w:val="21"/>
        </w:rPr>
        <w:t>的长；</w:t>
      </w:r>
    </w:p>
    <w:p w14:paraId="006363B0">
      <w:pPr>
        <w:shd w:val="clear" w:color="auto" w:fill="auto"/>
        <w:spacing w:line="360" w:lineRule="auto"/>
        <w:jc w:val="left"/>
        <w:textAlignment w:val="center"/>
        <w:rPr>
          <w:sz w:val="21"/>
        </w:rPr>
      </w:pPr>
      <w:r>
        <w:rPr>
          <w:sz w:val="21"/>
        </w:rPr>
        <w:t>(2)过点</w:t>
      </w:r>
      <w:r>
        <w:object>
          <v:shape id="_x0000_i1166" o:spt="75" alt="eqId5963abe8f421bd99a2aaa94831a951e9" type="#_x0000_t75" style="height:10.55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66" DrawAspect="Content" ObjectID="_1468075866" r:id="rId269">
            <o:LockedField>false</o:LockedField>
          </o:OLEObject>
        </w:object>
      </w:r>
      <w:r>
        <w:rPr>
          <w:sz w:val="21"/>
        </w:rPr>
        <w:t>作</w:t>
      </w:r>
      <w:r>
        <w:object>
          <v:shape id="_x0000_i1167" o:spt="75" alt="eqIda92cbe1854e9158dde43d10f915799d5" type="#_x0000_t75" style="height:11.2pt;width:47.5pt;" o:ole="t" filled="f" o:preferrelative="t" stroked="f" coordsize="21600,21600">
            <v:path/>
            <v:fill on="f" focussize="0,0"/>
            <v:stroke on="f" joinstyle="miter"/>
            <v:imagedata r:id="rId271" o:title="eqIda92cbe1854e9158dde43d10f915799d5"/>
            <o:lock v:ext="edit" aspectratio="t"/>
            <w10:wrap type="none"/>
            <w10:anchorlock/>
          </v:shape>
          <o:OLEObject Type="Embed" ProgID="Equation.DSMT4" ShapeID="_x0000_i1167" DrawAspect="Content" ObjectID="_1468075867" r:id="rId270">
            <o:LockedField>false</o:LockedField>
          </o:OLEObject>
        </w:object>
      </w:r>
      <w:r>
        <w:rPr>
          <w:sz w:val="21"/>
        </w:rPr>
        <w:t>，交</w:t>
      </w:r>
      <w:r>
        <w:object>
          <v:shape id="_x0000_i1168" o:spt="75" alt="eqId15a424b50eaeafa6f302ffd95476cb86" type="#_x0000_t75" style="height:11.4pt;width:21.95pt;" o:ole="t" filled="f" o:preferrelative="t" stroked="f" coordsize="21600,21600">
            <v:path/>
            <v:fill on="f" focussize="0,0"/>
            <v:stroke on="f" joinstyle="miter"/>
            <v:imagedata r:id="rId260" o:title="eqId15a424b50eaeafa6f302ffd95476cb86"/>
            <o:lock v:ext="edit" aspectratio="t"/>
            <w10:wrap type="none"/>
            <w10:anchorlock/>
          </v:shape>
          <o:OLEObject Type="Embed" ProgID="Equation.DSMT4" ShapeID="_x0000_i1168" DrawAspect="Content" ObjectID="_1468075868" r:id="rId272">
            <o:LockedField>false</o:LockedField>
          </o:OLEObject>
        </w:object>
      </w:r>
      <w:r>
        <w:rPr>
          <w:sz w:val="21"/>
        </w:rPr>
        <w:t>所在直线于点</w:t>
      </w:r>
      <w:r>
        <w:object>
          <v:shape id="_x0000_i1169"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69" DrawAspect="Content" ObjectID="_1468075869" r:id="rId273">
            <o:LockedField>false</o:LockedField>
          </o:OLEObject>
        </w:object>
      </w:r>
      <w:r>
        <w:rPr>
          <w:sz w:val="21"/>
        </w:rPr>
        <w:t>．</w:t>
      </w:r>
    </w:p>
    <w:p w14:paraId="64F39993">
      <w:pPr>
        <w:shd w:val="clear" w:color="auto" w:fill="auto"/>
        <w:spacing w:line="360" w:lineRule="auto"/>
        <w:jc w:val="left"/>
        <w:textAlignment w:val="center"/>
        <w:rPr>
          <w:sz w:val="21"/>
        </w:rPr>
      </w:pPr>
      <w:r>
        <w:object>
          <v:shape id="_x0000_i1170" o:spt="75" alt="eqId6e1c9ae241fd78126274c65e17990c88" type="#_x0000_t75" style="height:14.05pt;width:14.05pt;" o:ole="t" filled="f" o:preferrelative="t" stroked="f" coordsize="21600,21600">
            <v:path/>
            <v:fill on="f" focussize="0,0"/>
            <v:stroke on="f" joinstyle="miter"/>
            <v:imagedata r:id="rId275" o:title="eqId6e1c9ae241fd78126274c65e17990c88"/>
            <o:lock v:ext="edit" aspectratio="t"/>
            <w10:wrap type="none"/>
            <w10:anchorlock/>
          </v:shape>
          <o:OLEObject Type="Embed" ProgID="Equation.DSMT4" ShapeID="_x0000_i1170" DrawAspect="Content" ObjectID="_1468075870" r:id="rId274">
            <o:LockedField>false</o:LockedField>
          </o:OLEObject>
        </w:object>
      </w:r>
      <w:r>
        <w:rPr>
          <w:sz w:val="21"/>
        </w:rPr>
        <w:t>设</w:t>
      </w:r>
      <w:r>
        <w:object>
          <v:shape id="_x0000_i1171" o:spt="75" alt="eqId91f2a9b923a355694ea487f6c5669a04" type="#_x0000_t75" style="height:12.1pt;width:36.9pt;" o:ole="t" filled="f" o:preferrelative="t" stroked="f" coordsize="21600,21600">
            <v:path/>
            <v:fill on="f" focussize="0,0"/>
            <v:stroke on="f" joinstyle="miter"/>
            <v:imagedata r:id="rId277" o:title="eqId91f2a9b923a355694ea487f6c5669a04"/>
            <o:lock v:ext="edit" aspectratio="t"/>
            <w10:wrap type="none"/>
            <w10:anchorlock/>
          </v:shape>
          <o:OLEObject Type="Embed" ProgID="Equation.DSMT4" ShapeID="_x0000_i1171" DrawAspect="Content" ObjectID="_1468075871" r:id="rId276">
            <o:LockedField>false</o:LockedField>
          </o:OLEObject>
        </w:object>
      </w:r>
      <w:r>
        <w:rPr>
          <w:sz w:val="21"/>
        </w:rPr>
        <w:t>，</w:t>
      </w:r>
      <w:r>
        <w:object>
          <v:shape id="_x0000_i1172" o:spt="75" alt="eqIde0f6916dda37517e10bba4ce71efe7b0" type="#_x0000_t75" style="height:13.85pt;width:34.25pt;" o:ole="t" filled="f" o:preferrelative="t" stroked="f" coordsize="21600,21600">
            <v:path/>
            <v:fill on="f" focussize="0,0"/>
            <v:stroke on="f" joinstyle="miter"/>
            <v:imagedata r:id="rId279" o:title="eqIde0f6916dda37517e10bba4ce71efe7b0"/>
            <o:lock v:ext="edit" aspectratio="t"/>
            <w10:wrap type="none"/>
            <w10:anchorlock/>
          </v:shape>
          <o:OLEObject Type="Embed" ProgID="Equation.DSMT4" ShapeID="_x0000_i1172" DrawAspect="Content" ObjectID="_1468075872" r:id="rId278">
            <o:LockedField>false</o:LockedField>
          </o:OLEObject>
        </w:object>
      </w:r>
      <w:r>
        <w:rPr>
          <w:sz w:val="21"/>
        </w:rPr>
        <w:t>，求</w:t>
      </w:r>
      <w:r>
        <w:object>
          <v:shape id="_x0000_i1173" o:spt="75" alt="eqIdd053b14c8588eee2acbbe44fc37a6886" type="#_x0000_t75" style="height:11.9pt;width:9.65pt;" o:ole="t" filled="f" o:preferrelative="t" stroked="f" coordsize="21600,21600">
            <v:path/>
            <v:fill on="f" focussize="0,0"/>
            <v:stroke on="f" joinstyle="miter"/>
            <v:imagedata r:id="rId106" o:title="eqIdd053b14c8588eee2acbbe44fc37a6886"/>
            <o:lock v:ext="edit" aspectratio="t"/>
            <w10:wrap type="none"/>
            <w10:anchorlock/>
          </v:shape>
          <o:OLEObject Type="Embed" ProgID="Equation.DSMT4" ShapeID="_x0000_i1173" DrawAspect="Content" ObjectID="_1468075873" r:id="rId280">
            <o:LockedField>false</o:LockedField>
          </o:OLEObject>
        </w:object>
      </w:r>
      <w:r>
        <w:rPr>
          <w:sz w:val="21"/>
        </w:rPr>
        <w:t>关于</w:t>
      </w:r>
      <w:r>
        <w:object>
          <v:shape id="_x0000_i1174"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74" DrawAspect="Content" ObjectID="_1468075874" r:id="rId281">
            <o:LockedField>false</o:LockedField>
          </o:OLEObject>
        </w:object>
      </w:r>
      <w:r>
        <w:rPr>
          <w:sz w:val="21"/>
        </w:rPr>
        <w:t>的函数关系式；</w:t>
      </w:r>
    </w:p>
    <w:p w14:paraId="7323224C">
      <w:pPr>
        <w:shd w:val="clear" w:color="auto" w:fill="auto"/>
        <w:spacing w:line="360" w:lineRule="auto"/>
        <w:jc w:val="left"/>
        <w:textAlignment w:val="center"/>
        <w:rPr>
          <w:sz w:val="21"/>
        </w:rPr>
      </w:pPr>
      <w:r>
        <w:object>
          <v:shape id="_x0000_i1175" o:spt="75" alt="eqId5c650fe55b7603f106c53ca2423451c6" type="#_x0000_t75" style="height:14.05pt;width:14.05pt;" o:ole="t" filled="f" o:preferrelative="t" stroked="f" coordsize="21600,21600">
            <v:path/>
            <v:fill on="f" focussize="0,0"/>
            <v:stroke on="f" joinstyle="miter"/>
            <v:imagedata r:id="rId283" o:title="eqId5c650fe55b7603f106c53ca2423451c6"/>
            <o:lock v:ext="edit" aspectratio="t"/>
            <w10:wrap type="none"/>
            <w10:anchorlock/>
          </v:shape>
          <o:OLEObject Type="Embed" ProgID="Equation.DSMT4" ShapeID="_x0000_i1175" DrawAspect="Content" ObjectID="_1468075875" r:id="rId282">
            <o:LockedField>false</o:LockedField>
          </o:OLEObject>
        </w:object>
      </w:r>
      <w:r>
        <w:rPr>
          <w:sz w:val="21"/>
        </w:rPr>
        <w:t>连接</w:t>
      </w:r>
      <w:r>
        <w:object>
          <v:shape id="_x0000_i1176" o:spt="75" alt="eqId85c4bdfb0db1e31e8459df1d15f9ab55" type="#_x0000_t75" style="height:10.55pt;width:15.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76" DrawAspect="Content" ObjectID="_1468075876" r:id="rId284">
            <o:LockedField>false</o:LockedField>
          </o:OLEObject>
        </w:object>
      </w:r>
      <w:r>
        <w:rPr>
          <w:sz w:val="21"/>
        </w:rPr>
        <w:t>，当点</w:t>
      </w:r>
      <w:r>
        <w:object>
          <v:shape id="_x0000_i1177"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77" DrawAspect="Content" ObjectID="_1468075877" r:id="rId285">
            <o:LockedField>false</o:LockedField>
          </o:OLEObject>
        </w:object>
      </w:r>
      <w:r>
        <w:rPr>
          <w:sz w:val="21"/>
        </w:rPr>
        <w:t>是</w:t>
      </w:r>
      <w:r>
        <w:object>
          <v:shape id="_x0000_i1178" o:spt="75" alt="eqId15a424b50eaeafa6f302ffd95476cb86" type="#_x0000_t75" style="height:11.4pt;width:21.95pt;" o:ole="t" filled="f" o:preferrelative="t" stroked="f" coordsize="21600,21600">
            <v:path/>
            <v:fill on="f" focussize="0,0"/>
            <v:stroke on="f" joinstyle="miter"/>
            <v:imagedata r:id="rId260" o:title="eqId15a424b50eaeafa6f302ffd95476cb86"/>
            <o:lock v:ext="edit" aspectratio="t"/>
            <w10:wrap type="none"/>
            <w10:anchorlock/>
          </v:shape>
          <o:OLEObject Type="Embed" ProgID="Equation.DSMT4" ShapeID="_x0000_i1178" DrawAspect="Content" ObjectID="_1468075878" r:id="rId286">
            <o:LockedField>false</o:LockedField>
          </o:OLEObject>
        </w:object>
      </w:r>
      <w:r>
        <w:rPr>
          <w:sz w:val="21"/>
        </w:rPr>
        <w:t>的中点时，求</w:t>
      </w:r>
      <w:r>
        <w:object>
          <v:shape id="_x0000_i1179" o:spt="75" alt="eqId85c4bdfb0db1e31e8459df1d15f9ab55" type="#_x0000_t75" style="height:10.55pt;width:15.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79" DrawAspect="Content" ObjectID="_1468075879" r:id="rId287">
            <o:LockedField>false</o:LockedField>
          </o:OLEObject>
        </w:object>
      </w:r>
      <w:r>
        <w:rPr>
          <w:sz w:val="21"/>
        </w:rPr>
        <w:t>的长．</w:t>
      </w:r>
    </w:p>
    <w:p w14:paraId="343E2B92">
      <w:pPr>
        <w:shd w:val="clear" w:color="auto" w:fill="auto"/>
        <w:spacing w:line="360" w:lineRule="auto"/>
        <w:jc w:val="left"/>
        <w:textAlignment w:val="center"/>
        <w:rPr>
          <w:sz w:val="21"/>
        </w:rPr>
      </w:pPr>
    </w:p>
    <w:p w14:paraId="3AE80F26">
      <w:pPr>
        <w:shd w:val="clear" w:color="auto" w:fill="auto"/>
        <w:spacing w:line="360" w:lineRule="auto"/>
        <w:jc w:val="left"/>
        <w:textAlignment w:val="center"/>
        <w:rPr>
          <w:sz w:val="21"/>
        </w:rPr>
      </w:pPr>
    </w:p>
    <w:p w14:paraId="0FB30DEE">
      <w:pPr>
        <w:shd w:val="clear" w:color="auto" w:fill="auto"/>
        <w:spacing w:line="360" w:lineRule="auto"/>
        <w:jc w:val="left"/>
        <w:textAlignment w:val="center"/>
        <w:rPr>
          <w:sz w:val="21"/>
        </w:rPr>
      </w:pPr>
    </w:p>
    <w:p w14:paraId="34EDA55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已知在平面直角坐标系中，直线</w:t>
      </w:r>
      <w:r>
        <w:object>
          <v:shape id="_x0000_i1180" o:spt="75" alt="eqIdc1d4534ae72445eb9227a9accbf89d9a" type="#_x0000_t75" style="height:16.6pt;width:91.45pt;" o:ole="t" filled="f" o:preferrelative="t" stroked="f" coordsize="21600,21600">
            <v:path/>
            <v:fill on="f" focussize="0,0"/>
            <v:stroke on="f" joinstyle="miter"/>
            <v:imagedata r:id="rId289" o:title="eqIdc1d4534ae72445eb9227a9accbf89d9a"/>
            <o:lock v:ext="edit" aspectratio="t"/>
            <w10:wrap type="none"/>
            <w10:anchorlock/>
          </v:shape>
          <o:OLEObject Type="Embed" ProgID="Equation.DSMT4" ShapeID="_x0000_i1180" DrawAspect="Content" ObjectID="_1468075880" r:id="rId288">
            <o:LockedField>false</o:LockedField>
          </o:OLEObject>
        </w:object>
      </w:r>
      <w:r>
        <w:rPr>
          <w:sz w:val="21"/>
        </w:rPr>
        <w:t>交</w:t>
      </w:r>
      <w:r>
        <w:object>
          <v:shape id="_x0000_i1181"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81" DrawAspect="Content" ObjectID="_1468075881" r:id="rId290">
            <o:LockedField>false</o:LockedField>
          </o:OLEObject>
        </w:object>
      </w:r>
      <w:r>
        <w:rPr>
          <w:sz w:val="21"/>
        </w:rPr>
        <w:t>轴负半轴于点</w:t>
      </w:r>
      <w:r>
        <w:object>
          <v:shape id="_x0000_i1182" o:spt="75" alt="eqId5963abe8f421bd99a2aaa94831a951e9" type="#_x0000_t75" style="height:10.55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182" DrawAspect="Content" ObjectID="_1468075882" r:id="rId291">
            <o:LockedField>false</o:LockedField>
          </o:OLEObject>
        </w:object>
      </w:r>
      <w:r>
        <w:rPr>
          <w:sz w:val="21"/>
        </w:rPr>
        <w:t>，交</w:t>
      </w:r>
      <w:r>
        <w:object>
          <v:shape id="_x0000_i1183" o:spt="75" alt="eqIdd053b14c8588eee2acbbe44fc37a6886" type="#_x0000_t75" style="height:11.9pt;width:9.65pt;" o:ole="t" filled="f" o:preferrelative="t" stroked="f" coordsize="21600,21600">
            <v:path/>
            <v:fill on="f" focussize="0,0"/>
            <v:stroke on="f" joinstyle="miter"/>
            <v:imagedata r:id="rId106" o:title="eqIdd053b14c8588eee2acbbe44fc37a6886"/>
            <o:lock v:ext="edit" aspectratio="t"/>
            <w10:wrap type="none"/>
            <w10:anchorlock/>
          </v:shape>
          <o:OLEObject Type="Embed" ProgID="Equation.DSMT4" ShapeID="_x0000_i1183" DrawAspect="Content" ObjectID="_1468075883" r:id="rId292">
            <o:LockedField>false</o:LockedField>
          </o:OLEObject>
        </w:object>
      </w:r>
      <w:r>
        <w:rPr>
          <w:sz w:val="21"/>
        </w:rPr>
        <w:t>轴于点</w:t>
      </w:r>
      <w:r>
        <w:object>
          <v:shape id="_x0000_i1184" o:spt="75" alt="eqId7f9e8449aad35c5d840a3395ea86df6d" type="#_x0000_t75" style="height:10.4pt;width:9.65pt;" o:ole="t" filled="f" o:preferrelative="t" stroked="f" coordsize="21600,21600">
            <v:path/>
            <v:fill on="f" focussize="0,0"/>
            <v:stroke on="f" joinstyle="miter"/>
            <v:imagedata r:id="rId294" o:title="eqId7f9e8449aad35c5d840a3395ea86df6d"/>
            <o:lock v:ext="edit" aspectratio="t"/>
            <w10:wrap type="none"/>
            <w10:anchorlock/>
          </v:shape>
          <o:OLEObject Type="Embed" ProgID="Equation.DSMT4" ShapeID="_x0000_i1184" DrawAspect="Content" ObjectID="_1468075884" r:id="rId293">
            <o:LockedField>false</o:LockedField>
          </o:OLEObject>
        </w:object>
      </w:r>
      <w:r>
        <w:rPr>
          <w:sz w:val="21"/>
        </w:rPr>
        <w:t>，且</w:t>
      </w:r>
      <w:r>
        <w:object>
          <v:shape id="_x0000_i1185" o:spt="75" alt="eqIde21e066bbc7925a59e5bb3fbd78e0cce" type="#_x0000_t75" style="height:12.25pt;width:48.4pt;" o:ole="t" filled="f" o:preferrelative="t" stroked="f" coordsize="21600,21600">
            <v:path/>
            <v:fill on="f" focussize="0,0"/>
            <v:stroke on="f" joinstyle="miter"/>
            <v:imagedata r:id="rId296" o:title="eqIde21e066bbc7925a59e5bb3fbd78e0cce"/>
            <o:lock v:ext="edit" aspectratio="t"/>
            <w10:wrap type="none"/>
            <w10:anchorlock/>
          </v:shape>
          <o:OLEObject Type="Embed" ProgID="Equation.DSMT4" ShapeID="_x0000_i1185" DrawAspect="Content" ObjectID="_1468075885" r:id="rId295">
            <o:LockedField>false</o:LockedField>
          </o:OLEObject>
        </w:object>
      </w:r>
      <w:r>
        <w:rPr>
          <w:sz w:val="21"/>
        </w:rPr>
        <w:t>．</w:t>
      </w:r>
    </w:p>
    <w:p w14:paraId="775FAC0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48200" cy="1514475"/>
            <wp:effectExtent l="0" t="0" r="0" b="9525"/>
            <wp:docPr id="100043" name="图片 100043" descr="@@@9b5ea531-2761-459e-9a10-46d34dda4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9b5ea531-2761-459e-9a10-46d34dda4abc"/>
                    <pic:cNvPicPr>
                      <a:picLocks noChangeAspect="1"/>
                    </pic:cNvPicPr>
                  </pic:nvPicPr>
                  <pic:blipFill>
                    <a:blip r:embed="rId297"/>
                    <a:stretch>
                      <a:fillRect/>
                    </a:stretch>
                  </pic:blipFill>
                  <pic:spPr>
                    <a:xfrm>
                      <a:off x="0" y="0"/>
                      <a:ext cx="4648200" cy="1514475"/>
                    </a:xfrm>
                    <a:prstGeom prst="rect">
                      <a:avLst/>
                    </a:prstGeom>
                  </pic:spPr>
                </pic:pic>
              </a:graphicData>
            </a:graphic>
          </wp:inline>
        </w:drawing>
      </w:r>
      <w:r>
        <w:rPr>
          <w:rFonts w:ascii="Times New Roman" w:hAnsi="Times New Roman" w:eastAsia="Times New Roman" w:cs="Times New Roman"/>
          <w:kern w:val="0"/>
          <w:sz w:val="24"/>
          <w:szCs w:val="24"/>
        </w:rPr>
        <w:t>  </w:t>
      </w:r>
    </w:p>
    <w:p w14:paraId="3CC7FA30">
      <w:pPr>
        <w:shd w:val="clear" w:color="auto" w:fill="auto"/>
        <w:spacing w:line="360" w:lineRule="auto"/>
        <w:jc w:val="left"/>
        <w:textAlignment w:val="center"/>
        <w:rPr>
          <w:sz w:val="21"/>
        </w:rPr>
      </w:pPr>
      <w:r>
        <w:rPr>
          <w:sz w:val="21"/>
        </w:rPr>
        <w:t>(1)求直线</w:t>
      </w:r>
      <w:r>
        <w:object>
          <v:shape id="_x0000_i1186" o:spt="75" alt="eqId0f85fca60a11e1af2bf50138d0e3fe62" type="#_x0000_t75" style="height:12.3pt;width:6.1pt;" o:ole="t" filled="f" o:preferrelative="t" stroked="f" coordsize="21600,21600">
            <v:path/>
            <v:fill on="f" focussize="0,0"/>
            <v:stroke on="f" joinstyle="miter"/>
            <v:imagedata r:id="rId299" o:title="eqId0f85fca60a11e1af2bf50138d0e3fe62"/>
            <o:lock v:ext="edit" aspectratio="t"/>
            <w10:wrap type="none"/>
            <w10:anchorlock/>
          </v:shape>
          <o:OLEObject Type="Embed" ProgID="Equation.DSMT4" ShapeID="_x0000_i1186" DrawAspect="Content" ObjectID="_1468075886" r:id="rId298">
            <o:LockedField>false</o:LockedField>
          </o:OLEObject>
        </w:object>
      </w:r>
      <w:r>
        <w:rPr>
          <w:sz w:val="21"/>
        </w:rPr>
        <w:t>的表达式；</w:t>
      </w:r>
    </w:p>
    <w:p w14:paraId="45060933">
      <w:pPr>
        <w:shd w:val="clear" w:color="auto" w:fill="auto"/>
        <w:spacing w:line="360" w:lineRule="auto"/>
        <w:jc w:val="left"/>
        <w:textAlignment w:val="center"/>
        <w:rPr>
          <w:sz w:val="21"/>
        </w:rPr>
      </w:pPr>
      <w:r>
        <w:rPr>
          <w:sz w:val="21"/>
        </w:rPr>
        <w:t>(2)已知点</w:t>
      </w:r>
      <w:r>
        <w:object>
          <v:shape id="_x0000_i1187" o:spt="75" alt="eqIdc5db41a1f31d6baee7c69990811edb9f" type="#_x0000_t75" style="height:12pt;width:10.55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187" DrawAspect="Content" ObjectID="_1468075887" r:id="rId300">
            <o:LockedField>false</o:LockedField>
          </o:OLEObject>
        </w:object>
      </w:r>
      <w:r>
        <w:rPr>
          <w:sz w:val="21"/>
        </w:rPr>
        <w:t>在直线</w:t>
      </w:r>
      <w:r>
        <w:object>
          <v:shape id="_x0000_i1188" o:spt="75" alt="eqId0f85fca60a11e1af2bf50138d0e3fe62" type="#_x0000_t75" style="height:12.3pt;width:6.1pt;" o:ole="t" filled="f" o:preferrelative="t" stroked="f" coordsize="21600,21600">
            <v:path/>
            <v:fill on="f" focussize="0,0"/>
            <v:stroke on="f" joinstyle="miter"/>
            <v:imagedata r:id="rId299" o:title="eqId0f85fca60a11e1af2bf50138d0e3fe62"/>
            <o:lock v:ext="edit" aspectratio="t"/>
            <w10:wrap type="none"/>
            <w10:anchorlock/>
          </v:shape>
          <o:OLEObject Type="Embed" ProgID="Equation.DSMT4" ShapeID="_x0000_i1188" DrawAspect="Content" ObjectID="_1468075888" r:id="rId302">
            <o:LockedField>false</o:LockedField>
          </o:OLEObject>
        </w:object>
      </w:r>
      <w:r>
        <w:rPr>
          <w:sz w:val="21"/>
        </w:rPr>
        <w:t>上且在第一象限内，过点</w:t>
      </w:r>
      <w:r>
        <w:object>
          <v:shape id="_x0000_i1189" o:spt="75" alt="eqIdc5db41a1f31d6baee7c69990811edb9f" type="#_x0000_t75" style="height:12pt;width:10.55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189" DrawAspect="Content" ObjectID="_1468075889" r:id="rId303">
            <o:LockedField>false</o:LockedField>
          </o:OLEObject>
        </w:object>
      </w:r>
      <w:r>
        <w:rPr>
          <w:sz w:val="21"/>
        </w:rPr>
        <w:t>作</w:t>
      </w:r>
      <w:r>
        <w:object>
          <v:shape id="_x0000_i1190" o:spt="75" alt="eqId2634263d383b0487281fdcf6fe3cc625" type="#_x0000_t75" style="height:11.4pt;width:31.65pt;" o:ole="t" filled="f" o:preferrelative="t" stroked="f" coordsize="21600,21600">
            <v:path/>
            <v:fill on="f" focussize="0,0"/>
            <v:stroke on="f" joinstyle="miter"/>
            <v:imagedata r:id="rId305" o:title="eqId2634263d383b0487281fdcf6fe3cc625"/>
            <o:lock v:ext="edit" aspectratio="t"/>
            <w10:wrap type="none"/>
            <w10:anchorlock/>
          </v:shape>
          <o:OLEObject Type="Embed" ProgID="Equation.DSMT4" ShapeID="_x0000_i1190" DrawAspect="Content" ObjectID="_1468075890" r:id="rId304">
            <o:LockedField>false</o:LockedField>
          </o:OLEObject>
        </w:object>
      </w:r>
      <w:r>
        <w:rPr>
          <w:sz w:val="21"/>
        </w:rPr>
        <w:t>轴，垂足为点</w:t>
      </w:r>
      <w:r>
        <w:object>
          <v:shape id="_x0000_i1191" o:spt="75" alt="eqId8455657dde27aabe6adb7b188e031c11" type="#_x0000_t75" style="height:11.4pt;width:11.4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191" DrawAspect="Content" ObjectID="_1468075891" r:id="rId306">
            <o:LockedField>false</o:LockedField>
          </o:OLEObject>
        </w:object>
      </w:r>
      <w:r>
        <w:rPr>
          <w:sz w:val="21"/>
        </w:rPr>
        <w:t>，以线段</w:t>
      </w:r>
      <w:r>
        <w:object>
          <v:shape id="_x0000_i1192" o:spt="75" alt="eqIde1ffb98f1e3c1317c0db403d3af04bdc" type="#_x0000_t75" style="height:12.35pt;width:17.55pt;" o:ole="t" filled="f" o:preferrelative="t" stroked="f" coordsize="21600,21600">
            <v:path/>
            <v:fill on="f" focussize="0,0"/>
            <v:stroke on="f" joinstyle="miter"/>
            <v:imagedata r:id="rId308" o:title="eqIde1ffb98f1e3c1317c0db403d3af04bdc"/>
            <o:lock v:ext="edit" aspectratio="t"/>
            <w10:wrap type="none"/>
            <w10:anchorlock/>
          </v:shape>
          <o:OLEObject Type="Embed" ProgID="Equation.DSMT4" ShapeID="_x0000_i1192" DrawAspect="Content" ObjectID="_1468075892" r:id="rId307">
            <o:LockedField>false</o:LockedField>
          </o:OLEObject>
        </w:object>
      </w:r>
      <w:r>
        <w:rPr>
          <w:sz w:val="21"/>
        </w:rPr>
        <w:t>为对角线作正方形</w:t>
      </w:r>
      <w:r>
        <w:object>
          <v:shape id="_x0000_i1193" o:spt="75" alt="eqIdfb33b4b0a1761333c00dfd877d9f1462" type="#_x0000_t75" style="height:12.5pt;width:31.65pt;" o:ole="t" filled="f" o:preferrelative="t" stroked="f" coordsize="21600,21600">
            <v:path/>
            <v:fill on="f" focussize="0,0"/>
            <v:stroke on="f" joinstyle="miter"/>
            <v:imagedata r:id="rId310" o:title="eqIdfb33b4b0a1761333c00dfd877d9f1462"/>
            <o:lock v:ext="edit" aspectratio="t"/>
            <w10:wrap type="none"/>
            <w10:anchorlock/>
          </v:shape>
          <o:OLEObject Type="Embed" ProgID="Equation.DSMT4" ShapeID="_x0000_i1193" DrawAspect="Content" ObjectID="_1468075893" r:id="rId309">
            <o:LockedField>false</o:LockedField>
          </o:OLEObject>
        </w:object>
      </w:r>
      <w:r>
        <w:rPr>
          <w:sz w:val="21"/>
        </w:rPr>
        <w:t>（点</w:t>
      </w:r>
      <w:r>
        <w:object>
          <v:shape id="_x0000_i1194"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94" DrawAspect="Content" ObjectID="_1468075894" r:id="rId311">
            <o:LockedField>false</o:LockedField>
          </o:OLEObject>
        </w:object>
      </w:r>
      <w:r>
        <w:rPr>
          <w:sz w:val="21"/>
        </w:rPr>
        <w:t>在点</w:t>
      </w:r>
      <w:r>
        <w:object>
          <v:shape id="_x0000_i1195" o:spt="75" alt="eqIda0ed1ec316bc54c37c4286c208f55667" type="#_x0000_t75" style="height:11.4pt;width:11.4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195" DrawAspect="Content" ObjectID="_1468075895" r:id="rId312">
            <o:LockedField>false</o:LockedField>
          </o:OLEObject>
        </w:object>
      </w:r>
      <w:r>
        <w:rPr>
          <w:sz w:val="21"/>
        </w:rPr>
        <w:t>的左侧）．</w:t>
      </w:r>
    </w:p>
    <w:p w14:paraId="7DB645CE">
      <w:pPr>
        <w:shd w:val="clear" w:color="auto" w:fill="auto"/>
        <w:spacing w:line="360" w:lineRule="auto"/>
        <w:jc w:val="left"/>
        <w:textAlignment w:val="center"/>
        <w:rPr>
          <w:sz w:val="21"/>
        </w:rPr>
      </w:pPr>
      <w:r>
        <w:rPr>
          <w:sz w:val="21"/>
        </w:rPr>
        <w:t>①如图，当点</w:t>
      </w:r>
      <w:r>
        <w:object>
          <v:shape id="_x0000_i1196" o:spt="75" alt="eqId2a30f3a8b673cc28bd90c50cf1a35281" type="#_x0000_t75" style="height:11.4pt;width:10.55pt;" o:ole="t" filled="f" o:preferrelative="t" stroked="f" coordsize="21600,21600">
            <v:path/>
            <v:fill on="f" focussize="0,0"/>
            <v:stroke on="f" joinstyle="miter"/>
            <v:imagedata r:id="rId209" o:title="eqId2a30f3a8b673cc28bd90c50cf1a35281"/>
            <o:lock v:ext="edit" aspectratio="t"/>
            <w10:wrap type="none"/>
            <w10:anchorlock/>
          </v:shape>
          <o:OLEObject Type="Embed" ProgID="Equation.DSMT4" ShapeID="_x0000_i1196" DrawAspect="Content" ObjectID="_1468075896" r:id="rId313">
            <o:LockedField>false</o:LockedField>
          </o:OLEObject>
        </w:object>
      </w:r>
      <w:r>
        <w:rPr>
          <w:sz w:val="21"/>
        </w:rPr>
        <w:t>落在</w:t>
      </w:r>
      <w:r>
        <w:object>
          <v:shape id="_x0000_i1197" o:spt="75" alt="eqIdd053b14c8588eee2acbbe44fc37a6886" type="#_x0000_t75" style="height:11.9pt;width:9.65pt;" o:ole="t" filled="f" o:preferrelative="t" stroked="f" coordsize="21600,21600">
            <v:path/>
            <v:fill on="f" focussize="0,0"/>
            <v:stroke on="f" joinstyle="miter"/>
            <v:imagedata r:id="rId106" o:title="eqIdd053b14c8588eee2acbbe44fc37a6886"/>
            <o:lock v:ext="edit" aspectratio="t"/>
            <w10:wrap type="none"/>
            <w10:anchorlock/>
          </v:shape>
          <o:OLEObject Type="Embed" ProgID="Equation.DSMT4" ShapeID="_x0000_i1197" DrawAspect="Content" ObjectID="_1468075897" r:id="rId314">
            <o:LockedField>false</o:LockedField>
          </o:OLEObject>
        </w:object>
      </w:r>
      <w:r>
        <w:rPr>
          <w:sz w:val="21"/>
        </w:rPr>
        <w:t>轴上时，求点</w:t>
      </w:r>
      <w:r>
        <w:object>
          <v:shape id="_x0000_i1198" o:spt="75" alt="eqIdc5db41a1f31d6baee7c69990811edb9f" type="#_x0000_t75" style="height:12pt;width:10.55pt;" o:ole="t" filled="f" o:preferrelative="t" stroked="f" coordsize="21600,21600">
            <v:path/>
            <v:fill on="f" focussize="0,0"/>
            <v:stroke on="f" joinstyle="miter"/>
            <v:imagedata r:id="rId301" o:title="eqIdc5db41a1f31d6baee7c69990811edb9f"/>
            <o:lock v:ext="edit" aspectratio="t"/>
            <w10:wrap type="none"/>
            <w10:anchorlock/>
          </v:shape>
          <o:OLEObject Type="Embed" ProgID="Equation.DSMT4" ShapeID="_x0000_i1198" DrawAspect="Content" ObjectID="_1468075898" r:id="rId315">
            <o:LockedField>false</o:LockedField>
          </o:OLEObject>
        </w:object>
      </w:r>
      <w:r>
        <w:rPr>
          <w:sz w:val="21"/>
        </w:rPr>
        <w:t>的坐标；</w:t>
      </w:r>
    </w:p>
    <w:p w14:paraId="10A4B915">
      <w:pPr>
        <w:shd w:val="clear" w:color="auto" w:fill="auto"/>
        <w:spacing w:line="360" w:lineRule="auto"/>
        <w:jc w:val="left"/>
        <w:textAlignment w:val="center"/>
        <w:rPr>
          <w:sz w:val="21"/>
        </w:rPr>
      </w:pPr>
      <w:r>
        <w:rPr>
          <w:sz w:val="21"/>
        </w:rPr>
        <w:t>②当</w:t>
      </w:r>
      <w:r>
        <w:object>
          <v:shape id="_x0000_i1199" o:spt="75" alt="eqIda6b41d4070854edfaa24071137b314cb" type="#_x0000_t75" style="height:12.7pt;width:16.7pt;" o:ole="t" filled="f" o:preferrelative="t" stroked="f" coordsize="21600,21600">
            <v:path/>
            <v:fill on="f" focussize="0,0"/>
            <v:stroke on="f" joinstyle="miter"/>
            <v:imagedata r:id="rId317" o:title="eqIda6b41d4070854edfaa24071137b314cb"/>
            <o:lock v:ext="edit" aspectratio="t"/>
            <w10:wrap type="none"/>
            <w10:anchorlock/>
          </v:shape>
          <o:OLEObject Type="Embed" ProgID="Equation.DSMT4" ShapeID="_x0000_i1199" DrawAspect="Content" ObjectID="_1468075899" r:id="rId316">
            <o:LockedField>false</o:LockedField>
          </o:OLEObject>
        </w:object>
      </w:r>
      <w:r>
        <w:rPr>
          <w:sz w:val="21"/>
        </w:rPr>
        <w:t>的延长线经过点</w:t>
      </w:r>
      <w:r>
        <w:object>
          <v:shape id="_x0000_i1200" o:spt="75" alt="eqId1dde8112e8eb968fd042418dd632759e" type="#_x0000_t75" style="height:12.8pt;width:10.55pt;" o:ole="t" filled="f" o:preferrelative="t" stroked="f" coordsize="21600,21600">
            <v:path/>
            <v:fill on="f" focussize="0,0"/>
            <v:stroke on="f" joinstyle="miter"/>
            <v:imagedata r:id="rId319" o:title="eqId1dde8112e8eb968fd042418dd632759e"/>
            <o:lock v:ext="edit" aspectratio="t"/>
            <w10:wrap type="none"/>
            <w10:anchorlock/>
          </v:shape>
          <o:OLEObject Type="Embed" ProgID="Equation.DSMT4" ShapeID="_x0000_i1200" DrawAspect="Content" ObjectID="_1468075900" r:id="rId318">
            <o:LockedField>false</o:LockedField>
          </o:OLEObject>
        </w:object>
      </w:r>
      <w:r>
        <w:rPr>
          <w:sz w:val="21"/>
        </w:rPr>
        <w:t>时，求正方形</w:t>
      </w:r>
      <w:r>
        <w:object>
          <v:shape id="_x0000_i1201" o:spt="75" alt="eqIdfb33b4b0a1761333c00dfd877d9f1462" type="#_x0000_t75" style="height:12.5pt;width:31.65pt;" o:ole="t" filled="f" o:preferrelative="t" stroked="f" coordsize="21600,21600">
            <v:path/>
            <v:fill on="f" focussize="0,0"/>
            <v:stroke on="f" joinstyle="miter"/>
            <v:imagedata r:id="rId310" o:title="eqIdfb33b4b0a1761333c00dfd877d9f1462"/>
            <o:lock v:ext="edit" aspectratio="t"/>
            <w10:wrap type="none"/>
            <w10:anchorlock/>
          </v:shape>
          <o:OLEObject Type="Embed" ProgID="Equation.DSMT4" ShapeID="_x0000_i1201" DrawAspect="Content" ObjectID="_1468075901" r:id="rId320">
            <o:LockedField>false</o:LockedField>
          </o:OLEObject>
        </w:object>
      </w:r>
      <w:r>
        <w:rPr>
          <w:sz w:val="21"/>
        </w:rPr>
        <w:t>的边长．</w:t>
      </w:r>
    </w:p>
    <w:p w14:paraId="4C5DC4F8">
      <w:pPr>
        <w:spacing w:line="360" w:lineRule="auto"/>
        <w:jc w:val="center"/>
        <w:textAlignment w:val="center"/>
        <w:rPr>
          <w:b/>
          <w:color w:val="FF0000"/>
          <w:kern w:val="0"/>
          <w:sz w:val="28"/>
          <w:szCs w:val="28"/>
        </w:rPr>
      </w:pPr>
    </w:p>
    <w:p w14:paraId="6AB501F3"/>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1</w:t>
    </w:r>
    <w:r>
      <w:rPr>
        <w:rStyle w:val="92"/>
        <w:rFonts w:hint="eastAsia"/>
        <w:lang w:eastAsia="zh-CN"/>
      </w:rPr>
      <w:fldChar w:fldCharType="end"/>
    </w:r>
  </w:p>
  <w:p w14:paraId="60A273F9">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2</w:t>
    </w:r>
    <w:r>
      <w:rPr>
        <w:rStyle w:val="92"/>
        <w:rFonts w:hint="eastAsia"/>
        <w:lang w:eastAsia="zh-CN"/>
      </w:rPr>
      <w:fldChar w:fldCharType="end"/>
    </w:r>
    <w:bookmarkStart w:id="3" w:name="_GoBack"/>
    <w:bookmarkEnd w:id="3"/>
  </w:p>
  <w:p w14:paraId="700F82D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F499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2E54">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4F7831"/>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683B"/>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268E3"/>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527"/>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47E"/>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998"/>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32B"/>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3EB6DCB"/>
    <w:rsid w:val="04D756AE"/>
    <w:rsid w:val="1C0E7714"/>
    <w:rsid w:val="1E041D85"/>
    <w:rsid w:val="1FFC68D4"/>
    <w:rsid w:val="22C30C7B"/>
    <w:rsid w:val="461F5FDC"/>
    <w:rsid w:val="4740402F"/>
    <w:rsid w:val="4786351D"/>
    <w:rsid w:val="4A710D13"/>
    <w:rsid w:val="5B5F530E"/>
    <w:rsid w:val="71432549"/>
    <w:rsid w:val="732A622F"/>
    <w:rsid w:val="7C7F7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0"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9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0"/>
    <w:unhideWhenUsed/>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101"/>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102"/>
    <w:unhideWhenUsed/>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3"/>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04"/>
    <w:unhideWhenUsed/>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5"/>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06"/>
    <w:unhideWhenUsed/>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7"/>
    <w:unhideWhenUsed/>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8"/>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8"/>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9"/>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unhideWhenUsed/>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10"/>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11"/>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12"/>
    <w:unhideWhenUsed/>
    <w:qFormat/>
    <w:uiPriority w:val="99"/>
  </w:style>
  <w:style w:type="paragraph" w:styleId="31">
    <w:name w:val="Body Text 3"/>
    <w:basedOn w:val="1"/>
    <w:link w:val="113"/>
    <w:unhideWhenUsed/>
    <w:qFormat/>
    <w:uiPriority w:val="99"/>
    <w:pPr>
      <w:spacing w:after="120"/>
    </w:pPr>
    <w:rPr>
      <w:sz w:val="16"/>
      <w:szCs w:val="16"/>
    </w:rPr>
  </w:style>
  <w:style w:type="paragraph" w:styleId="32">
    <w:name w:val="Closing"/>
    <w:basedOn w:val="1"/>
    <w:link w:val="114"/>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5"/>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6"/>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7"/>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8"/>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9"/>
    <w:unhideWhenUsed/>
    <w:qFormat/>
    <w:uiPriority w:val="99"/>
    <w:pPr>
      <w:ind w:left="100" w:leftChars="2500"/>
    </w:pPr>
  </w:style>
  <w:style w:type="paragraph" w:styleId="51">
    <w:name w:val="Body Text Indent 2"/>
    <w:basedOn w:val="1"/>
    <w:link w:val="120"/>
    <w:unhideWhenUsed/>
    <w:qFormat/>
    <w:uiPriority w:val="99"/>
    <w:pPr>
      <w:spacing w:after="120" w:line="480" w:lineRule="auto"/>
      <w:ind w:left="420" w:leftChars="200"/>
    </w:pPr>
  </w:style>
  <w:style w:type="paragraph" w:styleId="52">
    <w:name w:val="endnote text"/>
    <w:basedOn w:val="1"/>
    <w:link w:val="121"/>
    <w:unhideWhenUsed/>
    <w:qFormat/>
    <w:uiPriority w:val="0"/>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22"/>
    <w:unhideWhenUsed/>
    <w:qFormat/>
    <w:uiPriority w:val="0"/>
    <w:rPr>
      <w:kern w:val="0"/>
      <w:sz w:val="18"/>
      <w:szCs w:val="18"/>
    </w:rPr>
  </w:style>
  <w:style w:type="paragraph" w:styleId="55">
    <w:name w:val="footer"/>
    <w:basedOn w:val="1"/>
    <w:link w:val="123"/>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5"/>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6"/>
    <w:qFormat/>
    <w:uiPriority w:val="0"/>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7"/>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8"/>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9"/>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30"/>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31"/>
    <w:unhideWhenUsed/>
    <w:qFormat/>
    <w:uiPriority w:val="0"/>
    <w:rPr>
      <w:rFonts w:ascii="Courier New" w:hAnsi="Courier New" w:cs="Courier New"/>
      <w:sz w:val="20"/>
      <w:szCs w:val="20"/>
    </w:rPr>
  </w:style>
  <w:style w:type="paragraph" w:styleId="81">
    <w:name w:val="Normal (Web)"/>
    <w:basedOn w:val="1"/>
    <w:link w:val="132"/>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3"/>
    <w:qFormat/>
    <w:uiPriority w:val="0"/>
    <w:pPr>
      <w:spacing w:before="240" w:after="60"/>
      <w:jc w:val="center"/>
      <w:outlineLvl w:val="0"/>
    </w:pPr>
    <w:rPr>
      <w:rFonts w:ascii="Cambria" w:hAnsi="Cambria"/>
      <w:b/>
      <w:bCs/>
      <w:sz w:val="32"/>
      <w:szCs w:val="32"/>
    </w:rPr>
  </w:style>
  <w:style w:type="paragraph" w:styleId="85">
    <w:name w:val="annotation subject"/>
    <w:basedOn w:val="28"/>
    <w:next w:val="28"/>
    <w:link w:val="134"/>
    <w:unhideWhenUsed/>
    <w:qFormat/>
    <w:uiPriority w:val="0"/>
    <w:rPr>
      <w:b/>
      <w:bCs/>
      <w:kern w:val="2"/>
      <w:sz w:val="21"/>
      <w:szCs w:val="22"/>
    </w:rPr>
  </w:style>
  <w:style w:type="paragraph" w:styleId="86">
    <w:name w:val="Body Text First Indent"/>
    <w:basedOn w:val="34"/>
    <w:link w:val="135"/>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6"/>
    <w:unhideWhenUsed/>
    <w:qFormat/>
    <w:uiPriority w:val="99"/>
    <w:pPr>
      <w:ind w:firstLine="420" w:firstLineChars="200"/>
    </w:pPr>
  </w:style>
  <w:style w:type="table" w:styleId="89">
    <w:name w:val="Table Grid"/>
    <w:basedOn w:val="88"/>
    <w:qFormat/>
    <w:uiPriority w:val="9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qFormat/>
    <w:uiPriority w:val="0"/>
  </w:style>
  <w:style w:type="character" w:styleId="93">
    <w:name w:val="FollowedHyperlink"/>
    <w:qFormat/>
    <w:uiPriority w:val="0"/>
    <w:rPr>
      <w:color w:val="800080"/>
      <w:u w:val="single"/>
    </w:rPr>
  </w:style>
  <w:style w:type="character" w:styleId="94">
    <w:name w:val="Emphasis"/>
    <w:qFormat/>
    <w:uiPriority w:val="0"/>
    <w:rPr>
      <w:color w:val="CC0000"/>
    </w:rPr>
  </w:style>
  <w:style w:type="character" w:styleId="95">
    <w:name w:val="Hyperlink"/>
    <w:unhideWhenUsed/>
    <w:qFormat/>
    <w:uiPriority w:val="0"/>
    <w:rPr>
      <w:color w:val="0000FF"/>
      <w:u w:val="single"/>
    </w:rPr>
  </w:style>
  <w:style w:type="character" w:styleId="96">
    <w:name w:val="annotation reference"/>
    <w:qFormat/>
    <w:uiPriority w:val="0"/>
    <w:rPr>
      <w:sz w:val="21"/>
      <w:szCs w:val="21"/>
    </w:rPr>
  </w:style>
  <w:style w:type="character" w:styleId="97">
    <w:name w:val="HTML Cite"/>
    <w:qFormat/>
    <w:uiPriority w:val="0"/>
    <w:rPr>
      <w:color w:val="008000"/>
    </w:rPr>
  </w:style>
  <w:style w:type="character" w:customStyle="1" w:styleId="98">
    <w:name w:val="宏文本 字符"/>
    <w:link w:val="2"/>
    <w:semiHidden/>
    <w:qFormat/>
    <w:uiPriority w:val="99"/>
    <w:rPr>
      <w:rFonts w:ascii="Courier New" w:hAnsi="Courier New" w:cs="Courier New"/>
      <w:kern w:val="2"/>
      <w:sz w:val="24"/>
      <w:szCs w:val="24"/>
    </w:rPr>
  </w:style>
  <w:style w:type="character" w:customStyle="1" w:styleId="99">
    <w:name w:val="标题 1 字符"/>
    <w:link w:val="3"/>
    <w:qFormat/>
    <w:uiPriority w:val="0"/>
    <w:rPr>
      <w:b/>
      <w:bCs/>
      <w:kern w:val="44"/>
      <w:sz w:val="44"/>
      <w:szCs w:val="44"/>
    </w:rPr>
  </w:style>
  <w:style w:type="character" w:customStyle="1" w:styleId="100">
    <w:name w:val="标题 2 字符"/>
    <w:link w:val="4"/>
    <w:qFormat/>
    <w:uiPriority w:val="9"/>
    <w:rPr>
      <w:rFonts w:ascii="Cambria" w:hAnsi="Cambria" w:eastAsia="宋体" w:cs="Times New Roman"/>
      <w:b/>
      <w:bCs/>
      <w:kern w:val="2"/>
      <w:sz w:val="32"/>
      <w:szCs w:val="32"/>
    </w:rPr>
  </w:style>
  <w:style w:type="character" w:customStyle="1" w:styleId="101">
    <w:name w:val="标题 3 字符"/>
    <w:link w:val="5"/>
    <w:semiHidden/>
    <w:qFormat/>
    <w:uiPriority w:val="9"/>
    <w:rPr>
      <w:b/>
      <w:bCs/>
      <w:kern w:val="2"/>
      <w:sz w:val="32"/>
      <w:szCs w:val="32"/>
    </w:rPr>
  </w:style>
  <w:style w:type="character" w:customStyle="1" w:styleId="102">
    <w:name w:val="标题 4 字符"/>
    <w:link w:val="6"/>
    <w:semiHidden/>
    <w:qFormat/>
    <w:uiPriority w:val="9"/>
    <w:rPr>
      <w:rFonts w:ascii="Cambria" w:hAnsi="Cambria" w:eastAsia="宋体" w:cs="Times New Roman"/>
      <w:b/>
      <w:bCs/>
      <w:kern w:val="2"/>
      <w:sz w:val="28"/>
      <w:szCs w:val="28"/>
    </w:rPr>
  </w:style>
  <w:style w:type="character" w:customStyle="1" w:styleId="103">
    <w:name w:val="标题 5 字符"/>
    <w:link w:val="7"/>
    <w:semiHidden/>
    <w:qFormat/>
    <w:uiPriority w:val="9"/>
    <w:rPr>
      <w:b/>
      <w:bCs/>
      <w:kern w:val="2"/>
      <w:sz w:val="28"/>
      <w:szCs w:val="28"/>
    </w:rPr>
  </w:style>
  <w:style w:type="character" w:customStyle="1" w:styleId="104">
    <w:name w:val="标题 6 字符"/>
    <w:link w:val="8"/>
    <w:semiHidden/>
    <w:qFormat/>
    <w:uiPriority w:val="9"/>
    <w:rPr>
      <w:rFonts w:ascii="Cambria" w:hAnsi="Cambria" w:eastAsia="宋体" w:cs="Times New Roman"/>
      <w:b/>
      <w:bCs/>
      <w:kern w:val="2"/>
      <w:sz w:val="24"/>
      <w:szCs w:val="24"/>
    </w:rPr>
  </w:style>
  <w:style w:type="character" w:customStyle="1" w:styleId="105">
    <w:name w:val="标题 7 字符"/>
    <w:link w:val="9"/>
    <w:semiHidden/>
    <w:qFormat/>
    <w:uiPriority w:val="9"/>
    <w:rPr>
      <w:b/>
      <w:bCs/>
      <w:kern w:val="2"/>
      <w:sz w:val="24"/>
      <w:szCs w:val="24"/>
    </w:rPr>
  </w:style>
  <w:style w:type="character" w:customStyle="1" w:styleId="106">
    <w:name w:val="标题 8 字符"/>
    <w:link w:val="10"/>
    <w:semiHidden/>
    <w:qFormat/>
    <w:uiPriority w:val="9"/>
    <w:rPr>
      <w:rFonts w:ascii="Cambria" w:hAnsi="Cambria" w:eastAsia="宋体" w:cs="Times New Roman"/>
      <w:kern w:val="2"/>
      <w:sz w:val="24"/>
      <w:szCs w:val="24"/>
    </w:rPr>
  </w:style>
  <w:style w:type="character" w:customStyle="1" w:styleId="107">
    <w:name w:val="标题 9 字符"/>
    <w:link w:val="11"/>
    <w:semiHidden/>
    <w:qFormat/>
    <w:uiPriority w:val="9"/>
    <w:rPr>
      <w:rFonts w:ascii="Cambria" w:hAnsi="Cambria" w:eastAsia="宋体" w:cs="Times New Roman"/>
      <w:kern w:val="2"/>
      <w:sz w:val="21"/>
      <w:szCs w:val="21"/>
    </w:rPr>
  </w:style>
  <w:style w:type="character" w:customStyle="1" w:styleId="108">
    <w:name w:val="注释标题 字符"/>
    <w:link w:val="16"/>
    <w:semiHidden/>
    <w:qFormat/>
    <w:uiPriority w:val="99"/>
    <w:rPr>
      <w:kern w:val="2"/>
      <w:sz w:val="21"/>
      <w:szCs w:val="22"/>
    </w:rPr>
  </w:style>
  <w:style w:type="character" w:customStyle="1" w:styleId="109">
    <w:name w:val="电子邮件签名 字符"/>
    <w:link w:val="19"/>
    <w:semiHidden/>
    <w:qFormat/>
    <w:uiPriority w:val="99"/>
    <w:rPr>
      <w:kern w:val="2"/>
      <w:sz w:val="21"/>
      <w:szCs w:val="22"/>
    </w:rPr>
  </w:style>
  <w:style w:type="character" w:customStyle="1" w:styleId="110">
    <w:name w:val="文档结构图 字符"/>
    <w:link w:val="26"/>
    <w:semiHidden/>
    <w:qFormat/>
    <w:uiPriority w:val="99"/>
    <w:rPr>
      <w:rFonts w:ascii="宋体"/>
      <w:kern w:val="2"/>
      <w:sz w:val="18"/>
      <w:szCs w:val="18"/>
    </w:rPr>
  </w:style>
  <w:style w:type="character" w:customStyle="1" w:styleId="111">
    <w:name w:val="批注文字 字符"/>
    <w:link w:val="28"/>
    <w:qFormat/>
    <w:uiPriority w:val="0"/>
    <w:rPr>
      <w:rFonts w:ascii="Times New Roman" w:hAnsi="Times New Roman" w:eastAsia="宋体" w:cs="Times New Roman"/>
      <w:szCs w:val="24"/>
    </w:rPr>
  </w:style>
  <w:style w:type="character" w:customStyle="1" w:styleId="112">
    <w:name w:val="称呼 字符"/>
    <w:link w:val="30"/>
    <w:semiHidden/>
    <w:qFormat/>
    <w:uiPriority w:val="99"/>
    <w:rPr>
      <w:kern w:val="2"/>
      <w:sz w:val="21"/>
      <w:szCs w:val="22"/>
    </w:rPr>
  </w:style>
  <w:style w:type="character" w:customStyle="1" w:styleId="113">
    <w:name w:val="正文文本 3 字符"/>
    <w:link w:val="31"/>
    <w:semiHidden/>
    <w:qFormat/>
    <w:uiPriority w:val="99"/>
    <w:rPr>
      <w:kern w:val="2"/>
      <w:sz w:val="16"/>
      <w:szCs w:val="16"/>
    </w:rPr>
  </w:style>
  <w:style w:type="character" w:customStyle="1" w:styleId="114">
    <w:name w:val="结束语 字符"/>
    <w:link w:val="32"/>
    <w:semiHidden/>
    <w:qFormat/>
    <w:uiPriority w:val="99"/>
    <w:rPr>
      <w:kern w:val="2"/>
      <w:sz w:val="21"/>
      <w:szCs w:val="22"/>
    </w:rPr>
  </w:style>
  <w:style w:type="character" w:customStyle="1" w:styleId="115">
    <w:name w:val="正文文本 字符"/>
    <w:link w:val="34"/>
    <w:qFormat/>
    <w:uiPriority w:val="0"/>
    <w:rPr>
      <w:rFonts w:ascii="宋体" w:hAnsi="Times New Roman"/>
      <w:sz w:val="18"/>
      <w:szCs w:val="18"/>
      <w:shd w:val="clear" w:color="auto" w:fill="FFFFFF"/>
    </w:rPr>
  </w:style>
  <w:style w:type="character" w:customStyle="1" w:styleId="116">
    <w:name w:val="正文文本缩进 字符"/>
    <w:link w:val="35"/>
    <w:semiHidden/>
    <w:qFormat/>
    <w:uiPriority w:val="99"/>
    <w:rPr>
      <w:kern w:val="2"/>
      <w:sz w:val="21"/>
      <w:szCs w:val="22"/>
    </w:rPr>
  </w:style>
  <w:style w:type="character" w:customStyle="1" w:styleId="117">
    <w:name w:val="HTML 地址 字符"/>
    <w:link w:val="41"/>
    <w:semiHidden/>
    <w:qFormat/>
    <w:uiPriority w:val="99"/>
    <w:rPr>
      <w:i/>
      <w:iCs/>
      <w:kern w:val="2"/>
      <w:sz w:val="21"/>
      <w:szCs w:val="22"/>
    </w:rPr>
  </w:style>
  <w:style w:type="character" w:customStyle="1" w:styleId="118">
    <w:name w:val="纯文本 字符1"/>
    <w:link w:val="45"/>
    <w:qFormat/>
    <w:uiPriority w:val="0"/>
    <w:rPr>
      <w:rFonts w:ascii="宋体" w:hAnsi="Courier New" w:eastAsia="宋体" w:cs="Courier New"/>
      <w:szCs w:val="21"/>
    </w:rPr>
  </w:style>
  <w:style w:type="character" w:customStyle="1" w:styleId="119">
    <w:name w:val="日期 字符"/>
    <w:link w:val="50"/>
    <w:semiHidden/>
    <w:qFormat/>
    <w:uiPriority w:val="99"/>
    <w:rPr>
      <w:kern w:val="2"/>
      <w:sz w:val="21"/>
      <w:szCs w:val="22"/>
    </w:rPr>
  </w:style>
  <w:style w:type="character" w:customStyle="1" w:styleId="120">
    <w:name w:val="正文文本缩进 2 字符"/>
    <w:link w:val="51"/>
    <w:semiHidden/>
    <w:qFormat/>
    <w:uiPriority w:val="99"/>
    <w:rPr>
      <w:kern w:val="2"/>
      <w:sz w:val="21"/>
      <w:szCs w:val="22"/>
    </w:rPr>
  </w:style>
  <w:style w:type="character" w:customStyle="1" w:styleId="121">
    <w:name w:val="尾注文本 字符"/>
    <w:link w:val="52"/>
    <w:qFormat/>
    <w:uiPriority w:val="0"/>
    <w:rPr>
      <w:kern w:val="2"/>
      <w:sz w:val="21"/>
      <w:szCs w:val="22"/>
    </w:rPr>
  </w:style>
  <w:style w:type="character" w:customStyle="1" w:styleId="122">
    <w:name w:val="批注框文本 字符"/>
    <w:link w:val="54"/>
    <w:qFormat/>
    <w:uiPriority w:val="0"/>
    <w:rPr>
      <w:sz w:val="18"/>
      <w:szCs w:val="18"/>
    </w:rPr>
  </w:style>
  <w:style w:type="character" w:customStyle="1" w:styleId="123">
    <w:name w:val="页脚 字符1"/>
    <w:link w:val="55"/>
    <w:qFormat/>
    <w:uiPriority w:val="99"/>
    <w:rPr>
      <w:sz w:val="18"/>
      <w:szCs w:val="18"/>
    </w:rPr>
  </w:style>
  <w:style w:type="character" w:customStyle="1" w:styleId="124">
    <w:name w:val="页眉 字符1"/>
    <w:link w:val="57"/>
    <w:qFormat/>
    <w:uiPriority w:val="0"/>
    <w:rPr>
      <w:sz w:val="18"/>
      <w:szCs w:val="18"/>
    </w:rPr>
  </w:style>
  <w:style w:type="character" w:customStyle="1" w:styleId="125">
    <w:name w:val="签名 字符"/>
    <w:link w:val="58"/>
    <w:semiHidden/>
    <w:qFormat/>
    <w:uiPriority w:val="99"/>
    <w:rPr>
      <w:kern w:val="2"/>
      <w:sz w:val="21"/>
      <w:szCs w:val="22"/>
    </w:rPr>
  </w:style>
  <w:style w:type="character" w:customStyle="1" w:styleId="126">
    <w:name w:val="副标题 字符"/>
    <w:link w:val="64"/>
    <w:qFormat/>
    <w:uiPriority w:val="0"/>
    <w:rPr>
      <w:rFonts w:ascii="Cambria" w:hAnsi="Cambria" w:cs="Times New Roman"/>
      <w:b/>
      <w:bCs/>
      <w:kern w:val="28"/>
      <w:sz w:val="32"/>
      <w:szCs w:val="32"/>
    </w:rPr>
  </w:style>
  <w:style w:type="character" w:customStyle="1" w:styleId="127">
    <w:name w:val="脚注文本 字符"/>
    <w:link w:val="67"/>
    <w:semiHidden/>
    <w:qFormat/>
    <w:uiPriority w:val="99"/>
    <w:rPr>
      <w:kern w:val="2"/>
      <w:sz w:val="18"/>
      <w:szCs w:val="18"/>
    </w:rPr>
  </w:style>
  <w:style w:type="character" w:customStyle="1" w:styleId="128">
    <w:name w:val="正文文本缩进 3 字符"/>
    <w:link w:val="70"/>
    <w:semiHidden/>
    <w:qFormat/>
    <w:uiPriority w:val="99"/>
    <w:rPr>
      <w:kern w:val="2"/>
      <w:sz w:val="16"/>
      <w:szCs w:val="16"/>
    </w:rPr>
  </w:style>
  <w:style w:type="character" w:customStyle="1" w:styleId="129">
    <w:name w:val="正文文本 2 字符"/>
    <w:link w:val="76"/>
    <w:semiHidden/>
    <w:qFormat/>
    <w:uiPriority w:val="99"/>
    <w:rPr>
      <w:kern w:val="2"/>
      <w:sz w:val="21"/>
      <w:szCs w:val="22"/>
    </w:rPr>
  </w:style>
  <w:style w:type="character" w:customStyle="1" w:styleId="130">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31">
    <w:name w:val="HTML 预设格式 字符"/>
    <w:link w:val="80"/>
    <w:qFormat/>
    <w:uiPriority w:val="0"/>
    <w:rPr>
      <w:rFonts w:ascii="Courier New" w:hAnsi="Courier New" w:cs="Courier New"/>
      <w:kern w:val="2"/>
    </w:rPr>
  </w:style>
  <w:style w:type="character" w:customStyle="1" w:styleId="132">
    <w:name w:val="普通(网站) 字符1"/>
    <w:link w:val="81"/>
    <w:qFormat/>
    <w:uiPriority w:val="0"/>
    <w:rPr>
      <w:rFonts w:ascii="宋体" w:hAnsi="宋体" w:eastAsia="宋体" w:cs="宋体"/>
      <w:kern w:val="0"/>
      <w:sz w:val="24"/>
      <w:szCs w:val="24"/>
    </w:rPr>
  </w:style>
  <w:style w:type="character" w:customStyle="1" w:styleId="133">
    <w:name w:val="标题 字符"/>
    <w:link w:val="84"/>
    <w:qFormat/>
    <w:uiPriority w:val="0"/>
    <w:rPr>
      <w:rFonts w:ascii="Cambria" w:hAnsi="Cambria" w:cs="Times New Roman"/>
      <w:b/>
      <w:bCs/>
      <w:kern w:val="2"/>
      <w:sz w:val="32"/>
      <w:szCs w:val="32"/>
    </w:rPr>
  </w:style>
  <w:style w:type="character" w:customStyle="1" w:styleId="134">
    <w:name w:val="批注主题 字符"/>
    <w:link w:val="85"/>
    <w:semiHidden/>
    <w:qFormat/>
    <w:uiPriority w:val="0"/>
    <w:rPr>
      <w:rFonts w:ascii="Times New Roman" w:hAnsi="Times New Roman" w:eastAsia="宋体" w:cs="Times New Roman"/>
      <w:b/>
      <w:bCs/>
      <w:kern w:val="2"/>
      <w:sz w:val="21"/>
      <w:szCs w:val="22"/>
    </w:rPr>
  </w:style>
  <w:style w:type="character" w:customStyle="1" w:styleId="135">
    <w:name w:val="正文首行缩进 字符"/>
    <w:link w:val="86"/>
    <w:semiHidden/>
    <w:qFormat/>
    <w:uiPriority w:val="99"/>
    <w:rPr>
      <w:rFonts w:ascii="宋体" w:hAnsi="Times New Roman"/>
      <w:kern w:val="2"/>
      <w:sz w:val="21"/>
      <w:szCs w:val="22"/>
      <w:shd w:val="clear" w:color="auto" w:fill="FFFFFF"/>
    </w:rPr>
  </w:style>
  <w:style w:type="character" w:customStyle="1" w:styleId="136">
    <w:name w:val="正文首行缩进 2 字符"/>
    <w:basedOn w:val="116"/>
    <w:link w:val="87"/>
    <w:semiHidden/>
    <w:qFormat/>
    <w:uiPriority w:val="99"/>
    <w:rPr>
      <w:kern w:val="2"/>
      <w:sz w:val="21"/>
      <w:szCs w:val="22"/>
    </w:rPr>
  </w:style>
  <w:style w:type="character" w:customStyle="1" w:styleId="137">
    <w:name w:val="pl*tixk"/>
    <w:qFormat/>
    <w:uiPriority w:val="0"/>
  </w:style>
  <w:style w:type="paragraph" w:customStyle="1" w:styleId="138">
    <w:name w:val="列出段落1"/>
    <w:basedOn w:val="1"/>
    <w:qFormat/>
    <w:uiPriority w:val="0"/>
    <w:pPr>
      <w:ind w:firstLine="420" w:firstLineChars="200"/>
    </w:pPr>
    <w:rPr>
      <w:szCs w:val="21"/>
    </w:rPr>
  </w:style>
  <w:style w:type="paragraph" w:customStyle="1" w:styleId="139">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40">
    <w:name w:val="List Paragraph"/>
    <w:basedOn w:val="1"/>
    <w:link w:val="164"/>
    <w:qFormat/>
    <w:uiPriority w:val="34"/>
    <w:pPr>
      <w:ind w:firstLine="420" w:firstLineChars="200"/>
    </w:pPr>
  </w:style>
  <w:style w:type="paragraph" w:customStyle="1" w:styleId="141">
    <w:name w:val="DefaultParagraph"/>
    <w:link w:val="142"/>
    <w:qFormat/>
    <w:uiPriority w:val="0"/>
    <w:rPr>
      <w:rFonts w:ascii="Times New Roman" w:hAnsi="Calibri" w:eastAsia="宋体" w:cs="Times New Roman"/>
      <w:kern w:val="2"/>
      <w:sz w:val="21"/>
      <w:szCs w:val="22"/>
      <w:lang w:val="en-US" w:eastAsia="zh-CN" w:bidi="ar-SA"/>
    </w:rPr>
  </w:style>
  <w:style w:type="character" w:customStyle="1" w:styleId="142">
    <w:name w:val="DefaultParagraph Char Char"/>
    <w:link w:val="141"/>
    <w:qFormat/>
    <w:uiPriority w:val="0"/>
    <w:rPr>
      <w:rFonts w:ascii="Times New Roman"/>
      <w:kern w:val="2"/>
      <w:sz w:val="21"/>
      <w:szCs w:val="22"/>
    </w:rPr>
  </w:style>
  <w:style w:type="character" w:customStyle="1" w:styleId="143">
    <w:name w:val="tn+ude"/>
    <w:basedOn w:val="90"/>
    <w:qFormat/>
    <w:uiPriority w:val="0"/>
  </w:style>
  <w:style w:type="paragraph" w:customStyle="1" w:styleId="144">
    <w:name w:val="纯文本_0"/>
    <w:basedOn w:val="1"/>
    <w:link w:val="145"/>
    <w:qFormat/>
    <w:uiPriority w:val="0"/>
    <w:rPr>
      <w:rFonts w:ascii="宋体" w:hAnsi="Courier New"/>
      <w:kern w:val="0"/>
      <w:sz w:val="20"/>
      <w:szCs w:val="21"/>
    </w:rPr>
  </w:style>
  <w:style w:type="character" w:customStyle="1" w:styleId="145">
    <w:name w:val="标题1 Char1"/>
    <w:link w:val="144"/>
    <w:qFormat/>
    <w:locked/>
    <w:uiPriority w:val="0"/>
    <w:rPr>
      <w:rFonts w:ascii="宋体" w:hAnsi="Courier New" w:eastAsia="宋体" w:cs="Courier New"/>
      <w:szCs w:val="21"/>
    </w:rPr>
  </w:style>
  <w:style w:type="paragraph" w:customStyle="1" w:styleId="146">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7">
    <w:name w:val="普通(网站)_0"/>
    <w:basedOn w:val="139"/>
    <w:link w:val="148"/>
    <w:qFormat/>
    <w:uiPriority w:val="0"/>
    <w:pPr>
      <w:widowControl/>
      <w:spacing w:before="100" w:beforeAutospacing="1" w:after="100" w:afterAutospacing="1"/>
      <w:jc w:val="left"/>
    </w:pPr>
    <w:rPr>
      <w:rFonts w:ascii="宋体" w:hAnsi="宋体"/>
      <w:kern w:val="0"/>
      <w:sz w:val="24"/>
      <w:szCs w:val="24"/>
    </w:rPr>
  </w:style>
  <w:style w:type="character" w:customStyle="1" w:styleId="148">
    <w:name w:val="普通(网站)_0 Char"/>
    <w:link w:val="147"/>
    <w:qFormat/>
    <w:locked/>
    <w:uiPriority w:val="0"/>
    <w:rPr>
      <w:rFonts w:ascii="宋体" w:hAnsi="宋体"/>
      <w:sz w:val="24"/>
      <w:szCs w:val="24"/>
    </w:rPr>
  </w:style>
  <w:style w:type="character" w:customStyle="1" w:styleId="149">
    <w:name w:val="正文_0 Char"/>
    <w:link w:val="150"/>
    <w:qFormat/>
    <w:uiPriority w:val="0"/>
    <w:rPr>
      <w:kern w:val="2"/>
      <w:sz w:val="21"/>
      <w:szCs w:val="22"/>
    </w:rPr>
  </w:style>
  <w:style w:type="paragraph" w:customStyle="1" w:styleId="150">
    <w:name w:val="正文_0_0"/>
    <w:link w:val="149"/>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1">
    <w:name w:val="jye_math_selector"/>
    <w:qFormat/>
    <w:uiPriority w:val="0"/>
    <w:rPr>
      <w:rFonts w:hint="default" w:ascii="Times New Roman" w:hAnsi="Times New Roman" w:cs="Times New Roman"/>
    </w:rPr>
  </w:style>
  <w:style w:type="character" w:customStyle="1" w:styleId="152">
    <w:name w:val="apple-converted-space"/>
    <w:qFormat/>
    <w:uiPriority w:val="0"/>
  </w:style>
  <w:style w:type="paragraph" w:customStyle="1" w:styleId="153">
    <w:name w:val="_Style 146"/>
    <w:basedOn w:val="3"/>
    <w:next w:val="1"/>
    <w:unhideWhenUsed/>
    <w:qFormat/>
    <w:uiPriority w:val="39"/>
    <w:pPr>
      <w:outlineLvl w:val="9"/>
    </w:pPr>
  </w:style>
  <w:style w:type="paragraph" w:styleId="154">
    <w:name w:val="Intense Quote"/>
    <w:basedOn w:val="1"/>
    <w:next w:val="1"/>
    <w:link w:val="155"/>
    <w:qFormat/>
    <w:uiPriority w:val="30"/>
    <w:pPr>
      <w:pBdr>
        <w:bottom w:val="single" w:color="4F81BD" w:sz="4" w:space="4"/>
      </w:pBdr>
      <w:spacing w:before="200" w:after="280"/>
      <w:ind w:left="936" w:right="936"/>
    </w:pPr>
    <w:rPr>
      <w:b/>
      <w:bCs/>
      <w:i/>
      <w:iCs/>
      <w:color w:val="4F81BD"/>
    </w:rPr>
  </w:style>
  <w:style w:type="character" w:customStyle="1" w:styleId="155">
    <w:name w:val="明显引用 字符"/>
    <w:link w:val="154"/>
    <w:qFormat/>
    <w:uiPriority w:val="30"/>
    <w:rPr>
      <w:b/>
      <w:bCs/>
      <w:i/>
      <w:iCs/>
      <w:color w:val="4F81BD"/>
      <w:kern w:val="2"/>
      <w:sz w:val="21"/>
      <w:szCs w:val="22"/>
    </w:rPr>
  </w:style>
  <w:style w:type="paragraph" w:customStyle="1" w:styleId="156">
    <w:name w:val="_Style 149"/>
    <w:basedOn w:val="1"/>
    <w:next w:val="1"/>
    <w:unhideWhenUsed/>
    <w:qFormat/>
    <w:uiPriority w:val="37"/>
  </w:style>
  <w:style w:type="paragraph" w:styleId="1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58">
    <w:name w:val="Quote"/>
    <w:basedOn w:val="1"/>
    <w:next w:val="1"/>
    <w:link w:val="159"/>
    <w:qFormat/>
    <w:uiPriority w:val="29"/>
    <w:rPr>
      <w:i/>
      <w:iCs/>
      <w:color w:val="000000"/>
    </w:rPr>
  </w:style>
  <w:style w:type="character" w:customStyle="1" w:styleId="159">
    <w:name w:val="引用 字符"/>
    <w:link w:val="158"/>
    <w:qFormat/>
    <w:uiPriority w:val="29"/>
    <w:rPr>
      <w:i/>
      <w:iCs/>
      <w:color w:val="000000"/>
      <w:kern w:val="2"/>
      <w:sz w:val="21"/>
      <w:szCs w:val="22"/>
    </w:rPr>
  </w:style>
  <w:style w:type="character" w:styleId="160">
    <w:name w:val="Placeholder Text"/>
    <w:semiHidden/>
    <w:qFormat/>
    <w:uiPriority w:val="99"/>
    <w:rPr>
      <w:color w:val="808080"/>
    </w:rPr>
  </w:style>
  <w:style w:type="paragraph" w:customStyle="1" w:styleId="161">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6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163">
    <w:name w:val="普通 (Web)1 Char1"/>
    <w:qFormat/>
    <w:uiPriority w:val="0"/>
    <w:rPr>
      <w:rFonts w:ascii="宋体" w:hAnsi="宋体" w:eastAsia="宋体" w:cs="宋体"/>
      <w:kern w:val="0"/>
      <w:sz w:val="24"/>
      <w:szCs w:val="24"/>
    </w:rPr>
  </w:style>
  <w:style w:type="character" w:customStyle="1" w:styleId="164">
    <w:name w:val="列出段落 字符"/>
    <w:link w:val="140"/>
    <w:qFormat/>
    <w:uiPriority w:val="34"/>
    <w:rPr>
      <w:kern w:val="2"/>
      <w:sz w:val="21"/>
      <w:szCs w:val="22"/>
    </w:rPr>
  </w:style>
  <w:style w:type="character" w:customStyle="1" w:styleId="165">
    <w:name w:val="纯文本 Char2"/>
    <w:qFormat/>
    <w:uiPriority w:val="0"/>
    <w:rPr>
      <w:rFonts w:ascii="宋体" w:hAnsi="Courier New" w:eastAsia="宋体" w:cs="Courier New"/>
      <w:kern w:val="2"/>
      <w:sz w:val="21"/>
      <w:szCs w:val="21"/>
      <w:lang w:val="en-US" w:eastAsia="zh-CN" w:bidi="ar-SA"/>
    </w:rPr>
  </w:style>
  <w:style w:type="character" w:customStyle="1" w:styleId="166">
    <w:name w:val="纯文本 Char2 Char"/>
    <w:qFormat/>
    <w:uiPriority w:val="0"/>
    <w:rPr>
      <w:rFonts w:ascii="宋体" w:hAnsi="Courier New" w:eastAsia="宋体" w:cs="Courier New"/>
      <w:kern w:val="0"/>
      <w:sz w:val="20"/>
      <w:szCs w:val="21"/>
    </w:rPr>
  </w:style>
  <w:style w:type="paragraph" w:customStyle="1" w:styleId="167">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8">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9">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70">
    <w:name w:val="MTDisplayEquation"/>
    <w:basedOn w:val="1"/>
    <w:next w:val="1"/>
    <w:link w:val="171"/>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71">
    <w:name w:val="MTDisplayEquation Char"/>
    <w:link w:val="170"/>
    <w:qFormat/>
    <w:uiPriority w:val="0"/>
    <w:rPr>
      <w:rFonts w:ascii="Times New Roman" w:hAnsi="Times New Roman"/>
      <w:kern w:val="2"/>
      <w:sz w:val="21"/>
      <w:szCs w:val="21"/>
    </w:rPr>
  </w:style>
  <w:style w:type="character" w:customStyle="1" w:styleId="172">
    <w:name w:val="DefaultParagraph Char"/>
    <w:qFormat/>
    <w:locked/>
    <w:uiPriority w:val="0"/>
    <w:rPr>
      <w:kern w:val="2"/>
      <w:sz w:val="21"/>
      <w:szCs w:val="22"/>
      <w:lang w:bidi="ar-SA"/>
    </w:rPr>
  </w:style>
  <w:style w:type="paragraph" w:customStyle="1" w:styleId="173">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74">
    <w:name w:val="正文文本 Char1"/>
    <w:semiHidden/>
    <w:qFormat/>
    <w:uiPriority w:val="99"/>
    <w:rPr>
      <w:kern w:val="2"/>
      <w:sz w:val="21"/>
      <w:szCs w:val="22"/>
    </w:rPr>
  </w:style>
  <w:style w:type="character" w:customStyle="1" w:styleId="175">
    <w:name w:val="批注文字 Char1"/>
    <w:semiHidden/>
    <w:qFormat/>
    <w:locked/>
    <w:uiPriority w:val="0"/>
    <w:rPr>
      <w:rFonts w:eastAsia="宋体"/>
      <w:kern w:val="2"/>
      <w:sz w:val="21"/>
      <w:szCs w:val="24"/>
      <w:lang w:val="en-US" w:eastAsia="zh-CN" w:bidi="ar-SA"/>
    </w:rPr>
  </w:style>
  <w:style w:type="character" w:customStyle="1" w:styleId="176">
    <w:name w:val="Char Char4"/>
    <w:qFormat/>
    <w:uiPriority w:val="0"/>
    <w:rPr>
      <w:rFonts w:ascii="宋体" w:hAnsi="Courier New" w:eastAsia="宋体" w:cs="Courier New"/>
      <w:kern w:val="2"/>
      <w:sz w:val="21"/>
      <w:szCs w:val="21"/>
      <w:lang w:val="en-US" w:eastAsia="zh-CN" w:bidi="ar-SA"/>
    </w:rPr>
  </w:style>
  <w:style w:type="character" w:customStyle="1" w:styleId="177">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78">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179">
    <w:name w:val="页码1"/>
    <w:qFormat/>
    <w:uiPriority w:val="0"/>
  </w:style>
  <w:style w:type="character" w:customStyle="1" w:styleId="180">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181">
    <w:name w:val="webkit-html-tag"/>
    <w:qFormat/>
    <w:uiPriority w:val="0"/>
  </w:style>
  <w:style w:type="character" w:customStyle="1" w:styleId="182">
    <w:name w:val="正文文本 (6)_"/>
    <w:link w:val="183"/>
    <w:qFormat/>
    <w:uiPriority w:val="0"/>
    <w:rPr>
      <w:b/>
      <w:bCs/>
      <w:spacing w:val="-20"/>
      <w:sz w:val="18"/>
      <w:szCs w:val="18"/>
      <w:shd w:val="clear" w:color="auto" w:fill="FFFFFF"/>
    </w:rPr>
  </w:style>
  <w:style w:type="paragraph" w:customStyle="1" w:styleId="183">
    <w:name w:val="正文文本 (6)"/>
    <w:basedOn w:val="1"/>
    <w:link w:val="182"/>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84">
    <w:name w:val="sub_title s0"/>
    <w:qFormat/>
    <w:uiPriority w:val="0"/>
  </w:style>
  <w:style w:type="character" w:customStyle="1" w:styleId="185">
    <w:name w:val="正文文本 (10)_"/>
    <w:link w:val="186"/>
    <w:qFormat/>
    <w:uiPriority w:val="0"/>
    <w:rPr>
      <w:spacing w:val="30"/>
      <w:sz w:val="27"/>
      <w:szCs w:val="27"/>
      <w:shd w:val="clear" w:color="auto" w:fill="FFFFFF"/>
    </w:rPr>
  </w:style>
  <w:style w:type="paragraph" w:customStyle="1" w:styleId="186">
    <w:name w:val="正文文本 (10)"/>
    <w:basedOn w:val="1"/>
    <w:link w:val="185"/>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87">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188">
    <w:name w:val="无间隔 Char"/>
    <w:link w:val="189"/>
    <w:qFormat/>
    <w:uiPriority w:val="0"/>
    <w:rPr>
      <w:sz w:val="22"/>
      <w:szCs w:val="22"/>
    </w:rPr>
  </w:style>
  <w:style w:type="paragraph" w:customStyle="1" w:styleId="189">
    <w:name w:val="无间隔1"/>
    <w:link w:val="188"/>
    <w:qFormat/>
    <w:uiPriority w:val="0"/>
    <w:rPr>
      <w:rFonts w:ascii="Calibri" w:hAnsi="Calibri" w:eastAsia="宋体" w:cs="Times New Roman"/>
      <w:sz w:val="22"/>
      <w:szCs w:val="22"/>
      <w:lang w:val="en-US" w:eastAsia="zh-CN" w:bidi="ar-SA"/>
    </w:rPr>
  </w:style>
  <w:style w:type="paragraph" w:customStyle="1" w:styleId="190">
    <w:name w:val="Char3 Char"/>
    <w:basedOn w:val="1"/>
    <w:qFormat/>
    <w:uiPriority w:val="0"/>
    <w:pPr>
      <w:widowControl/>
      <w:spacing w:line="300" w:lineRule="auto"/>
      <w:ind w:firstLine="200" w:firstLineChars="200"/>
    </w:pPr>
    <w:rPr>
      <w:rFonts w:ascii="Times New Roman" w:hAnsi="Times New Roman"/>
    </w:rPr>
  </w:style>
  <w:style w:type="paragraph" w:customStyle="1" w:styleId="191">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192">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193">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4">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95">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96">
    <w:name w:val="p0"/>
    <w:basedOn w:val="1"/>
    <w:qFormat/>
    <w:uiPriority w:val="0"/>
    <w:pPr>
      <w:widowControl/>
    </w:pPr>
    <w:rPr>
      <w:kern w:val="0"/>
      <w:szCs w:val="21"/>
    </w:rPr>
  </w:style>
  <w:style w:type="paragraph" w:customStyle="1" w:styleId="197">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198">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99">
    <w:name w:val="Char Char6"/>
    <w:qFormat/>
    <w:uiPriority w:val="0"/>
    <w:rPr>
      <w:rFonts w:eastAsia="宋体"/>
      <w:kern w:val="2"/>
      <w:sz w:val="18"/>
      <w:szCs w:val="22"/>
      <w:lang w:val="en-US" w:eastAsia="zh-CN" w:bidi="ar-SA"/>
    </w:rPr>
  </w:style>
  <w:style w:type="character" w:customStyle="1" w:styleId="200">
    <w:name w:val="Char Char5"/>
    <w:qFormat/>
    <w:uiPriority w:val="0"/>
    <w:rPr>
      <w:kern w:val="2"/>
      <w:sz w:val="18"/>
      <w:szCs w:val="22"/>
    </w:rPr>
  </w:style>
  <w:style w:type="table" w:customStyle="1" w:styleId="201">
    <w:name w:val="网格型1"/>
    <w:basedOn w:val="8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2">
    <w:name w:val="正文 + 宋体"/>
    <w:basedOn w:val="1"/>
    <w:link w:val="203"/>
    <w:qFormat/>
    <w:uiPriority w:val="0"/>
    <w:pPr>
      <w:spacing w:line="312" w:lineRule="auto"/>
    </w:pPr>
    <w:rPr>
      <w:rFonts w:ascii="宋体" w:hAnsi="宋体"/>
      <w:color w:val="000000"/>
      <w:szCs w:val="21"/>
    </w:rPr>
  </w:style>
  <w:style w:type="character" w:customStyle="1" w:styleId="203">
    <w:name w:val="正文 + 宋体 Char"/>
    <w:link w:val="202"/>
    <w:uiPriority w:val="0"/>
    <w:rPr>
      <w:rFonts w:ascii="宋体" w:hAnsi="宋体"/>
      <w:color w:val="000000"/>
      <w:kern w:val="2"/>
      <w:sz w:val="21"/>
      <w:szCs w:val="21"/>
    </w:rPr>
  </w:style>
  <w:style w:type="character" w:customStyle="1" w:styleId="204">
    <w:name w:val="目录 (9)_"/>
    <w:link w:val="205"/>
    <w:qFormat/>
    <w:locked/>
    <w:uiPriority w:val="0"/>
    <w:rPr>
      <w:rFonts w:ascii="宋体" w:hAnsi="宋体"/>
      <w:sz w:val="18"/>
      <w:szCs w:val="18"/>
      <w:shd w:val="clear" w:color="auto" w:fill="FFFFFF"/>
    </w:rPr>
  </w:style>
  <w:style w:type="paragraph" w:customStyle="1" w:styleId="205">
    <w:name w:val="目录 (9)1"/>
    <w:basedOn w:val="1"/>
    <w:link w:val="204"/>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206">
    <w:name w:val="正文文本 (40)_"/>
    <w:link w:val="207"/>
    <w:locked/>
    <w:uiPriority w:val="0"/>
    <w:rPr>
      <w:rFonts w:ascii="宋体" w:hAnsi="宋体"/>
      <w:sz w:val="18"/>
      <w:szCs w:val="18"/>
      <w:shd w:val="clear" w:color="auto" w:fill="FFFFFF"/>
    </w:rPr>
  </w:style>
  <w:style w:type="paragraph" w:customStyle="1" w:styleId="207">
    <w:name w:val="正文文本 (40)"/>
    <w:basedOn w:val="1"/>
    <w:link w:val="206"/>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208">
    <w:name w:val="文章标题"/>
    <w:basedOn w:val="45"/>
    <w:link w:val="209"/>
    <w:qFormat/>
    <w:uiPriority w:val="0"/>
    <w:pPr>
      <w:tabs>
        <w:tab w:val="left" w:pos="9435"/>
      </w:tabs>
      <w:spacing w:line="400" w:lineRule="exact"/>
      <w:jc w:val="center"/>
    </w:pPr>
    <w:rPr>
      <w:rFonts w:hAnsi="宋体"/>
      <w:b/>
      <w:kern w:val="2"/>
      <w:szCs w:val="20"/>
    </w:rPr>
  </w:style>
  <w:style w:type="character" w:customStyle="1" w:styleId="209">
    <w:name w:val="文章标题 Char"/>
    <w:link w:val="208"/>
    <w:qFormat/>
    <w:uiPriority w:val="0"/>
    <w:rPr>
      <w:rFonts w:ascii="宋体" w:hAnsi="宋体"/>
      <w:b/>
      <w:kern w:val="2"/>
    </w:rPr>
  </w:style>
  <w:style w:type="character" w:customStyle="1" w:styleId="210">
    <w:name w:val="正文文本 (35)_"/>
    <w:link w:val="211"/>
    <w:qFormat/>
    <w:uiPriority w:val="0"/>
    <w:rPr>
      <w:rFonts w:ascii="宋体"/>
      <w:szCs w:val="21"/>
      <w:shd w:val="clear" w:color="auto" w:fill="FFFFFF"/>
    </w:rPr>
  </w:style>
  <w:style w:type="paragraph" w:customStyle="1" w:styleId="211">
    <w:name w:val="正文文本 (35)1"/>
    <w:basedOn w:val="1"/>
    <w:link w:val="210"/>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212">
    <w:name w:val="正文文本 (14)_"/>
    <w:link w:val="213"/>
    <w:qFormat/>
    <w:locked/>
    <w:uiPriority w:val="0"/>
    <w:rPr>
      <w:sz w:val="24"/>
      <w:szCs w:val="24"/>
      <w:shd w:val="clear" w:color="auto" w:fill="FFFFFF"/>
    </w:rPr>
  </w:style>
  <w:style w:type="paragraph" w:customStyle="1" w:styleId="213">
    <w:name w:val="正文文本 (14)"/>
    <w:basedOn w:val="1"/>
    <w:link w:val="212"/>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214">
    <w:name w:val="纯文本_1"/>
    <w:basedOn w:val="1"/>
    <w:link w:val="215"/>
    <w:uiPriority w:val="0"/>
    <w:rPr>
      <w:rFonts w:ascii="宋体" w:hAnsi="Courier New"/>
      <w:szCs w:val="21"/>
    </w:rPr>
  </w:style>
  <w:style w:type="character" w:customStyle="1" w:styleId="215">
    <w:name w:val="纯文本 Char2_0"/>
    <w:link w:val="214"/>
    <w:qFormat/>
    <w:locked/>
    <w:uiPriority w:val="0"/>
    <w:rPr>
      <w:rFonts w:ascii="宋体" w:hAnsi="Courier New"/>
      <w:kern w:val="2"/>
      <w:sz w:val="21"/>
      <w:szCs w:val="21"/>
    </w:rPr>
  </w:style>
  <w:style w:type="character" w:customStyle="1" w:styleId="216">
    <w:name w:val="尾注文本 Char1"/>
    <w:qFormat/>
    <w:uiPriority w:val="0"/>
    <w:rPr>
      <w:kern w:val="2"/>
      <w:sz w:val="21"/>
      <w:szCs w:val="22"/>
    </w:rPr>
  </w:style>
  <w:style w:type="character" w:customStyle="1" w:styleId="217">
    <w:name w:val="正文文本 (2)_"/>
    <w:link w:val="218"/>
    <w:qFormat/>
    <w:locked/>
    <w:uiPriority w:val="0"/>
    <w:rPr>
      <w:rFonts w:ascii="Arial Unicode MS" w:hAnsi="Arial Unicode MS" w:eastAsia="Arial Unicode MS"/>
      <w:spacing w:val="-2"/>
      <w:sz w:val="12"/>
      <w:szCs w:val="12"/>
      <w:shd w:val="clear" w:color="auto" w:fill="FFFFFF"/>
    </w:rPr>
  </w:style>
  <w:style w:type="paragraph" w:customStyle="1" w:styleId="218">
    <w:name w:val="正文文本 (2)1"/>
    <w:basedOn w:val="1"/>
    <w:link w:val="217"/>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219">
    <w:name w:val="正文文本 (2) + 间距 1 p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220">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221">
    <w:name w:val="_Style 7"/>
    <w:basedOn w:val="1"/>
    <w:qFormat/>
    <w:uiPriority w:val="0"/>
    <w:pPr>
      <w:widowControl/>
      <w:spacing w:line="300" w:lineRule="auto"/>
      <w:ind w:firstLine="200" w:firstLineChars="200"/>
    </w:pPr>
    <w:rPr>
      <w:szCs w:val="20"/>
    </w:rPr>
  </w:style>
  <w:style w:type="character" w:customStyle="1" w:styleId="222">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223">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224">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225">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226">
    <w:name w:val="正文文本 (21) + 8 pt"/>
    <w:qFormat/>
    <w:uiPriority w:val="0"/>
    <w:rPr>
      <w:rFonts w:ascii="宋体" w:hAnsi="宋体" w:cs="宋体"/>
      <w:i/>
      <w:iCs/>
      <w:sz w:val="16"/>
      <w:szCs w:val="16"/>
      <w:shd w:val="clear" w:color="auto" w:fill="FFFFFF"/>
      <w:lang w:bidi="ar-SA"/>
    </w:rPr>
  </w:style>
  <w:style w:type="character" w:customStyle="1" w:styleId="227">
    <w:name w:val="正文文本 (25)_"/>
    <w:link w:val="228"/>
    <w:qFormat/>
    <w:uiPriority w:val="0"/>
    <w:rPr>
      <w:rFonts w:ascii="黑体" w:eastAsia="黑体"/>
      <w:sz w:val="16"/>
      <w:szCs w:val="16"/>
      <w:shd w:val="clear" w:color="auto" w:fill="FFFFFF"/>
    </w:rPr>
  </w:style>
  <w:style w:type="paragraph" w:customStyle="1" w:styleId="228">
    <w:name w:val="正文文本 (25)"/>
    <w:basedOn w:val="1"/>
    <w:link w:val="227"/>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229">
    <w:name w:val="目录 (9)"/>
    <w:basedOn w:val="1"/>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230">
    <w:name w:val="目录 (9) + Times New Roman4"/>
    <w:uiPriority w:val="0"/>
    <w:rPr>
      <w:rFonts w:ascii="Times New Roman" w:hAnsi="Times New Roman" w:eastAsia="黑体" w:cs="Times New Roman"/>
      <w:spacing w:val="0"/>
      <w:sz w:val="16"/>
      <w:szCs w:val="16"/>
      <w:shd w:val="clear" w:color="auto" w:fill="FFFFFF"/>
      <w:lang w:bidi="ar-SA"/>
    </w:rPr>
  </w:style>
  <w:style w:type="character" w:customStyle="1" w:styleId="231">
    <w:name w:val="正文文本 (25) + Times New Roman10"/>
    <w:uiPriority w:val="0"/>
    <w:rPr>
      <w:rFonts w:ascii="Times New Roman" w:hAnsi="Times New Roman" w:eastAsia="黑体" w:cs="Times New Roman"/>
      <w:sz w:val="16"/>
      <w:szCs w:val="16"/>
      <w:shd w:val="clear" w:color="auto" w:fill="FFFFFF"/>
      <w:lang w:bidi="ar-SA"/>
    </w:rPr>
  </w:style>
  <w:style w:type="character" w:customStyle="1" w:styleId="232">
    <w:name w:val="Body text (4)_"/>
    <w:link w:val="233"/>
    <w:uiPriority w:val="0"/>
    <w:rPr>
      <w:rFonts w:ascii="MingLiU" w:eastAsia="MingLiU"/>
      <w:spacing w:val="-10"/>
      <w:sz w:val="18"/>
      <w:szCs w:val="18"/>
      <w:shd w:val="clear" w:color="auto" w:fill="FFFFFF"/>
      <w:lang w:eastAsia="en-US"/>
    </w:rPr>
  </w:style>
  <w:style w:type="paragraph" w:customStyle="1" w:styleId="233">
    <w:name w:val="Body text (4)"/>
    <w:basedOn w:val="1"/>
    <w:link w:val="232"/>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234">
    <w:name w:val="Body text (9)_"/>
    <w:link w:val="235"/>
    <w:qFormat/>
    <w:uiPriority w:val="0"/>
    <w:rPr>
      <w:rFonts w:ascii="MingLiU" w:eastAsia="MingLiU"/>
      <w:spacing w:val="-10"/>
      <w:sz w:val="17"/>
      <w:szCs w:val="17"/>
      <w:shd w:val="clear" w:color="auto" w:fill="FFFFFF"/>
      <w:lang w:eastAsia="en-US"/>
    </w:rPr>
  </w:style>
  <w:style w:type="paragraph" w:customStyle="1" w:styleId="235">
    <w:name w:val="Body text (9)"/>
    <w:basedOn w:val="1"/>
    <w:link w:val="234"/>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236">
    <w:name w:val="Body text (11)_"/>
    <w:link w:val="237"/>
    <w:qFormat/>
    <w:uiPriority w:val="0"/>
    <w:rPr>
      <w:rFonts w:ascii="宋体" w:hAnsi="宋体"/>
      <w:sz w:val="19"/>
      <w:szCs w:val="19"/>
      <w:shd w:val="clear" w:color="auto" w:fill="FFFFFF"/>
    </w:rPr>
  </w:style>
  <w:style w:type="paragraph" w:customStyle="1" w:styleId="237">
    <w:name w:val="Body text (11)"/>
    <w:basedOn w:val="1"/>
    <w:link w:val="236"/>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238">
    <w:name w:val="Body text (15)_"/>
    <w:link w:val="239"/>
    <w:qFormat/>
    <w:uiPriority w:val="0"/>
    <w:rPr>
      <w:rFonts w:ascii="Gulim" w:eastAsia="Gulim"/>
      <w:spacing w:val="-10"/>
      <w:sz w:val="17"/>
      <w:szCs w:val="17"/>
      <w:shd w:val="clear" w:color="auto" w:fill="FFFFFF"/>
      <w:lang w:eastAsia="en-US"/>
    </w:rPr>
  </w:style>
  <w:style w:type="paragraph" w:customStyle="1" w:styleId="239">
    <w:name w:val="Body text (15)"/>
    <w:basedOn w:val="1"/>
    <w:link w:val="238"/>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240">
    <w:name w:val="Body text (5)_"/>
    <w:link w:val="241"/>
    <w:qFormat/>
    <w:uiPriority w:val="0"/>
    <w:rPr>
      <w:rFonts w:ascii="宋体" w:hAnsi="宋体"/>
      <w:sz w:val="18"/>
      <w:szCs w:val="18"/>
      <w:shd w:val="clear" w:color="auto" w:fill="FFFFFF"/>
    </w:rPr>
  </w:style>
  <w:style w:type="paragraph" w:customStyle="1" w:styleId="241">
    <w:name w:val="Body text (5)"/>
    <w:basedOn w:val="1"/>
    <w:link w:val="240"/>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242">
    <w:name w:val="正文文本 (15)_"/>
    <w:link w:val="243"/>
    <w:qFormat/>
    <w:uiPriority w:val="0"/>
    <w:rPr>
      <w:sz w:val="22"/>
      <w:szCs w:val="22"/>
      <w:shd w:val="clear" w:color="auto" w:fill="FFFFFF"/>
    </w:rPr>
  </w:style>
  <w:style w:type="paragraph" w:customStyle="1" w:styleId="243">
    <w:name w:val="正文文本 (15)"/>
    <w:basedOn w:val="1"/>
    <w:link w:val="242"/>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244">
    <w:name w:val="Body text_"/>
    <w:link w:val="245"/>
    <w:qFormat/>
    <w:uiPriority w:val="0"/>
    <w:rPr>
      <w:rFonts w:ascii="宋体" w:hAnsi="宋体"/>
      <w:sz w:val="19"/>
      <w:szCs w:val="19"/>
      <w:shd w:val="clear" w:color="auto" w:fill="FFFFFF"/>
    </w:rPr>
  </w:style>
  <w:style w:type="paragraph" w:customStyle="1" w:styleId="245">
    <w:name w:val="Body text1"/>
    <w:basedOn w:val="1"/>
    <w:link w:val="244"/>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246">
    <w:name w:val="目录 (5) + 宋体1"/>
    <w:qFormat/>
    <w:uiPriority w:val="0"/>
    <w:rPr>
      <w:rFonts w:ascii="宋体" w:hAnsi="宋体" w:eastAsia="宋体" w:cs="宋体"/>
      <w:sz w:val="22"/>
      <w:szCs w:val="22"/>
      <w:shd w:val="clear" w:color="auto" w:fill="FFFFFF"/>
      <w:lang w:bidi="ar-SA"/>
    </w:rPr>
  </w:style>
  <w:style w:type="character" w:customStyle="1" w:styleId="247">
    <w:name w:val="普通(网站) 字符"/>
    <w:qFormat/>
    <w:uiPriority w:val="0"/>
    <w:rPr>
      <w:rFonts w:ascii="宋体" w:hAnsi="宋体" w:cs="宋体"/>
      <w:sz w:val="24"/>
      <w:szCs w:val="24"/>
    </w:rPr>
  </w:style>
  <w:style w:type="character" w:customStyle="1" w:styleId="248">
    <w:name w:val="纯文本 字符"/>
    <w:qFormat/>
    <w:uiPriority w:val="0"/>
    <w:rPr>
      <w:rFonts w:ascii="宋体" w:hAnsi="Courier New" w:eastAsia="宋体" w:cs="Courier New"/>
      <w:kern w:val="2"/>
      <w:sz w:val="21"/>
      <w:szCs w:val="21"/>
      <w:lang w:val="en-US" w:eastAsia="zh-CN" w:bidi="ar-SA"/>
    </w:rPr>
  </w:style>
  <w:style w:type="character" w:customStyle="1" w:styleId="249">
    <w:name w:val="xb"/>
    <w:qFormat/>
    <w:uiPriority w:val="0"/>
  </w:style>
  <w:style w:type="character" w:customStyle="1" w:styleId="250">
    <w:name w:val="sb"/>
    <w:qFormat/>
    <w:uiPriority w:val="0"/>
  </w:style>
  <w:style w:type="character" w:customStyle="1" w:styleId="251">
    <w:name w:val="Body text (9) + SimSun"/>
    <w:uiPriority w:val="0"/>
    <w:rPr>
      <w:rFonts w:ascii="宋体" w:hAnsi="宋体" w:eastAsia="MingLiU" w:cs="宋体"/>
      <w:spacing w:val="0"/>
      <w:sz w:val="19"/>
      <w:szCs w:val="19"/>
      <w:shd w:val="clear" w:color="auto" w:fill="FFFFFF"/>
      <w:lang w:eastAsia="en-US"/>
    </w:rPr>
  </w:style>
  <w:style w:type="paragraph" w:customStyle="1" w:styleId="252">
    <w:name w:val="Char3"/>
    <w:basedOn w:val="1"/>
    <w:qFormat/>
    <w:uiPriority w:val="0"/>
    <w:pPr>
      <w:widowControl/>
      <w:spacing w:line="300" w:lineRule="auto"/>
      <w:ind w:firstLine="200" w:firstLineChars="200"/>
    </w:pPr>
  </w:style>
  <w:style w:type="paragraph" w:customStyle="1" w:styleId="253">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4">
    <w:name w:val="Char31"/>
    <w:basedOn w:val="1"/>
    <w:uiPriority w:val="0"/>
    <w:pPr>
      <w:widowControl/>
      <w:spacing w:line="300" w:lineRule="auto"/>
      <w:ind w:firstLine="200" w:firstLineChars="200"/>
    </w:pPr>
  </w:style>
  <w:style w:type="paragraph" w:customStyle="1" w:styleId="255">
    <w:name w:val="p19"/>
    <w:basedOn w:val="1"/>
    <w:uiPriority w:val="0"/>
    <w:pPr>
      <w:widowControl/>
    </w:pPr>
    <w:rPr>
      <w:rFonts w:cs="宋体"/>
      <w:kern w:val="0"/>
      <w:szCs w:val="21"/>
    </w:rPr>
  </w:style>
  <w:style w:type="character" w:customStyle="1" w:styleId="256">
    <w:name w:val="正文文本 (32)"/>
    <w:uiPriority w:val="0"/>
    <w:rPr>
      <w:sz w:val="17"/>
      <w:szCs w:val="17"/>
      <w:shd w:val="clear" w:color="auto" w:fill="FFFFFF"/>
      <w:lang w:bidi="ar-SA"/>
    </w:rPr>
  </w:style>
  <w:style w:type="character" w:customStyle="1" w:styleId="257">
    <w:name w:val="op_dict_text2"/>
    <w:uiPriority w:val="0"/>
  </w:style>
  <w:style w:type="character" w:customStyle="1" w:styleId="258">
    <w:name w:val="op_dict_text22"/>
    <w:qFormat/>
    <w:uiPriority w:val="0"/>
  </w:style>
  <w:style w:type="character" w:customStyle="1" w:styleId="259">
    <w:name w:val="op_dict_text23"/>
    <w:qFormat/>
    <w:uiPriority w:val="0"/>
  </w:style>
  <w:style w:type="character" w:customStyle="1" w:styleId="260">
    <w:name w:val="m1"/>
    <w:qFormat/>
    <w:uiPriority w:val="0"/>
    <w:rPr>
      <w:color w:val="666666"/>
    </w:rPr>
  </w:style>
  <w:style w:type="paragraph" w:customStyle="1" w:styleId="261">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262">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263">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4">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65">
    <w:name w:val="def2"/>
    <w:qFormat/>
    <w:uiPriority w:val="0"/>
  </w:style>
  <w:style w:type="character" w:customStyle="1" w:styleId="266">
    <w:name w:val="fontstyle01"/>
    <w:qFormat/>
    <w:uiPriority w:val="0"/>
    <w:rPr>
      <w:rFonts w:hint="default" w:ascii="TimesNewRomanPSMT" w:hAnsi="TimesNewRomanPSMT"/>
      <w:color w:val="000000"/>
      <w:sz w:val="22"/>
      <w:szCs w:val="22"/>
    </w:rPr>
  </w:style>
  <w:style w:type="paragraph" w:customStyle="1" w:styleId="267">
    <w:name w:val="_Style 4"/>
    <w:basedOn w:val="1"/>
    <w:qFormat/>
    <w:uiPriority w:val="0"/>
    <w:pPr>
      <w:widowControl/>
      <w:spacing w:line="300" w:lineRule="auto"/>
      <w:ind w:firstLine="200" w:firstLineChars="200"/>
    </w:pPr>
    <w:rPr>
      <w:rFonts w:ascii="Times New Roman" w:hAnsi="Times New Roman"/>
      <w:szCs w:val="20"/>
    </w:rPr>
  </w:style>
  <w:style w:type="character" w:customStyle="1" w:styleId="268">
    <w:name w:val="页眉 字符"/>
    <w:qFormat/>
    <w:uiPriority w:val="99"/>
    <w:rPr>
      <w:sz w:val="18"/>
      <w:szCs w:val="18"/>
    </w:rPr>
  </w:style>
  <w:style w:type="character" w:customStyle="1" w:styleId="269">
    <w:name w:val="页脚 字符"/>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5.wmf"/><Relationship Id="rId97" Type="http://schemas.openxmlformats.org/officeDocument/2006/relationships/oleObject" Target="embeddings/oleObject46.bin"/><Relationship Id="rId96" Type="http://schemas.openxmlformats.org/officeDocument/2006/relationships/image" Target="media/image44.wmf"/><Relationship Id="rId95" Type="http://schemas.openxmlformats.org/officeDocument/2006/relationships/oleObject" Target="embeddings/oleObject45.bin"/><Relationship Id="rId94" Type="http://schemas.openxmlformats.org/officeDocument/2006/relationships/image" Target="media/image43.wmf"/><Relationship Id="rId93" Type="http://schemas.openxmlformats.org/officeDocument/2006/relationships/oleObject" Target="embeddings/oleObject44.bin"/><Relationship Id="rId92" Type="http://schemas.openxmlformats.org/officeDocument/2006/relationships/image" Target="media/image42.wmf"/><Relationship Id="rId91" Type="http://schemas.openxmlformats.org/officeDocument/2006/relationships/oleObject" Target="embeddings/oleObject43.bin"/><Relationship Id="rId90" Type="http://schemas.openxmlformats.org/officeDocument/2006/relationships/image" Target="media/image41.wmf"/><Relationship Id="rId9" Type="http://schemas.openxmlformats.org/officeDocument/2006/relationships/oleObject" Target="embeddings/oleObject1.bin"/><Relationship Id="rId89" Type="http://schemas.openxmlformats.org/officeDocument/2006/relationships/oleObject" Target="embeddings/oleObject42.bin"/><Relationship Id="rId88" Type="http://schemas.openxmlformats.org/officeDocument/2006/relationships/image" Target="media/image40.png"/><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image" Target="media/image39.wmf"/><Relationship Id="rId84" Type="http://schemas.openxmlformats.org/officeDocument/2006/relationships/oleObject" Target="embeddings/oleObject39.bin"/><Relationship Id="rId83" Type="http://schemas.openxmlformats.org/officeDocument/2006/relationships/image" Target="media/image38.wmf"/><Relationship Id="rId82" Type="http://schemas.openxmlformats.org/officeDocument/2006/relationships/oleObject" Target="embeddings/oleObject38.bin"/><Relationship Id="rId81" Type="http://schemas.openxmlformats.org/officeDocument/2006/relationships/image" Target="media/image37.wmf"/><Relationship Id="rId80" Type="http://schemas.openxmlformats.org/officeDocument/2006/relationships/oleObject" Target="embeddings/oleObject37.bin"/><Relationship Id="rId8" Type="http://schemas.openxmlformats.org/officeDocument/2006/relationships/image" Target="media/image1.png"/><Relationship Id="rId79" Type="http://schemas.openxmlformats.org/officeDocument/2006/relationships/oleObject" Target="embeddings/oleObject36.bin"/><Relationship Id="rId78" Type="http://schemas.openxmlformats.org/officeDocument/2006/relationships/image" Target="media/image36.wmf"/><Relationship Id="rId77" Type="http://schemas.openxmlformats.org/officeDocument/2006/relationships/oleObject" Target="embeddings/oleObject35.bin"/><Relationship Id="rId76" Type="http://schemas.openxmlformats.org/officeDocument/2006/relationships/image" Target="media/image35.wmf"/><Relationship Id="rId75" Type="http://schemas.openxmlformats.org/officeDocument/2006/relationships/oleObject" Target="embeddings/oleObject34.bin"/><Relationship Id="rId74" Type="http://schemas.openxmlformats.org/officeDocument/2006/relationships/image" Target="media/image34.wmf"/><Relationship Id="rId73" Type="http://schemas.openxmlformats.org/officeDocument/2006/relationships/oleObject" Target="embeddings/oleObject33.bin"/><Relationship Id="rId72" Type="http://schemas.openxmlformats.org/officeDocument/2006/relationships/image" Target="media/image33.wmf"/><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2.wmf"/><Relationship Id="rId68" Type="http://schemas.openxmlformats.org/officeDocument/2006/relationships/oleObject" Target="embeddings/oleObject30.bin"/><Relationship Id="rId67" Type="http://schemas.openxmlformats.org/officeDocument/2006/relationships/image" Target="media/image31.wmf"/><Relationship Id="rId66" Type="http://schemas.openxmlformats.org/officeDocument/2006/relationships/oleObject" Target="embeddings/oleObject29.bin"/><Relationship Id="rId65" Type="http://schemas.openxmlformats.org/officeDocument/2006/relationships/image" Target="media/image30.wmf"/><Relationship Id="rId64" Type="http://schemas.openxmlformats.org/officeDocument/2006/relationships/oleObject" Target="embeddings/oleObject28.bin"/><Relationship Id="rId63" Type="http://schemas.openxmlformats.org/officeDocument/2006/relationships/image" Target="media/image29.wmf"/><Relationship Id="rId62" Type="http://schemas.openxmlformats.org/officeDocument/2006/relationships/oleObject" Target="embeddings/oleObject27.bin"/><Relationship Id="rId61" Type="http://schemas.openxmlformats.org/officeDocument/2006/relationships/image" Target="media/image28.wmf"/><Relationship Id="rId60" Type="http://schemas.openxmlformats.org/officeDocument/2006/relationships/oleObject" Target="embeddings/oleObject26.bin"/><Relationship Id="rId6" Type="http://schemas.openxmlformats.org/officeDocument/2006/relationships/footer" Target="footer2.xml"/><Relationship Id="rId59" Type="http://schemas.openxmlformats.org/officeDocument/2006/relationships/image" Target="media/image27.wmf"/><Relationship Id="rId58" Type="http://schemas.openxmlformats.org/officeDocument/2006/relationships/oleObject" Target="embeddings/oleObject25.bin"/><Relationship Id="rId57" Type="http://schemas.openxmlformats.org/officeDocument/2006/relationships/image" Target="media/image26.wmf"/><Relationship Id="rId56" Type="http://schemas.openxmlformats.org/officeDocument/2006/relationships/oleObject" Target="embeddings/oleObject24.bin"/><Relationship Id="rId55" Type="http://schemas.openxmlformats.org/officeDocument/2006/relationships/image" Target="media/image25.wmf"/><Relationship Id="rId54" Type="http://schemas.openxmlformats.org/officeDocument/2006/relationships/oleObject" Target="embeddings/oleObject23.bin"/><Relationship Id="rId53" Type="http://schemas.openxmlformats.org/officeDocument/2006/relationships/image" Target="media/image24.wmf"/><Relationship Id="rId52" Type="http://schemas.openxmlformats.org/officeDocument/2006/relationships/oleObject" Target="embeddings/oleObject22.bin"/><Relationship Id="rId51" Type="http://schemas.openxmlformats.org/officeDocument/2006/relationships/image" Target="media/image23.wmf"/><Relationship Id="rId50" Type="http://schemas.openxmlformats.org/officeDocument/2006/relationships/oleObject" Target="embeddings/oleObject21.bin"/><Relationship Id="rId5" Type="http://schemas.openxmlformats.org/officeDocument/2006/relationships/footer" Target="footer1.xml"/><Relationship Id="rId49" Type="http://schemas.openxmlformats.org/officeDocument/2006/relationships/image" Target="media/image22.wmf"/><Relationship Id="rId48" Type="http://schemas.openxmlformats.org/officeDocument/2006/relationships/oleObject" Target="embeddings/oleObject20.bin"/><Relationship Id="rId47" Type="http://schemas.openxmlformats.org/officeDocument/2006/relationships/image" Target="media/image21.wmf"/><Relationship Id="rId46" Type="http://schemas.openxmlformats.org/officeDocument/2006/relationships/oleObject" Target="embeddings/oleObject19.bin"/><Relationship Id="rId45" Type="http://schemas.openxmlformats.org/officeDocument/2006/relationships/image" Target="media/image20.png"/><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2" Type="http://schemas.openxmlformats.org/officeDocument/2006/relationships/fontTable" Target="fontTable.xml"/><Relationship Id="rId321" Type="http://schemas.openxmlformats.org/officeDocument/2006/relationships/numbering" Target="numbering.xml"/><Relationship Id="rId320" Type="http://schemas.openxmlformats.org/officeDocument/2006/relationships/oleObject" Target="embeddings/oleObject177.bin"/><Relationship Id="rId32" Type="http://schemas.openxmlformats.org/officeDocument/2006/relationships/image" Target="media/image13.wmf"/><Relationship Id="rId319" Type="http://schemas.openxmlformats.org/officeDocument/2006/relationships/image" Target="media/image136.wmf"/><Relationship Id="rId318" Type="http://schemas.openxmlformats.org/officeDocument/2006/relationships/oleObject" Target="embeddings/oleObject176.bin"/><Relationship Id="rId317" Type="http://schemas.openxmlformats.org/officeDocument/2006/relationships/image" Target="media/image135.wmf"/><Relationship Id="rId316" Type="http://schemas.openxmlformats.org/officeDocument/2006/relationships/oleObject" Target="embeddings/oleObject175.bin"/><Relationship Id="rId315" Type="http://schemas.openxmlformats.org/officeDocument/2006/relationships/oleObject" Target="embeddings/oleObject174.bin"/><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image" Target="media/image134.wmf"/><Relationship Id="rId31" Type="http://schemas.openxmlformats.org/officeDocument/2006/relationships/oleObject" Target="embeddings/oleObject12.bin"/><Relationship Id="rId309" Type="http://schemas.openxmlformats.org/officeDocument/2006/relationships/oleObject" Target="embeddings/oleObject169.bin"/><Relationship Id="rId308" Type="http://schemas.openxmlformats.org/officeDocument/2006/relationships/image" Target="media/image133.wmf"/><Relationship Id="rId307" Type="http://schemas.openxmlformats.org/officeDocument/2006/relationships/oleObject" Target="embeddings/oleObject168.bin"/><Relationship Id="rId306" Type="http://schemas.openxmlformats.org/officeDocument/2006/relationships/oleObject" Target="embeddings/oleObject167.bin"/><Relationship Id="rId305" Type="http://schemas.openxmlformats.org/officeDocument/2006/relationships/image" Target="media/image132.wmf"/><Relationship Id="rId304" Type="http://schemas.openxmlformats.org/officeDocument/2006/relationships/oleObject" Target="embeddings/oleObject166.bin"/><Relationship Id="rId303" Type="http://schemas.openxmlformats.org/officeDocument/2006/relationships/oleObject" Target="embeddings/oleObject165.bin"/><Relationship Id="rId302" Type="http://schemas.openxmlformats.org/officeDocument/2006/relationships/oleObject" Target="embeddings/oleObject164.bin"/><Relationship Id="rId301" Type="http://schemas.openxmlformats.org/officeDocument/2006/relationships/image" Target="media/image131.wmf"/><Relationship Id="rId300" Type="http://schemas.openxmlformats.org/officeDocument/2006/relationships/oleObject" Target="embeddings/oleObject16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2.bin"/><Relationship Id="rId297" Type="http://schemas.openxmlformats.org/officeDocument/2006/relationships/image" Target="media/image129.png"/><Relationship Id="rId296" Type="http://schemas.openxmlformats.org/officeDocument/2006/relationships/image" Target="media/image128.wmf"/><Relationship Id="rId295" Type="http://schemas.openxmlformats.org/officeDocument/2006/relationships/oleObject" Target="embeddings/oleObject161.bin"/><Relationship Id="rId294" Type="http://schemas.openxmlformats.org/officeDocument/2006/relationships/image" Target="media/image127.wmf"/><Relationship Id="rId293" Type="http://schemas.openxmlformats.org/officeDocument/2006/relationships/oleObject" Target="embeddings/oleObject160.bin"/><Relationship Id="rId292" Type="http://schemas.openxmlformats.org/officeDocument/2006/relationships/oleObject" Target="embeddings/oleObject159.bin"/><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oleObject" Target="embeddings/oleObject11.bin"/><Relationship Id="rId289" Type="http://schemas.openxmlformats.org/officeDocument/2006/relationships/image" Target="media/image126.wmf"/><Relationship Id="rId288" Type="http://schemas.openxmlformats.org/officeDocument/2006/relationships/oleObject" Target="embeddings/oleObject156.bin"/><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5.wmf"/><Relationship Id="rId282" Type="http://schemas.openxmlformats.org/officeDocument/2006/relationships/oleObject" Target="embeddings/oleObject151.bin"/><Relationship Id="rId281" Type="http://schemas.openxmlformats.org/officeDocument/2006/relationships/oleObject" Target="embeddings/oleObject150.bin"/><Relationship Id="rId280" Type="http://schemas.openxmlformats.org/officeDocument/2006/relationships/oleObject" Target="embeddings/oleObject149.bin"/><Relationship Id="rId28" Type="http://schemas.openxmlformats.org/officeDocument/2006/relationships/image" Target="media/image11.wmf"/><Relationship Id="rId279" Type="http://schemas.openxmlformats.org/officeDocument/2006/relationships/image" Target="media/image124.wmf"/><Relationship Id="rId278" Type="http://schemas.openxmlformats.org/officeDocument/2006/relationships/oleObject" Target="embeddings/oleObject148.bin"/><Relationship Id="rId277" Type="http://schemas.openxmlformats.org/officeDocument/2006/relationships/image" Target="media/image123.wmf"/><Relationship Id="rId276" Type="http://schemas.openxmlformats.org/officeDocument/2006/relationships/oleObject" Target="embeddings/oleObject147.bin"/><Relationship Id="rId275" Type="http://schemas.openxmlformats.org/officeDocument/2006/relationships/image" Target="media/image122.wmf"/><Relationship Id="rId274" Type="http://schemas.openxmlformats.org/officeDocument/2006/relationships/oleObject" Target="embeddings/oleObject146.bin"/><Relationship Id="rId273" Type="http://schemas.openxmlformats.org/officeDocument/2006/relationships/oleObject" Target="embeddings/oleObject145.bin"/><Relationship Id="rId272" Type="http://schemas.openxmlformats.org/officeDocument/2006/relationships/oleObject" Target="embeddings/oleObject144.bin"/><Relationship Id="rId271" Type="http://schemas.openxmlformats.org/officeDocument/2006/relationships/image" Target="media/image121.wmf"/><Relationship Id="rId270" Type="http://schemas.openxmlformats.org/officeDocument/2006/relationships/oleObject" Target="embeddings/oleObject143.bin"/><Relationship Id="rId27" Type="http://schemas.openxmlformats.org/officeDocument/2006/relationships/oleObject" Target="embeddings/oleObject10.bin"/><Relationship Id="rId269" Type="http://schemas.openxmlformats.org/officeDocument/2006/relationships/oleObject" Target="embeddings/oleObject142.bin"/><Relationship Id="rId268" Type="http://schemas.openxmlformats.org/officeDocument/2006/relationships/image" Target="media/image120.wmf"/><Relationship Id="rId267" Type="http://schemas.openxmlformats.org/officeDocument/2006/relationships/oleObject" Target="embeddings/oleObject141.bin"/><Relationship Id="rId266" Type="http://schemas.openxmlformats.org/officeDocument/2006/relationships/image" Target="media/image119.wmf"/><Relationship Id="rId265" Type="http://schemas.openxmlformats.org/officeDocument/2006/relationships/oleObject" Target="embeddings/oleObject140.bin"/><Relationship Id="rId264" Type="http://schemas.openxmlformats.org/officeDocument/2006/relationships/oleObject" Target="embeddings/oleObject139.bin"/><Relationship Id="rId263" Type="http://schemas.openxmlformats.org/officeDocument/2006/relationships/image" Target="media/image118.png"/><Relationship Id="rId262" Type="http://schemas.openxmlformats.org/officeDocument/2006/relationships/image" Target="media/image117.wmf"/><Relationship Id="rId261" Type="http://schemas.openxmlformats.org/officeDocument/2006/relationships/oleObject" Target="embeddings/oleObject138.bin"/><Relationship Id="rId260" Type="http://schemas.openxmlformats.org/officeDocument/2006/relationships/image" Target="media/image116.wmf"/><Relationship Id="rId26" Type="http://schemas.openxmlformats.org/officeDocument/2006/relationships/image" Target="media/image10.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image" Target="media/image115.wmf"/><Relationship Id="rId256" Type="http://schemas.openxmlformats.org/officeDocument/2006/relationships/oleObject" Target="embeddings/oleObject135.bin"/><Relationship Id="rId255" Type="http://schemas.openxmlformats.org/officeDocument/2006/relationships/image" Target="media/image114.wmf"/><Relationship Id="rId254" Type="http://schemas.openxmlformats.org/officeDocument/2006/relationships/oleObject" Target="embeddings/oleObject134.bin"/><Relationship Id="rId253" Type="http://schemas.openxmlformats.org/officeDocument/2006/relationships/oleObject" Target="embeddings/oleObject133.bin"/><Relationship Id="rId252" Type="http://schemas.openxmlformats.org/officeDocument/2006/relationships/image" Target="media/image113.wmf"/><Relationship Id="rId251" Type="http://schemas.openxmlformats.org/officeDocument/2006/relationships/oleObject" Target="embeddings/oleObject132.bin"/><Relationship Id="rId250" Type="http://schemas.openxmlformats.org/officeDocument/2006/relationships/image" Target="media/image112.wmf"/><Relationship Id="rId25" Type="http://schemas.openxmlformats.org/officeDocument/2006/relationships/oleObject" Target="embeddings/oleObject9.bin"/><Relationship Id="rId249" Type="http://schemas.openxmlformats.org/officeDocument/2006/relationships/oleObject" Target="embeddings/oleObject131.bin"/><Relationship Id="rId248" Type="http://schemas.openxmlformats.org/officeDocument/2006/relationships/image" Target="media/image111.wmf"/><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image" Target="media/image110.wmf"/><Relationship Id="rId243" Type="http://schemas.openxmlformats.org/officeDocument/2006/relationships/oleObject" Target="embeddings/oleObject127.bin"/><Relationship Id="rId242" Type="http://schemas.openxmlformats.org/officeDocument/2006/relationships/image" Target="media/image109.wmf"/><Relationship Id="rId241" Type="http://schemas.openxmlformats.org/officeDocument/2006/relationships/oleObject" Target="embeddings/oleObject126.bin"/><Relationship Id="rId240" Type="http://schemas.openxmlformats.org/officeDocument/2006/relationships/image" Target="media/image108.png"/><Relationship Id="rId24" Type="http://schemas.openxmlformats.org/officeDocument/2006/relationships/image" Target="media/image9.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image" Target="media/image107.wmf"/><Relationship Id="rId232" Type="http://schemas.openxmlformats.org/officeDocument/2006/relationships/oleObject" Target="embeddings/oleObject119.bin"/><Relationship Id="rId231" Type="http://schemas.openxmlformats.org/officeDocument/2006/relationships/image" Target="media/image106.wmf"/><Relationship Id="rId230" Type="http://schemas.openxmlformats.org/officeDocument/2006/relationships/oleObject" Target="embeddings/oleObject118.bin"/><Relationship Id="rId23" Type="http://schemas.openxmlformats.org/officeDocument/2006/relationships/oleObject" Target="embeddings/oleObject8.bin"/><Relationship Id="rId229" Type="http://schemas.openxmlformats.org/officeDocument/2006/relationships/image" Target="media/image105.wmf"/><Relationship Id="rId228" Type="http://schemas.openxmlformats.org/officeDocument/2006/relationships/oleObject" Target="embeddings/oleObject117.bin"/><Relationship Id="rId227" Type="http://schemas.openxmlformats.org/officeDocument/2006/relationships/image" Target="media/image104.wmf"/><Relationship Id="rId226" Type="http://schemas.openxmlformats.org/officeDocument/2006/relationships/oleObject" Target="embeddings/oleObject116.bin"/><Relationship Id="rId225" Type="http://schemas.openxmlformats.org/officeDocument/2006/relationships/oleObject" Target="embeddings/oleObject115.bin"/><Relationship Id="rId224" Type="http://schemas.openxmlformats.org/officeDocument/2006/relationships/oleObject" Target="embeddings/oleObject114.bin"/><Relationship Id="rId223" Type="http://schemas.openxmlformats.org/officeDocument/2006/relationships/image" Target="media/image103.wmf"/><Relationship Id="rId222" Type="http://schemas.openxmlformats.org/officeDocument/2006/relationships/oleObject" Target="embeddings/oleObject113.bin"/><Relationship Id="rId221" Type="http://schemas.openxmlformats.org/officeDocument/2006/relationships/image" Target="media/image102.wmf"/><Relationship Id="rId220" Type="http://schemas.openxmlformats.org/officeDocument/2006/relationships/oleObject" Target="embeddings/oleObject112.bin"/><Relationship Id="rId22" Type="http://schemas.openxmlformats.org/officeDocument/2006/relationships/image" Target="media/image8.wmf"/><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101.wmf"/><Relationship Id="rId216" Type="http://schemas.openxmlformats.org/officeDocument/2006/relationships/oleObject" Target="embeddings/oleObject109.bin"/><Relationship Id="rId215" Type="http://schemas.openxmlformats.org/officeDocument/2006/relationships/oleObject" Target="embeddings/oleObject108.bin"/><Relationship Id="rId214" Type="http://schemas.openxmlformats.org/officeDocument/2006/relationships/image" Target="media/image100.wmf"/><Relationship Id="rId213" Type="http://schemas.openxmlformats.org/officeDocument/2006/relationships/oleObject" Target="embeddings/oleObject107.bin"/><Relationship Id="rId212" Type="http://schemas.openxmlformats.org/officeDocument/2006/relationships/image" Target="media/image99.png"/><Relationship Id="rId211" Type="http://schemas.openxmlformats.org/officeDocument/2006/relationships/image" Target="media/image98.wmf"/><Relationship Id="rId210" Type="http://schemas.openxmlformats.org/officeDocument/2006/relationships/oleObject" Target="embeddings/oleObject106.bin"/><Relationship Id="rId21" Type="http://schemas.openxmlformats.org/officeDocument/2006/relationships/oleObject" Target="embeddings/oleObject7.bin"/><Relationship Id="rId209" Type="http://schemas.openxmlformats.org/officeDocument/2006/relationships/image" Target="media/image97.wmf"/><Relationship Id="rId208" Type="http://schemas.openxmlformats.org/officeDocument/2006/relationships/oleObject" Target="embeddings/oleObject105.bin"/><Relationship Id="rId207" Type="http://schemas.openxmlformats.org/officeDocument/2006/relationships/oleObject" Target="embeddings/oleObject104.bin"/><Relationship Id="rId206" Type="http://schemas.openxmlformats.org/officeDocument/2006/relationships/image" Target="media/image96.wmf"/><Relationship Id="rId205" Type="http://schemas.openxmlformats.org/officeDocument/2006/relationships/oleObject" Target="embeddings/oleObject103.bin"/><Relationship Id="rId204" Type="http://schemas.openxmlformats.org/officeDocument/2006/relationships/image" Target="media/image95.wmf"/><Relationship Id="rId203" Type="http://schemas.openxmlformats.org/officeDocument/2006/relationships/oleObject" Target="embeddings/oleObject102.bin"/><Relationship Id="rId202" Type="http://schemas.openxmlformats.org/officeDocument/2006/relationships/image" Target="media/image94.wmf"/><Relationship Id="rId201" Type="http://schemas.openxmlformats.org/officeDocument/2006/relationships/oleObject" Target="embeddings/oleObject101.bin"/><Relationship Id="rId200" Type="http://schemas.openxmlformats.org/officeDocument/2006/relationships/image" Target="media/image93.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2.wmf"/><Relationship Id="rId195" Type="http://schemas.openxmlformats.org/officeDocument/2006/relationships/oleObject" Target="embeddings/oleObject97.bin"/><Relationship Id="rId194" Type="http://schemas.openxmlformats.org/officeDocument/2006/relationships/image" Target="media/image91.wmf"/><Relationship Id="rId193" Type="http://schemas.openxmlformats.org/officeDocument/2006/relationships/oleObject" Target="embeddings/oleObject96.bin"/><Relationship Id="rId192" Type="http://schemas.openxmlformats.org/officeDocument/2006/relationships/image" Target="media/image90.wmf"/><Relationship Id="rId191" Type="http://schemas.openxmlformats.org/officeDocument/2006/relationships/oleObject" Target="embeddings/oleObject95.bin"/><Relationship Id="rId190" Type="http://schemas.openxmlformats.org/officeDocument/2006/relationships/image" Target="media/image89.wmf"/><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88.wmf"/><Relationship Id="rId187" Type="http://schemas.openxmlformats.org/officeDocument/2006/relationships/oleObject" Target="embeddings/oleObject93.bin"/><Relationship Id="rId186" Type="http://schemas.openxmlformats.org/officeDocument/2006/relationships/image" Target="media/image87.wmf"/><Relationship Id="rId185" Type="http://schemas.openxmlformats.org/officeDocument/2006/relationships/oleObject" Target="embeddings/oleObject92.bin"/><Relationship Id="rId184" Type="http://schemas.openxmlformats.org/officeDocument/2006/relationships/image" Target="media/image86.wmf"/><Relationship Id="rId183" Type="http://schemas.openxmlformats.org/officeDocument/2006/relationships/oleObject" Target="embeddings/oleObject91.bin"/><Relationship Id="rId182" Type="http://schemas.openxmlformats.org/officeDocument/2006/relationships/image" Target="media/image85.wmf"/><Relationship Id="rId181" Type="http://schemas.openxmlformats.org/officeDocument/2006/relationships/oleObject" Target="embeddings/oleObject90.bin"/><Relationship Id="rId180" Type="http://schemas.openxmlformats.org/officeDocument/2006/relationships/image" Target="media/image84.wmf"/><Relationship Id="rId18" Type="http://schemas.openxmlformats.org/officeDocument/2006/relationships/image" Target="media/image6.wmf"/><Relationship Id="rId179" Type="http://schemas.openxmlformats.org/officeDocument/2006/relationships/oleObject" Target="embeddings/oleObject89.bin"/><Relationship Id="rId178" Type="http://schemas.openxmlformats.org/officeDocument/2006/relationships/image" Target="media/image83.wmf"/><Relationship Id="rId177" Type="http://schemas.openxmlformats.org/officeDocument/2006/relationships/oleObject" Target="embeddings/oleObject88.bin"/><Relationship Id="rId176" Type="http://schemas.openxmlformats.org/officeDocument/2006/relationships/image" Target="media/image82.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1.png"/><Relationship Id="rId172" Type="http://schemas.openxmlformats.org/officeDocument/2006/relationships/image" Target="media/image80.wmf"/><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oleObject" Target="embeddings/oleObject83.bin"/><Relationship Id="rId168" Type="http://schemas.openxmlformats.org/officeDocument/2006/relationships/image" Target="media/image79.wmf"/><Relationship Id="rId167" Type="http://schemas.openxmlformats.org/officeDocument/2006/relationships/oleObject" Target="embeddings/oleObject82.bin"/><Relationship Id="rId166" Type="http://schemas.openxmlformats.org/officeDocument/2006/relationships/image" Target="media/image78.wmf"/><Relationship Id="rId165" Type="http://schemas.openxmlformats.org/officeDocument/2006/relationships/oleObject" Target="embeddings/oleObject81.bin"/><Relationship Id="rId164" Type="http://schemas.openxmlformats.org/officeDocument/2006/relationships/image" Target="media/image77.wmf"/><Relationship Id="rId163" Type="http://schemas.openxmlformats.org/officeDocument/2006/relationships/oleObject" Target="embeddings/oleObject80.bin"/><Relationship Id="rId162" Type="http://schemas.openxmlformats.org/officeDocument/2006/relationships/image" Target="media/image76.wmf"/><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5.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5.wmf"/><Relationship Id="rId156" Type="http://schemas.openxmlformats.org/officeDocument/2006/relationships/oleObject" Target="embeddings/oleObject75.bin"/><Relationship Id="rId155" Type="http://schemas.openxmlformats.org/officeDocument/2006/relationships/image" Target="media/image74.wmf"/><Relationship Id="rId154" Type="http://schemas.openxmlformats.org/officeDocument/2006/relationships/oleObject" Target="embeddings/oleObject74.bin"/><Relationship Id="rId153" Type="http://schemas.openxmlformats.org/officeDocument/2006/relationships/image" Target="media/image73.png"/><Relationship Id="rId152" Type="http://schemas.openxmlformats.org/officeDocument/2006/relationships/image" Target="media/image72.wmf"/><Relationship Id="rId151" Type="http://schemas.openxmlformats.org/officeDocument/2006/relationships/oleObject" Target="embeddings/oleObject73.bin"/><Relationship Id="rId150" Type="http://schemas.openxmlformats.org/officeDocument/2006/relationships/image" Target="media/image71.wmf"/><Relationship Id="rId15" Type="http://schemas.openxmlformats.org/officeDocument/2006/relationships/oleObject" Target="embeddings/oleObject4.bin"/><Relationship Id="rId149" Type="http://schemas.openxmlformats.org/officeDocument/2006/relationships/oleObject" Target="embeddings/oleObject72.bin"/><Relationship Id="rId148" Type="http://schemas.openxmlformats.org/officeDocument/2006/relationships/image" Target="media/image70.wmf"/><Relationship Id="rId147" Type="http://schemas.openxmlformats.org/officeDocument/2006/relationships/oleObject" Target="embeddings/oleObject71.bin"/><Relationship Id="rId146" Type="http://schemas.openxmlformats.org/officeDocument/2006/relationships/image" Target="media/image69.wmf"/><Relationship Id="rId145" Type="http://schemas.openxmlformats.org/officeDocument/2006/relationships/oleObject" Target="embeddings/oleObject70.bin"/><Relationship Id="rId144" Type="http://schemas.openxmlformats.org/officeDocument/2006/relationships/image" Target="media/image68.png"/><Relationship Id="rId143" Type="http://schemas.openxmlformats.org/officeDocument/2006/relationships/image" Target="media/image67.wmf"/><Relationship Id="rId142" Type="http://schemas.openxmlformats.org/officeDocument/2006/relationships/oleObject" Target="embeddings/oleObject69.bin"/><Relationship Id="rId141" Type="http://schemas.openxmlformats.org/officeDocument/2006/relationships/image" Target="media/image66.wmf"/><Relationship Id="rId140" Type="http://schemas.openxmlformats.org/officeDocument/2006/relationships/oleObject" Target="embeddings/oleObject68.bin"/><Relationship Id="rId14" Type="http://schemas.openxmlformats.org/officeDocument/2006/relationships/image" Target="media/image4.wmf"/><Relationship Id="rId139" Type="http://schemas.openxmlformats.org/officeDocument/2006/relationships/image" Target="media/image65.wmf"/><Relationship Id="rId138" Type="http://schemas.openxmlformats.org/officeDocument/2006/relationships/oleObject" Target="embeddings/oleObject67.bin"/><Relationship Id="rId137" Type="http://schemas.openxmlformats.org/officeDocument/2006/relationships/image" Target="media/image64.wmf"/><Relationship Id="rId136" Type="http://schemas.openxmlformats.org/officeDocument/2006/relationships/oleObject" Target="embeddings/oleObject66.bin"/><Relationship Id="rId135" Type="http://schemas.openxmlformats.org/officeDocument/2006/relationships/image" Target="media/image63.wmf"/><Relationship Id="rId134" Type="http://schemas.openxmlformats.org/officeDocument/2006/relationships/oleObject" Target="embeddings/oleObject65.bin"/><Relationship Id="rId133" Type="http://schemas.openxmlformats.org/officeDocument/2006/relationships/image" Target="media/image62.wmf"/><Relationship Id="rId132" Type="http://schemas.openxmlformats.org/officeDocument/2006/relationships/oleObject" Target="embeddings/oleObject64.bin"/><Relationship Id="rId131" Type="http://schemas.openxmlformats.org/officeDocument/2006/relationships/image" Target="media/image61.wmf"/><Relationship Id="rId130" Type="http://schemas.openxmlformats.org/officeDocument/2006/relationships/oleObject" Target="embeddings/oleObject63.bin"/><Relationship Id="rId13" Type="http://schemas.openxmlformats.org/officeDocument/2006/relationships/oleObject" Target="embeddings/oleObject3.bin"/><Relationship Id="rId129" Type="http://schemas.openxmlformats.org/officeDocument/2006/relationships/image" Target="media/image60.wmf"/><Relationship Id="rId128" Type="http://schemas.openxmlformats.org/officeDocument/2006/relationships/oleObject" Target="embeddings/oleObject62.bin"/><Relationship Id="rId127" Type="http://schemas.openxmlformats.org/officeDocument/2006/relationships/image" Target="media/image59.wmf"/><Relationship Id="rId126" Type="http://schemas.openxmlformats.org/officeDocument/2006/relationships/oleObject" Target="embeddings/oleObject61.bin"/><Relationship Id="rId125" Type="http://schemas.openxmlformats.org/officeDocument/2006/relationships/image" Target="media/image58.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7.wmf"/><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3.wmf"/><Relationship Id="rId119" Type="http://schemas.openxmlformats.org/officeDocument/2006/relationships/image" Target="media/image56.wmf"/><Relationship Id="rId118" Type="http://schemas.openxmlformats.org/officeDocument/2006/relationships/oleObject" Target="embeddings/oleObject56.bin"/><Relationship Id="rId117" Type="http://schemas.openxmlformats.org/officeDocument/2006/relationships/image" Target="media/image55.png"/><Relationship Id="rId116" Type="http://schemas.openxmlformats.org/officeDocument/2006/relationships/image" Target="media/image54.wmf"/><Relationship Id="rId115" Type="http://schemas.openxmlformats.org/officeDocument/2006/relationships/oleObject" Target="embeddings/oleObject55.bin"/><Relationship Id="rId114" Type="http://schemas.openxmlformats.org/officeDocument/2006/relationships/image" Target="media/image53.wmf"/><Relationship Id="rId113" Type="http://schemas.openxmlformats.org/officeDocument/2006/relationships/oleObject" Target="embeddings/oleObject54.bin"/><Relationship Id="rId112" Type="http://schemas.openxmlformats.org/officeDocument/2006/relationships/image" Target="media/image52.wmf"/><Relationship Id="rId111" Type="http://schemas.openxmlformats.org/officeDocument/2006/relationships/oleObject" Target="embeddings/oleObject53.bin"/><Relationship Id="rId110" Type="http://schemas.openxmlformats.org/officeDocument/2006/relationships/image" Target="media/image51.wmf"/><Relationship Id="rId11" Type="http://schemas.openxmlformats.org/officeDocument/2006/relationships/oleObject" Target="embeddings/oleObject2.bin"/><Relationship Id="rId109" Type="http://schemas.openxmlformats.org/officeDocument/2006/relationships/oleObject" Target="embeddings/oleObject52.bin"/><Relationship Id="rId108" Type="http://schemas.openxmlformats.org/officeDocument/2006/relationships/image" Target="media/image50.wmf"/><Relationship Id="rId107" Type="http://schemas.openxmlformats.org/officeDocument/2006/relationships/oleObject" Target="embeddings/oleObject51.bin"/><Relationship Id="rId106" Type="http://schemas.openxmlformats.org/officeDocument/2006/relationships/image" Target="media/image49.wmf"/><Relationship Id="rId105" Type="http://schemas.openxmlformats.org/officeDocument/2006/relationships/oleObject" Target="embeddings/oleObject50.bin"/><Relationship Id="rId104" Type="http://schemas.openxmlformats.org/officeDocument/2006/relationships/image" Target="media/image48.wmf"/><Relationship Id="rId103" Type="http://schemas.openxmlformats.org/officeDocument/2006/relationships/oleObject" Target="embeddings/oleObject49.bin"/><Relationship Id="rId102" Type="http://schemas.openxmlformats.org/officeDocument/2006/relationships/image" Target="media/image47.wmf"/><Relationship Id="rId101" Type="http://schemas.openxmlformats.org/officeDocument/2006/relationships/oleObject" Target="embeddings/oleObject48.bin"/><Relationship Id="rId100" Type="http://schemas.openxmlformats.org/officeDocument/2006/relationships/image" Target="media/image46.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1749</Words>
  <Characters>1824</Characters>
  <Lines>49</Lines>
  <Paragraphs>13</Paragraphs>
  <TotalTime>0</TotalTime>
  <ScaleCrop>false</ScaleCrop>
  <LinksUpToDate>false</LinksUpToDate>
  <CharactersWithSpaces>1965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2025-05-07T01:31:32Z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E3E93DF9042D4DE8872895BEEB892D95_12</vt:lpwstr>
  </property>
</Properties>
</file>