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07325A" w14:paraId="08134EDD" w14:textId="77777777">
      <w:pPr>
        <w:widowControl/>
        <w:spacing w:after="240" w:line="360" w:lineRule="auto"/>
        <w:jc w:val="center"/>
        <w:textAlignment w:val="center"/>
        <w:rPr>
          <w:rFonts w:ascii="Times New Roman" w:eastAsia="黑体" w:hAnsi="Times New Roman"/>
          <w:color w:val="000000"/>
          <w:kern w:val="0"/>
          <w:sz w:val="36"/>
          <w:szCs w:val="36"/>
        </w:rPr>
      </w:pPr>
      <w:r>
        <w:rPr>
          <w:rFonts w:ascii="Times New Roman" w:eastAsia="等线" w:hAnsi="Times New Roman"/>
          <w:color w:val="000000"/>
          <w:kern w:val="0"/>
          <w:sz w:val="36"/>
          <w:szCs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11785600</wp:posOffset>
            </wp:positionV>
            <wp:extent cx="419100" cy="406400"/>
            <wp:wrapNone/>
            <wp:docPr id="1002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OLE_LINK16"/>
      <w:r>
        <w:rPr>
          <w:rFonts w:ascii="Times New Roman" w:eastAsia="等线" w:hAnsi="Times New Roman"/>
          <w:color w:val="000000"/>
          <w:kern w:val="0"/>
          <w:sz w:val="36"/>
          <w:szCs w:val="36"/>
        </w:rPr>
        <w:t>2025-2026</w:t>
      </w:r>
      <w:r>
        <w:rPr>
          <w:rFonts w:ascii="Times New Roman" w:eastAsia="黑体" w:hAnsi="Times New Roman"/>
          <w:color w:val="000000"/>
          <w:kern w:val="0"/>
          <w:sz w:val="36"/>
          <w:szCs w:val="36"/>
        </w:rPr>
        <w:t>学年</w:t>
      </w:r>
      <w:r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七</w:t>
      </w:r>
      <w:r>
        <w:rPr>
          <w:rFonts w:ascii="Times New Roman" w:eastAsia="黑体" w:hAnsi="Times New Roman"/>
          <w:color w:val="000000"/>
          <w:kern w:val="0"/>
          <w:sz w:val="36"/>
          <w:szCs w:val="36"/>
        </w:rPr>
        <w:t>年级</w:t>
      </w:r>
      <w:r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下</w:t>
      </w:r>
      <w:r>
        <w:rPr>
          <w:rFonts w:ascii="Times New Roman" w:eastAsia="黑体" w:hAnsi="Times New Roman"/>
          <w:color w:val="000000"/>
          <w:kern w:val="0"/>
          <w:sz w:val="36"/>
          <w:szCs w:val="36"/>
        </w:rPr>
        <w:t>学期期</w:t>
      </w:r>
      <w:r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末</w:t>
      </w:r>
      <w:r>
        <w:rPr>
          <w:rFonts w:ascii="Times New Roman" w:eastAsia="黑体" w:hAnsi="Times New Roman"/>
          <w:color w:val="000000"/>
          <w:kern w:val="0"/>
          <w:sz w:val="36"/>
          <w:szCs w:val="36"/>
        </w:rPr>
        <w:t>模拟卷</w:t>
      </w:r>
    </w:p>
    <w:p w:rsidR="0007325A" w14:paraId="67C53505" w14:textId="77777777">
      <w:pPr>
        <w:widowControl/>
        <w:spacing w:after="240" w:line="360" w:lineRule="auto"/>
        <w:jc w:val="center"/>
        <w:textAlignment w:val="center"/>
        <w:rPr>
          <w:rFonts w:ascii="Times New Roman" w:eastAsia="等线" w:hAnsi="Times New Roman"/>
          <w:kern w:val="0"/>
          <w:sz w:val="24"/>
          <w:szCs w:val="24"/>
        </w:rPr>
      </w:pPr>
      <w:r>
        <w:rPr>
          <w:rFonts w:ascii="Times New Roman" w:eastAsia="黑体" w:hAnsi="Times New Roman"/>
          <w:color w:val="000000"/>
          <w:kern w:val="0"/>
          <w:sz w:val="36"/>
          <w:szCs w:val="36"/>
        </w:rPr>
        <w:t>数</w:t>
      </w:r>
      <w:r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 xml:space="preserve">  </w:t>
      </w:r>
      <w:r>
        <w:rPr>
          <w:rFonts w:ascii="Times New Roman" w:eastAsia="黑体" w:hAnsi="Times New Roman"/>
          <w:color w:val="000000"/>
          <w:kern w:val="0"/>
          <w:sz w:val="36"/>
          <w:szCs w:val="36"/>
        </w:rPr>
        <w:t>学</w:t>
      </w:r>
    </w:p>
    <w:p w:rsidR="0007325A" w14:paraId="138FFEA0" w14:textId="77777777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90</w:t>
      </w:r>
      <w:r>
        <w:rPr>
          <w:rFonts w:ascii="Times New Roman" w:eastAsia="楷体" w:hAnsi="Times New Roman"/>
          <w:kern w:val="0"/>
        </w:rPr>
        <w:t>分钟</w:t>
      </w:r>
      <w:r>
        <w:rPr>
          <w:rFonts w:ascii="Times New Roman" w:eastAsia="楷体" w:hAnsi="Times New Roman"/>
          <w:kern w:val="0"/>
        </w:rPr>
        <w:t xml:space="preserve">  </w:t>
      </w:r>
      <w:r>
        <w:rPr>
          <w:rFonts w:ascii="Times New Roman" w:eastAsia="楷体" w:hAnsi="Times New Roman"/>
          <w:kern w:val="0"/>
        </w:rPr>
        <w:t>试卷满分：</w:t>
      </w:r>
      <w:r>
        <w:rPr>
          <w:rFonts w:ascii="Times New Roman" w:eastAsia="楷体" w:hAnsi="Times New Roman" w:hint="eastAsia"/>
          <w:kern w:val="0"/>
        </w:rPr>
        <w:t>100</w:t>
      </w:r>
      <w:r>
        <w:rPr>
          <w:rFonts w:ascii="Times New Roman" w:eastAsia="楷体" w:hAnsi="Times New Roman"/>
          <w:kern w:val="0"/>
        </w:rPr>
        <w:t>分）</w:t>
      </w:r>
    </w:p>
    <w:bookmarkEnd w:id="0"/>
    <w:p w:rsidR="0007325A" w14:paraId="1627F2A1" w14:textId="77777777">
      <w:pPr>
        <w:overflowPunct w:val="0"/>
        <w:adjustRightInd w:val="0"/>
        <w:spacing w:line="360" w:lineRule="auto"/>
        <w:ind w:left="420" w:hanging="420" w:hangingChars="200"/>
        <w:textAlignment w:val="center"/>
        <w:rPr>
          <w:rFonts w:ascii="Times New Roman" w:eastAsia="黑体" w:hAnsi="Times New Roman"/>
          <w:b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b/>
          <w:spacing w:val="2"/>
          <w:kern w:val="0"/>
          <w:szCs w:val="21"/>
        </w:rPr>
        <w:t>注意事项：</w:t>
      </w:r>
    </w:p>
    <w:p w:rsidR="0007325A" w14:paraId="1593CE4D" w14:textId="77777777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1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07325A" w14:paraId="625E2235" w14:textId="77777777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2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:rsidR="0007325A" w14:paraId="50533AF9" w14:textId="77777777">
      <w:pPr>
        <w:overflowPunct w:val="0"/>
        <w:adjustRightInd w:val="0"/>
        <w:spacing w:line="360" w:lineRule="auto"/>
        <w:ind w:left="420" w:hanging="420" w:hanging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:rsidR="0007325A" w14:paraId="240A35A1" w14:textId="77777777">
      <w:pPr>
        <w:overflowPunct w:val="0"/>
        <w:adjustRightInd w:val="0"/>
        <w:spacing w:line="360" w:lineRule="auto"/>
        <w:ind w:left="420" w:hanging="420" w:hanging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在本试卷上无效。</w:t>
      </w:r>
    </w:p>
    <w:p w:rsidR="0007325A" w14:paraId="36B82CCB" w14:textId="77777777"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3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．考试结束后，将本试卷和答题卡一并交回。</w:t>
      </w:r>
    </w:p>
    <w:p w:rsidR="0007325A" w14:paraId="529B3047" w14:textId="77777777">
      <w:pPr>
        <w:overflowPunct w:val="0"/>
        <w:adjustRightInd w:val="0"/>
        <w:spacing w:line="360" w:lineRule="auto"/>
        <w:ind w:left="420" w:leftChars="200"/>
        <w:textAlignment w:val="center"/>
        <w:rPr>
          <w:rFonts w:ascii="黑体" w:eastAsia="黑体" w:hAnsi="黑体" w:cs="黑体"/>
          <w:color w:val="C00000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4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．测试范围：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沪教版（五四制）（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2024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）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七年级下册第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15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~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18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</w:t>
      </w:r>
    </w:p>
    <w:p w:rsidR="0007325A" w:rsidP="000B0A81" w14:paraId="2C873CE8" w14:textId="77777777">
      <w:pPr>
        <w:snapToGrid w:val="0"/>
        <w:spacing w:line="360" w:lineRule="auto"/>
        <w:jc w:val="center"/>
        <w:textAlignment w:val="center"/>
        <w:outlineLvl w:val="0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第一部分（选择题</w:t>
      </w:r>
      <w:r>
        <w:rPr>
          <w:rFonts w:ascii="黑体" w:eastAsia="黑体" w:hAnsi="黑体"/>
          <w:kern w:val="0"/>
          <w:sz w:val="30"/>
          <w:szCs w:val="30"/>
        </w:rPr>
        <w:t xml:space="preserve"> </w:t>
      </w:r>
      <w:r>
        <w:rPr>
          <w:rFonts w:ascii="黑体" w:eastAsia="黑体" w:hAnsi="黑体"/>
          <w:kern w:val="0"/>
          <w:sz w:val="30"/>
          <w:szCs w:val="30"/>
        </w:rPr>
        <w:t>共</w:t>
      </w:r>
      <w:r>
        <w:rPr>
          <w:rFonts w:ascii="黑体" w:eastAsia="黑体" w:hAnsi="黑体" w:hint="eastAsia"/>
          <w:kern w:val="0"/>
          <w:sz w:val="30"/>
          <w:szCs w:val="30"/>
        </w:rPr>
        <w:t>18</w:t>
      </w:r>
      <w:r>
        <w:rPr>
          <w:rFonts w:ascii="黑体" w:eastAsia="黑体" w:hAnsi="黑体"/>
          <w:kern w:val="0"/>
          <w:sz w:val="30"/>
          <w:szCs w:val="30"/>
        </w:rPr>
        <w:t>分）</w:t>
      </w:r>
    </w:p>
    <w:p w:rsidR="0007325A" w:rsidP="000B0A81" w14:paraId="5B3854B0" w14:textId="77777777">
      <w:pPr>
        <w:snapToGrid w:val="0"/>
        <w:spacing w:line="360" w:lineRule="auto"/>
        <w:jc w:val="left"/>
        <w:rPr>
          <w:rFonts w:ascii="Times New Roman" w:eastAsia="黑体" w:hAnsi="Times New Roman"/>
          <w:bCs/>
          <w:szCs w:val="21"/>
        </w:rPr>
      </w:pPr>
      <w:r>
        <w:rPr>
          <w:rFonts w:ascii="Times New Roman" w:eastAsia="黑体" w:hAnsi="Times New Roman"/>
          <w:bCs/>
          <w:szCs w:val="21"/>
        </w:rPr>
        <w:t>一、选择题（本大题共</w:t>
      </w:r>
      <w:r>
        <w:rPr>
          <w:rFonts w:ascii="Times New Roman" w:eastAsia="黑体" w:hAnsi="Times New Roman" w:hint="eastAsia"/>
          <w:bCs/>
          <w:szCs w:val="21"/>
        </w:rPr>
        <w:t>6</w:t>
      </w:r>
      <w:r>
        <w:rPr>
          <w:rFonts w:ascii="Times New Roman" w:eastAsia="黑体" w:hAnsi="Times New Roman"/>
          <w:bCs/>
          <w:szCs w:val="21"/>
        </w:rPr>
        <w:t>小题，每小题</w:t>
      </w:r>
      <w:r>
        <w:rPr>
          <w:rFonts w:ascii="Times New Roman" w:eastAsia="黑体" w:hAnsi="Times New Roman" w:hint="eastAsia"/>
          <w:bCs/>
          <w:szCs w:val="21"/>
        </w:rPr>
        <w:t>3</w:t>
      </w:r>
      <w:r>
        <w:rPr>
          <w:rFonts w:ascii="Times New Roman" w:eastAsia="黑体" w:hAnsi="Times New Roman"/>
          <w:bCs/>
          <w:szCs w:val="21"/>
        </w:rPr>
        <w:t>分，满分</w:t>
      </w:r>
      <w:r>
        <w:rPr>
          <w:rFonts w:ascii="Times New Roman" w:eastAsia="黑体" w:hAnsi="Times New Roman" w:hint="eastAsia"/>
          <w:bCs/>
          <w:szCs w:val="21"/>
        </w:rPr>
        <w:t>18</w:t>
      </w:r>
      <w:r>
        <w:rPr>
          <w:rFonts w:ascii="Times New Roman" w:eastAsia="黑体" w:hAnsi="Times New Roman"/>
          <w:bCs/>
          <w:szCs w:val="21"/>
        </w:rPr>
        <w:t>分．在每个小题给出的四个选项中，只有一项符合题目要求的）</w:t>
      </w:r>
    </w:p>
    <w:p w:rsidR="0007325A" w:rsidP="000B0A81" w14:paraId="1B15DDEC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．如果</w:t>
      </w:r>
      <w:r>
        <w:rPr>
          <w:rFonts w:ascii="Times New Roman" w:hAnsi="Times New Roman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6a46e678bf9d2df5ad4c782b3dc22f5" style="width:24.75pt;height:12pt" o:ole="">
            <v:imagedata r:id="rId6" o:title="eqIdc6a46e678bf9d2df5ad4c782b3dc22f5"/>
          </v:shape>
          <o:OLEObject Type="Embed" ProgID="Equation.DSMT4" ShapeID="_x0000_i1025" DrawAspect="Content" ObjectID="_1841991572" r:id="rId7"/>
        </w:object>
      </w:r>
      <w:r>
        <w:rPr>
          <w:rFonts w:ascii="Times New Roman" w:hAnsi="Times New Roman"/>
        </w:rPr>
        <w:t>，那么下列不等式中一定正确的是（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kern w:val="0"/>
          <w:sz w:val="24"/>
          <w:szCs w:val="24"/>
        </w:rPr>
        <w:t>  </w:t>
      </w:r>
      <w:r>
        <w:rPr>
          <w:rFonts w:ascii="Times New Roman" w:hAnsi="Times New Roman"/>
        </w:rPr>
        <w:t>）</w:t>
      </w:r>
    </w:p>
    <w:p w:rsidR="0007325A" w:rsidP="000B0A81" w14:paraId="30EF757C" w14:textId="77777777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object>
          <v:shape id="_x0000_i1026" type="#_x0000_t75" alt="eqIdd8e07a34792ee4d4048e1cb270f1a6f7" style="width:50.25pt;height:12.75pt" o:ole="">
            <v:imagedata r:id="rId8" o:title="eqIdd8e07a34792ee4d4048e1cb270f1a6f7"/>
          </v:shape>
          <o:OLEObject Type="Embed" ProgID="Equation.DSMT4" ShapeID="_x0000_i1026" DrawAspect="Content" ObjectID="_1841991573" r:id="rId9"/>
        </w:objec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27" type="#_x0000_t75" alt="eqId9259d1c49d701f960c902b4cb83e74af" style="width:54pt;height:12.75pt" o:ole="">
            <v:imagedata r:id="rId10" o:title="eqId9259d1c49d701f960c902b4cb83e74af"/>
          </v:shape>
          <o:OLEObject Type="Embed" ProgID="Equation.DSMT4" ShapeID="_x0000_i1027" DrawAspect="Content" ObjectID="_1841991574" r:id="rId11"/>
        </w:object>
      </w:r>
    </w:p>
    <w:p w:rsidR="0007325A" w:rsidP="000B0A81" w14:paraId="6D7AEC36" w14:textId="77777777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28" type="#_x0000_t75" alt="eqId5a9ec99e0c10b9477b543226952de1d0" style="width:66.75pt;height:12.75pt" o:ole="">
            <v:imagedata r:id="rId12" o:title="eqId5a9ec99e0c10b9477b543226952de1d0"/>
          </v:shape>
          <o:OLEObject Type="Embed" ProgID="Equation.DSMT4" ShapeID="_x0000_i1028" DrawAspect="Content" ObjectID="_1841991575" r:id="rId13"/>
        </w:objec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29" type="#_x0000_t75" alt="eqId5dfef72c6e0451005549de3032f59f84" style="width:35.25pt;height:12pt" o:ole="">
            <v:imagedata r:id="rId14" o:title="eqId5dfef72c6e0451005549de3032f59f84"/>
          </v:shape>
          <o:OLEObject Type="Embed" ProgID="Equation.DSMT4" ShapeID="_x0000_i1029" DrawAspect="Content" ObjectID="_1841991576" r:id="rId15"/>
        </w:object>
      </w:r>
    </w:p>
    <w:p w:rsidR="0007325A" w:rsidP="000B0A81" w14:paraId="1FC4CF7A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．用下列长度的三根木条首尾顺次连接，不能做成三角形框架的是</w:t>
      </w:r>
      <w:r>
        <w:rPr>
          <w:rFonts w:ascii="Times New Roman" w:hAnsi="Times New Roman"/>
        </w:rPr>
        <w:t xml:space="preserve"> (</w:t>
      </w:r>
      <w:r>
        <w:rPr>
          <w:rFonts w:ascii="Times New Roman" w:eastAsia="Times New Roman" w:hAnsi="Times New Roman"/>
          <w:kern w:val="0"/>
          <w:sz w:val="24"/>
          <w:szCs w:val="24"/>
        </w:rPr>
        <w:t>  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kern w:val="0"/>
          <w:sz w:val="24"/>
          <w:szCs w:val="24"/>
        </w:rPr>
        <w:t>  </w:t>
      </w:r>
      <w:r>
        <w:rPr>
          <w:rFonts w:ascii="Times New Roman" w:hAnsi="Times New Roman"/>
        </w:rPr>
        <w:t>)</w:t>
      </w:r>
    </w:p>
    <w:p w:rsidR="0007325A" w:rsidP="000B0A81" w14:paraId="5C583889" w14:textId="77777777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3cm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 xml:space="preserve"> 4cm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 xml:space="preserve"> 5cm</w: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1cm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 xml:space="preserve"> 3cm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 xml:space="preserve"> 4cm</w:t>
      </w:r>
    </w:p>
    <w:p w:rsidR="0007325A" w:rsidP="000B0A81" w14:paraId="3F7DC8F8" w14:textId="77777777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6cm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 xml:space="preserve"> 8cm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 xml:space="preserve"> 10cm</w: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3cm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 xml:space="preserve"> 3cm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 xml:space="preserve"> 3cm</w:t>
      </w:r>
    </w:p>
    <w:p w:rsidR="0007325A" w:rsidP="000B0A81" w14:paraId="5793ACD5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．如图，点</w:t>
      </w:r>
      <w:r>
        <w:rPr>
          <w:rFonts w:ascii="Times New Roman" w:hAnsi="Times New Roman"/>
        </w:rPr>
        <w:object>
          <v:shape id="_x0000_i1030" type="#_x0000_t75" alt="eqIddad2a36927223bd70f426ba06aea4b45" style="width:9.75pt;height:10.5pt" o:ole="">
            <v:imagedata r:id="rId16" o:title="eqIddad2a36927223bd70f426ba06aea4b45"/>
          </v:shape>
          <o:OLEObject Type="Embed" ProgID="Equation.DSMT4" ShapeID="_x0000_i1030" DrawAspect="Content" ObjectID="_1841991577" r:id="rId17"/>
        </w:object>
      </w:r>
      <w:r>
        <w:rPr>
          <w:rFonts w:ascii="Times New Roman" w:hAnsi="Times New Roman"/>
        </w:rPr>
        <w:t>是</w:t>
      </w:r>
      <w:r>
        <w:rPr>
          <w:rFonts w:ascii="Times New Roman" w:hAnsi="Times New Roman"/>
        </w:rPr>
        <w:object>
          <v:shape id="_x0000_i1031" type="#_x0000_t75" alt="eqIdf52a58fbaf4fea03567e88a9f0f6e37e" style="width:17.25pt;height:11.25pt" o:ole="">
            <v:imagedata r:id="rId18" o:title="eqIdf52a58fbaf4fea03567e88a9f0f6e37e"/>
          </v:shape>
          <o:OLEObject Type="Embed" ProgID="Equation.DSMT4" ShapeID="_x0000_i1031" DrawAspect="Content" ObjectID="_1841991578" r:id="rId19"/>
        </w:object>
      </w:r>
      <w:r>
        <w:rPr>
          <w:rFonts w:ascii="Times New Roman" w:hAnsi="Times New Roman"/>
        </w:rPr>
        <w:t>上任意一点，</w:t>
      </w:r>
      <w:r>
        <w:rPr>
          <w:rFonts w:ascii="Times New Roman" w:hAnsi="Times New Roman"/>
        </w:rPr>
        <w:object>
          <v:shape id="_x0000_i1032" type="#_x0000_t75" alt="eqIdc535685e21f48d566bc47861b7fe04e3" style="width:71.25pt;height:12pt" o:ole="">
            <v:imagedata r:id="rId20" o:title="eqIdc535685e21f48d566bc47861b7fe04e3"/>
          </v:shape>
          <o:OLEObject Type="Embed" ProgID="Equation.DSMT4" ShapeID="_x0000_i1032" DrawAspect="Content" ObjectID="_1841991579" r:id="rId21"/>
        </w:object>
      </w:r>
      <w:r>
        <w:rPr>
          <w:rFonts w:ascii="Times New Roman" w:hAnsi="Times New Roman"/>
        </w:rPr>
        <w:t>．从下列条件中补充一个条件，不一定能推出</w:t>
      </w:r>
      <w:r>
        <w:rPr>
          <w:rFonts w:ascii="Times New Roman" w:hAnsi="Times New Roman"/>
        </w:rPr>
        <w:object>
          <v:shape id="_x0000_i1033" type="#_x0000_t75" alt="eqId7a6788d56e67f8ac89354700cc6be738" style="width:75pt;height:13.5pt" o:ole="">
            <v:imagedata r:id="rId22" o:title="eqId7a6788d56e67f8ac89354700cc6be738"/>
          </v:shape>
          <o:OLEObject Type="Embed" ProgID="Equation.DSMT4" ShapeID="_x0000_i1033" DrawAspect="Content" ObjectID="_1841991580" r:id="rId23"/>
        </w:object>
      </w:r>
      <w:r>
        <w:rPr>
          <w:rFonts w:ascii="Times New Roman" w:hAnsi="Times New Roman"/>
        </w:rPr>
        <w:t>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kern w:val="0"/>
          <w:sz w:val="24"/>
          <w:szCs w:val="24"/>
        </w:rPr>
        <w:t> </w:t>
      </w:r>
      <w:r>
        <w:rPr>
          <w:rFonts w:ascii="Times New Roman" w:hAnsi="Times New Roman"/>
        </w:rPr>
        <w:t>）</w:t>
      </w:r>
    </w:p>
    <w:p w:rsidR="0007325A" w:rsidP="000B0A81" w14:paraId="575A3FF1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057275" cy="904875"/>
            <wp:effectExtent l="0" t="0" r="9525" b="0"/>
            <wp:docPr id="100003" name="图片 100003" descr="@@@7190483c-b724-497e-b75b-3fb3ac966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190483c-b724-497e-b75b-3fb3ac9661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25A" w:rsidP="000B0A81" w14:paraId="3C53F537" w14:textId="77777777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34" type="#_x0000_t75" alt="eqId56ee81929c987732fcb379802eeef7a7" style="width:44.25pt;height:12.75pt" o:ole="">
            <v:imagedata r:id="rId25" o:title="eqId56ee81929c987732fcb379802eeef7a7"/>
          </v:shape>
          <o:OLEObject Type="Embed" ProgID="Equation.DSMT4" ShapeID="_x0000_i1034" DrawAspect="Content" ObjectID="_1841991581" r:id="rId26"/>
        </w:objec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35" type="#_x0000_t75" alt="eqIdfeb67f27bcda7681b19239a199b4c4d1" style="width:42.75pt;height:12.75pt" o:ole="">
            <v:imagedata r:id="rId27" o:title="eqIdfeb67f27bcda7681b19239a199b4c4d1"/>
          </v:shape>
          <o:OLEObject Type="Embed" ProgID="Equation.DSMT4" ShapeID="_x0000_i1035" DrawAspect="Content" ObjectID="_1841991582" r:id="rId28"/>
        </w:object>
      </w:r>
      <w:r>
        <w:rPr>
          <w:rFonts w:ascii="Times New Roman" w:hAnsi="Times New Roman"/>
        </w:rPr>
        <w:tab/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36" type="#_x0000_t75" alt="eqId2643d057165c69f2be2c65daf3405ca1" style="width:70.5pt;height:12pt" o:ole="">
            <v:imagedata r:id="rId29" o:title="eqId2643d057165c69f2be2c65daf3405ca1"/>
          </v:shape>
          <o:OLEObject Type="Embed" ProgID="Equation.DSMT4" ShapeID="_x0000_i1036" DrawAspect="Content" ObjectID="_1841991583" r:id="rId30"/>
        </w:objec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37" type="#_x0000_t75" alt="eqId369c72048f75562d93c7436cd8001fa6" style="width:70.5pt;height:12pt" o:ole="">
            <v:imagedata r:id="rId31" o:title="eqId369c72048f75562d93c7436cd8001fa6"/>
          </v:shape>
          <o:OLEObject Type="Embed" ProgID="Equation.DSMT4" ShapeID="_x0000_i1037" DrawAspect="Content" ObjectID="_1841991584" r:id="rId32"/>
        </w:object>
      </w:r>
    </w:p>
    <w:p w:rsidR="0007325A" w:rsidP="000B0A81" w14:paraId="7BF311B3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．在</w:t>
      </w:r>
      <w:r>
        <w:rPr>
          <w:rFonts w:ascii="Times New Roman" w:hAnsi="Times New Roman"/>
        </w:rPr>
        <w:object>
          <v:shape id="_x0000_i1038" type="#_x0000_t75" alt="eqId15c0dbe3c080c4c4636c64803e5c1f76" style="width:31.5pt;height:12pt" o:ole="">
            <v:imagedata r:id="rId33" o:title="eqId15c0dbe3c080c4c4636c64803e5c1f76"/>
          </v:shape>
          <o:OLEObject Type="Embed" ProgID="Equation.DSMT4" ShapeID="_x0000_i1038" DrawAspect="Content" ObjectID="_1841991585" r:id="rId34"/>
        </w:object>
      </w:r>
      <w:r>
        <w:rPr>
          <w:rFonts w:ascii="Times New Roman" w:hAnsi="Times New Roman"/>
        </w:rPr>
        <w:t>中，有下列四个命题：</w:t>
      </w:r>
    </w:p>
    <w:p w:rsidR="0007325A" w:rsidP="000B0A81" w14:paraId="36FAEE3F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①</w:t>
      </w:r>
      <w:r>
        <w:rPr>
          <w:rFonts w:ascii="Times New Roman" w:hAnsi="Times New Roman"/>
        </w:rPr>
        <w:t>如果</w:t>
      </w:r>
      <w:r>
        <w:rPr>
          <w:rFonts w:ascii="Times New Roman" w:hAnsi="Times New Roman"/>
        </w:rPr>
        <w:object>
          <v:shape id="_x0000_i1039" type="#_x0000_t75" alt="eqId047dc9795efa99b6fb9fdf9778085dab" style="width:42.75pt;height:12pt" o:ole="">
            <v:imagedata r:id="rId35" o:title="eqId047dc9795efa99b6fb9fdf9778085dab"/>
          </v:shape>
          <o:OLEObject Type="Embed" ProgID="Equation.DSMT4" ShapeID="_x0000_i1039" DrawAspect="Content" ObjectID="_1841991586" r:id="rId36"/>
        </w:object>
      </w:r>
      <w:r>
        <w:rPr>
          <w:rFonts w:ascii="Times New Roman" w:hAnsi="Times New Roman"/>
        </w:rPr>
        <w:t>，那么</w:t>
      </w:r>
      <w:r>
        <w:rPr>
          <w:rFonts w:ascii="Times New Roman" w:hAnsi="Times New Roman"/>
        </w:rPr>
        <w:object>
          <v:shape id="_x0000_i1040" type="#_x0000_t75" alt="eqIdca84044d0e1de6c7540879ed3a55bb12" style="width:44.25pt;height:12pt" o:ole="">
            <v:imagedata r:id="rId37" o:title="eqIdca84044d0e1de6c7540879ed3a55bb12"/>
          </v:shape>
          <o:OLEObject Type="Embed" ProgID="Equation.DSMT4" ShapeID="_x0000_i1040" DrawAspect="Content" ObjectID="_1841991587" r:id="rId38"/>
        </w:object>
      </w:r>
      <w:r>
        <w:rPr>
          <w:rFonts w:ascii="Times New Roman" w:hAnsi="Times New Roman"/>
        </w:rPr>
        <w:t>；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rPr>
          <w:rFonts w:ascii="Times New Roman" w:hAnsi="Times New Roman"/>
        </w:rPr>
        <w:t>②</w:t>
      </w:r>
      <w:r>
        <w:rPr>
          <w:rFonts w:ascii="Times New Roman" w:hAnsi="Times New Roman"/>
        </w:rPr>
        <w:t>如果</w:t>
      </w:r>
      <w:r>
        <w:rPr>
          <w:rFonts w:ascii="Times New Roman" w:hAnsi="Times New Roman"/>
        </w:rPr>
        <w:object>
          <v:shape id="_x0000_i1041" type="#_x0000_t75" alt="eqIdca84044d0e1de6c7540879ed3a55bb12" style="width:44.25pt;height:12pt" o:ole="">
            <v:imagedata r:id="rId37" o:title="eqIdca84044d0e1de6c7540879ed3a55bb12"/>
          </v:shape>
          <o:OLEObject Type="Embed" ProgID="Equation.DSMT4" ShapeID="_x0000_i1041" DrawAspect="Content" ObjectID="_1841991588" r:id="rId39"/>
        </w:object>
      </w:r>
      <w:r>
        <w:rPr>
          <w:rFonts w:ascii="Times New Roman" w:hAnsi="Times New Roman"/>
        </w:rPr>
        <w:t>，那么</w:t>
      </w:r>
      <w:r>
        <w:rPr>
          <w:rFonts w:ascii="Times New Roman" w:hAnsi="Times New Roman"/>
        </w:rPr>
        <w:object>
          <v:shape id="_x0000_i1042" type="#_x0000_t75" alt="eqId047dc9795efa99b6fb9fdf9778085dab" style="width:42.75pt;height:12pt" o:ole="">
            <v:imagedata r:id="rId35" o:title="eqId047dc9795efa99b6fb9fdf9778085dab"/>
          </v:shape>
          <o:OLEObject Type="Embed" ProgID="Equation.DSMT4" ShapeID="_x0000_i1042" DrawAspect="Content" ObjectID="_1841991589" r:id="rId40"/>
        </w:object>
      </w:r>
      <w:r>
        <w:rPr>
          <w:rFonts w:ascii="Times New Roman" w:hAnsi="Times New Roman"/>
        </w:rPr>
        <w:t>；</w:t>
      </w:r>
    </w:p>
    <w:p w:rsidR="0007325A" w:rsidP="000B0A81" w14:paraId="5392C838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③</w:t>
      </w:r>
      <w:r>
        <w:rPr>
          <w:rFonts w:ascii="Times New Roman" w:hAnsi="Times New Roman"/>
        </w:rPr>
        <w:t>如果</w:t>
      </w:r>
      <w:r>
        <w:rPr>
          <w:rFonts w:ascii="Times New Roman" w:hAnsi="Times New Roman"/>
        </w:rPr>
        <w:object>
          <v:shape id="_x0000_i1043" type="#_x0000_t75" alt="eqIdabcb980da8e86b4cfd322616dc84fc6e" style="width:42.75pt;height:12pt" o:ole="">
            <v:imagedata r:id="rId41" o:title="eqIdabcb980da8e86b4cfd322616dc84fc6e"/>
          </v:shape>
          <o:OLEObject Type="Embed" ProgID="Equation.DSMT4" ShapeID="_x0000_i1043" DrawAspect="Content" ObjectID="_1841991590" r:id="rId42"/>
        </w:object>
      </w:r>
      <w:r>
        <w:rPr>
          <w:rFonts w:ascii="Times New Roman" w:hAnsi="Times New Roman"/>
        </w:rPr>
        <w:t>，那么</w:t>
      </w:r>
      <w:r>
        <w:rPr>
          <w:rFonts w:ascii="Times New Roman" w:hAnsi="Times New Roman"/>
        </w:rPr>
        <w:object>
          <v:shape id="_x0000_i1044" type="#_x0000_t75" alt="eqIdce6f337c00a6d4bf1e7580d8888db3d6" style="width:44.25pt;height:12.75pt" o:ole="">
            <v:imagedata r:id="rId43" o:title="eqIdce6f337c00a6d4bf1e7580d8888db3d6"/>
          </v:shape>
          <o:OLEObject Type="Embed" ProgID="Equation.DSMT4" ShapeID="_x0000_i1044" DrawAspect="Content" ObjectID="_1841991591" r:id="rId44"/>
        </w:object>
      </w:r>
      <w:r>
        <w:rPr>
          <w:rFonts w:ascii="Times New Roman" w:hAnsi="Times New Roman"/>
        </w:rPr>
        <w:t>；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rPr>
          <w:rFonts w:ascii="Times New Roman" w:hAnsi="Times New Roman"/>
        </w:rPr>
        <w:t>④</w:t>
      </w:r>
      <w:r>
        <w:rPr>
          <w:rFonts w:ascii="Times New Roman" w:hAnsi="Times New Roman"/>
        </w:rPr>
        <w:t>如果</w:t>
      </w:r>
      <w:r>
        <w:rPr>
          <w:rFonts w:ascii="Times New Roman" w:hAnsi="Times New Roman"/>
        </w:rPr>
        <w:object>
          <v:shape id="_x0000_i1045" type="#_x0000_t75" alt="eqIdce6f337c00a6d4bf1e7580d8888db3d6" style="width:44.25pt;height:12.75pt" o:ole="">
            <v:imagedata r:id="rId43" o:title="eqIdce6f337c00a6d4bf1e7580d8888db3d6"/>
          </v:shape>
          <o:OLEObject Type="Embed" ProgID="Equation.DSMT4" ShapeID="_x0000_i1045" DrawAspect="Content" ObjectID="_1841991592" r:id="rId45"/>
        </w:object>
      </w:r>
      <w:r>
        <w:rPr>
          <w:rFonts w:ascii="Times New Roman" w:hAnsi="Times New Roman"/>
        </w:rPr>
        <w:t>，那么</w:t>
      </w:r>
      <w:r>
        <w:rPr>
          <w:rFonts w:ascii="Times New Roman" w:hAnsi="Times New Roman"/>
        </w:rPr>
        <w:object>
          <v:shape id="_x0000_i1046" type="#_x0000_t75" alt="eqIdabcb980da8e86b4cfd322616dc84fc6e" style="width:42.75pt;height:12pt" o:ole="">
            <v:imagedata r:id="rId41" o:title="eqIdabcb980da8e86b4cfd322616dc84fc6e"/>
          </v:shape>
          <o:OLEObject Type="Embed" ProgID="Equation.DSMT4" ShapeID="_x0000_i1046" DrawAspect="Content" ObjectID="_1841991593" r:id="rId46"/>
        </w:object>
      </w:r>
      <w:r>
        <w:rPr>
          <w:rFonts w:ascii="Times New Roman" w:hAnsi="Times New Roman"/>
        </w:rPr>
        <w:t>．</w:t>
      </w:r>
    </w:p>
    <w:p w:rsidR="0007325A" w:rsidP="000B0A81" w14:paraId="4117E44F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其中，真命题的个数有（</w:t>
      </w:r>
      <w:r>
        <w:rPr>
          <w:rFonts w:ascii="Times New Roman" w:eastAsia="Times New Roman" w:hAnsi="Times New Roman"/>
          <w:kern w:val="0"/>
          <w:sz w:val="24"/>
          <w:szCs w:val="24"/>
        </w:rPr>
        <w:t> 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kern w:val="0"/>
          <w:sz w:val="24"/>
          <w:szCs w:val="24"/>
        </w:rPr>
        <w:t>  </w:t>
      </w:r>
      <w:r>
        <w:rPr>
          <w:rFonts w:ascii="Times New Roman" w:hAnsi="Times New Roman"/>
        </w:rPr>
        <w:t>）．</w:t>
      </w:r>
    </w:p>
    <w:p w:rsidR="0007325A" w:rsidP="000B0A81" w14:paraId="4C9E8DFB" w14:textId="77777777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个</w: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个</w:t>
      </w:r>
      <w:r>
        <w:rPr>
          <w:rFonts w:ascii="Times New Roman" w:hAnsi="Times New Roman"/>
        </w:rPr>
        <w:tab/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个</w: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个</w:t>
      </w:r>
    </w:p>
    <w:p w:rsidR="0007325A" w:rsidP="000B0A81" w14:paraId="79B9A382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>．如图，在</w:t>
      </w:r>
      <w:r>
        <w:rPr>
          <w:rFonts w:ascii="Times New Roman" w:hAnsi="Times New Roman"/>
        </w:rPr>
        <w:object>
          <v:shape id="_x0000_i1047" type="#_x0000_t75" alt="eqId854f480c60b88b546cb15d3b5622e212" style="width:30pt;height:12.75pt" o:ole="">
            <v:imagedata r:id="rId47" o:title="eqId854f480c60b88b546cb15d3b5622e212"/>
          </v:shape>
          <o:OLEObject Type="Embed" ProgID="Equation.DSMT4" ShapeID="_x0000_i1047" DrawAspect="Content" ObjectID="_1841991594" r:id="rId48"/>
        </w:object>
      </w:r>
      <w:r>
        <w:rPr>
          <w:rFonts w:ascii="Times New Roman" w:hAnsi="Times New Roman"/>
        </w:rPr>
        <w:t>和</w:t>
      </w:r>
      <w:r>
        <w:rPr>
          <w:rFonts w:ascii="Times New Roman" w:hAnsi="Times New Roman"/>
        </w:rPr>
        <w:object>
          <v:shape id="_x0000_i1048" type="#_x0000_t75" alt="eqId1f2281cb6df0c3c518ce5ed19a02b57e" style="width:30pt;height:11.25pt" o:ole="">
            <v:imagedata r:id="rId49" o:title="eqId1f2281cb6df0c3c518ce5ed19a02b57e"/>
          </v:shape>
          <o:OLEObject Type="Embed" ProgID="Equation.DSMT4" ShapeID="_x0000_i1048" DrawAspect="Content" ObjectID="_1841991595" r:id="rId50"/>
        </w:object>
      </w:r>
      <w:r>
        <w:rPr>
          <w:rFonts w:ascii="Times New Roman" w:hAnsi="Times New Roman"/>
        </w:rPr>
        <w:t>中，点</w:t>
      </w:r>
      <w:r>
        <w:rPr>
          <w:rFonts w:ascii="Times New Roman" w:eastAsia="Times New Roman" w:hAnsi="Times New Roman"/>
          <w:i/>
        </w:rPr>
        <w:t>C</w:t>
      </w:r>
      <w:r>
        <w:rPr>
          <w:rFonts w:ascii="Times New Roman" w:hAnsi="Times New Roman"/>
        </w:rPr>
        <w:t>在边</w:t>
      </w:r>
      <w:r>
        <w:rPr>
          <w:rFonts w:ascii="Times New Roman" w:hAnsi="Times New Roman"/>
        </w:rPr>
        <w:object>
          <v:shape id="_x0000_i1049" type="#_x0000_t75" alt="eqIdd40b319212a7e7528b053e1c7097e966" style="width:17.25pt;height:11.25pt" o:ole="">
            <v:imagedata r:id="rId51" o:title="eqIdd40b319212a7e7528b053e1c7097e966"/>
          </v:shape>
          <o:OLEObject Type="Embed" ProgID="Equation.DSMT4" ShapeID="_x0000_i1049" DrawAspect="Content" ObjectID="_1841991596" r:id="rId52"/>
        </w:object>
      </w:r>
      <w:r>
        <w:rPr>
          <w:rFonts w:ascii="Times New Roman" w:hAnsi="Times New Roman"/>
        </w:rPr>
        <w:t>上，边</w:t>
      </w:r>
      <w:r>
        <w:rPr>
          <w:rFonts w:ascii="Times New Roman" w:hAnsi="Times New Roman"/>
        </w:rPr>
        <w:object>
          <v:shape id="_x0000_i1050" type="#_x0000_t75" alt="eqId60ef95894ceebaf236170e8832dcf7e3" style="width:18.75pt;height:12pt" o:ole="">
            <v:imagedata r:id="rId53" o:title="eqId60ef95894ceebaf236170e8832dcf7e3"/>
          </v:shape>
          <o:OLEObject Type="Embed" ProgID="Equation.DSMT4" ShapeID="_x0000_i1050" DrawAspect="Content" ObjectID="_1841991597" r:id="rId54"/>
        </w:object>
      </w:r>
      <w:r>
        <w:rPr>
          <w:rFonts w:ascii="Times New Roman" w:hAnsi="Times New Roman"/>
        </w:rPr>
        <w:t>交边</w:t>
      </w:r>
      <w:r>
        <w:rPr>
          <w:rFonts w:ascii="Times New Roman" w:hAnsi="Times New Roman"/>
        </w:rPr>
        <w:object>
          <v:shape id="_x0000_i1051" type="#_x0000_t75" alt="eqId85c4bdfb0db1e31e8459df1d15f9ab55" style="width:15.75pt;height:10.5pt" o:ole="">
            <v:imagedata r:id="rId55" o:title="eqId85c4bdfb0db1e31e8459df1d15f9ab55"/>
          </v:shape>
          <o:OLEObject Type="Embed" ProgID="Equation.DSMT4" ShapeID="_x0000_i1051" DrawAspect="Content" ObjectID="_1841991598" r:id="rId56"/>
        </w:object>
      </w:r>
      <w:r>
        <w:rPr>
          <w:rFonts w:ascii="Times New Roman" w:hAnsi="Times New Roman"/>
        </w:rPr>
        <w:t>于点</w:t>
      </w:r>
      <w:r>
        <w:rPr>
          <w:rFonts w:ascii="Times New Roman" w:eastAsia="Times New Roman" w:hAnsi="Times New Roman"/>
          <w:i/>
        </w:rPr>
        <w:t>F</w:t>
      </w:r>
      <w:r>
        <w:rPr>
          <w:rFonts w:ascii="Times New Roman" w:hAnsi="Times New Roman"/>
        </w:rPr>
        <w:t>．若</w:t>
      </w:r>
      <w:r>
        <w:rPr>
          <w:rFonts w:ascii="Times New Roman" w:hAnsi="Times New Roman"/>
        </w:rPr>
        <w:object>
          <v:shape id="_x0000_i1052" type="#_x0000_t75" alt="eqIdd31ccd6b6e5651f0c18a483814a38b5d" style="width:129pt;height:14.25pt" o:ole="">
            <v:imagedata r:id="rId57" o:title="eqIdd31ccd6b6e5651f0c18a483814a38b5d"/>
          </v:shape>
          <o:OLEObject Type="Embed" ProgID="Equation.DSMT4" ShapeID="_x0000_i1052" DrawAspect="Content" ObjectID="_1841991599" r:id="rId58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则</w:t>
      </w:r>
      <w:r>
        <w:rPr>
          <w:rFonts w:ascii="Times New Roman" w:hAnsi="Times New Roman"/>
        </w:rPr>
        <w:object>
          <v:shape id="_x0000_i1053" type="#_x0000_t75" alt="eqId96e32f73fb8e0c0cec6e78bc536fb13b" style="width:28.5pt;height:11.25pt" o:ole="">
            <v:imagedata r:id="rId59" o:title="eqId96e32f73fb8e0c0cec6e78bc536fb13b"/>
          </v:shape>
          <o:OLEObject Type="Embed" ProgID="Equation.DSMT4" ShapeID="_x0000_i1053" DrawAspect="Content" ObjectID="_1841991600" r:id="rId60"/>
        </w:object>
      </w:r>
      <w:r>
        <w:rPr>
          <w:rFonts w:ascii="Times New Roman" w:hAnsi="Times New Roman"/>
        </w:rPr>
        <w:t>等于（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kern w:val="0"/>
          <w:sz w:val="24"/>
          <w:szCs w:val="24"/>
        </w:rPr>
        <w:t> </w:t>
      </w:r>
      <w:r>
        <w:rPr>
          <w:rFonts w:ascii="Times New Roman" w:hAnsi="Times New Roman"/>
        </w:rPr>
        <w:t>）</w:t>
      </w:r>
    </w:p>
    <w:p w:rsidR="0007325A" w:rsidP="000B0A81" w14:paraId="61C29D72" w14:textId="77777777">
      <w:pPr>
        <w:snapToGrid w:val="0"/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486535" cy="1190625"/>
            <wp:effectExtent l="0" t="0" r="12065" b="3175"/>
            <wp:docPr id="100005" name="图片 100005" descr="@@@37c77c46-991d-4247-b8f4-ecd8d54f2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37c77c46-991d-4247-b8f4-ecd8d54f224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48653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25A" w:rsidP="000B0A81" w14:paraId="021F1BEC" w14:textId="77777777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54" type="#_x0000_t75" alt="eqId7e66c11f589187c2cbe41f069887eb09" style="width:31.5pt;height:11.25pt" o:ole="">
            <v:imagedata r:id="rId62" o:title="eqId7e66c11f589187c2cbe41f069887eb09"/>
          </v:shape>
          <o:OLEObject Type="Embed" ProgID="Equation.DSMT4" ShapeID="_x0000_i1054" DrawAspect="Content" ObjectID="_1841991601" r:id="rId63"/>
        </w:objec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55" type="#_x0000_t75" alt="eqId1efd09f84cc9c975254be63356aa9730" style="width:31.5pt;height:11.25pt" o:ole="">
            <v:imagedata r:id="rId64" o:title="eqId1efd09f84cc9c975254be63356aa9730"/>
          </v:shape>
          <o:OLEObject Type="Embed" ProgID="Equation.DSMT4" ShapeID="_x0000_i1055" DrawAspect="Content" ObjectID="_1841991602" r:id="rId65"/>
        </w:object>
      </w:r>
      <w:r>
        <w:rPr>
          <w:rFonts w:ascii="Times New Roman" w:hAnsi="Times New Roman"/>
        </w:rPr>
        <w:tab/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56" type="#_x0000_t75" alt="eqIdf9a6546eceb24de953dd12eb5cd7bde5" style="width:39pt;height:27pt" o:ole="">
            <v:imagedata r:id="rId66" o:title="eqIdf9a6546eceb24de953dd12eb5cd7bde5"/>
          </v:shape>
          <o:OLEObject Type="Embed" ProgID="Equation.DSMT4" ShapeID="_x0000_i1056" DrawAspect="Content" ObjectID="_1841991603" r:id="rId67"/>
        </w:objec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57" type="#_x0000_t75" alt="eqId93e344f2ca54626024c4a23f568df393" style="width:36.75pt;height:11.25pt" o:ole="">
            <v:imagedata r:id="rId68" o:title="eqId93e344f2ca54626024c4a23f568df393"/>
          </v:shape>
          <o:OLEObject Type="Embed" ProgID="Equation.DSMT4" ShapeID="_x0000_i1057" DrawAspect="Content" ObjectID="_1841991604" r:id="rId69"/>
        </w:object>
      </w:r>
      <w:r>
        <w:rPr>
          <w:rFonts w:ascii="Times New Roman" w:hAnsi="Times New Roman"/>
        </w:rPr>
        <w:t xml:space="preserve"> </w:t>
      </w:r>
    </w:p>
    <w:p w:rsidR="0007325A" w:rsidP="000B0A81" w14:paraId="7E7EE9B9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．如图，一张四边形纸片</w:t>
      </w:r>
      <w:r>
        <w:rPr>
          <w:rFonts w:ascii="Times New Roman" w:hAnsi="Times New Roman"/>
        </w:rPr>
        <w:object>
          <v:shape id="_x0000_i1058" type="#_x0000_t75" alt="eqId411b38a18046fea8e9fab1f9f9b80a5f" style="width:31.5pt;height:12pt" o:ole="">
            <v:imagedata r:id="rId70" o:title="eqId411b38a18046fea8e9fab1f9f9b80a5f"/>
          </v:shape>
          <o:OLEObject Type="Embed" ProgID="Equation.DSMT4" ShapeID="_x0000_i1058" DrawAspect="Content" ObjectID="_1841991605" r:id="rId7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59" type="#_x0000_t75" alt="eqId6dceb5cc71fc50f20649f6b9535fd914" style="width:45.75pt;height:12.75pt" o:ole="">
            <v:imagedata r:id="rId72" o:title="eqId6dceb5cc71fc50f20649f6b9535fd914"/>
          </v:shape>
          <o:OLEObject Type="Embed" ProgID="Equation.DSMT4" ShapeID="_x0000_i1059" DrawAspect="Content" ObjectID="_1841991606" r:id="rId73"/>
        </w:object>
      </w:r>
      <w:r>
        <w:rPr>
          <w:rFonts w:ascii="Times New Roman" w:hAnsi="Times New Roman"/>
        </w:rPr>
        <w:t>，点</w:t>
      </w:r>
      <w:r>
        <w:rPr>
          <w:rFonts w:ascii="Times New Roman" w:eastAsia="Times New Roman" w:hAnsi="Times New Roman"/>
          <w:i/>
        </w:rPr>
        <w:t>E</w:t>
      </w:r>
      <w:r>
        <w:rPr>
          <w:rFonts w:ascii="Times New Roman" w:hAnsi="Times New Roman"/>
        </w:rPr>
        <w:t>，</w:t>
      </w:r>
      <w:r>
        <w:rPr>
          <w:rFonts w:ascii="Times New Roman" w:eastAsia="Times New Roman" w:hAnsi="Times New Roman"/>
          <w:i/>
        </w:rPr>
        <w:t>F</w:t>
      </w:r>
      <w:r>
        <w:rPr>
          <w:rFonts w:ascii="Times New Roman" w:hAnsi="Times New Roman"/>
        </w:rPr>
        <w:t>分别在</w:t>
      </w:r>
      <w:r>
        <w:rPr>
          <w:rFonts w:ascii="Times New Roman" w:hAnsi="Times New Roman"/>
        </w:rPr>
        <w:object>
          <v:shape id="_x0000_i1060" type="#_x0000_t75" alt="eqId03902478df1a55bc99703210bccab910" style="width:18.75pt;height:11.25pt" o:ole="">
            <v:imagedata r:id="rId74" o:title="eqId03902478df1a55bc99703210bccab910"/>
          </v:shape>
          <o:OLEObject Type="Embed" ProgID="Equation.DSMT4" ShapeID="_x0000_i1060" DrawAspect="Content" ObjectID="_1841991607" r:id="rId75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61" type="#_x0000_t75" alt="eqId0dc5c9827dfd0be5a9c85962d6ccbfb1" style="width:17.25pt;height:12pt" o:ole="">
            <v:imagedata r:id="rId76" o:title="eqId0dc5c9827dfd0be5a9c85962d6ccbfb1"/>
          </v:shape>
          <o:OLEObject Type="Embed" ProgID="Equation.DSMT4" ShapeID="_x0000_i1061" DrawAspect="Content" ObjectID="_1841991608" r:id="rId77"/>
        </w:object>
      </w:r>
      <w:r>
        <w:rPr>
          <w:rFonts w:ascii="Times New Roman" w:hAnsi="Times New Roman"/>
        </w:rPr>
        <w:t>上，把纸片沿</w:t>
      </w:r>
      <w:r>
        <w:rPr>
          <w:rFonts w:ascii="Times New Roman" w:hAnsi="Times New Roman"/>
        </w:rPr>
        <w:object>
          <v:shape id="_x0000_i1062" type="#_x0000_t75" alt="eqId49b50357a6545cae8348e3059312f520" style="width:17.25pt;height:11.25pt" o:ole="">
            <v:imagedata r:id="rId78" o:title="eqId49b50357a6545cae8348e3059312f520"/>
          </v:shape>
          <o:OLEObject Type="Embed" ProgID="Equation.DSMT4" ShapeID="_x0000_i1062" DrawAspect="Content" ObjectID="_1841991609" r:id="rId79"/>
        </w:object>
      </w:r>
      <w:r>
        <w:rPr>
          <w:rFonts w:ascii="Times New Roman" w:hAnsi="Times New Roman"/>
        </w:rPr>
        <w:t>折叠，折叠后点</w:t>
      </w:r>
      <w:r>
        <w:rPr>
          <w:rFonts w:ascii="Times New Roman" w:eastAsia="Times New Roman" w:hAnsi="Times New Roman"/>
          <w:i/>
        </w:rPr>
        <w:t>C</w:t>
      </w:r>
      <w:r>
        <w:rPr>
          <w:rFonts w:ascii="Times New Roman" w:hAnsi="Times New Roman"/>
        </w:rPr>
        <w:t>，</w:t>
      </w:r>
      <w:r>
        <w:rPr>
          <w:rFonts w:ascii="Times New Roman" w:eastAsia="Times New Roman" w:hAnsi="Times New Roman"/>
          <w:i/>
        </w:rPr>
        <w:t>D</w:t>
      </w:r>
      <w:r>
        <w:rPr>
          <w:rFonts w:ascii="Times New Roman" w:hAnsi="Times New Roman"/>
        </w:rPr>
        <w:t>分别到了点</w:t>
      </w:r>
      <w:r>
        <w:rPr>
          <w:rFonts w:ascii="Times New Roman" w:hAnsi="Times New Roman"/>
        </w:rPr>
        <w:object>
          <v:shape id="_x0000_i1063" type="#_x0000_t75" alt="eqIdb4c8a9c4957431681ddfc77895a88508" style="width:13.5pt;height:12pt" o:ole="">
            <v:imagedata r:id="rId80" o:title="eqIdb4c8a9c4957431681ddfc77895a88508"/>
          </v:shape>
          <o:OLEObject Type="Embed" ProgID="Equation.DSMT4" ShapeID="_x0000_i1063" DrawAspect="Content" ObjectID="_1841991610" r:id="rId8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64" type="#_x0000_t75" alt="eqIde5b3bd5e6bc2a0a277d279bb01af9584" style="width:12pt;height:10.5pt" o:ole="">
            <v:imagedata r:id="rId82" o:title="eqIde5b3bd5e6bc2a0a277d279bb01af9584"/>
          </v:shape>
          <o:OLEObject Type="Embed" ProgID="Equation.DSMT4" ShapeID="_x0000_i1064" DrawAspect="Content" ObjectID="_1841991611" r:id="rId83"/>
        </w:object>
      </w:r>
      <w:r>
        <w:rPr>
          <w:rFonts w:ascii="Times New Roman" w:hAnsi="Times New Roman"/>
        </w:rPr>
        <w:t>处．若</w:t>
      </w:r>
      <w:r>
        <w:rPr>
          <w:rFonts w:ascii="Times New Roman" w:hAnsi="Times New Roman"/>
        </w:rPr>
        <w:object>
          <v:shape id="_x0000_i1065" type="#_x0000_t75" alt="eqIda76ffd241623ec4ee9fd08876464def3" style="width:44.25pt;height:12pt" o:ole="">
            <v:imagedata r:id="rId84" o:title="eqIda76ffd241623ec4ee9fd08876464def3"/>
          </v:shape>
          <o:OLEObject Type="Embed" ProgID="Equation.DSMT4" ShapeID="_x0000_i1065" DrawAspect="Content" ObjectID="_1841991612" r:id="rId85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66" type="#_x0000_t75" alt="eqId52431e4e99928b533e22047c9a6c316e" style="width:45.75pt;height:12pt" o:ole="">
            <v:imagedata r:id="rId86" o:title="eqId52431e4e99928b533e22047c9a6c316e"/>
          </v:shape>
          <o:OLEObject Type="Embed" ProgID="Equation.DSMT4" ShapeID="_x0000_i1066" DrawAspect="Content" ObjectID="_1841991613" r:id="rId87"/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067" type="#_x0000_t75" alt="eqIde4771ac95ab2b2389961b3d9d9a23d7d" style="width:34.5pt;height:12pt" o:ole="">
            <v:imagedata r:id="rId88" o:title="eqIde4771ac95ab2b2389961b3d9d9a23d7d"/>
          </v:shape>
          <o:OLEObject Type="Embed" ProgID="Equation.DSMT4" ShapeID="_x0000_i1067" DrawAspect="Content" ObjectID="_1841991614" r:id="rId89"/>
        </w:object>
      </w:r>
      <w:r>
        <w:rPr>
          <w:rFonts w:ascii="Times New Roman" w:hAnsi="Times New Roman"/>
        </w:rPr>
        <w:t>的度数为（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 </w:t>
      </w:r>
      <w:r>
        <w:rPr>
          <w:rFonts w:ascii="Times New Roman" w:hAnsi="Times New Roman"/>
        </w:rPr>
        <w:t>）</w:t>
      </w:r>
    </w:p>
    <w:p w:rsidR="0007325A" w:rsidP="000B0A81" w14:paraId="65D958DD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238250" cy="904875"/>
            <wp:effectExtent l="0" t="0" r="6350" b="9525"/>
            <wp:docPr id="100007" name="图片 100007" descr="@@@c4ae50de-62f7-44e7-b11b-0a3df75d83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c4ae50de-62f7-44e7-b11b-0a3df75d83c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25A" w:rsidP="000B0A81" w14:paraId="5E331463" w14:textId="77777777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68" type="#_x0000_t75" alt="eqId16aa0b9869db50a9ab48cc32925d8e96" style="width:17.25pt;height:12pt" o:ole="">
            <v:imagedata r:id="rId91" o:title="eqId16aa0b9869db50a9ab48cc32925d8e96"/>
          </v:shape>
          <o:OLEObject Type="Embed" ProgID="Equation.DSMT4" ShapeID="_x0000_i1068" DrawAspect="Content" ObjectID="_1841991615" r:id="rId92"/>
        </w:objec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69" type="#_x0000_t75" alt="eqId225803a7818b0985a1b96d8e0a627251" style="width:17.25pt;height:12pt" o:ole="">
            <v:imagedata r:id="rId93" o:title="eqId225803a7818b0985a1b96d8e0a627251"/>
          </v:shape>
          <o:OLEObject Type="Embed" ProgID="Equation.DSMT4" ShapeID="_x0000_i1069" DrawAspect="Content" ObjectID="_1841991616" r:id="rId94"/>
        </w:object>
      </w:r>
      <w:r>
        <w:rPr>
          <w:rFonts w:ascii="Times New Roman" w:hAnsi="Times New Roman"/>
        </w:rPr>
        <w:tab/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70" type="#_x0000_t75" alt="eqIdbe6a6301878fed2a01413020b27310a5" style="width:17.25pt;height:12pt" o:ole="">
            <v:imagedata r:id="rId95" o:title="eqIdbe6a6301878fed2a01413020b27310a5"/>
          </v:shape>
          <o:OLEObject Type="Embed" ProgID="Equation.DSMT4" ShapeID="_x0000_i1070" DrawAspect="Content" ObjectID="_1841991617" r:id="rId96"/>
        </w:objec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71" type="#_x0000_t75" alt="eqIdad36099d4f257b472895e2c5209ea286" style="width:17.25pt;height:12pt" o:ole="">
            <v:imagedata r:id="rId97" o:title="eqIdad36099d4f257b472895e2c5209ea286"/>
          </v:shape>
          <o:OLEObject Type="Embed" ProgID="Equation.DSMT4" ShapeID="_x0000_i1071" DrawAspect="Content" ObjectID="_1841991618" r:id="rId98"/>
        </w:object>
      </w:r>
    </w:p>
    <w:p w:rsidR="0007325A" w:rsidP="000B0A81" w14:paraId="2C1AE915" w14:textId="77777777">
      <w:pPr>
        <w:snapToGrid w:val="0"/>
        <w:spacing w:line="360" w:lineRule="auto"/>
        <w:jc w:val="center"/>
        <w:textAlignment w:val="center"/>
        <w:outlineLvl w:val="0"/>
        <w:rPr>
          <w:rFonts w:ascii="黑体" w:eastAsia="黑体" w:hAnsi="黑体"/>
          <w:kern w:val="0"/>
          <w:sz w:val="44"/>
        </w:rPr>
      </w:pPr>
      <w:r>
        <w:rPr>
          <w:rFonts w:ascii="黑体" w:eastAsia="黑体" w:hAnsi="黑体"/>
          <w:color w:val="000000"/>
          <w:kern w:val="0"/>
          <w:sz w:val="28"/>
          <w:szCs w:val="28"/>
        </w:rPr>
        <w:t>第二部分（非选择题</w:t>
      </w:r>
      <w:r>
        <w:rPr>
          <w:rFonts w:ascii="黑体" w:eastAsia="黑体" w:hAnsi="黑体"/>
          <w:color w:val="000000"/>
          <w:kern w:val="0"/>
          <w:sz w:val="28"/>
          <w:szCs w:val="28"/>
        </w:rPr>
        <w:t xml:space="preserve"> </w:t>
      </w:r>
      <w:r>
        <w:rPr>
          <w:rFonts w:ascii="黑体" w:eastAsia="黑体" w:hAnsi="黑体"/>
          <w:color w:val="000000"/>
          <w:kern w:val="0"/>
          <w:sz w:val="28"/>
          <w:szCs w:val="28"/>
        </w:rPr>
        <w:t>共</w:t>
      </w:r>
      <w:r>
        <w:rPr>
          <w:rFonts w:ascii="黑体" w:eastAsia="黑体" w:hAnsi="黑体" w:hint="eastAsia"/>
          <w:color w:val="000000"/>
          <w:kern w:val="0"/>
          <w:sz w:val="28"/>
          <w:szCs w:val="28"/>
        </w:rPr>
        <w:t>82</w:t>
      </w:r>
      <w:r>
        <w:rPr>
          <w:rFonts w:ascii="黑体" w:eastAsia="黑体" w:hAnsi="黑体"/>
          <w:color w:val="000000"/>
          <w:kern w:val="0"/>
          <w:sz w:val="28"/>
          <w:szCs w:val="28"/>
        </w:rPr>
        <w:t>分）</w:t>
      </w:r>
    </w:p>
    <w:p w:rsidR="0007325A" w:rsidP="000B0A81" w14:paraId="1F6C8E5E" w14:textId="77777777">
      <w:pPr>
        <w:snapToGrid w:val="0"/>
        <w:spacing w:line="360" w:lineRule="auto"/>
        <w:jc w:val="left"/>
        <w:textAlignment w:val="center"/>
        <w:outlineLvl w:val="1"/>
        <w:rPr>
          <w:rFonts w:ascii="Times New Roman" w:eastAsia="黑体" w:hAnsi="Times New Roman"/>
          <w:bCs/>
          <w:color w:val="000000"/>
          <w:szCs w:val="21"/>
        </w:rPr>
      </w:pPr>
      <w:bookmarkStart w:id="1" w:name="_Hlk137143681"/>
      <w:bookmarkStart w:id="2" w:name="_Hlk155610576"/>
      <w:bookmarkStart w:id="3" w:name="_Hlk140486017"/>
      <w:r>
        <w:rPr>
          <w:rFonts w:ascii="Times New Roman" w:eastAsia="黑体" w:hAnsi="Times New Roman"/>
          <w:bCs/>
          <w:color w:val="000000"/>
          <w:szCs w:val="21"/>
        </w:rPr>
        <w:t>二、填空题（本大题共</w:t>
      </w:r>
      <w:r>
        <w:rPr>
          <w:rFonts w:ascii="Times New Roman" w:eastAsia="黑体" w:hAnsi="Times New Roman" w:hint="eastAsia"/>
          <w:bCs/>
          <w:color w:val="000000"/>
          <w:szCs w:val="21"/>
        </w:rPr>
        <w:t>12</w:t>
      </w:r>
      <w:r>
        <w:rPr>
          <w:rFonts w:ascii="Times New Roman" w:eastAsia="黑体" w:hAnsi="Times New Roman"/>
          <w:bCs/>
          <w:color w:val="000000"/>
          <w:szCs w:val="21"/>
        </w:rPr>
        <w:t>小题，每小题</w:t>
      </w:r>
      <w:r>
        <w:rPr>
          <w:rFonts w:ascii="Times New Roman" w:eastAsia="黑体" w:hAnsi="Times New Roman" w:hint="eastAsia"/>
          <w:bCs/>
          <w:color w:val="000000"/>
          <w:szCs w:val="21"/>
        </w:rPr>
        <w:t>2</w:t>
      </w:r>
      <w:r>
        <w:rPr>
          <w:rFonts w:ascii="Times New Roman" w:eastAsia="黑体" w:hAnsi="Times New Roman"/>
          <w:bCs/>
          <w:color w:val="000000"/>
          <w:szCs w:val="21"/>
        </w:rPr>
        <w:t>分，满分</w:t>
      </w:r>
      <w:r>
        <w:rPr>
          <w:rFonts w:ascii="Times New Roman" w:eastAsia="黑体" w:hAnsi="Times New Roman" w:hint="eastAsia"/>
          <w:bCs/>
          <w:color w:val="000000"/>
          <w:szCs w:val="21"/>
        </w:rPr>
        <w:t>24</w:t>
      </w:r>
      <w:r>
        <w:rPr>
          <w:rFonts w:ascii="Times New Roman" w:eastAsia="黑体" w:hAnsi="Times New Roman"/>
          <w:bCs/>
          <w:color w:val="000000"/>
          <w:szCs w:val="21"/>
        </w:rPr>
        <w:t>分）</w:t>
      </w:r>
    </w:p>
    <w:bookmarkEnd w:id="1"/>
    <w:bookmarkEnd w:id="2"/>
    <w:bookmarkEnd w:id="3"/>
    <w:p w:rsidR="0007325A" w:rsidP="000B0A81" w14:paraId="229E676B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>
        <w:rPr>
          <w:rFonts w:ascii="Times New Roman" w:hAnsi="Times New Roman"/>
        </w:rPr>
        <w:t>．用适当的不等式表示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object>
          <v:shape id="_x0000_i1072" type="#_x0000_t75" alt="eqId81dea63b8ce3e51adf66cf7b9982a248" style="width:9pt;height:9.75pt" o:ole="">
            <v:imagedata r:id="rId99" o:title="eqId81dea63b8ce3e51adf66cf7b9982a248"/>
          </v:shape>
          <o:OLEObject Type="Embed" ProgID="Equation.DSMT4" ShapeID="_x0000_i1072" DrawAspect="Content" ObjectID="_1841991619" r:id="rId100"/>
        </w:object>
      </w:r>
      <w:r>
        <w:rPr>
          <w:rFonts w:ascii="Times New Roman" w:hAnsi="Times New Roman"/>
        </w:rPr>
        <w:t>的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倍不大于</w:t>
      </w:r>
      <w:r>
        <w:rPr>
          <w:rFonts w:ascii="Times New Roman" w:hAnsi="Times New Roman"/>
        </w:rPr>
        <w:t>1”</w:t>
      </w:r>
      <w:r>
        <w:rPr>
          <w:rFonts w:ascii="Times New Roman" w:hAnsi="Times New Roman"/>
        </w:rPr>
        <w:t>：</w:t>
      </w:r>
      <w:r>
        <w:rPr>
          <w:rFonts w:ascii="Times New Roman" w:eastAsia="Times New Roman" w:hAnsi="Times New Roman"/>
        </w:rPr>
        <w:t>________</w:t>
      </w:r>
      <w:r>
        <w:rPr>
          <w:rFonts w:ascii="Times New Roman" w:hAnsi="Times New Roman"/>
        </w:rPr>
        <w:t>．</w:t>
      </w:r>
    </w:p>
    <w:p w:rsidR="0007325A" w:rsidP="000B0A81" w14:paraId="31F24159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>
        <w:rPr>
          <w:rFonts w:ascii="Times New Roman" w:hAnsi="Times New Roman"/>
        </w:rPr>
        <w:t>．若三角形的两边长分别为</w:t>
      </w:r>
      <w:r>
        <w:rPr>
          <w:rFonts w:ascii="Times New Roman" w:hAnsi="Times New Roman"/>
        </w:rPr>
        <w:object>
          <v:shape id="_x0000_i1073" type="#_x0000_t75" alt="eqIdd91e07104b699c4012be2d26160976a2" style="width:8.25pt;height:12pt" o:ole="">
            <v:imagedata r:id="rId101" o:title="eqIdd91e07104b699c4012be2d26160976a2"/>
          </v:shape>
          <o:OLEObject Type="Embed" ProgID="Equation.DSMT4" ShapeID="_x0000_i1073" DrawAspect="Content" ObjectID="_1841991620" r:id="rId102"/>
        </w:object>
      </w:r>
      <w:r>
        <w:rPr>
          <w:rFonts w:ascii="Times New Roman" w:hAnsi="Times New Roman"/>
        </w:rPr>
        <w:t>和</w:t>
      </w:r>
      <w:r>
        <w:rPr>
          <w:rFonts w:ascii="Times New Roman" w:hAnsi="Times New Roman"/>
        </w:rPr>
        <w:object>
          <v:shape id="_x0000_i1074" type="#_x0000_t75" alt="eqId8b06e95b57b7a81cd81d05557a11fa92" style="width:9pt;height:12pt" o:ole="">
            <v:imagedata r:id="rId103" o:title="eqId8b06e95b57b7a81cd81d05557a11fa92"/>
          </v:shape>
          <o:OLEObject Type="Embed" ProgID="Equation.DSMT4" ShapeID="_x0000_i1074" DrawAspect="Content" ObjectID="_1841991621" r:id="rId104"/>
        </w:object>
      </w:r>
      <w:r>
        <w:rPr>
          <w:rFonts w:ascii="Times New Roman" w:hAnsi="Times New Roman"/>
        </w:rPr>
        <w:t>，则第三边上的中线长</w:t>
      </w:r>
      <w:r>
        <w:rPr>
          <w:rFonts w:ascii="Times New Roman" w:hAnsi="Times New Roman"/>
        </w:rPr>
        <w:object>
          <v:shape id="_x0000_i1075" type="#_x0000_t75" alt="eqId81dea63b8ce3e51adf66cf7b9982a248" style="width:9pt;height:9.75pt" o:ole="">
            <v:imagedata r:id="rId99" o:title="eqId81dea63b8ce3e51adf66cf7b9982a248"/>
          </v:shape>
          <o:OLEObject Type="Embed" ProgID="Equation.DSMT4" ShapeID="_x0000_i1075" DrawAspect="Content" ObjectID="_1841991622" r:id="rId105"/>
        </w:object>
      </w:r>
      <w:r>
        <w:rPr>
          <w:rFonts w:ascii="Times New Roman" w:hAnsi="Times New Roman"/>
        </w:rPr>
        <w:t>的取值范围是</w:t>
      </w:r>
      <w:r>
        <w:rPr>
          <w:rFonts w:ascii="Times New Roman" w:eastAsia="Times New Roman" w:hAnsi="Times New Roman"/>
        </w:rPr>
        <w:t>_______</w:t>
      </w:r>
      <w:r>
        <w:rPr>
          <w:rFonts w:ascii="Times New Roman" w:hAnsi="Times New Roman"/>
        </w:rPr>
        <w:t>．</w:t>
      </w:r>
    </w:p>
    <w:p w:rsidR="0007325A" w:rsidP="000B0A81" w14:paraId="35C1C621" w14:textId="430015BC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>
        <w:rPr>
          <w:rFonts w:ascii="Times New Roman" w:hAnsi="Times New Roman"/>
        </w:rPr>
        <w:t>．如图，直线</w:t>
      </w:r>
      <w:r>
        <w:rPr>
          <w:rFonts w:ascii="Times New Roman" w:hAnsi="Times New Roman"/>
        </w:rPr>
        <w:object>
          <v:shape id="_x0000_i1076" type="#_x0000_t75" alt="eqIdc28d2790a97390935125aa897417f970" style="width:41.25pt;height:12.75pt" o:ole="">
            <v:imagedata r:id="rId106" o:title="eqIdc28d2790a97390935125aa897417f970"/>
          </v:shape>
          <o:OLEObject Type="Embed" ProgID="Equation.DSMT4" ShapeID="_x0000_i1076" DrawAspect="Content" ObjectID="_1841991623" r:id="rId107"/>
        </w:object>
      </w:r>
      <w:r>
        <w:rPr>
          <w:rFonts w:ascii="Times New Roman" w:hAnsi="Times New Roman"/>
        </w:rPr>
        <w:t>相交于点</w:t>
      </w:r>
      <w:r>
        <w:rPr>
          <w:rFonts w:ascii="Times New Roman" w:eastAsia="Times New Roman" w:hAnsi="Times New Roman"/>
          <w:i/>
        </w:rPr>
        <w:t>O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77" type="#_x0000_t75" alt="eqId683c590673eece14fea3319c4fd5eb55" style="width:18.75pt;height:12pt" o:ole="">
            <v:imagedata r:id="rId108" o:title="eqId683c590673eece14fea3319c4fd5eb55"/>
          </v:shape>
          <o:OLEObject Type="Embed" ProgID="Equation.DSMT4" ShapeID="_x0000_i1077" DrawAspect="Content" ObjectID="_1841991624" r:id="rId109"/>
        </w:object>
      </w:r>
      <w:r>
        <w:rPr>
          <w:rFonts w:ascii="Times New Roman" w:hAnsi="Times New Roman"/>
        </w:rPr>
        <w:t>平分</w:t>
      </w:r>
      <w:r>
        <w:rPr>
          <w:rFonts w:ascii="Times New Roman" w:hAnsi="Times New Roman"/>
        </w:rPr>
        <w:object>
          <v:shape id="_x0000_i1078" type="#_x0000_t75" alt="eqId2b2557547eecdc826b8282058802d217" style="width:32.25pt;height:12pt" o:ole="">
            <v:imagedata r:id="rId110" o:title="eqId2b2557547eecdc826b8282058802d217"/>
          </v:shape>
          <o:OLEObject Type="Embed" ProgID="Equation.DSMT4" ShapeID="_x0000_i1078" DrawAspect="Content" ObjectID="_1841991625" r:id="rId11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79" type="#_x0000_t75" alt="eqId178e3fa2e4de57a4c067e79be7d798e7" style="width:42.75pt;height:12.75pt" o:ole="">
            <v:imagedata r:id="rId112" o:title="eqId178e3fa2e4de57a4c067e79be7d798e7"/>
          </v:shape>
          <o:OLEObject Type="Embed" ProgID="Equation.DSMT4" ShapeID="_x0000_i1079" DrawAspect="Content" ObjectID="_1841991626" r:id="rId113"/>
        </w:object>
      </w:r>
      <w:r>
        <w:rPr>
          <w:rFonts w:ascii="Times New Roman" w:hAnsi="Times New Roman"/>
        </w:rPr>
        <w:t>．如果</w:t>
      </w:r>
      <w:r>
        <w:rPr>
          <w:rFonts w:ascii="Times New Roman" w:hAnsi="Times New Roman"/>
        </w:rPr>
        <w:object>
          <v:shape id="_x0000_i1080" type="#_x0000_t75" alt="eqIdf0ba0e3c52bde88f4eb286a6bfd1f1ef" style="width:57.75pt;height:12pt" o:ole="">
            <v:imagedata r:id="rId114" o:title="eqIdf0ba0e3c52bde88f4eb286a6bfd1f1ef"/>
          </v:shape>
          <o:OLEObject Type="Embed" ProgID="Equation.DSMT4" ShapeID="_x0000_i1080" DrawAspect="Content" ObjectID="_1841991627" r:id="rId115"/>
        </w:object>
      </w:r>
      <w:r>
        <w:rPr>
          <w:rFonts w:ascii="Times New Roman" w:hAnsi="Times New Roman"/>
        </w:rPr>
        <w:t>，那么</w:t>
      </w:r>
      <w:r>
        <w:rPr>
          <w:rFonts w:ascii="Times New Roman" w:hAnsi="Times New Roman"/>
        </w:rPr>
        <w:object>
          <v:shape id="_x0000_i1081" type="#_x0000_t75" alt="eqId0ac531260d402dae49cb801a514fce6a" style="width:41.25pt;height:12pt" o:ole="">
            <v:imagedata r:id="rId116" o:title="eqId0ac531260d402dae49cb801a514fce6a"/>
          </v:shape>
          <o:OLEObject Type="Embed" ProgID="Equation.DSMT4" ShapeID="_x0000_i1081" DrawAspect="Content" ObjectID="_1841991628" r:id="rId117"/>
        </w:object>
      </w:r>
      <w:r>
        <w:rPr>
          <w:rFonts w:ascii="Times New Roman" w:eastAsia="Times New Roman" w:hAnsi="Times New Roman"/>
        </w:rPr>
        <w:t>____</w:t>
      </w:r>
      <w:r>
        <w:rPr>
          <w:rFonts w:ascii="Times New Roman" w:hAnsi="Times New Roman"/>
        </w:rPr>
        <w:object>
          <v:shape id="_x0000_i1082" type="#_x0000_t75" alt="eqId83873a9d782f2588c5eedbfe73f9bc2f" style="width:6.75pt;height:10.5pt" o:ole="">
            <v:imagedata r:id="rId118" o:title="eqId83873a9d782f2588c5eedbfe73f9bc2f"/>
          </v:shape>
          <o:OLEObject Type="Embed" ProgID="Equation.DSMT4" ShapeID="_x0000_i1082" DrawAspect="Content" ObjectID="_1841991629" r:id="rId119"/>
        </w:object>
      </w:r>
      <w:r>
        <w:rPr>
          <w:rFonts w:ascii="Times New Roman" w:hAnsi="Times New Roman"/>
        </w:rPr>
        <w:t>．</w:t>
      </w:r>
    </w:p>
    <w:p w:rsidR="0007325A" w:rsidP="000B0A81" w14:paraId="65DAAED0" w14:textId="77777777">
      <w:pPr>
        <w:snapToGrid w:val="0"/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314450" cy="1190625"/>
            <wp:effectExtent l="0" t="0" r="6350" b="0"/>
            <wp:docPr id="100013" name="图片 100013" descr="@@@59f7fb2a-16d0-43e1-bbce-e24d5171af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59f7fb2a-16d0-43e1-bbce-e24d5171afc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25A" w:rsidP="000B0A81" w14:paraId="11713EB4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>
        <w:rPr>
          <w:rFonts w:ascii="Times New Roman" w:hAnsi="Times New Roman"/>
        </w:rPr>
        <w:t>．已知一个等腰三角形的周长为</w:t>
      </w:r>
      <w:r>
        <w:rPr>
          <w:rFonts w:ascii="Times New Roman" w:hAnsi="Times New Roman"/>
        </w:rPr>
        <w:t>16</w:t>
      </w:r>
      <w:r>
        <w:rPr>
          <w:rFonts w:ascii="Times New Roman" w:hAnsi="Times New Roman"/>
        </w:rPr>
        <w:t>，其中一条边为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，那么这个等腰三角形的底边长为</w:t>
      </w:r>
      <w:r>
        <w:rPr>
          <w:rFonts w:ascii="Times New Roman" w:eastAsia="Times New Roman" w:hAnsi="Times New Roman"/>
        </w:rPr>
        <w:t>______</w:t>
      </w:r>
      <w:r>
        <w:rPr>
          <w:rFonts w:ascii="Times New Roman" w:hAnsi="Times New Roman"/>
        </w:rPr>
        <w:t>.</w:t>
      </w:r>
    </w:p>
    <w:p w:rsidR="0007325A" w:rsidP="000B0A81" w14:paraId="407F2A66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11</w:t>
      </w:r>
      <w:r>
        <w:rPr>
          <w:rFonts w:ascii="Times New Roman" w:hAnsi="Times New Roman"/>
        </w:rPr>
        <w:t>．如图，</w:t>
      </w:r>
      <w:r>
        <w:rPr>
          <w:rFonts w:ascii="Times New Roman" w:hAnsi="Times New Roman"/>
        </w:rPr>
        <w:object>
          <v:shape id="_x0000_i1083" type="#_x0000_t75" alt="eqId15c0dbe3c080c4c4636c64803e5c1f76" style="width:31.5pt;height:12pt" o:ole="">
            <v:imagedata r:id="rId33" o:title="eqId15c0dbe3c080c4c4636c64803e5c1f76"/>
          </v:shape>
          <o:OLEObject Type="Embed" ProgID="Equation.DSMT4" ShapeID="_x0000_i1083" DrawAspect="Content" ObjectID="_1841991630" r:id="rId121"/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</w:rPr>
        <w:object>
          <v:shape id="_x0000_i1084" type="#_x0000_t75" alt="eqIda4ced2736bd13de0dffc990cbfc3bad8" style="width:201.75pt;height:13.5pt" o:ole="">
            <v:imagedata r:id="rId122" o:title="eqIda4ced2736bd13de0dffc990cbfc3bad8"/>
          </v:shape>
          <o:OLEObject Type="Embed" ProgID="Equation.DSMT4" ShapeID="_x0000_i1084" DrawAspect="Content" ObjectID="_1841991631" r:id="rId123"/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085" type="#_x0000_t75" alt="eqId32e910dce5a57ff0d917e0b4dd620214" style="width:40.5pt;height:11.25pt" o:ole="">
            <v:imagedata r:id="rId124" o:title="eqId32e910dce5a57ff0d917e0b4dd620214"/>
          </v:shape>
          <o:OLEObject Type="Embed" ProgID="Equation.DSMT4" ShapeID="_x0000_i1085" DrawAspect="Content" ObjectID="_1841991632" r:id="rId125"/>
        </w:object>
      </w:r>
      <w:r>
        <w:rPr>
          <w:rFonts w:ascii="Times New Roman" w:eastAsia="Times New Roman" w:hAnsi="Times New Roman"/>
        </w:rPr>
        <w:t>_______</w:t>
      </w:r>
    </w:p>
    <w:p w:rsidR="0007325A" w:rsidP="000B0A81" w14:paraId="698A6EEF" w14:textId="77777777">
      <w:pPr>
        <w:snapToGrid w:val="0"/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543050" cy="819150"/>
            <wp:effectExtent l="0" t="0" r="6350" b="6350"/>
            <wp:docPr id="100015" name="图片 100015" descr="@@@35993221-8d05-43f7-b431-22330f8e2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35993221-8d05-43f7-b431-22330f8e294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25A" w:rsidP="000B0A81" w14:paraId="7ECEA588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12</w:t>
      </w:r>
      <w:r>
        <w:rPr>
          <w:rFonts w:ascii="Times New Roman" w:hAnsi="Times New Roman"/>
        </w:rPr>
        <w:t>．如图，</w:t>
      </w:r>
      <w:r>
        <w:rPr>
          <w:rFonts w:ascii="Times New Roman" w:hAnsi="Times New Roman"/>
        </w:rPr>
        <w:object>
          <v:shape id="_x0000_i1086" type="#_x0000_t75" alt="eqIdec7cc870cceb6d09d0f38cebdb131e72" style="width:141pt;height:12.75pt" o:ole="">
            <v:imagedata r:id="rId127" o:title="eqIdec7cc870cceb6d09d0f38cebdb131e72"/>
          </v:shape>
          <o:OLEObject Type="Embed" ProgID="Equation.DSMT4" ShapeID="_x0000_i1086" DrawAspect="Content" ObjectID="_1841991633" r:id="rId128"/>
        </w:object>
      </w:r>
      <w:r>
        <w:rPr>
          <w:rFonts w:ascii="Times New Roman" w:hAnsi="Times New Roman"/>
        </w:rPr>
        <w:t>的度数为</w:t>
      </w:r>
      <w:r>
        <w:rPr>
          <w:rFonts w:ascii="Times New Roman" w:eastAsia="Times New Roman" w:hAnsi="Times New Roman"/>
        </w:rPr>
        <w:t>___________</w:t>
      </w:r>
      <w:r>
        <w:rPr>
          <w:rFonts w:ascii="Times New Roman" w:hAnsi="Times New Roman"/>
        </w:rPr>
        <w:t>．</w:t>
      </w:r>
    </w:p>
    <w:p w:rsidR="0007325A" w:rsidP="000B0A81" w14:paraId="58B14306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986155" cy="1151890"/>
            <wp:effectExtent l="0" t="0" r="4445" b="3810"/>
            <wp:docPr id="100017" name="图片 100017" descr="@@@ec43bc30-d4bf-4aa0-b7dc-82215d396e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ec43bc30-d4bf-4aa0-b7dc-82215d396e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25A" w:rsidP="000B0A81" w14:paraId="23651752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13</w:t>
      </w:r>
      <w:r>
        <w:rPr>
          <w:rFonts w:ascii="Times New Roman" w:hAnsi="Times New Roman"/>
        </w:rPr>
        <w:t>．如图，</w:t>
      </w:r>
      <w:r>
        <w:rPr>
          <w:rFonts w:ascii="Times New Roman" w:hAnsi="Times New Roman"/>
        </w:rPr>
        <w:object>
          <v:shape id="_x0000_i1087" type="#_x0000_t75" alt="eqId15c0dbe3c080c4c4636c64803e5c1f76" style="width:31.5pt;height:12pt" o:ole="">
            <v:imagedata r:id="rId33" o:title="eqId15c0dbe3c080c4c4636c64803e5c1f76"/>
          </v:shape>
          <o:OLEObject Type="Embed" ProgID="Equation.DSMT4" ShapeID="_x0000_i1087" DrawAspect="Content" ObjectID="_1841991634" r:id="rId130"/>
        </w:object>
      </w:r>
      <w:r>
        <w:rPr>
          <w:rFonts w:ascii="Times New Roman" w:hAnsi="Times New Roman"/>
        </w:rPr>
        <w:t>是等边三角形，</w:t>
      </w:r>
      <w:r>
        <w:rPr>
          <w:rFonts w:ascii="Times New Roman" w:hAnsi="Times New Roman"/>
        </w:rPr>
        <w:object>
          <v:shape id="_x0000_i1088" type="#_x0000_t75" alt="eqId88929f4ba0851730d5f941d426b87548" style="width:18.75pt;height:11.25pt" o:ole="">
            <v:imagedata r:id="rId131" o:title="eqId88929f4ba0851730d5f941d426b87548"/>
          </v:shape>
          <o:OLEObject Type="Embed" ProgID="Equation.DSMT4" ShapeID="_x0000_i1088" DrawAspect="Content" ObjectID="_1841991635" r:id="rId132"/>
        </w:object>
      </w:r>
      <w:r>
        <w:rPr>
          <w:rFonts w:ascii="Times New Roman" w:hAnsi="Times New Roman"/>
        </w:rPr>
        <w:t>平分</w:t>
      </w:r>
      <w:r>
        <w:rPr>
          <w:rFonts w:ascii="Times New Roman" w:hAnsi="Times New Roman"/>
        </w:rPr>
        <w:object>
          <v:shape id="_x0000_i1089" type="#_x0000_t75" alt="eqId7cbce11aa19b8bd2bf6ee5a834e005de" style="width:34.5pt;height:12pt" o:ole="">
            <v:imagedata r:id="rId133" o:title="eqId7cbce11aa19b8bd2bf6ee5a834e005de"/>
          </v:shape>
          <o:OLEObject Type="Embed" ProgID="Equation.DSMT4" ShapeID="_x0000_i1089" DrawAspect="Content" ObjectID="_1841991636" r:id="rId134"/>
        </w:object>
      </w:r>
      <w:r>
        <w:rPr>
          <w:rFonts w:ascii="Times New Roman" w:hAnsi="Times New Roman"/>
        </w:rPr>
        <w:t>，点</w:t>
      </w:r>
      <w:r>
        <w:rPr>
          <w:rFonts w:ascii="Times New Roman" w:eastAsia="Times New Roman" w:hAnsi="Times New Roman"/>
          <w:i/>
        </w:rPr>
        <w:t>E</w:t>
      </w:r>
      <w:r>
        <w:rPr>
          <w:rFonts w:ascii="Times New Roman" w:hAnsi="Times New Roman"/>
        </w:rPr>
        <w:t>是</w:t>
      </w:r>
      <w:r>
        <w:rPr>
          <w:rFonts w:ascii="Times New Roman" w:hAnsi="Times New Roman"/>
        </w:rPr>
        <w:object>
          <v:shape id="_x0000_i1090" type="#_x0000_t75" alt="eqIde1a9c6a736e6eac98a676fa3232db5a5" style="width:18.75pt;height:12.75pt" o:ole="">
            <v:imagedata r:id="rId135" o:title="eqIde1a9c6a736e6eac98a676fa3232db5a5"/>
          </v:shape>
          <o:OLEObject Type="Embed" ProgID="Equation.DSMT4" ShapeID="_x0000_i1090" DrawAspect="Content" ObjectID="_1841991637" r:id="rId136"/>
        </w:object>
      </w:r>
      <w:r>
        <w:rPr>
          <w:rFonts w:ascii="Times New Roman" w:hAnsi="Times New Roman"/>
        </w:rPr>
        <w:t>边的中点，</w:t>
      </w:r>
      <w:r>
        <w:rPr>
          <w:rFonts w:ascii="Times New Roman" w:eastAsia="Times New Roman" w:hAnsi="Times New Roman"/>
          <w:i/>
        </w:rPr>
        <w:t>F</w:t>
      </w:r>
      <w:r>
        <w:rPr>
          <w:rFonts w:ascii="Times New Roman" w:hAnsi="Times New Roman"/>
        </w:rPr>
        <w:t>是线段</w:t>
      </w:r>
      <w:r>
        <w:rPr>
          <w:rFonts w:ascii="Times New Roman" w:hAnsi="Times New Roman"/>
        </w:rPr>
        <w:object>
          <v:shape id="_x0000_i1091" type="#_x0000_t75" alt="eqId88929f4ba0851730d5f941d426b87548" style="width:18.75pt;height:11.25pt" o:ole="">
            <v:imagedata r:id="rId131" o:title="eqId88929f4ba0851730d5f941d426b87548"/>
          </v:shape>
          <o:OLEObject Type="Embed" ProgID="Equation.DSMT4" ShapeID="_x0000_i1091" DrawAspect="Content" ObjectID="_1841991638" r:id="rId137"/>
        </w:object>
      </w:r>
      <w:r>
        <w:rPr>
          <w:rFonts w:ascii="Times New Roman" w:hAnsi="Times New Roman"/>
        </w:rPr>
        <w:t>上一点，若，</w:t>
      </w:r>
      <w:r>
        <w:rPr>
          <w:rFonts w:ascii="Times New Roman" w:hAnsi="Times New Roman"/>
        </w:rPr>
        <w:object>
          <v:shape id="_x0000_i1092" type="#_x0000_t75" alt="eqId267ace52b64e1e7dfc5211e033255b7d" style="width:34.5pt;height:12.75pt" o:ole="">
            <v:imagedata r:id="rId138" o:title="eqId267ace52b64e1e7dfc5211e033255b7d"/>
          </v:shape>
          <o:OLEObject Type="Embed" ProgID="Equation.DSMT4" ShapeID="_x0000_i1092" DrawAspect="Content" ObjectID="_1841991639" r:id="rId139"/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093" type="#_x0000_t75" alt="eqIdce976810ed344b698856d12f78ff0cd8" style="width:41.25pt;height:12.75pt" o:ole="">
            <v:imagedata r:id="rId140" o:title="eqIdce976810ed344b698856d12f78ff0cd8"/>
          </v:shape>
          <o:OLEObject Type="Embed" ProgID="Equation.DSMT4" ShapeID="_x0000_i1093" DrawAspect="Content" ObjectID="_1841991640" r:id="rId141"/>
        </w:object>
      </w:r>
      <w:r>
        <w:rPr>
          <w:rFonts w:ascii="Times New Roman" w:hAnsi="Times New Roman"/>
        </w:rPr>
        <w:t>的最小值为</w:t>
      </w:r>
      <w:r>
        <w:rPr>
          <w:rFonts w:ascii="Times New Roman" w:eastAsia="Times New Roman" w:hAnsi="Times New Roman"/>
        </w:rPr>
        <w:t>________</w:t>
      </w:r>
      <w:r>
        <w:rPr>
          <w:rFonts w:ascii="Times New Roman" w:hAnsi="Times New Roman"/>
        </w:rPr>
        <w:t>．</w:t>
      </w:r>
    </w:p>
    <w:p w:rsidR="0007325A" w:rsidP="000B0A81" w14:paraId="783C6BF8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026160" cy="1122045"/>
            <wp:effectExtent l="0" t="0" r="2540" b="8255"/>
            <wp:docPr id="100021" name="图片 100021" descr="@@@e200ea71-e48b-482b-b39d-86d94ae2a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e200ea71-e48b-482b-b39d-86d94ae2a38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026160" cy="112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25A" w:rsidP="000B0A81" w14:paraId="4106F85D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14</w:t>
      </w:r>
      <w:r>
        <w:rPr>
          <w:rFonts w:ascii="Times New Roman" w:hAnsi="Times New Roman"/>
        </w:rPr>
        <w:t>．如图，已知</w:t>
      </w:r>
      <w:r>
        <w:rPr>
          <w:rFonts w:ascii="Times New Roman" w:hAnsi="Times New Roman"/>
        </w:rPr>
        <w:object>
          <v:shape id="_x0000_i1094" type="#_x0000_t75" alt="eqId8a11029ca6b4b9e7f777af0280cf163c" style="width:41.25pt;height:12.75pt" o:ole="">
            <v:imagedata r:id="rId143" o:title="eqId8a11029ca6b4b9e7f777af0280cf163c"/>
          </v:shape>
          <o:OLEObject Type="Embed" ProgID="Equation.DSMT4" ShapeID="_x0000_i1094" DrawAspect="Content" ObjectID="_1841991641" r:id="rId144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95" type="#_x0000_t75" alt="eqId9465acefe1f7c5ad76cf87a0f5ede000" style="width:42.75pt;height:11.25pt" o:ole="">
            <v:imagedata r:id="rId145" o:title="eqId9465acefe1f7c5ad76cf87a0f5ede000"/>
          </v:shape>
          <o:OLEObject Type="Embed" ProgID="Equation.DSMT4" ShapeID="_x0000_i1095" DrawAspect="Content" ObjectID="_1841991642" r:id="rId146"/>
        </w:object>
      </w:r>
      <w:r>
        <w:rPr>
          <w:rFonts w:ascii="Times New Roman" w:hAnsi="Times New Roman"/>
        </w:rPr>
        <w:t>于点</w:t>
      </w:r>
      <w:r>
        <w:rPr>
          <w:rFonts w:ascii="Times New Roman" w:eastAsia="Times New Roman" w:hAnsi="Times New Roman"/>
          <w:i/>
        </w:rPr>
        <w:t>E</w:t>
      </w:r>
      <w:r>
        <w:rPr>
          <w:rFonts w:ascii="Times New Roman" w:hAnsi="Times New Roman"/>
        </w:rPr>
        <w:t>，点</w:t>
      </w:r>
      <w:r>
        <w:rPr>
          <w:rFonts w:ascii="Times New Roman" w:eastAsia="Times New Roman" w:hAnsi="Times New Roman"/>
          <w:i/>
        </w:rPr>
        <w:t>G</w:t>
      </w:r>
      <w:r>
        <w:rPr>
          <w:rFonts w:ascii="Times New Roman" w:hAnsi="Times New Roman"/>
        </w:rPr>
        <w:t>在直线</w:t>
      </w:r>
      <w:r>
        <w:rPr>
          <w:rFonts w:ascii="Times New Roman" w:hAnsi="Times New Roman"/>
        </w:rPr>
        <w:object>
          <v:shape id="_x0000_i1096" type="#_x0000_t75" alt="eqIde1ffb98f1e3c1317c0db403d3af04bdc" style="width:17.25pt;height:12pt" o:ole="">
            <v:imagedata r:id="rId147" o:title="eqIde1ffb98f1e3c1317c0db403d3af04bdc"/>
          </v:shape>
          <o:OLEObject Type="Embed" ProgID="Equation.DSMT4" ShapeID="_x0000_i1096" DrawAspect="Content" ObjectID="_1841991643" r:id="rId148"/>
        </w:object>
      </w:r>
      <w:r>
        <w:rPr>
          <w:rFonts w:ascii="Times New Roman" w:hAnsi="Times New Roman"/>
        </w:rPr>
        <w:t>上，且位于直线</w:t>
      </w:r>
      <w:r>
        <w:rPr>
          <w:rFonts w:ascii="Times New Roman" w:hAnsi="Times New Roman"/>
        </w:rPr>
        <w:object>
          <v:shape id="_x0000_i1097" type="#_x0000_t75" alt="eqId0215e13a9fb5574d5194aeb9507a98aa" style="width:17.25pt;height:11.25pt" o:ole="">
            <v:imagedata r:id="rId149" o:title="eqId0215e13a9fb5574d5194aeb9507a98aa"/>
          </v:shape>
          <o:OLEObject Type="Embed" ProgID="Equation.DSMT4" ShapeID="_x0000_i1097" DrawAspect="Content" ObjectID="_1841991644" r:id="rId150"/>
        </w:object>
      </w:r>
      <w:r>
        <w:rPr>
          <w:rFonts w:ascii="Times New Roman" w:hAnsi="Times New Roman"/>
        </w:rPr>
        <w:t>的右侧．若</w:t>
      </w:r>
      <w:r>
        <w:rPr>
          <w:rFonts w:ascii="Times New Roman" w:hAnsi="Times New Roman"/>
        </w:rPr>
        <w:object>
          <v:shape id="_x0000_i1098" type="#_x0000_t75" alt="eqId30b9943113f6ddb6bf854ac999b04aab" style="width:98.25pt;height:13.5pt" o:ole="">
            <v:imagedata r:id="rId151" o:title="eqId30b9943113f6ddb6bf854ac999b04aab"/>
          </v:shape>
          <o:OLEObject Type="Embed" ProgID="Equation.DSMT4" ShapeID="_x0000_i1098" DrawAspect="Content" ObjectID="_1841991645" r:id="rId152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99" type="#_x0000_t75" alt="eqId7c1107f705d088fb9ab34d0044e51059" style="width:44.25pt;height:13.5pt" o:ole="">
            <v:imagedata r:id="rId153" o:title="eqId7c1107f705d088fb9ab34d0044e51059"/>
          </v:shape>
          <o:OLEObject Type="Embed" ProgID="Equation.DSMT4" ShapeID="_x0000_i1099" DrawAspect="Content" ObjectID="_1841991646" r:id="rId154"/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100" type="#_x0000_t75" alt="eqIdb1aaec4daeef04d6e557c5a71b2f59c1" style="width:32.25pt;height:12.75pt" o:ole="">
            <v:imagedata r:id="rId155" o:title="eqIdb1aaec4daeef04d6e557c5a71b2f59c1"/>
          </v:shape>
          <o:OLEObject Type="Embed" ProgID="Equation.DSMT4" ShapeID="_x0000_i1100" DrawAspect="Content" ObjectID="_1841991647" r:id="rId156"/>
        </w:object>
      </w:r>
      <w:r>
        <w:rPr>
          <w:rFonts w:ascii="Times New Roman" w:hAnsi="Times New Roman"/>
        </w:rPr>
        <w:t>的度数是</w:t>
      </w:r>
      <w:r>
        <w:rPr>
          <w:rFonts w:ascii="Times New Roman" w:eastAsia="Times New Roman" w:hAnsi="Times New Roman"/>
        </w:rPr>
        <w:t>______</w:t>
      </w:r>
      <w:r>
        <w:rPr>
          <w:rFonts w:ascii="Times New Roman" w:hAnsi="Times New Roman"/>
        </w:rPr>
        <w:t>．</w:t>
      </w:r>
    </w:p>
    <w:p w:rsidR="0007325A" w:rsidP="000B0A81" w14:paraId="4372D795" w14:textId="77777777">
      <w:pPr>
        <w:snapToGrid w:val="0"/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257300" cy="819150"/>
            <wp:effectExtent l="0" t="0" r="0" b="6350"/>
            <wp:docPr id="18" name="图片 18" descr="@@@dc2dfd78-503a-4783-bcea-c33813e9c5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@@@dc2dfd78-503a-4783-bcea-c33813e9c5b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25A" w:rsidP="000B0A81" w14:paraId="27C55A21" w14:textId="77777777">
      <w:pPr>
        <w:snapToGrid w:val="0"/>
        <w:spacing w:line="360" w:lineRule="auto"/>
        <w:rPr>
          <w:szCs w:val="24"/>
        </w:rPr>
      </w:pPr>
      <w:r>
        <w:rPr>
          <w:rFonts w:ascii="Times New Roman" w:hAnsi="Times New Roman"/>
        </w:rPr>
        <w:t>15</w:t>
      </w:r>
      <w:r>
        <w:rPr>
          <w:rFonts w:ascii="Times New Roman" w:hAnsi="Times New Roman"/>
        </w:rPr>
        <w:t>．</w:t>
      </w:r>
      <w:r>
        <w:rPr>
          <w:rFonts w:hint="eastAsia"/>
          <w:szCs w:val="24"/>
        </w:rPr>
        <w:t>近日，改编自茅盾文学奖同名小说的电视剧《主角》热播</w:t>
      </w:r>
      <w:r>
        <w:rPr>
          <w:rFonts w:hint="eastAsia"/>
          <w:szCs w:val="24"/>
        </w:rPr>
        <w:t>.</w:t>
      </w:r>
      <w:r>
        <w:rPr>
          <w:rFonts w:hint="eastAsia"/>
          <w:szCs w:val="24"/>
        </w:rPr>
        <w:t>主人公忆秦娥儿时在剧团做烧</w:t>
      </w:r>
      <w:r>
        <w:rPr>
          <w:rFonts w:hint="eastAsia"/>
          <w:szCs w:val="24"/>
        </w:rPr>
        <w:t>火丫</w:t>
      </w:r>
      <w:r>
        <w:rPr>
          <w:rFonts w:hint="eastAsia"/>
          <w:szCs w:val="24"/>
        </w:rPr>
        <w:t>头，白日忙于杂务，仍坚持刻苦训练，常在凌晨、深夜抽空练戏</w:t>
      </w:r>
      <w:r>
        <w:rPr>
          <w:rFonts w:hint="eastAsia"/>
          <w:szCs w:val="24"/>
        </w:rPr>
        <w:t>.</w:t>
      </w:r>
    </w:p>
    <w:p w:rsidR="0007325A" w:rsidP="000B0A81" w14:paraId="591F6626" w14:textId="77777777">
      <w:pPr>
        <w:snapToGrid w:val="0"/>
        <w:spacing w:line="360" w:lineRule="auto"/>
        <w:rPr>
          <w:szCs w:val="24"/>
        </w:rPr>
      </w:pPr>
      <w:r>
        <w:rPr>
          <w:rFonts w:hint="eastAsia"/>
          <w:szCs w:val="24"/>
        </w:rPr>
        <w:t>假设她每天烧火与练戏的时长合计恰好为</w:t>
      </w:r>
      <w:r>
        <w:rPr>
          <w:rFonts w:hint="eastAsia"/>
          <w:szCs w:val="24"/>
        </w:rPr>
        <w:t xml:space="preserve"> 8 </w:t>
      </w:r>
      <w:r>
        <w:rPr>
          <w:rFonts w:hint="eastAsia"/>
          <w:szCs w:val="24"/>
        </w:rPr>
        <w:t>小时，已知：</w:t>
      </w:r>
    </w:p>
    <w:p w:rsidR="0007325A" w:rsidP="000B0A81" w14:paraId="249EA88E" w14:textId="77777777">
      <w:pPr>
        <w:snapToGrid w:val="0"/>
        <w:spacing w:line="360" w:lineRule="auto"/>
        <w:rPr>
          <w:rFonts w:ascii="楷体" w:eastAsia="楷体" w:hAnsi="楷体" w:cs="楷体"/>
          <w:szCs w:val="24"/>
        </w:rPr>
      </w:pPr>
      <w:r>
        <w:rPr>
          <w:rFonts w:ascii="楷体" w:eastAsia="楷体" w:hAnsi="楷体" w:cs="楷体" w:hint="eastAsia"/>
          <w:szCs w:val="24"/>
        </w:rPr>
        <w:t>①</w:t>
      </w:r>
      <w:r>
        <w:rPr>
          <w:rFonts w:ascii="楷体" w:eastAsia="楷体" w:hAnsi="楷体" w:cs="楷体" w:hint="eastAsia"/>
          <w:szCs w:val="24"/>
        </w:rPr>
        <w:t>练戏总时长至少是烧火时长的</w:t>
      </w:r>
      <w:r>
        <w:rPr>
          <w:rFonts w:ascii="楷体" w:eastAsia="楷体" w:hAnsi="楷体" w:cs="楷体" w:hint="eastAsia"/>
          <w:position w:val="-24"/>
          <w:szCs w:val="24"/>
        </w:rPr>
        <w:object>
          <v:shape id="_x0000_i1101" type="#_x0000_t75" style="width:11.25pt;height:30.75pt" o:ole="">
            <v:imagedata r:id="rId158" o:title=""/>
          </v:shape>
          <o:OLEObject Type="Embed" ProgID="Equation.DSMT4" ShapeID="_x0000_i1101" DrawAspect="Content" ObjectID="_1841991648" r:id="rId159"/>
        </w:object>
      </w:r>
      <w:r>
        <w:rPr>
          <w:rFonts w:ascii="楷体" w:eastAsia="楷体" w:hAnsi="楷体" w:cs="楷体" w:hint="eastAsia"/>
          <w:szCs w:val="24"/>
        </w:rPr>
        <w:t>；</w:t>
      </w:r>
    </w:p>
    <w:p w:rsidR="0007325A" w:rsidP="000B0A81" w14:paraId="75B526E0" w14:textId="77777777">
      <w:pPr>
        <w:snapToGrid w:val="0"/>
        <w:spacing w:line="360" w:lineRule="auto"/>
        <w:rPr>
          <w:rFonts w:ascii="楷体" w:eastAsia="楷体" w:hAnsi="楷体" w:cs="楷体"/>
          <w:szCs w:val="24"/>
        </w:rPr>
      </w:pPr>
      <w:r>
        <w:rPr>
          <w:rFonts w:ascii="楷体" w:eastAsia="楷体" w:hAnsi="楷体" w:cs="楷体" w:hint="eastAsia"/>
          <w:szCs w:val="24"/>
        </w:rPr>
        <w:t>②烧火时长不少于练戏时长的</w:t>
      </w:r>
      <w:r>
        <w:rPr>
          <w:rFonts w:ascii="楷体" w:eastAsia="楷体" w:hAnsi="楷体" w:cs="楷体" w:hint="eastAsia"/>
          <w:position w:val="-4"/>
          <w:szCs w:val="24"/>
        </w:rPr>
        <w:object>
          <v:shape id="_x0000_i1102" type="#_x0000_t75" style="width:9.75pt;height:12.75pt" o:ole="">
            <v:imagedata r:id="rId160" o:title=""/>
          </v:shape>
          <o:OLEObject Type="Embed" ProgID="Equation.DSMT4" ShapeID="_x0000_i1102" DrawAspect="Content" ObjectID="_1841991649" r:id="rId161"/>
        </w:object>
      </w:r>
      <w:r>
        <w:rPr>
          <w:rFonts w:ascii="楷体" w:eastAsia="楷体" w:hAnsi="楷体" w:cs="楷体" w:hint="eastAsia"/>
          <w:szCs w:val="24"/>
        </w:rPr>
        <w:t>倍</w:t>
      </w:r>
      <w:r>
        <w:rPr>
          <w:rFonts w:ascii="楷体" w:eastAsia="楷体" w:hAnsi="楷体" w:cs="楷体" w:hint="eastAsia"/>
          <w:szCs w:val="24"/>
        </w:rPr>
        <w:t>.</w:t>
      </w:r>
    </w:p>
    <w:p w:rsidR="0007325A" w:rsidP="000B0A81" w14:paraId="41A150AB" w14:textId="77777777">
      <w:pPr>
        <w:snapToGrid w:val="0"/>
        <w:spacing w:line="360" w:lineRule="auto"/>
        <w:rPr>
          <w:szCs w:val="24"/>
        </w:rPr>
      </w:pPr>
      <w:r>
        <w:rPr>
          <w:rFonts w:hint="eastAsia"/>
          <w:szCs w:val="24"/>
        </w:rPr>
        <w:t>设她每天练戏的总时长为</w:t>
      </w:r>
      <w:r>
        <w:rPr>
          <w:position w:val="-6"/>
          <w:szCs w:val="24"/>
        </w:rPr>
        <w:object>
          <v:shape id="_x0000_i1103" type="#_x0000_t75" style="width:9.75pt;height:11.25pt" o:ole="">
            <v:imagedata r:id="rId162" o:title=""/>
          </v:shape>
          <o:OLEObject Type="Embed" ProgID="Equation.DSMT4" ShapeID="_x0000_i1103" DrawAspect="Content" ObjectID="_1841991650" r:id="rId163"/>
        </w:object>
      </w:r>
      <w:r>
        <w:rPr>
          <w:rFonts w:hint="eastAsia"/>
          <w:szCs w:val="24"/>
        </w:rPr>
        <w:t>小时，若练戏时长取整数，则她每天最多能练戏</w:t>
      </w:r>
      <w:r>
        <w:rPr>
          <w:position w:val="-10"/>
          <w:szCs w:val="24"/>
        </w:rPr>
        <w:object>
          <v:shape id="_x0000_i1104" type="#_x0000_t75" style="width:29.25pt;height:5.25pt" o:ole="">
            <v:imagedata r:id="rId164" o:title=""/>
          </v:shape>
          <o:OLEObject Type="Embed" ProgID="Equation.DSMT4" ShapeID="_x0000_i1104" DrawAspect="Content" ObjectID="_1841991651" r:id="rId165"/>
        </w:object>
      </w:r>
      <w:r>
        <w:rPr>
          <w:rFonts w:hint="eastAsia"/>
          <w:szCs w:val="24"/>
        </w:rPr>
        <w:t>小时</w:t>
      </w:r>
      <w:r>
        <w:rPr>
          <w:rFonts w:hint="eastAsia"/>
          <w:szCs w:val="24"/>
        </w:rPr>
        <w:t>.</w:t>
      </w:r>
    </w:p>
    <w:p w:rsidR="0007325A" w:rsidP="000B0A81" w14:paraId="64A07C2C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16</w:t>
      </w:r>
      <w:r>
        <w:rPr>
          <w:rFonts w:ascii="Times New Roman" w:hAnsi="Times New Roman"/>
        </w:rPr>
        <w:t>．如图，在</w:t>
      </w:r>
      <w:r>
        <w:rPr>
          <w:rFonts w:ascii="Times New Roman" w:hAnsi="Times New Roman"/>
        </w:rPr>
        <w:object>
          <v:shape id="_x0000_i1105" type="#_x0000_t75" alt="eqId15c0dbe3c080c4c4636c64803e5c1f76" style="width:31.5pt;height:12pt" o:ole="">
            <v:imagedata r:id="rId33" o:title="eqId15c0dbe3c080c4c4636c64803e5c1f76"/>
          </v:shape>
          <o:OLEObject Type="Embed" ProgID="Equation.DSMT4" ShapeID="_x0000_i1105" DrawAspect="Content" ObjectID="_1841991652" r:id="rId166"/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</w:rPr>
        <w:object>
          <v:shape id="_x0000_i1106" type="#_x0000_t75" alt="eqId047dc9795efa99b6fb9fdf9778085dab" style="width:42.75pt;height:12pt" o:ole="">
            <v:imagedata r:id="rId35" o:title="eqId047dc9795efa99b6fb9fdf9778085dab"/>
          </v:shape>
          <o:OLEObject Type="Embed" ProgID="Equation.DSMT4" ShapeID="_x0000_i1106" DrawAspect="Content" ObjectID="_1841991653" r:id="rId167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07" type="#_x0000_t75" alt="eqIdf2da1d50433aecf541991fd0f01773cb" style="width:42pt;height:12pt" o:ole="">
            <v:imagedata r:id="rId168" o:title="eqIdf2da1d50433aecf541991fd0f01773cb"/>
          </v:shape>
          <o:OLEObject Type="Embed" ProgID="Equation.DSMT4" ShapeID="_x0000_i1107" DrawAspect="Content" ObjectID="_1841991654" r:id="rId169"/>
        </w:object>
      </w:r>
      <w:r>
        <w:rPr>
          <w:rFonts w:ascii="Times New Roman" w:hAnsi="Times New Roman"/>
        </w:rPr>
        <w:t>，点</w:t>
      </w:r>
      <w:r>
        <w:rPr>
          <w:rFonts w:ascii="Times New Roman" w:eastAsia="Times New Roman" w:hAnsi="Times New Roman"/>
          <w:i/>
        </w:rPr>
        <w:t>D</w:t>
      </w:r>
      <w:r>
        <w:rPr>
          <w:rFonts w:ascii="Times New Roman" w:hAnsi="Times New Roman"/>
        </w:rPr>
        <w:t>在边</w:t>
      </w:r>
      <w:r>
        <w:rPr>
          <w:rFonts w:ascii="Times New Roman" w:hAnsi="Times New Roman"/>
        </w:rPr>
        <w:object>
          <v:shape id="_x0000_i1108" type="#_x0000_t75" alt="eqId0dc5c9827dfd0be5a9c85962d6ccbfb1" style="width:17.25pt;height:12pt" o:ole="">
            <v:imagedata r:id="rId76" o:title="eqId0dc5c9827dfd0be5a9c85962d6ccbfb1"/>
          </v:shape>
          <o:OLEObject Type="Embed" ProgID="Equation.DSMT4" ShapeID="_x0000_i1108" DrawAspect="Content" ObjectID="_1841991655" r:id="rId170"/>
        </w:object>
      </w:r>
      <w:r>
        <w:rPr>
          <w:rFonts w:ascii="Times New Roman" w:hAnsi="Times New Roman"/>
        </w:rPr>
        <w:t>上，</w:t>
      </w:r>
      <w:r>
        <w:rPr>
          <w:rFonts w:ascii="Times New Roman" w:hAnsi="Times New Roman"/>
        </w:rPr>
        <w:object>
          <v:shape id="_x0000_i1109" type="#_x0000_t75" alt="eqIdf8cabcef1cee1213140371c499339864" style="width:48.75pt;height:12pt" o:ole="">
            <v:imagedata r:id="rId171" o:title="eqIdf8cabcef1cee1213140371c499339864"/>
          </v:shape>
          <o:OLEObject Type="Embed" ProgID="Equation.DSMT4" ShapeID="_x0000_i1109" DrawAspect="Content" ObjectID="_1841991656" r:id="rId172"/>
        </w:object>
      </w:r>
      <w:r>
        <w:rPr>
          <w:rFonts w:ascii="Times New Roman" w:hAnsi="Times New Roman"/>
        </w:rPr>
        <w:t>，点</w:t>
      </w:r>
      <w:r>
        <w:rPr>
          <w:rFonts w:ascii="Times New Roman" w:eastAsia="Times New Roman" w:hAnsi="Times New Roman"/>
          <w:i/>
        </w:rPr>
        <w:t>E</w:t>
      </w:r>
      <w:r>
        <w:rPr>
          <w:rFonts w:ascii="Times New Roman" w:hAnsi="Times New Roman"/>
        </w:rPr>
        <w:t>，</w:t>
      </w:r>
      <w:r>
        <w:rPr>
          <w:rFonts w:ascii="Times New Roman" w:eastAsia="Times New Roman" w:hAnsi="Times New Roman"/>
          <w:i/>
        </w:rPr>
        <w:t>F</w:t>
      </w:r>
      <w:r>
        <w:rPr>
          <w:rFonts w:ascii="Times New Roman" w:hAnsi="Times New Roman"/>
        </w:rPr>
        <w:t>在线段</w:t>
      </w:r>
      <w:r>
        <w:rPr>
          <w:rFonts w:ascii="Times New Roman" w:hAnsi="Times New Roman"/>
        </w:rPr>
        <w:object>
          <v:shape id="_x0000_i1110" type="#_x0000_t75" alt="eqId03902478df1a55bc99703210bccab910" style="width:18.75pt;height:11.25pt" o:ole="">
            <v:imagedata r:id="rId74" o:title="eqId03902478df1a55bc99703210bccab910"/>
          </v:shape>
          <o:OLEObject Type="Embed" ProgID="Equation.DSMT4" ShapeID="_x0000_i1110" DrawAspect="Content" ObjectID="_1841991657" r:id="rId173"/>
        </w:object>
      </w:r>
      <w:r>
        <w:rPr>
          <w:rFonts w:ascii="Times New Roman" w:hAnsi="Times New Roman"/>
        </w:rPr>
        <w:t>上，</w:t>
      </w:r>
      <w:r>
        <w:rPr>
          <w:rFonts w:ascii="Times New Roman" w:hAnsi="Times New Roman"/>
        </w:rPr>
        <w:object>
          <v:shape id="_x0000_i1111" type="#_x0000_t75" alt="eqIdfeb8772571a04e4eb48f7772592d18a2" style="width:77.25pt;height:12.75pt" o:ole="">
            <v:imagedata r:id="rId174" o:title="eqIdfeb8772571a04e4eb48f7772592d18a2"/>
          </v:shape>
          <o:OLEObject Type="Embed" ProgID="Equation.DSMT4" ShapeID="_x0000_i1111" DrawAspect="Content" ObjectID="_1841991658" r:id="rId175"/>
        </w:object>
      </w:r>
      <w:r>
        <w:rPr>
          <w:rFonts w:ascii="Times New Roman" w:hAnsi="Times New Roman"/>
        </w:rPr>
        <w:t>，若</w:t>
      </w:r>
      <w:r>
        <w:rPr>
          <w:rFonts w:ascii="Times New Roman" w:hAnsi="Times New Roman"/>
        </w:rPr>
        <w:object>
          <v:shape id="_x0000_i1112" type="#_x0000_t75" alt="eqIdc15514bc735fe4b744672edefe00009c" style="width:31.5pt;height:11.25pt" o:ole="">
            <v:imagedata r:id="rId176" o:title="eqIdc15514bc735fe4b744672edefe00009c"/>
          </v:shape>
          <o:OLEObject Type="Embed" ProgID="Equation.DSMT4" ShapeID="_x0000_i1112" DrawAspect="Content" ObjectID="_1841991659" r:id="rId177"/>
        </w:object>
      </w:r>
      <w:r>
        <w:rPr>
          <w:rFonts w:ascii="Times New Roman" w:hAnsi="Times New Roman"/>
        </w:rPr>
        <w:t>的面积为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13" type="#_x0000_t75" alt="eqId15c0dbe3c080c4c4636c64803e5c1f76" style="width:31.5pt;height:12pt" o:ole="">
            <v:imagedata r:id="rId33" o:title="eqId15c0dbe3c080c4c4636c64803e5c1f76"/>
          </v:shape>
          <o:OLEObject Type="Embed" ProgID="Equation.DSMT4" ShapeID="_x0000_i1113" DrawAspect="Content" ObjectID="_1841991660" r:id="rId178"/>
        </w:object>
      </w:r>
      <w:r>
        <w:rPr>
          <w:rFonts w:ascii="Times New Roman" w:hAnsi="Times New Roman"/>
        </w:rPr>
        <w:t>的面积为</w:t>
      </w:r>
      <w:r>
        <w:rPr>
          <w:rFonts w:ascii="Times New Roman" w:hAnsi="Times New Roman"/>
        </w:rPr>
        <w:t>24</w: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114" type="#_x0000_t75" alt="eqIdebdda64e2dd89a47e4f4e137c229607c" style="width:30pt;height:11.25pt" o:ole="">
            <v:imagedata r:id="rId179" o:title="eqIdebdda64e2dd89a47e4f4e137c229607c"/>
          </v:shape>
          <o:OLEObject Type="Embed" ProgID="Equation.DSMT4" ShapeID="_x0000_i1114" DrawAspect="Content" ObjectID="_1841991661" r:id="rId180"/>
        </w:object>
      </w:r>
      <w:r>
        <w:rPr>
          <w:rFonts w:ascii="Times New Roman" w:hAnsi="Times New Roman"/>
        </w:rPr>
        <w:t>的面积为</w:t>
      </w:r>
      <w:r>
        <w:rPr>
          <w:rFonts w:ascii="Times New Roman" w:eastAsia="Times New Roman" w:hAnsi="Times New Roman"/>
        </w:rPr>
        <w:t>________</w:t>
      </w:r>
      <w:r>
        <w:rPr>
          <w:rFonts w:ascii="Times New Roman" w:hAnsi="Times New Roman"/>
        </w:rPr>
        <w:t>．</w:t>
      </w:r>
    </w:p>
    <w:p w:rsidR="0007325A" w:rsidP="000B0A81" w14:paraId="7BC88BD5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060450" cy="1198245"/>
            <wp:effectExtent l="0" t="0" r="6350" b="8255"/>
            <wp:docPr id="20" name="图片 20" descr="@@@db00e9f6-8161-4f5c-a1ec-c88aadd4ba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@@@db00e9f6-8161-4f5c-a1ec-c88aadd4ba5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119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25A" w:rsidP="000B0A81" w14:paraId="57A96124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17</w:t>
      </w:r>
      <w:r>
        <w:rPr>
          <w:rFonts w:ascii="Times New Roman" w:hAnsi="Times New Roman"/>
        </w:rPr>
        <w:t>．如图，</w:t>
      </w:r>
      <w:r>
        <w:rPr>
          <w:rFonts w:ascii="Times New Roman" w:hAnsi="Times New Roman"/>
        </w:rPr>
        <w:object>
          <v:shape id="_x0000_i1115" type="#_x0000_t75" alt="eqIdc892dbb6d9903641bdef626a43aa848c" style="width:32.25pt;height:12.75pt" o:ole="">
            <v:imagedata r:id="rId182" o:title="eqIdc892dbb6d9903641bdef626a43aa848c"/>
          </v:shape>
          <o:OLEObject Type="Embed" ProgID="Equation.DSMT4" ShapeID="_x0000_i1115" DrawAspect="Content" ObjectID="_1841991662" r:id="rId183"/>
        </w:objec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是</w:t>
      </w:r>
      <w:r>
        <w:rPr>
          <w:rFonts w:ascii="Times New Roman" w:hAnsi="Times New Roman"/>
        </w:rPr>
        <w:object>
          <v:shape id="_x0000_i1116" type="#_x0000_t75" alt="eqId4bdb030d8faa635f2945cfc296e08232" style="width:30pt;height:12.75pt" o:ole="">
            <v:imagedata r:id="rId184" o:title="eqId4bdb030d8faa635f2945cfc296e08232"/>
          </v:shape>
          <o:OLEObject Type="Embed" ProgID="Equation.DSMT4" ShapeID="_x0000_i1116" DrawAspect="Content" ObjectID="_1841991663" r:id="rId185"/>
        </w:object>
      </w:r>
      <w:r>
        <w:rPr>
          <w:rFonts w:ascii="Times New Roman" w:hAnsi="Times New Roman"/>
        </w:rPr>
        <w:t>的外角，</w:t>
      </w:r>
      <w:r>
        <w:rPr>
          <w:rFonts w:ascii="Times New Roman" w:hAnsi="Times New Roman"/>
        </w:rPr>
        <w:object>
          <v:shape id="_x0000_i1117" type="#_x0000_t75" alt="eqIde35170ca3e5b11e539657185e29baffb" style="width:31.5pt;height:12.75pt" o:ole="">
            <v:imagedata r:id="rId186" o:title="eqIde35170ca3e5b11e539657185e29baffb"/>
          </v:shape>
          <o:OLEObject Type="Embed" ProgID="Equation.DSMT4" ShapeID="_x0000_i1117" DrawAspect="Content" ObjectID="_1841991664" r:id="rId187"/>
        </w:object>
      </w:r>
      <w:r>
        <w:rPr>
          <w:rFonts w:ascii="Times New Roman" w:hAnsi="Times New Roman"/>
        </w:rPr>
        <w:t>的平分线与</w:t>
      </w:r>
      <w:r>
        <w:rPr>
          <w:rFonts w:ascii="Times New Roman" w:hAnsi="Times New Roman"/>
        </w:rPr>
        <w:object>
          <v:shape id="_x0000_i1118" type="#_x0000_t75" alt="eqId50527dc25496189a192a718b6a3a71d8" style="width:32.25pt;height:12.75pt" o:ole="">
            <v:imagedata r:id="rId188" o:title="eqId50527dc25496189a192a718b6a3a71d8"/>
          </v:shape>
          <o:OLEObject Type="Embed" ProgID="Equation.DSMT4" ShapeID="_x0000_i1118" DrawAspect="Content" ObjectID="_1841991665" r:id="rId189"/>
        </w:object>
      </w:r>
      <w:r>
        <w:rPr>
          <w:rFonts w:ascii="Times New Roman" w:hAnsi="Times New Roman"/>
        </w:rPr>
        <w:t>的平分线交于点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object>
          <v:shape id="_x0000_i1119" type="#_x0000_t75" alt="eqId2e57c789cfd4b0be7dbf63aa99435656" style="width:11.25pt;height:15.75pt" o:ole="">
            <v:imagedata r:id="rId190" o:title="eqId2e57c789cfd4b0be7dbf63aa99435656"/>
          </v:shape>
          <o:OLEObject Type="Embed" ProgID="Equation.DSMT4" ShapeID="_x0000_i1119" DrawAspect="Content" ObjectID="_1841991666" r:id="rId19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∠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eastAsia="Times New Roman" w:hAnsi="Times New Roman"/>
          <w:i/>
          <w:vertAlign w:val="subscript"/>
        </w:rPr>
        <w:t>1</w:t>
      </w:r>
      <w:r>
        <w:rPr>
          <w:rFonts w:ascii="Times New Roman" w:eastAsia="Times New Roman" w:hAnsi="Times New Roman"/>
          <w:i/>
        </w:rPr>
        <w:t>BC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的平分线与</w:t>
      </w:r>
      <w:r>
        <w:rPr>
          <w:rFonts w:ascii="Times New Roman" w:hAnsi="Times New Roman"/>
        </w:rPr>
        <w:object>
          <v:shape id="_x0000_i1120" type="#_x0000_t75" alt="eqIdd78b47f7e364d8be7b39542cecac9ce2" style="width:34.5pt;height:15.75pt" o:ole="">
            <v:imagedata r:id="rId192" o:title="eqIdd78b47f7e364d8be7b39542cecac9ce2"/>
          </v:shape>
          <o:OLEObject Type="Embed" ProgID="Equation.DSMT4" ShapeID="_x0000_i1120" DrawAspect="Content" ObjectID="_1841991667" r:id="rId193"/>
        </w:object>
      </w:r>
      <w:r>
        <w:rPr>
          <w:rFonts w:ascii="Times New Roman" w:hAnsi="Times New Roman"/>
        </w:rPr>
        <w:t>的平分线交于点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object>
          <v:shape id="_x0000_i1121" type="#_x0000_t75" alt="eqIde2c454eeaf119c8a0fc328eb64ff2dc7" style="width:13.5pt;height:15.75pt" o:ole="">
            <v:imagedata r:id="rId194" o:title="eqIde2c454eeaf119c8a0fc328eb64ff2dc7"/>
          </v:shape>
          <o:OLEObject Type="Embed" ProgID="Equation.DSMT4" ShapeID="_x0000_i1121" DrawAspect="Content" ObjectID="_1841991668" r:id="rId195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22" type="#_x0000_t75" alt="eqId08f0dc622dd0f0d5644e145e224e2cd5" style="width:35.25pt;height:15.75pt" o:ole="">
            <v:imagedata r:id="rId196" o:title="eqId08f0dc622dd0f0d5644e145e224e2cd5"/>
          </v:shape>
          <o:OLEObject Type="Embed" ProgID="Equation.DSMT4" ShapeID="_x0000_i1122" DrawAspect="Content" ObjectID="_1841991669" r:id="rId197"/>
        </w:object>
      </w:r>
      <w:r>
        <w:rPr>
          <w:rFonts w:ascii="Times New Roman" w:hAnsi="Times New Roman"/>
        </w:rPr>
        <w:t>的平分线与</w:t>
      </w:r>
      <w:r>
        <w:rPr>
          <w:rFonts w:ascii="Times New Roman" w:hAnsi="Times New Roman"/>
        </w:rPr>
        <w:object>
          <v:shape id="_x0000_i1123" type="#_x0000_t75" alt="eqId89d5121d18c2cf68254ea93b9fd106ac" style="width:35.25pt;height:15.75pt" o:ole="">
            <v:imagedata r:id="rId198" o:title="eqId89d5121d18c2cf68254ea93b9fd106ac"/>
          </v:shape>
          <o:OLEObject Type="Embed" ProgID="Equation.DSMT4" ShapeID="_x0000_i1123" DrawAspect="Content" ObjectID="_1841991670" r:id="rId199"/>
        </w:object>
      </w:r>
      <w:r>
        <w:rPr>
          <w:rFonts w:ascii="Times New Roman" w:hAnsi="Times New Roman"/>
        </w:rPr>
        <w:t>的平分线交于点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object>
          <v:shape id="_x0000_i1124" type="#_x0000_t75" alt="eqId4a3b26a79901cbc09a13baf337c24a97" style="width:12pt;height:15.75pt" o:ole="">
            <v:imagedata r:id="rId200" o:title="eqId4a3b26a79901cbc09a13baf337c24a97"/>
          </v:shape>
          <o:OLEObject Type="Embed" ProgID="Equation.DSMT4" ShapeID="_x0000_i1124" DrawAspect="Content" ObjectID="_1841991671" r:id="rId20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…</w:t>
      </w:r>
      <w:r>
        <w:rPr>
          <w:rFonts w:ascii="Times New Roman" w:hAnsi="Times New Roman"/>
        </w:rPr>
        <w:t>，设</w:t>
      </w:r>
      <w:r>
        <w:rPr>
          <w:rFonts w:ascii="Times New Roman" w:hAnsi="Times New Roman"/>
        </w:rPr>
        <w:object>
          <v:shape id="_x0000_i1125" type="#_x0000_t75" alt="eqIda8fcc645c6f2baf8094bfd429c35eff5" style="width:34.5pt;height:12.75pt" o:ole="">
            <v:imagedata r:id="rId202" o:title="eqIda8fcc645c6f2baf8094bfd429c35eff5"/>
          </v:shape>
          <o:OLEObject Type="Embed" ProgID="Equation.DSMT4" ShapeID="_x0000_i1125" DrawAspect="Content" ObjectID="_1841991672" r:id="rId203"/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126" type="#_x0000_t75" alt="eqId999e26680a7cb95ac917b1f5cdfb4294" style="width:39pt;height:15.75pt" o:ole="">
            <v:imagedata r:id="rId204" o:title="eqId999e26680a7cb95ac917b1f5cdfb4294"/>
          </v:shape>
          <o:OLEObject Type="Embed" ProgID="Equation.DSMT4" ShapeID="_x0000_i1126" DrawAspect="Content" ObjectID="_1841991673" r:id="rId205"/>
        </w:object>
      </w:r>
      <w:r>
        <w:rPr>
          <w:rFonts w:ascii="Times New Roman" w:eastAsia="Times New Roman" w:hAnsi="Times New Roman"/>
        </w:rPr>
        <w:t>_____</w:t>
      </w:r>
      <w:r>
        <w:rPr>
          <w:rFonts w:ascii="Times New Roman" w:hAnsi="Times New Roman"/>
        </w:rPr>
        <w:t>．</w:t>
      </w:r>
    </w:p>
    <w:p w:rsidR="0007325A" w:rsidP="000B0A81" w14:paraId="1800782C" w14:textId="77777777">
      <w:pPr>
        <w:snapToGrid w:val="0"/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857375" cy="1038225"/>
            <wp:effectExtent l="0" t="0" r="9525" b="3175"/>
            <wp:docPr id="23" name="图片 23" descr="@@@02eacd3e-950a-4091-883e-2550520423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@@@02eacd3e-950a-4091-883e-25505204239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25A" w:rsidP="000B0A81" w14:paraId="650EFE82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18</w:t>
      </w:r>
      <w:r>
        <w:rPr>
          <w:rFonts w:ascii="Times New Roman" w:hAnsi="Times New Roman"/>
        </w:rPr>
        <w:t>．如图，在</w:t>
      </w:r>
      <w:r>
        <w:rPr>
          <w:rFonts w:ascii="Times New Roman" w:hAnsi="Times New Roman"/>
        </w:rPr>
        <w:object>
          <v:shape id="_x0000_i1127" type="#_x0000_t75" alt="eqId15c0dbe3c080c4c4636c64803e5c1f76" style="width:31.5pt;height:12pt" o:ole="">
            <v:imagedata r:id="rId33" o:title="eqId15c0dbe3c080c4c4636c64803e5c1f76"/>
          </v:shape>
          <o:OLEObject Type="Embed" ProgID="Equation.DSMT4" ShapeID="_x0000_i1127" DrawAspect="Content" ObjectID="_1841991674" r:id="rId207"/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</w:rPr>
        <w:object>
          <v:shape id="_x0000_i1128" type="#_x0000_t75" alt="eqId9770e0878ec2dd6ee48cdb0fc9677022" style="width:42.75pt;height:12.75pt" o:ole="">
            <v:imagedata r:id="rId208" o:title="eqId9770e0878ec2dd6ee48cdb0fc9677022"/>
          </v:shape>
          <o:OLEObject Type="Embed" ProgID="Equation.DSMT4" ShapeID="_x0000_i1128" DrawAspect="Content" ObjectID="_1841991675" r:id="rId209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29" type="#_x0000_t75" alt="eqIda85c19c98dfcbb7efecb6f35025d4143" style="width:44.25pt;height:12.75pt" o:ole="">
            <v:imagedata r:id="rId210" o:title="eqIda85c19c98dfcbb7efecb6f35025d4143"/>
          </v:shape>
          <o:OLEObject Type="Embed" ProgID="Equation.DSMT4" ShapeID="_x0000_i1129" DrawAspect="Content" ObjectID="_1841991676" r:id="rId211"/>
        </w:object>
      </w:r>
      <w:r>
        <w:rPr>
          <w:rFonts w:ascii="Times New Roman" w:hAnsi="Times New Roman"/>
        </w:rPr>
        <w:t>，将</w:t>
      </w:r>
      <w:r>
        <w:rPr>
          <w:rFonts w:ascii="Times New Roman" w:hAnsi="Times New Roman"/>
        </w:rPr>
        <w:object>
          <v:shape id="_x0000_i1130" type="#_x0000_t75" alt="eqId15c0dbe3c080c4c4636c64803e5c1f76" style="width:31.5pt;height:12pt" o:ole="">
            <v:imagedata r:id="rId33" o:title="eqId15c0dbe3c080c4c4636c64803e5c1f76"/>
          </v:shape>
          <o:OLEObject Type="Embed" ProgID="Equation.DSMT4" ShapeID="_x0000_i1130" DrawAspect="Content" ObjectID="_1841991677" r:id="rId212"/>
        </w:object>
      </w:r>
      <w:r>
        <w:rPr>
          <w:rFonts w:ascii="Times New Roman" w:hAnsi="Times New Roman"/>
        </w:rPr>
        <w:t>绕点</w:t>
      </w:r>
      <w:r>
        <w:rPr>
          <w:rFonts w:ascii="Times New Roman" w:hAnsi="Times New Roman"/>
        </w:rPr>
        <w:object>
          <v:shape id="_x0000_i1131" type="#_x0000_t75" alt="eqId7f9e8449aad35c5d840a3395ea86df6d" style="width:9.75pt;height:10.5pt" o:ole="">
            <v:imagedata r:id="rId213" o:title="eqId7f9e8449aad35c5d840a3395ea86df6d"/>
          </v:shape>
          <o:OLEObject Type="Embed" ProgID="Equation.DSMT4" ShapeID="_x0000_i1131" DrawAspect="Content" ObjectID="_1841991678" r:id="rId214"/>
        </w:object>
      </w:r>
      <w:r>
        <w:rPr>
          <w:rFonts w:ascii="Times New Roman" w:hAnsi="Times New Roman"/>
        </w:rPr>
        <w:t>旋转得</w:t>
      </w:r>
      <w:r>
        <w:rPr>
          <w:rFonts w:ascii="Times New Roman" w:hAnsi="Times New Roman"/>
        </w:rPr>
        <w:object>
          <v:shape id="_x0000_i1132" type="#_x0000_t75" alt="eqIdabe4bdc5d9e833b23a1b916c06fc1a35" style="width:30pt;height:11.25pt" o:ole="">
            <v:imagedata r:id="rId215" o:title="eqIdabe4bdc5d9e833b23a1b916c06fc1a35"/>
          </v:shape>
          <o:OLEObject Type="Embed" ProgID="Equation.DSMT4" ShapeID="_x0000_i1132" DrawAspect="Content" ObjectID="_1841991679" r:id="rId216"/>
        </w:object>
      </w:r>
      <w:r>
        <w:rPr>
          <w:rFonts w:ascii="Times New Roman" w:hAnsi="Times New Roman"/>
        </w:rPr>
        <w:t>，点</w:t>
      </w:r>
      <w:r>
        <w:rPr>
          <w:rFonts w:ascii="Times New Roman" w:hAnsi="Times New Roman"/>
        </w:rPr>
        <w:object>
          <v:shape id="_x0000_i1133" type="#_x0000_t75" alt="eqId5963abe8f421bd99a2aaa94831a951e9" style="width:10.5pt;height:11.25pt" o:ole="">
            <v:imagedata r:id="rId217" o:title="eqId5963abe8f421bd99a2aaa94831a951e9"/>
          </v:shape>
          <o:OLEObject Type="Embed" ProgID="Equation.DSMT4" ShapeID="_x0000_i1133" DrawAspect="Content" ObjectID="_1841991680" r:id="rId218"/>
        </w:objec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object>
          <v:shape id="_x0000_i1134" type="#_x0000_t75" alt="eqIdc5db41a1f31d6baee7c69990811edb9f" style="width:10.5pt;height:12pt" o:ole="">
            <v:imagedata r:id="rId219" o:title="eqIdc5db41a1f31d6baee7c69990811edb9f"/>
          </v:shape>
          <o:OLEObject Type="Embed" ProgID="Equation.DSMT4" ShapeID="_x0000_i1134" DrawAspect="Content" ObjectID="_1841991681" r:id="rId220"/>
        </w:object>
      </w:r>
      <w:r>
        <w:rPr>
          <w:rFonts w:ascii="Times New Roman" w:hAnsi="Times New Roman"/>
        </w:rPr>
        <w:t>的对应点分别是点</w:t>
      </w:r>
      <w:r>
        <w:rPr>
          <w:rFonts w:ascii="Times New Roman" w:hAnsi="Times New Roman"/>
        </w:rPr>
        <w:object>
          <v:shape id="_x0000_i1135" type="#_x0000_t75" alt="eqId8455657dde27aabe6adb7b188e031c11" style="width:11.25pt;height:11.25pt" o:ole="">
            <v:imagedata r:id="rId221" o:title="eqId8455657dde27aabe6adb7b188e031c11"/>
          </v:shape>
          <o:OLEObject Type="Embed" ProgID="Equation.DSMT4" ShapeID="_x0000_i1135" DrawAspect="Content" ObjectID="_1841991682" r:id="rId222"/>
        </w:objec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object>
          <v:shape id="_x0000_i1136" type="#_x0000_t75" alt="eqId2a30f3a8b673cc28bd90c50cf1a35281" style="width:10.5pt;height:11.25pt" o:ole="">
            <v:imagedata r:id="rId223" o:title="eqId2a30f3a8b673cc28bd90c50cf1a35281"/>
          </v:shape>
          <o:OLEObject Type="Embed" ProgID="Equation.DSMT4" ShapeID="_x0000_i1136" DrawAspect="Content" ObjectID="_1841991683" r:id="rId224"/>
        </w:object>
      </w:r>
      <w:r>
        <w:rPr>
          <w:rFonts w:ascii="Times New Roman" w:hAnsi="Times New Roman"/>
        </w:rPr>
        <w:t>，线段</w:t>
      </w:r>
      <w:r>
        <w:rPr>
          <w:rFonts w:ascii="Times New Roman" w:hAnsi="Times New Roman"/>
        </w:rPr>
        <w:object>
          <v:shape id="_x0000_i1137" type="#_x0000_t75" alt="eqId85c4bdfb0db1e31e8459df1d15f9ab55" style="width:15.75pt;height:10.5pt" o:ole="">
            <v:imagedata r:id="rId55" o:title="eqId85c4bdfb0db1e31e8459df1d15f9ab55"/>
          </v:shape>
          <o:OLEObject Type="Embed" ProgID="Equation.DSMT4" ShapeID="_x0000_i1137" DrawAspect="Content" ObjectID="_1841991684" r:id="rId225"/>
        </w:object>
      </w:r>
      <w:r>
        <w:rPr>
          <w:rFonts w:ascii="Times New Roman" w:hAnsi="Times New Roman"/>
        </w:rPr>
        <w:t>交边</w:t>
      </w:r>
      <w:r>
        <w:rPr>
          <w:rFonts w:ascii="Times New Roman" w:hAnsi="Times New Roman"/>
        </w:rPr>
        <w:object>
          <v:shape id="_x0000_i1138" type="#_x0000_t75" alt="eqId60ef95894ceebaf236170e8832dcf7e3" style="width:18.75pt;height:12pt" o:ole="">
            <v:imagedata r:id="rId53" o:title="eqId60ef95894ceebaf236170e8832dcf7e3"/>
          </v:shape>
          <o:OLEObject Type="Embed" ProgID="Equation.DSMT4" ShapeID="_x0000_i1138" DrawAspect="Content" ObjectID="_1841991685" r:id="rId226"/>
        </w:object>
      </w:r>
      <w:r>
        <w:rPr>
          <w:rFonts w:ascii="Times New Roman" w:hAnsi="Times New Roman"/>
        </w:rPr>
        <w:t>于点</w:t>
      </w:r>
      <w:r>
        <w:rPr>
          <w:rFonts w:ascii="Times New Roman" w:hAnsi="Times New Roman"/>
        </w:rPr>
        <w:object>
          <v:shape id="_x0000_i1139" type="#_x0000_t75" alt="eqIda0ed1ec316bc54c37c4286c208f55667" style="width:11.25pt;height:11.25pt" o:ole="">
            <v:imagedata r:id="rId227" o:title="eqIda0ed1ec316bc54c37c4286c208f55667"/>
          </v:shape>
          <o:OLEObject Type="Embed" ProgID="Equation.DSMT4" ShapeID="_x0000_i1139" DrawAspect="Content" ObjectID="_1841991686" r:id="rId228"/>
        </w:object>
      </w:r>
      <w:r>
        <w:rPr>
          <w:rFonts w:ascii="Times New Roman" w:hAnsi="Times New Roman"/>
        </w:rPr>
        <w:t>，连接</w:t>
      </w:r>
      <w:r>
        <w:rPr>
          <w:rFonts w:ascii="Times New Roman" w:hAnsi="Times New Roman"/>
        </w:rPr>
        <w:object>
          <v:shape id="_x0000_i1140" type="#_x0000_t75" alt="eqId4eedae8d316c76e3d0b451256de03fb9" style="width:16.5pt;height:12pt" o:ole="">
            <v:imagedata r:id="rId229" o:title="eqId4eedae8d316c76e3d0b451256de03fb9"/>
          </v:shape>
          <o:OLEObject Type="Embed" ProgID="Equation.DSMT4" ShapeID="_x0000_i1140" DrawAspect="Content" ObjectID="_1841991687" r:id="rId230"/>
        </w:objec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object>
          <v:shape id="_x0000_i1141" type="#_x0000_t75" alt="eqId03902478df1a55bc99703210bccab910" style="width:18.75pt;height:11.25pt" o:ole="">
            <v:imagedata r:id="rId74" o:title="eqId03902478df1a55bc99703210bccab910"/>
          </v:shape>
          <o:OLEObject Type="Embed" ProgID="Equation.DSMT4" ShapeID="_x0000_i1141" DrawAspect="Content" ObjectID="_1841991688" r:id="rId231"/>
        </w:object>
      </w:r>
      <w:r>
        <w:rPr>
          <w:rFonts w:ascii="Times New Roman" w:hAnsi="Times New Roman"/>
        </w:rPr>
        <w:t>，如果</w:t>
      </w:r>
      <w:r>
        <w:rPr>
          <w:rFonts w:ascii="Times New Roman" w:hAnsi="Times New Roman"/>
        </w:rPr>
        <w:object>
          <v:shape id="_x0000_i1142" type="#_x0000_t75" alt="eqId5ff39c7aa648afd1080206c8080ff79e" style="width:30.75pt;height:11.25pt" o:ole="">
            <v:imagedata r:id="rId232" o:title="eqId5ff39c7aa648afd1080206c8080ff79e"/>
          </v:shape>
          <o:OLEObject Type="Embed" ProgID="Equation.DSMT4" ShapeID="_x0000_i1142" DrawAspect="Content" ObjectID="_1841991689" r:id="rId233"/>
        </w:object>
      </w:r>
      <w:r>
        <w:rPr>
          <w:rFonts w:ascii="Times New Roman" w:hAnsi="Times New Roman"/>
        </w:rPr>
        <w:t>是等腰三角形，那么</w:t>
      </w:r>
      <w:r>
        <w:rPr>
          <w:rFonts w:ascii="Times New Roman" w:hAnsi="Times New Roman"/>
        </w:rPr>
        <w:object>
          <v:shape id="_x0000_i1143" type="#_x0000_t75" alt="eqId23dc2d2dd56fcc67698c45a6e0e48f80" style="width:35.25pt;height:11.25pt" o:ole="">
            <v:imagedata r:id="rId234" o:title="eqId23dc2d2dd56fcc67698c45a6e0e48f80"/>
          </v:shape>
          <o:OLEObject Type="Embed" ProgID="Equation.DSMT4" ShapeID="_x0000_i1143" DrawAspect="Content" ObjectID="_1841991690" r:id="rId235"/>
        </w:object>
      </w:r>
      <w:r>
        <w:rPr>
          <w:rFonts w:ascii="Times New Roman" w:hAnsi="Times New Roman"/>
        </w:rPr>
        <w:t>的度数是</w:t>
      </w:r>
      <w:r>
        <w:rPr>
          <w:rFonts w:ascii="Times New Roman" w:eastAsia="Times New Roman" w:hAnsi="Times New Roman"/>
        </w:rPr>
        <w:t>___________</w:t>
      </w:r>
      <w:r>
        <w:rPr>
          <w:rFonts w:ascii="Times New Roman" w:hAnsi="Times New Roman"/>
        </w:rPr>
        <w:t>．</w:t>
      </w:r>
    </w:p>
    <w:p w:rsidR="0007325A" w:rsidP="000B0A81" w14:paraId="0B46A8DB" w14:textId="77777777">
      <w:pPr>
        <w:snapToGrid w:val="0"/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114425" cy="1219200"/>
            <wp:effectExtent l="0" t="0" r="3175" b="0"/>
            <wp:docPr id="24" name="图片 24" descr="@@@80a58b70-16e6-43a3-989c-eb1869591c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@@@80a58b70-16e6-43a3-989c-eb1869591cc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25A" w:rsidP="000B0A81" w14:paraId="30C8950E" w14:textId="77777777">
      <w:pPr>
        <w:snapToGrid w:val="0"/>
        <w:spacing w:line="360" w:lineRule="auto"/>
        <w:jc w:val="left"/>
        <w:textAlignment w:val="center"/>
        <w:outlineLvl w:val="1"/>
        <w:rPr>
          <w:rFonts w:ascii="Times New Roman" w:eastAsia="黑体" w:hAnsi="Times New Roman"/>
          <w:bCs/>
          <w:color w:val="000000"/>
          <w:szCs w:val="21"/>
        </w:rPr>
      </w:pPr>
      <w:r>
        <w:rPr>
          <w:rFonts w:ascii="Times New Roman" w:eastAsia="黑体" w:hAnsi="Times New Roman" w:hint="eastAsia"/>
          <w:bCs/>
          <w:color w:val="000000"/>
          <w:szCs w:val="21"/>
        </w:rPr>
        <w:t>三、解答题（本大题共有</w:t>
      </w:r>
      <w:r>
        <w:rPr>
          <w:rFonts w:ascii="Times New Roman" w:eastAsia="黑体" w:hAnsi="Times New Roman" w:hint="eastAsia"/>
          <w:bCs/>
          <w:color w:val="000000"/>
          <w:szCs w:val="21"/>
        </w:rPr>
        <w:t>10</w:t>
      </w:r>
      <w:r>
        <w:rPr>
          <w:rFonts w:ascii="Times New Roman" w:eastAsia="黑体" w:hAnsi="Times New Roman" w:hint="eastAsia"/>
          <w:bCs/>
          <w:color w:val="000000"/>
          <w:szCs w:val="21"/>
        </w:rPr>
        <w:t>题，满分</w:t>
      </w:r>
      <w:r>
        <w:rPr>
          <w:rFonts w:ascii="Times New Roman" w:eastAsia="黑体" w:hAnsi="Times New Roman" w:hint="eastAsia"/>
          <w:bCs/>
          <w:color w:val="000000"/>
          <w:szCs w:val="21"/>
        </w:rPr>
        <w:t>5</w:t>
      </w:r>
      <w:r>
        <w:rPr>
          <w:rFonts w:ascii="Times New Roman" w:eastAsia="黑体" w:hAnsi="Times New Roman" w:hint="eastAsia"/>
          <w:bCs/>
          <w:color w:val="000000"/>
          <w:szCs w:val="21"/>
        </w:rPr>
        <w:t>8</w:t>
      </w:r>
      <w:r>
        <w:rPr>
          <w:rFonts w:ascii="Times New Roman" w:eastAsia="黑体" w:hAnsi="Times New Roman" w:hint="eastAsia"/>
          <w:bCs/>
          <w:color w:val="000000"/>
          <w:szCs w:val="21"/>
        </w:rPr>
        <w:t>分）解答下列各题必须写出必要的步骤</w:t>
      </w:r>
    </w:p>
    <w:p w:rsidR="0007325A" w:rsidP="000B0A81" w14:paraId="1A0AF61B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19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b/>
          <w:bCs/>
        </w:rPr>
        <w:t>（本题</w:t>
      </w:r>
      <w:r>
        <w:rPr>
          <w:rFonts w:ascii="Times New Roman" w:hAnsi="Times New Roman"/>
          <w:b/>
          <w:bCs/>
        </w:rPr>
        <w:t>5</w:t>
      </w:r>
      <w:r>
        <w:rPr>
          <w:rFonts w:ascii="Times New Roman" w:hAnsi="Times New Roman"/>
          <w:b/>
          <w:bCs/>
        </w:rPr>
        <w:t>分）</w:t>
      </w:r>
      <w:r>
        <w:rPr>
          <w:rFonts w:ascii="Times New Roman" w:hAnsi="Times New Roman"/>
        </w:rPr>
        <w:t>解不等式，并把解集在数轴上表示出来</w:t>
      </w:r>
    </w:p>
    <w:p w:rsidR="0007325A" w:rsidP="000B0A81" w14:paraId="3190303E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144" type="#_x0000_t75" alt="eqIdd8471175b46e39cc12175298d7ecbe86" style="width:75pt;height:27pt" o:ole="">
            <v:imagedata r:id="rId237" o:title="eqIdd8471175b46e39cc12175298d7ecbe86"/>
          </v:shape>
          <o:OLEObject Type="Embed" ProgID="Equation.DSMT4" ShapeID="_x0000_i1144" DrawAspect="Content" ObjectID="_1841991691" r:id="rId238"/>
        </w:object>
      </w:r>
    </w:p>
    <w:p w:rsidR="0007325A" w:rsidP="000B0A81" w14:paraId="03978A7A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:rsidP="000B0A81" w14:paraId="67A81687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36751954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4B92E22F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20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b/>
          <w:bCs/>
        </w:rPr>
        <w:t>（本题</w:t>
      </w:r>
      <w:r>
        <w:rPr>
          <w:rFonts w:ascii="Times New Roman" w:hAnsi="Times New Roman"/>
          <w:b/>
          <w:bCs/>
        </w:rPr>
        <w:t>5</w:t>
      </w:r>
      <w:r>
        <w:rPr>
          <w:rFonts w:ascii="Times New Roman" w:hAnsi="Times New Roman"/>
          <w:b/>
          <w:bCs/>
        </w:rPr>
        <w:t>分）</w:t>
      </w:r>
      <w:r>
        <w:rPr>
          <w:rFonts w:ascii="Times New Roman" w:hAnsi="Times New Roman"/>
        </w:rPr>
        <w:t>下面的推导过程中竟然推出了</w:t>
      </w:r>
      <w:r>
        <w:rPr>
          <w:rFonts w:ascii="Times New Roman" w:hAnsi="Times New Roman"/>
        </w:rPr>
        <w:object>
          <v:shape id="_x0000_i1145" type="#_x0000_t75" alt="eqId1200bfc8dc4b228438aaeeb3d3c685b1" style="width:24.75pt;height:12.75pt" o:ole="">
            <v:imagedata r:id="rId239" o:title="eqId1200bfc8dc4b228438aaeeb3d3c685b1"/>
          </v:shape>
          <o:OLEObject Type="Embed" ProgID="Equation.DSMT4" ShapeID="_x0000_i1145" DrawAspect="Content" ObjectID="_1841991692" r:id="rId240"/>
        </w:object>
      </w:r>
      <w:r>
        <w:rPr>
          <w:rFonts w:ascii="Times New Roman" w:hAnsi="Times New Roman"/>
        </w:rPr>
        <w:t>的错误结果，请你指出问题究竟出在哪里．</w:t>
      </w:r>
    </w:p>
    <w:p w:rsidR="0007325A" w14:paraId="5CFC0D99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已知：</w:t>
      </w:r>
      <w:r>
        <w:rPr>
          <w:rFonts w:ascii="Times New Roman" w:hAnsi="Times New Roman"/>
        </w:rPr>
        <w:object>
          <v:shape id="_x0000_i1146" type="#_x0000_t75" alt="eqId7091d529281abff275ef19b9197445a7" style="width:27pt;height:9.75pt" o:ole="">
            <v:imagedata r:id="rId241" o:title="eqId7091d529281abff275ef19b9197445a7"/>
          </v:shape>
          <o:OLEObject Type="Embed" ProgID="Equation.DSMT4" ShapeID="_x0000_i1146" DrawAspect="Content" ObjectID="_1841991693" r:id="rId242"/>
        </w:object>
      </w:r>
      <w:r>
        <w:rPr>
          <w:rFonts w:ascii="Times New Roman" w:hAnsi="Times New Roman"/>
        </w:rPr>
        <w:t>．</w:t>
      </w:r>
    </w:p>
    <w:p w:rsidR="0007325A" w14:paraId="4CA28F55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两边都乘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，得</w:t>
      </w:r>
      <w:r>
        <w:rPr>
          <w:rFonts w:ascii="Times New Roman" w:hAnsi="Times New Roman"/>
        </w:rPr>
        <w:object>
          <v:shape id="_x0000_i1147" type="#_x0000_t75" alt="eqId92b90e96dc9b43b8519d593042fa8853" style="width:33.75pt;height:12pt" o:ole="">
            <v:imagedata r:id="rId243" o:title="eqId92b90e96dc9b43b8519d593042fa8853"/>
          </v:shape>
          <o:OLEObject Type="Embed" ProgID="Equation.DSMT4" ShapeID="_x0000_i1147" DrawAspect="Content" ObjectID="_1841991694" r:id="rId244"/>
        </w:object>
      </w:r>
      <w:r>
        <w:rPr>
          <w:rFonts w:ascii="Times New Roman" w:hAnsi="Times New Roman"/>
        </w:rPr>
        <w:t>．</w:t>
      </w:r>
    </w:p>
    <w:p w:rsidR="0007325A" w14:paraId="1361872C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两边都减去</w:t>
      </w:r>
      <w:r>
        <w:rPr>
          <w:rFonts w:ascii="Times New Roman" w:hAnsi="Times New Roman"/>
        </w:rPr>
        <w:object>
          <v:shape id="_x0000_i1148" type="#_x0000_t75" alt="eqIdfad491e5b5e14c49ef8b7004ebcfcef9" style="width:16.5pt;height:12.75pt" o:ole="">
            <v:imagedata r:id="rId245" o:title="eqIdfad491e5b5e14c49ef8b7004ebcfcef9"/>
          </v:shape>
          <o:OLEObject Type="Embed" ProgID="Equation.DSMT4" ShapeID="_x0000_i1148" DrawAspect="Content" ObjectID="_1841991695" r:id="rId246"/>
        </w:object>
      </w:r>
      <w:r>
        <w:rPr>
          <w:rFonts w:ascii="Times New Roman" w:hAnsi="Times New Roman"/>
        </w:rPr>
        <w:t>，得</w:t>
      </w:r>
      <w:r>
        <w:rPr>
          <w:rFonts w:ascii="Times New Roman" w:hAnsi="Times New Roman"/>
        </w:rPr>
        <w:object>
          <v:shape id="_x0000_i1149" type="#_x0000_t75" alt="eqId4f3ea9e20a35b99b14aa13a6e94e4add" style="width:51.75pt;height:12.75pt" o:ole="">
            <v:imagedata r:id="rId247" o:title="eqId4f3ea9e20a35b99b14aa13a6e94e4add"/>
          </v:shape>
          <o:OLEObject Type="Embed" ProgID="Equation.DSMT4" ShapeID="_x0000_i1149" DrawAspect="Content" ObjectID="_1841991696" r:id="rId248"/>
        </w:object>
      </w:r>
      <w:r>
        <w:rPr>
          <w:rFonts w:ascii="Times New Roman" w:hAnsi="Times New Roman"/>
        </w:rPr>
        <w:t>，即</w:t>
      </w:r>
      <w:r>
        <w:rPr>
          <w:rFonts w:ascii="Times New Roman" w:hAnsi="Times New Roman"/>
        </w:rPr>
        <w:object>
          <v:shape id="_x0000_i1150" type="#_x0000_t75" alt="eqIdfb5ac3fc91fc5779f44967ec2ab0f73b" style="width:56.25pt;height:17.25pt" o:ole="">
            <v:imagedata r:id="rId249" o:title="eqIdfb5ac3fc91fc5779f44967ec2ab0f73b"/>
          </v:shape>
          <o:OLEObject Type="Embed" ProgID="Equation.DSMT4" ShapeID="_x0000_i1150" DrawAspect="Content" ObjectID="_1841991697" r:id="rId250"/>
        </w:object>
      </w:r>
      <w:r>
        <w:rPr>
          <w:rFonts w:ascii="Times New Roman" w:hAnsi="Times New Roman"/>
        </w:rPr>
        <w:t>．</w:t>
      </w:r>
    </w:p>
    <w:p w:rsidR="0007325A" w14:paraId="1F8B6DEA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两边都除以</w:t>
      </w:r>
      <w:r>
        <w:rPr>
          <w:rFonts w:ascii="Times New Roman" w:hAnsi="Times New Roman"/>
        </w:rPr>
        <w:object>
          <v:shape id="_x0000_i1151" type="#_x0000_t75" alt="eqId996490d2b32a65a9e024ef09fae7d840" style="width:33.75pt;height:18pt" o:ole="">
            <v:imagedata r:id="rId251" o:title="eqId996490d2b32a65a9e024ef09fae7d840"/>
          </v:shape>
          <o:OLEObject Type="Embed" ProgID="Equation.DSMT4" ShapeID="_x0000_i1151" DrawAspect="Content" ObjectID="_1841991698" r:id="rId252"/>
        </w:object>
      </w:r>
      <w:r>
        <w:rPr>
          <w:rFonts w:ascii="Times New Roman" w:hAnsi="Times New Roman"/>
        </w:rPr>
        <w:t>，得</w:t>
      </w:r>
      <w:r>
        <w:rPr>
          <w:rFonts w:ascii="Times New Roman" w:hAnsi="Times New Roman"/>
        </w:rPr>
        <w:object>
          <v:shape id="_x0000_i1152" type="#_x0000_t75" alt="eqId1200bfc8dc4b228438aaeeb3d3c685b1" style="width:24.75pt;height:12.75pt" o:ole="">
            <v:imagedata r:id="rId239" o:title="eqId1200bfc8dc4b228438aaeeb3d3c685b1"/>
          </v:shape>
          <o:OLEObject Type="Embed" ProgID="Equation.DSMT4" ShapeID="_x0000_i1152" DrawAspect="Content" ObjectID="_1841991699" r:id="rId253"/>
        </w:object>
      </w:r>
      <w:r>
        <w:rPr>
          <w:rFonts w:ascii="Times New Roman" w:hAnsi="Times New Roman"/>
        </w:rPr>
        <w:t>．</w:t>
      </w:r>
    </w:p>
    <w:p w:rsidR="0007325A" w14:paraId="4304760F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1D32054D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23022B5F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2546B188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241575F7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665B4A1D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21</w:t>
      </w:r>
      <w:r>
        <w:rPr>
          <w:rFonts w:ascii="Times New Roman" w:hAnsi="Times New Roman"/>
        </w:rPr>
        <w:t>．（本题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>分）如图，已知</w:t>
      </w:r>
      <w:r>
        <w:rPr>
          <w:rFonts w:ascii="Times New Roman" w:hAnsi="Times New Roman"/>
        </w:rPr>
        <w:object>
          <v:shape id="_x0000_i1153" type="#_x0000_t75" alt="eqIdb13d56d020ccb6a598187f81e987ab6b" style="width:37.5pt;height:11.25pt" o:ole="">
            <v:imagedata r:id="rId254" o:title="eqIdb13d56d020ccb6a598187f81e987ab6b"/>
          </v:shape>
          <o:OLEObject Type="Embed" ProgID="Equation.DSMT4" ShapeID="_x0000_i1153" DrawAspect="Content" ObjectID="_1841991700" r:id="rId255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54" type="#_x0000_t75" alt="eqId9d57899ad4774aed9ccc7bd23db72153" style="width:16.5pt;height:11.25pt" o:ole="">
            <v:imagedata r:id="rId256" o:title="eqId9d57899ad4774aed9ccc7bd23db72153"/>
          </v:shape>
          <o:OLEObject Type="Embed" ProgID="Equation.DSMT4" ShapeID="_x0000_i1154" DrawAspect="Content" ObjectID="_1841991701" r:id="rId257"/>
        </w:object>
      </w:r>
      <w:r>
        <w:rPr>
          <w:rFonts w:ascii="Times New Roman" w:hAnsi="Times New Roman"/>
        </w:rPr>
        <w:t>与</w:t>
      </w:r>
      <w:r>
        <w:rPr>
          <w:rFonts w:ascii="Times New Roman" w:hAnsi="Times New Roman"/>
        </w:rPr>
        <w:object>
          <v:shape id="_x0000_i1155" type="#_x0000_t75" alt="eqId0c543c3ddc3723fde6bbfca3ea3b921b" style="width:21pt;height:11.25pt" o:ole="">
            <v:imagedata r:id="rId258" o:title="eqId0c543c3ddc3723fde6bbfca3ea3b921b"/>
          </v:shape>
          <o:OLEObject Type="Embed" ProgID="Equation.DSMT4" ShapeID="_x0000_i1155" DrawAspect="Content" ObjectID="_1841991702" r:id="rId259"/>
        </w:object>
      </w:r>
      <w:r>
        <w:rPr>
          <w:rFonts w:ascii="Times New Roman" w:hAnsi="Times New Roman"/>
        </w:rPr>
        <w:t>互余，</w:t>
      </w:r>
      <w:r>
        <w:rPr>
          <w:rFonts w:ascii="Times New Roman" w:hAnsi="Times New Roman"/>
        </w:rPr>
        <w:object>
          <v:shape id="_x0000_i1156" type="#_x0000_t75" alt="eqId1c252a0fe067d434a2b5aeac011b9914" style="width:45pt;height:12.75pt" o:ole="">
            <v:imagedata r:id="rId260" o:title="eqId1c252a0fe067d434a2b5aeac011b9914"/>
          </v:shape>
          <o:OLEObject Type="Embed" ProgID="Equation.DSMT4" ShapeID="_x0000_i1156" DrawAspect="Content" ObjectID="_1841991703" r:id="rId261"/>
        </w:object>
      </w:r>
      <w:r>
        <w:rPr>
          <w:rFonts w:ascii="Times New Roman" w:hAnsi="Times New Roman"/>
        </w:rPr>
        <w:t>，垂足为</w:t>
      </w:r>
      <w:r>
        <w:rPr>
          <w:rFonts w:ascii="Times New Roman" w:hAnsi="Times New Roman"/>
        </w:rPr>
        <w:object>
          <v:shape id="_x0000_i1157" type="#_x0000_t75" alt="eqId895dc3dc3a6606ff487a4c4863e18509" style="width:11.25pt;height:12pt" o:ole="">
            <v:imagedata r:id="rId262" o:title="eqId895dc3dc3a6606ff487a4c4863e18509"/>
          </v:shape>
          <o:OLEObject Type="Embed" ProgID="Equation.DSMT4" ShapeID="_x0000_i1157" DrawAspect="Content" ObjectID="_1841991704" r:id="rId263"/>
        </w:object>
      </w:r>
      <w:r>
        <w:rPr>
          <w:rFonts w:ascii="Times New Roman" w:hAnsi="Times New Roman"/>
        </w:rPr>
        <w:t>，求证：</w:t>
      </w:r>
      <w:r>
        <w:rPr>
          <w:rFonts w:ascii="Times New Roman" w:hAnsi="Times New Roman"/>
        </w:rPr>
        <w:object>
          <v:shape id="_x0000_i1158" type="#_x0000_t75" alt="eqIda8a14895e4d42943e5a87ba078dd8268" style="width:40.5pt;height:14.25pt" o:ole="">
            <v:imagedata r:id="rId264" o:title="eqIda8a14895e4d42943e5a87ba078dd8268"/>
          </v:shape>
          <o:OLEObject Type="Embed" ProgID="Equation.DSMT4" ShapeID="_x0000_i1158" DrawAspect="Content" ObjectID="_1841991705" r:id="rId265"/>
        </w:object>
      </w:r>
    </w:p>
    <w:p w:rsidR="0007325A" w14:paraId="57371C04" w14:textId="77777777">
      <w:pPr>
        <w:spacing w:line="360" w:lineRule="auto"/>
        <w:jc w:val="left"/>
        <w:textAlignment w:val="center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552575" cy="1057275"/>
            <wp:effectExtent l="0" t="0" r="9525" b="9525"/>
            <wp:docPr id="100041" name="图片 100041" descr="@@@5db9a21c-4e45-4f28-8659-c116c8a97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5db9a21c-4e45-4f28-8659-c116c8a970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25A" w14:paraId="783AAB5A" w14:textId="77777777">
      <w:pPr>
        <w:spacing w:line="360" w:lineRule="auto"/>
        <w:jc w:val="left"/>
        <w:textAlignment w:val="center"/>
        <w:rPr>
          <w:rFonts w:ascii="Times New Roman" w:eastAsia="Times New Roman" w:hAnsi="Times New Roman"/>
          <w:kern w:val="0"/>
          <w:sz w:val="24"/>
          <w:szCs w:val="24"/>
        </w:rPr>
      </w:pPr>
    </w:p>
    <w:p w:rsidR="0007325A" w14:paraId="7DCC9D18" w14:textId="77777777">
      <w:pPr>
        <w:spacing w:line="360" w:lineRule="auto"/>
        <w:jc w:val="left"/>
        <w:textAlignment w:val="center"/>
        <w:rPr>
          <w:rFonts w:ascii="Times New Roman" w:eastAsia="Times New Roman" w:hAnsi="Times New Roman"/>
          <w:kern w:val="0"/>
          <w:sz w:val="24"/>
          <w:szCs w:val="24"/>
        </w:rPr>
      </w:pPr>
    </w:p>
    <w:p w:rsidR="0007325A" w14:paraId="2DB3963C" w14:textId="77777777">
      <w:pPr>
        <w:spacing w:line="360" w:lineRule="auto"/>
        <w:jc w:val="left"/>
        <w:textAlignment w:val="center"/>
        <w:rPr>
          <w:rFonts w:ascii="Times New Roman" w:eastAsia="Times New Roman" w:hAnsi="Times New Roman"/>
          <w:kern w:val="0"/>
          <w:sz w:val="24"/>
          <w:szCs w:val="24"/>
        </w:rPr>
      </w:pPr>
    </w:p>
    <w:p w:rsidR="0007325A" w14:paraId="5D9740A8" w14:textId="77777777">
      <w:pPr>
        <w:spacing w:line="360" w:lineRule="auto"/>
        <w:jc w:val="left"/>
        <w:textAlignment w:val="center"/>
        <w:rPr>
          <w:rFonts w:ascii="Times New Roman" w:eastAsia="Times New Roman" w:hAnsi="Times New Roman"/>
          <w:kern w:val="0"/>
          <w:sz w:val="24"/>
          <w:szCs w:val="24"/>
        </w:rPr>
      </w:pPr>
    </w:p>
    <w:p w:rsidR="0007325A" w14:paraId="02794F79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22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b/>
          <w:bCs/>
        </w:rPr>
        <w:t>（本题</w:t>
      </w:r>
      <w:r>
        <w:rPr>
          <w:rFonts w:ascii="Times New Roman" w:hAnsi="Times New Roman"/>
          <w:b/>
          <w:bCs/>
        </w:rPr>
        <w:t>5</w:t>
      </w:r>
      <w:r>
        <w:rPr>
          <w:rFonts w:ascii="Times New Roman" w:hAnsi="Times New Roman"/>
          <w:b/>
          <w:bCs/>
        </w:rPr>
        <w:t>分）</w:t>
      </w:r>
    </w:p>
    <w:tbl>
      <w:tblPr>
        <w:tblW w:w="9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998"/>
        <w:gridCol w:w="2620"/>
      </w:tblGrid>
      <w:tr w14:paraId="7A4A3E74" w14:textId="77777777" w:rsidTr="000B0A81">
        <w:tblPrEx>
          <w:tblW w:w="961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241"/>
        </w:trPr>
        <w:tc>
          <w:tcPr>
            <w:tcW w:w="96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325A" w14:paraId="02EA8703" w14:textId="7777777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探究：为什么自行车尾灯没有电也会</w:t>
            </w:r>
            <w:r>
              <w:rPr>
                <w:rFonts w:ascii="Times New Roman" w:hAnsi="Times New Roman"/>
              </w:rPr>
              <w:t>“</w:t>
            </w:r>
            <w:r>
              <w:rPr>
                <w:rFonts w:ascii="Times New Roman" w:hAnsi="Times New Roman"/>
              </w:rPr>
              <w:t>亮</w:t>
            </w:r>
            <w:r>
              <w:rPr>
                <w:rFonts w:ascii="Times New Roman" w:hAnsi="Times New Roman"/>
              </w:rPr>
              <w:t>”</w:t>
            </w:r>
            <w:r>
              <w:rPr>
                <w:rFonts w:ascii="Times New Roman" w:hAnsi="Times New Roman"/>
              </w:rPr>
              <w:t>？</w:t>
            </w:r>
          </w:p>
        </w:tc>
      </w:tr>
      <w:tr w14:paraId="45B14A05" w14:textId="77777777" w:rsidTr="000B0A81">
        <w:tblPrEx>
          <w:tblW w:w="9618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c>
          <w:tcPr>
            <w:tcW w:w="7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325A" w14:paraId="0D4ADA1B" w14:textId="77777777">
            <w:pPr>
              <w:spacing w:line="360" w:lineRule="auto"/>
              <w:jc w:val="left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【素材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】如图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，光的反射现象中，把经过入射点</w:t>
            </w:r>
            <w:r>
              <w:rPr>
                <w:rFonts w:ascii="Times New Roman" w:eastAsia="Times New Roman" w:hAnsi="Times New Roman"/>
                <w:i/>
              </w:rPr>
              <w:t>O</w:t>
            </w:r>
            <w:r>
              <w:rPr>
                <w:rFonts w:ascii="Times New Roman" w:hAnsi="Times New Roman"/>
              </w:rPr>
              <w:t>并垂直于反射面的直线</w:t>
            </w:r>
            <w:r>
              <w:rPr>
                <w:rFonts w:ascii="Times New Roman" w:hAnsi="Times New Roman"/>
              </w:rPr>
              <w:object>
                <v:shape id="_x0000_i1159" type="#_x0000_t75" alt="eqId88e9f7d1272b7344346b58b660aa260a" style="width:16.5pt;height:11.25pt" o:ole="">
                  <v:imagedata r:id="rId267" o:title="eqId88e9f7d1272b7344346b58b660aa260a"/>
                </v:shape>
                <o:OLEObject Type="Embed" ProgID="Equation.DSMT4" ShapeID="_x0000_i1159" DrawAspect="Content" ObjectID="_1841991706" r:id="rId268"/>
              </w:object>
            </w:r>
            <w:r>
              <w:rPr>
                <w:rFonts w:ascii="Times New Roman" w:hAnsi="Times New Roman"/>
              </w:rPr>
              <w:t>叫做法线，入射光线与法线的夹角</w:t>
            </w:r>
            <w:r>
              <w:rPr>
                <w:rFonts w:ascii="Times New Roman" w:eastAsia="Times New Roman" w:hAnsi="Times New Roman"/>
                <w:i/>
              </w:rPr>
              <w:t>l</w:t>
            </w:r>
            <w:r>
              <w:rPr>
                <w:rFonts w:ascii="Times New Roman" w:hAnsi="Times New Roman"/>
              </w:rPr>
              <w:t>叫做入射角，反射光线与法线的夹角</w:t>
            </w:r>
            <w:r>
              <w:rPr>
                <w:rFonts w:ascii="Times New Roman" w:eastAsia="Times New Roman" w:hAnsi="Times New Roman"/>
                <w:i/>
              </w:rPr>
              <w:t>r</w:t>
            </w:r>
            <w:r>
              <w:rPr>
                <w:rFonts w:ascii="Times New Roman" w:hAnsi="Times New Roman"/>
              </w:rPr>
              <w:t>叫做反射角，且</w:t>
            </w:r>
            <w:r>
              <w:rPr>
                <w:rFonts w:ascii="Times New Roman" w:hAnsi="Times New Roman"/>
              </w:rPr>
              <w:object>
                <v:shape id="_x0000_i1160" type="#_x0000_t75" alt="eqId7377fffd0586268cf28f06feca60f2b7" style="width:21.75pt;height:11.25pt" o:ole="">
                  <v:imagedata r:id="rId269" o:title="eqId7377fffd0586268cf28f06feca60f2b7"/>
                </v:shape>
                <o:OLEObject Type="Embed" ProgID="Equation.DSMT4" ShapeID="_x0000_i1160" DrawAspect="Content" ObjectID="_1841991707" r:id="rId270"/>
              </w:object>
            </w:r>
            <w:r>
              <w:rPr>
                <w:rFonts w:ascii="Times New Roman" w:hAnsi="Times New Roman"/>
              </w:rPr>
              <w:t>，这就是光的反射定律．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325A" w14:paraId="0B9DF449" w14:textId="77777777">
            <w:pPr>
              <w:spacing w:line="360" w:lineRule="auto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1504950" cy="1200150"/>
                  <wp:effectExtent l="0" t="0" r="6350" b="6350"/>
                  <wp:docPr id="100043" name="图片 100043" descr="@@@9e03a714-40e6-4108-9cf4-ea5a60912b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@@@9e03a714-40e6-4108-9cf4-ea5a60912b95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1C510E" w14:textId="77777777" w:rsidTr="000B0A81">
        <w:tblPrEx>
          <w:tblW w:w="9618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c>
          <w:tcPr>
            <w:tcW w:w="7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325A" w14:paraId="3D716FD1" w14:textId="77777777">
            <w:pPr>
              <w:spacing w:line="360" w:lineRule="auto"/>
              <w:jc w:val="left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【素材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】在生活中，光的反射现象被广泛地应用，例如自行车尾灯（如图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），它不用安装电池，也不用插电源，白天它并不发光，但在夜间或路灯照明不足的路段，尾灯能发挥其独特的作用．当汽车车灯的灯光照射到自行车上时，它能巧妙地将光线</w:t>
            </w:r>
            <w:r>
              <w:rPr>
                <w:rFonts w:ascii="Times New Roman" w:hAnsi="Times New Roman"/>
              </w:rPr>
              <w:t>“</w:t>
            </w:r>
            <w:r>
              <w:rPr>
                <w:rFonts w:ascii="Times New Roman" w:hAnsi="Times New Roman"/>
              </w:rPr>
              <w:t>反射</w:t>
            </w:r>
            <w:r>
              <w:rPr>
                <w:rFonts w:ascii="Times New Roman" w:hAnsi="Times New Roman"/>
              </w:rPr>
              <w:t>”</w:t>
            </w:r>
            <w:r>
              <w:rPr>
                <w:rFonts w:ascii="Times New Roman" w:hAnsi="Times New Roman"/>
              </w:rPr>
              <w:t>回去，从而提醒汽车司机注意前方的自行车．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325A" w14:paraId="43DB8223" w14:textId="77777777">
            <w:pPr>
              <w:spacing w:line="360" w:lineRule="auto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781050" cy="1095375"/>
                  <wp:effectExtent l="0" t="0" r="6350" b="9525"/>
                  <wp:docPr id="100045" name="图片 100045" descr="@@@d5ab3fc5-0f9a-4e7c-abbc-d4424f6e7e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@@@d5ab3fc5-0f9a-4e7c-abbc-d4424f6e7ed6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4D8465" w14:textId="77777777" w:rsidTr="000B0A81">
        <w:tblPrEx>
          <w:tblW w:w="9618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c>
          <w:tcPr>
            <w:tcW w:w="7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325A" w14:paraId="745E65D7" w14:textId="77777777">
            <w:pPr>
              <w:spacing w:line="360" w:lineRule="auto"/>
              <w:jc w:val="left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【原理】图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是自行车尾部反光镜工作原理的平面示意图，</w:t>
            </w:r>
            <w:r>
              <w:rPr>
                <w:rFonts w:ascii="Times New Roman" w:eastAsia="Times New Roman" w:hAnsi="Times New Roman"/>
                <w:i/>
              </w:rPr>
              <w:t>a</w:t>
            </w:r>
            <w:r>
              <w:rPr>
                <w:rFonts w:ascii="Times New Roman" w:hAnsi="Times New Roman"/>
              </w:rPr>
              <w:t>表示射入反光镜的光线，</w:t>
            </w:r>
            <w:r>
              <w:rPr>
                <w:rFonts w:ascii="Times New Roman" w:eastAsia="Times New Roman" w:hAnsi="Times New Roman"/>
                <w:i/>
              </w:rPr>
              <w:t>b</w:t>
            </w:r>
            <w:r>
              <w:rPr>
                <w:rFonts w:ascii="Times New Roman" w:hAnsi="Times New Roman"/>
              </w:rPr>
              <w:t>表示经平面镜两次反射后离开反光镜的光线．当光线从某个角度入射时，经过两面镜子反射后，会朝着与入射方向平行但相反的方向返回，这就是所谓的</w:t>
            </w:r>
            <w:r>
              <w:rPr>
                <w:rFonts w:ascii="Times New Roman" w:hAnsi="Times New Roman"/>
              </w:rPr>
              <w:t>“</w:t>
            </w:r>
            <w:r>
              <w:rPr>
                <w:rFonts w:ascii="Times New Roman" w:hAnsi="Times New Roman"/>
              </w:rPr>
              <w:t>哪来的就回哪去</w:t>
            </w:r>
            <w:r>
              <w:rPr>
                <w:rFonts w:ascii="Times New Roman" w:hAnsi="Times New Roman"/>
              </w:rPr>
              <w:t>”</w:t>
            </w:r>
            <w:r>
              <w:rPr>
                <w:rFonts w:ascii="Times New Roman" w:hAnsi="Times New Roman"/>
              </w:rPr>
              <w:t>效果．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7325A" w14:paraId="6475EE8D" w14:textId="77777777">
            <w:pPr>
              <w:spacing w:line="360" w:lineRule="auto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1352550" cy="1790700"/>
                  <wp:effectExtent l="0" t="0" r="6350" b="0"/>
                  <wp:docPr id="100047" name="图片 100047" descr="@@@c1394f06-2c9b-4ede-88f0-2a8c7a11e2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7" name="图片 100047" descr="@@@c1394f06-2c9b-4ede-88f0-2a8c7a11e2da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325A" w14:paraId="07DCE31F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【任务】如果</w:t>
      </w:r>
      <w:r>
        <w:rPr>
          <w:rFonts w:ascii="Times New Roman" w:hAnsi="Times New Roman"/>
        </w:rPr>
        <w:object>
          <v:shape id="_x0000_i1161" type="#_x0000_t75" alt="eqId2bc8444d63d1ca92651c62fe9b220859" style="width:25.5pt;height:13.5pt" o:ole="">
            <v:imagedata r:id="rId274" o:title="eqId2bc8444d63d1ca92651c62fe9b220859"/>
          </v:shape>
          <o:OLEObject Type="Embed" ProgID="Equation.DSMT4" ShapeID="_x0000_i1161" DrawAspect="Content" ObjectID="_1841991708" r:id="rId275"/>
        </w:object>
      </w:r>
      <w:r>
        <w:rPr>
          <w:rFonts w:ascii="Times New Roman" w:hAnsi="Times New Roman"/>
        </w:rPr>
        <w:t>，那么平面镜</w:t>
      </w:r>
      <w:r>
        <w:rPr>
          <w:rFonts w:ascii="Times New Roman" w:hAnsi="Times New Roman"/>
        </w:rPr>
        <w:object>
          <v:shape id="_x0000_i1162" type="#_x0000_t75" alt="eqIdf52a58fbaf4fea03567e88a9f0f6e37e" style="width:17.25pt;height:11.25pt" o:ole="">
            <v:imagedata r:id="rId18" o:title="eqIdf52a58fbaf4fea03567e88a9f0f6e37e"/>
          </v:shape>
          <o:OLEObject Type="Embed" ProgID="Equation.DSMT4" ShapeID="_x0000_i1162" DrawAspect="Content" ObjectID="_1841991709" r:id="rId276"/>
        </w:object>
      </w:r>
      <w:r>
        <w:rPr>
          <w:rFonts w:ascii="Times New Roman" w:hAnsi="Times New Roman"/>
        </w:rPr>
        <w:t>与</w:t>
      </w:r>
      <w:r>
        <w:rPr>
          <w:rFonts w:ascii="Times New Roman" w:hAnsi="Times New Roman"/>
        </w:rPr>
        <w:object>
          <v:shape id="_x0000_i1163" type="#_x0000_t75" alt="eqId0dc5c9827dfd0be5a9c85962d6ccbfb1" style="width:17.25pt;height:12pt" o:ole="">
            <v:imagedata r:id="rId76" o:title="eqId0dc5c9827dfd0be5a9c85962d6ccbfb1"/>
          </v:shape>
          <o:OLEObject Type="Embed" ProgID="Equation.DSMT4" ShapeID="_x0000_i1163" DrawAspect="Content" ObjectID="_1841991710" r:id="rId277"/>
        </w:object>
      </w:r>
      <w:r>
        <w:rPr>
          <w:rFonts w:ascii="Times New Roman" w:hAnsi="Times New Roman"/>
        </w:rPr>
        <w:t>的夹角</w:t>
      </w:r>
      <w:r>
        <w:rPr>
          <w:rFonts w:ascii="Times New Roman" w:hAnsi="Times New Roman"/>
        </w:rPr>
        <w:object>
          <v:shape id="_x0000_i1164" type="#_x0000_t75" alt="eqIdd39b8d91afc34e4a9b0fdbb6bafb9087" style="width:31.5pt;height:12pt" o:ole="">
            <v:imagedata r:id="rId278" o:title="eqIdd39b8d91afc34e4a9b0fdbb6bafb9087"/>
          </v:shape>
          <o:OLEObject Type="Embed" ProgID="Equation.DSMT4" ShapeID="_x0000_i1164" DrawAspect="Content" ObjectID="_1841991711" r:id="rId279"/>
        </w:object>
      </w:r>
      <w:r>
        <w:rPr>
          <w:rFonts w:ascii="Times New Roman" w:hAnsi="Times New Roman"/>
        </w:rPr>
        <w:t>的度数是多少？请把以下求解过程补充完整．</w:t>
      </w:r>
    </w:p>
    <w:p w:rsidR="0007325A" w14:paraId="4001DA3A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解：如图，过点</w:t>
      </w:r>
      <w:r>
        <w:rPr>
          <w:rFonts w:ascii="Times New Roman" w:eastAsia="Times New Roman" w:hAnsi="Times New Roman"/>
          <w:i/>
        </w:rPr>
        <w:t>P</w:t>
      </w:r>
      <w:r>
        <w:rPr>
          <w:rFonts w:ascii="Times New Roman" w:hAnsi="Times New Roman"/>
        </w:rPr>
        <w:t>、</w:t>
      </w:r>
      <w:r>
        <w:rPr>
          <w:rFonts w:ascii="Times New Roman" w:eastAsia="Times New Roman" w:hAnsi="Times New Roman"/>
          <w:i/>
        </w:rPr>
        <w:t>Q</w:t>
      </w:r>
      <w:r>
        <w:rPr>
          <w:rFonts w:ascii="Times New Roman" w:hAnsi="Times New Roman"/>
        </w:rPr>
        <w:t>分别作</w:t>
      </w:r>
      <w:r>
        <w:rPr>
          <w:rFonts w:ascii="Times New Roman" w:hAnsi="Times New Roman"/>
        </w:rPr>
        <w:object>
          <v:shape id="_x0000_i1165" type="#_x0000_t75" alt="eqId3355e2fa0ac6c675f02ee36c3ced4f2d" style="width:41.25pt;height:12.75pt" o:ole="">
            <v:imagedata r:id="rId280" o:title="eqId3355e2fa0ac6c675f02ee36c3ced4f2d"/>
          </v:shape>
          <o:OLEObject Type="Embed" ProgID="Equation.DSMT4" ShapeID="_x0000_i1165" DrawAspect="Content" ObjectID="_1841991712" r:id="rId281"/>
        </w:object>
      </w:r>
      <w:r>
        <w:rPr>
          <w:rFonts w:ascii="Times New Roman" w:hAnsi="Times New Roman"/>
        </w:rPr>
        <w:t>的垂线，交点为</w:t>
      </w:r>
      <w:r>
        <w:rPr>
          <w:rFonts w:ascii="Times New Roman" w:eastAsia="Times New Roman" w:hAnsi="Times New Roman"/>
          <w:i/>
        </w:rPr>
        <w:t>G</w:t>
      </w:r>
      <w:r>
        <w:rPr>
          <w:rFonts w:ascii="Times New Roman" w:hAnsi="Times New Roman"/>
        </w:rPr>
        <w:t>，</w:t>
      </w:r>
    </w:p>
    <w:p w:rsidR="0007325A" w14:paraId="221DC53B" w14:textId="7777777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476375" cy="1562100"/>
            <wp:effectExtent l="0" t="0" r="9525" b="0"/>
            <wp:docPr id="100049" name="图片 100049" descr="@@@6f17a4b0-0d83-4e68-8d40-9784804aa4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6f17a4b0-0d83-4e68-8d40-9784804aa40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25A" w14:paraId="6B2419F5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t>入射角等于反射角，</w:t>
      </w:r>
    </w:p>
    <w:p w:rsidR="0007325A" w14:paraId="6304CEAD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166" type="#_x0000_t75" alt="eqIdf3904d7f6f714d843a2f509d0416847b" style="width:130.5pt;height:27pt" o:ole="">
            <v:imagedata r:id="rId283" o:title="eqIdf3904d7f6f714d843a2f509d0416847b"/>
          </v:shape>
          <o:OLEObject Type="Embed" ProgID="Equation.DSMT4" ShapeID="_x0000_i1166" DrawAspect="Content" ObjectID="_1841991713" r:id="rId284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67" type="#_x0000_t75" alt="eqIdefbed7dde5dad00005e086d5972521cd" style="width:123.75pt;height:27pt" o:ole="">
            <v:imagedata r:id="rId285" o:title="eqIdefbed7dde5dad00005e086d5972521cd"/>
          </v:shape>
          <o:OLEObject Type="Embed" ProgID="Equation.DSMT4" ShapeID="_x0000_i1167" DrawAspect="Content" ObjectID="_1841991714" r:id="rId286"/>
        </w:object>
      </w:r>
      <w:r>
        <w:rPr>
          <w:rFonts w:ascii="Times New Roman" w:hAnsi="Times New Roman"/>
        </w:rPr>
        <w:t>，</w:t>
      </w:r>
    </w:p>
    <w:p w:rsidR="0007325A" w14:paraId="4A79BAA8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168" type="#_x0000_t75" alt="eqId160e1f3542dfe9c3c9643e348d815624" style="width:30.75pt;height:13.5pt" o:ole="">
            <v:imagedata r:id="rId287" o:title="eqId160e1f3542dfe9c3c9643e348d815624"/>
          </v:shape>
          <o:OLEObject Type="Embed" ProgID="Equation.DSMT4" ShapeID="_x0000_i1168" DrawAspect="Content" ObjectID="_1841991715" r:id="rId288"/>
        </w:object>
      </w:r>
      <w:r>
        <w:rPr>
          <w:rFonts w:ascii="Times New Roman" w:hAnsi="Times New Roman"/>
        </w:rPr>
        <w:t>，</w:t>
      </w:r>
    </w:p>
    <w:p w:rsidR="0007325A" w14:paraId="3AFAA9E1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∴______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______</w:t>
      </w:r>
      <w:r>
        <w:rPr>
          <w:rFonts w:ascii="Times New Roman" w:hAnsi="Times New Roman"/>
        </w:rPr>
        <w:t>），</w:t>
      </w:r>
    </w:p>
    <w:p w:rsidR="0007325A" w14:paraId="3D53F754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169" type="#_x0000_t75" alt="eqIdf3fd513fe81e6eca2f880e197defd664" style="width:97.5pt;height:13.5pt" o:ole="">
            <v:imagedata r:id="rId289" o:title="eqIdf3fd513fe81e6eca2f880e197defd664"/>
          </v:shape>
          <o:OLEObject Type="Embed" ProgID="Equation.DSMT4" ShapeID="_x0000_i1169" DrawAspect="Content" ObjectID="_1841991716" r:id="rId290"/>
        </w:object>
      </w:r>
      <w:r>
        <w:rPr>
          <w:rFonts w:ascii="Times New Roman" w:hAnsi="Times New Roman"/>
        </w:rPr>
        <w:t>，</w:t>
      </w:r>
    </w:p>
    <w:p w:rsidR="0007325A" w14:paraId="59441C25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170" type="#_x0000_t75" alt="eqIdb7ecd0a7e96af6c9126c532964531d46" style="width:152.25pt;height:13.5pt" o:ole="">
            <v:imagedata r:id="rId291" o:title="eqIdb7ecd0a7e96af6c9126c532964531d46"/>
          </v:shape>
          <o:OLEObject Type="Embed" ProgID="Equation.DSMT4" ShapeID="_x0000_i1170" DrawAspect="Content" ObjectID="_1841991717" r:id="rId292"/>
        </w:objec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______</w:t>
      </w:r>
      <w:r>
        <w:rPr>
          <w:rFonts w:ascii="Times New Roman" w:hAnsi="Times New Roman"/>
        </w:rPr>
        <w:t>），</w:t>
      </w:r>
    </w:p>
    <w:p w:rsidR="0007325A" w14:paraId="24F88DFC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171" type="#_x0000_t75" alt="eqId43e096080316924e7e4409c060789b81" style="width:50.25pt;height:13.5pt" o:ole="">
            <v:imagedata r:id="rId293" o:title="eqId43e096080316924e7e4409c060789b81"/>
          </v:shape>
          <o:OLEObject Type="Embed" ProgID="Equation.DSMT4" ShapeID="_x0000_i1171" DrawAspect="Content" ObjectID="_1841991718" r:id="rId294"/>
        </w:object>
      </w:r>
      <w:r>
        <w:rPr>
          <w:rFonts w:ascii="Times New Roman" w:hAnsi="Times New Roman"/>
        </w:rPr>
        <w:t>______</w:t>
      </w:r>
      <w:r>
        <w:rPr>
          <w:rFonts w:ascii="Times New Roman" w:hAnsi="Times New Roman"/>
        </w:rPr>
        <w:object>
          <v:shape id="_x0000_i1172" type="#_x0000_t75" alt="eqId83873a9d782f2588c5eedbfe73f9bc2f" style="width:6.75pt;height:10.5pt" o:ole="">
            <v:imagedata r:id="rId118" o:title="eqId83873a9d782f2588c5eedbfe73f9bc2f"/>
          </v:shape>
          <o:OLEObject Type="Embed" ProgID="Equation.DSMT4" ShapeID="_x0000_i1172" DrawAspect="Content" ObjectID="_1841991719" r:id="rId295"/>
        </w:object>
      </w:r>
      <w:r>
        <w:rPr>
          <w:rFonts w:ascii="Times New Roman" w:hAnsi="Times New Roman"/>
        </w:rPr>
        <w:t>，</w:t>
      </w:r>
    </w:p>
    <w:p w:rsidR="0007325A" w14:paraId="6E6BCE84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173" type="#_x0000_t75" alt="eqId73f8bab92e40cc9473d5b1d8b479a48a" style="width:51pt;height:12pt" o:ole="">
            <v:imagedata r:id="rId296" o:title="eqId73f8bab92e40cc9473d5b1d8b479a48a"/>
          </v:shape>
          <o:OLEObject Type="Embed" ProgID="Equation.DSMT4" ShapeID="_x0000_i1173" DrawAspect="Content" ObjectID="_1841991720" r:id="rId297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74" type="#_x0000_t75" alt="eqId1e54b551be6457b457301db43c22d6e0" style="width:39.75pt;height:13.5pt" o:ole="">
            <v:imagedata r:id="rId298" o:title="eqId1e54b551be6457b457301db43c22d6e0"/>
          </v:shape>
          <o:OLEObject Type="Embed" ProgID="Equation.DSMT4" ShapeID="_x0000_i1174" DrawAspect="Content" ObjectID="_1841991721" r:id="rId299"/>
        </w:object>
      </w:r>
      <w:r>
        <w:rPr>
          <w:rFonts w:ascii="Times New Roman" w:hAnsi="Times New Roman"/>
        </w:rPr>
        <w:t>，</w:t>
      </w:r>
    </w:p>
    <w:p w:rsidR="0007325A" w14:paraId="38DE9337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175" type="#_x0000_t75" alt="eqId825f5d8042ab47215071937184319cc2" style="width:108pt;height:13.5pt" o:ole="">
            <v:imagedata r:id="rId300" o:title="eqId825f5d8042ab47215071937184319cc2"/>
          </v:shape>
          <o:OLEObject Type="Embed" ProgID="Equation.DSMT4" ShapeID="_x0000_i1175" DrawAspect="Content" ObjectID="_1841991722" r:id="rId301"/>
        </w:object>
      </w:r>
      <w:r>
        <w:rPr>
          <w:rFonts w:ascii="Times New Roman" w:hAnsi="Times New Roman"/>
        </w:rPr>
        <w:t>，</w:t>
      </w:r>
    </w:p>
    <w:p w:rsidR="0007325A" w14:paraId="4DC28929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176" type="#_x0000_t75" alt="eqIdb87c00e67731b9d7fcdc56b3cf0391db" style="width:111pt;height:13.5pt" o:ole="">
            <v:imagedata r:id="rId302" o:title="eqIdb87c00e67731b9d7fcdc56b3cf0391db"/>
          </v:shape>
          <o:OLEObject Type="Embed" ProgID="Equation.DSMT4" ShapeID="_x0000_i1176" DrawAspect="Content" ObjectID="_1841991723" r:id="rId303"/>
        </w:object>
      </w:r>
      <w:r>
        <w:rPr>
          <w:rFonts w:ascii="Times New Roman" w:hAnsi="Times New Roman"/>
        </w:rPr>
        <w:t>，</w:t>
      </w:r>
    </w:p>
    <w:p w:rsidR="0007325A" w14:paraId="3B14BE1D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177" type="#_x0000_t75" alt="eqId7765046997ae4171e4ad715aa955c0af" style="width:51pt;height:14.25pt" o:ole="">
            <v:imagedata r:id="rId304" o:title="eqId7765046997ae4171e4ad715aa955c0af"/>
          </v:shape>
          <o:OLEObject Type="Embed" ProgID="Equation.DSMT4" ShapeID="_x0000_i1177" DrawAspect="Content" ObjectID="_1841991724" r:id="rId305"/>
        </w:objec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______</w:t>
      </w:r>
      <w:r>
        <w:rPr>
          <w:rFonts w:ascii="Times New Roman" w:hAnsi="Times New Roman"/>
        </w:rPr>
        <w:t>），</w:t>
      </w:r>
    </w:p>
    <w:p w:rsidR="0007325A" w14:paraId="25CE3EAC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178" type="#_x0000_t75" alt="eqId7959701cc21254733f9d1adbff77923e" style="width:108pt;height:13.5pt" o:ole="">
            <v:imagedata r:id="rId306" o:title="eqId7959701cc21254733f9d1adbff77923e"/>
          </v:shape>
          <o:OLEObject Type="Embed" ProgID="Equation.DSMT4" ShapeID="_x0000_i1178" DrawAspect="Content" ObjectID="_1841991725" r:id="rId307"/>
        </w:objec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______</w:t>
      </w:r>
      <w:r>
        <w:rPr>
          <w:rFonts w:ascii="Times New Roman" w:hAnsi="Times New Roman"/>
        </w:rPr>
        <w:t>）．</w:t>
      </w:r>
    </w:p>
    <w:p w:rsidR="0007325A" w14:paraId="744701AE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23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b/>
          <w:bCs/>
        </w:rPr>
        <w:t>（本题</w:t>
      </w:r>
      <w:r>
        <w:rPr>
          <w:rFonts w:ascii="Times New Roman" w:hAnsi="Times New Roman"/>
          <w:b/>
          <w:bCs/>
        </w:rPr>
        <w:t>5</w:t>
      </w:r>
      <w:r>
        <w:rPr>
          <w:rFonts w:ascii="Times New Roman" w:hAnsi="Times New Roman"/>
          <w:b/>
          <w:bCs/>
        </w:rPr>
        <w:t>分）</w:t>
      </w:r>
      <w:r>
        <w:rPr>
          <w:rFonts w:ascii="Times New Roman" w:hAnsi="Times New Roman"/>
        </w:rPr>
        <w:t>如图，</w:t>
      </w:r>
      <w:r>
        <w:rPr>
          <w:rFonts w:ascii="Times New Roman" w:hAnsi="Times New Roman"/>
        </w:rPr>
        <w:object>
          <v:shape id="_x0000_i1179" type="#_x0000_t75" alt="eqId15c0dbe3c080c4c4636c64803e5c1f76" style="width:31.5pt;height:12pt" o:ole="">
            <v:imagedata r:id="rId33" o:title="eqId15c0dbe3c080c4c4636c64803e5c1f76"/>
          </v:shape>
          <o:OLEObject Type="Embed" ProgID="Equation.DSMT4" ShapeID="_x0000_i1179" DrawAspect="Content" ObjectID="_1841991726" r:id="rId308"/>
        </w:object>
      </w:r>
      <w:r>
        <w:rPr>
          <w:rFonts w:ascii="Times New Roman" w:hAnsi="Times New Roman"/>
        </w:rPr>
        <w:t>中，</w:t>
      </w:r>
      <w:r>
        <w:rPr>
          <w:rFonts w:ascii="Times New Roman" w:eastAsia="Times New Roman" w:hAnsi="Times New Roman"/>
          <w:i/>
        </w:rPr>
        <w:t>D</w:t>
      </w:r>
      <w:r>
        <w:rPr>
          <w:rFonts w:ascii="Times New Roman" w:hAnsi="Times New Roman"/>
        </w:rPr>
        <w:t>是</w:t>
      </w:r>
      <w:r>
        <w:rPr>
          <w:rFonts w:ascii="Times New Roman" w:hAnsi="Times New Roman"/>
        </w:rPr>
        <w:object>
          <v:shape id="_x0000_i1180" type="#_x0000_t75" alt="eqId0dc5c9827dfd0be5a9c85962d6ccbfb1" style="width:17.25pt;height:12pt" o:ole="">
            <v:imagedata r:id="rId76" o:title="eqId0dc5c9827dfd0be5a9c85962d6ccbfb1"/>
          </v:shape>
          <o:OLEObject Type="Embed" ProgID="Equation.DSMT4" ShapeID="_x0000_i1180" DrawAspect="Content" ObjectID="_1841991727" r:id="rId309"/>
        </w:object>
      </w:r>
      <w:r>
        <w:rPr>
          <w:rFonts w:ascii="Times New Roman" w:hAnsi="Times New Roman"/>
        </w:rPr>
        <w:t>延长线上一点，</w:t>
      </w:r>
      <w:r>
        <w:rPr>
          <w:rFonts w:ascii="Times New Roman" w:hAnsi="Times New Roman"/>
        </w:rPr>
        <w:object>
          <v:shape id="_x0000_i1181" type="#_x0000_t75" alt="eqIdcc78be0ca4ffc6a43825f093bf621c58" style="width:36.75pt;height:12pt" o:ole="">
            <v:imagedata r:id="rId310" o:title="eqIdcc78be0ca4ffc6a43825f093bf621c58"/>
          </v:shape>
          <o:OLEObject Type="Embed" ProgID="Equation.DSMT4" ShapeID="_x0000_i1181" DrawAspect="Content" ObjectID="_1841991728" r:id="rId311"/>
        </w:object>
      </w:r>
      <w:r>
        <w:rPr>
          <w:rFonts w:ascii="Times New Roman" w:hAnsi="Times New Roman"/>
        </w:rPr>
        <w:t>，过点</w:t>
      </w:r>
      <w:r>
        <w:rPr>
          <w:rFonts w:ascii="Times New Roman" w:eastAsia="Times New Roman" w:hAnsi="Times New Roman"/>
          <w:i/>
        </w:rPr>
        <w:t>C</w:t>
      </w:r>
      <w:r>
        <w:rPr>
          <w:rFonts w:ascii="Times New Roman" w:hAnsi="Times New Roman"/>
        </w:rPr>
        <w:t>作</w:t>
      </w:r>
      <w:r>
        <w:rPr>
          <w:rFonts w:ascii="Times New Roman" w:hAnsi="Times New Roman"/>
        </w:rPr>
        <w:object>
          <v:shape id="_x0000_i1182" type="#_x0000_t75" alt="eqIdb28971fe3e3f9d3849400e98b46fc3ba" style="width:44.25pt;height:12.75pt" o:ole="">
            <v:imagedata r:id="rId312" o:title="eqIdb28971fe3e3f9d3849400e98b46fc3ba"/>
          </v:shape>
          <o:OLEObject Type="Embed" ProgID="Equation.DSMT4" ShapeID="_x0000_i1182" DrawAspect="Content" ObjectID="_1841991729" r:id="rId313"/>
        </w:object>
      </w:r>
      <w:r>
        <w:rPr>
          <w:rFonts w:ascii="Times New Roman" w:hAnsi="Times New Roman"/>
        </w:rPr>
        <w:t>且</w:t>
      </w:r>
      <w:r>
        <w:rPr>
          <w:rFonts w:ascii="Times New Roman" w:hAnsi="Times New Roman"/>
        </w:rPr>
        <w:object>
          <v:shape id="_x0000_i1183" type="#_x0000_t75" alt="eqIdd08f7198b560edd0a8b995faefda6362" style="width:36.75pt;height:11.25pt" o:ole="">
            <v:imagedata r:id="rId314" o:title="eqIdd08f7198b560edd0a8b995faefda6362"/>
          </v:shape>
          <o:OLEObject Type="Embed" ProgID="Equation.DSMT4" ShapeID="_x0000_i1183" DrawAspect="Content" ObjectID="_1841991730" r:id="rId315"/>
        </w:object>
      </w:r>
      <w:r>
        <w:rPr>
          <w:rFonts w:ascii="Times New Roman" w:hAnsi="Times New Roman"/>
        </w:rPr>
        <w:t>，连接</w:t>
      </w:r>
      <w:r>
        <w:rPr>
          <w:rFonts w:ascii="Times New Roman" w:hAnsi="Times New Roman"/>
        </w:rPr>
        <w:object>
          <v:shape id="_x0000_i1184" type="#_x0000_t75" alt="eqIde6e490f703eb6c9bb1278c78ebc2d661" style="width:18.75pt;height:11.25pt" o:ole="">
            <v:imagedata r:id="rId316" o:title="eqIde6e490f703eb6c9bb1278c78ebc2d661"/>
          </v:shape>
          <o:OLEObject Type="Embed" ProgID="Equation.DSMT4" ShapeID="_x0000_i1184" DrawAspect="Content" ObjectID="_1841991731" r:id="rId317"/>
        </w:object>
      </w:r>
      <w:r>
        <w:rPr>
          <w:rFonts w:ascii="Times New Roman" w:hAnsi="Times New Roman"/>
        </w:rPr>
        <w:t>并延长，分别交</w:t>
      </w:r>
      <w:r>
        <w:rPr>
          <w:rFonts w:ascii="Times New Roman" w:hAnsi="Times New Roman"/>
        </w:rPr>
        <w:object>
          <v:shape id="_x0000_i1185" type="#_x0000_t75" alt="eqId60ef95894ceebaf236170e8832dcf7e3" style="width:18.75pt;height:12pt" o:ole="">
            <v:imagedata r:id="rId53" o:title="eqId60ef95894ceebaf236170e8832dcf7e3"/>
          </v:shape>
          <o:OLEObject Type="Embed" ProgID="Equation.DSMT4" ShapeID="_x0000_i1185" DrawAspect="Content" ObjectID="_1841991732" r:id="rId318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86" type="#_x0000_t75" alt="eqIdf52a58fbaf4fea03567e88a9f0f6e37e" style="width:17.25pt;height:11.25pt" o:ole="">
            <v:imagedata r:id="rId18" o:title="eqIdf52a58fbaf4fea03567e88a9f0f6e37e"/>
          </v:shape>
          <o:OLEObject Type="Embed" ProgID="Equation.DSMT4" ShapeID="_x0000_i1186" DrawAspect="Content" ObjectID="_1841991733" r:id="rId319"/>
        </w:object>
      </w:r>
      <w:r>
        <w:rPr>
          <w:rFonts w:ascii="Times New Roman" w:hAnsi="Times New Roman"/>
        </w:rPr>
        <w:t>于点</w:t>
      </w:r>
      <w:r>
        <w:rPr>
          <w:rFonts w:ascii="Times New Roman" w:eastAsia="Times New Roman" w:hAnsi="Times New Roman"/>
          <w:i/>
        </w:rPr>
        <w:t>F</w:t>
      </w:r>
      <w:r>
        <w:rPr>
          <w:rFonts w:ascii="Times New Roman" w:hAnsi="Times New Roman"/>
        </w:rPr>
        <w:t>，</w:t>
      </w:r>
      <w:r>
        <w:rPr>
          <w:rFonts w:ascii="Times New Roman" w:eastAsia="Times New Roman" w:hAnsi="Times New Roman"/>
          <w:i/>
        </w:rPr>
        <w:t>G</w:t>
      </w:r>
      <w:r>
        <w:rPr>
          <w:rFonts w:ascii="Times New Roman" w:hAnsi="Times New Roman"/>
        </w:rPr>
        <w:t>．</w:t>
      </w:r>
    </w:p>
    <w:p w:rsidR="0007325A" w14:paraId="63186F10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828800" cy="1209675"/>
            <wp:effectExtent l="0" t="0" r="0" b="0"/>
            <wp:docPr id="100053" name="图片 100053" descr="@@@7834822d-1e9a-4f42-8a87-9af4e04478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7834822d-1e9a-4f42-8a87-9af4e044781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25A" w14:paraId="3B69A695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试说明：</w:t>
      </w:r>
      <w:r>
        <w:rPr>
          <w:rFonts w:ascii="Times New Roman" w:hAnsi="Times New Roman"/>
        </w:rPr>
        <w:object>
          <v:shape id="_x0000_i1187" type="#_x0000_t75" alt="eqId439fbb8974a5f907205d26b47b420bf4" style="width:44.25pt;height:12pt" o:ole="">
            <v:imagedata r:id="rId321" o:title="eqId439fbb8974a5f907205d26b47b420bf4"/>
          </v:shape>
          <o:OLEObject Type="Embed" ProgID="Equation.DSMT4" ShapeID="_x0000_i1187" DrawAspect="Content" ObjectID="_1841991734" r:id="rId322"/>
        </w:object>
      </w:r>
      <w:r>
        <w:rPr>
          <w:rFonts w:ascii="Times New Roman" w:hAnsi="Times New Roman"/>
        </w:rPr>
        <w:t>；</w:t>
      </w:r>
    </w:p>
    <w:p w:rsidR="0007325A" w14:paraId="5F287FF0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若</w:t>
      </w:r>
      <w:r>
        <w:rPr>
          <w:rFonts w:ascii="Times New Roman" w:hAnsi="Times New Roman"/>
        </w:rPr>
        <w:object>
          <v:shape id="_x0000_i1188" type="#_x0000_t75" alt="eqIdf7896bab9e3866fb5ea5e3648a43752c" style="width:39pt;height:12pt" o:ole="">
            <v:imagedata r:id="rId323" o:title="eqIdf7896bab9e3866fb5ea5e3648a43752c"/>
          </v:shape>
          <o:OLEObject Type="Embed" ProgID="Equation.DSMT4" ShapeID="_x0000_i1188" DrawAspect="Content" ObjectID="_1841991735" r:id="rId324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89" type="#_x0000_t75" alt="eqId853994cf4297b83657d29987632796d5" style="width:44.25pt;height:12pt" o:ole="">
            <v:imagedata r:id="rId325" o:title="eqId853994cf4297b83657d29987632796d5"/>
          </v:shape>
          <o:OLEObject Type="Embed" ProgID="Equation.DSMT4" ShapeID="_x0000_i1189" DrawAspect="Content" ObjectID="_1841991736" r:id="rId326"/>
        </w:object>
      </w:r>
      <w:r>
        <w:rPr>
          <w:rFonts w:ascii="Times New Roman" w:hAnsi="Times New Roman"/>
        </w:rPr>
        <w:t>，求</w:t>
      </w:r>
      <w:r>
        <w:rPr>
          <w:rFonts w:ascii="Times New Roman" w:hAnsi="Times New Roman"/>
        </w:rPr>
        <w:object>
          <v:shape id="_x0000_i1190" type="#_x0000_t75" alt="eqId67868a097fc9997cfc7fbbbfb7dcb2d3" style="width:32.25pt;height:12.75pt" o:ole="">
            <v:imagedata r:id="rId327" o:title="eqId67868a097fc9997cfc7fbbbfb7dcb2d3"/>
          </v:shape>
          <o:OLEObject Type="Embed" ProgID="Equation.DSMT4" ShapeID="_x0000_i1190" DrawAspect="Content" ObjectID="_1841991737" r:id="rId328"/>
        </w:object>
      </w:r>
      <w:r>
        <w:rPr>
          <w:rFonts w:ascii="Times New Roman" w:hAnsi="Times New Roman"/>
        </w:rPr>
        <w:t>的度数．</w:t>
      </w:r>
    </w:p>
    <w:p w:rsidR="0007325A" w14:paraId="2FC103EA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1ABFE6CD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4F060231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348EE2B9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689CB3A3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5EA46BA6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64C2ADAC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1B8D8EAE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24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b/>
          <w:bCs/>
        </w:rPr>
        <w:t>（本题</w:t>
      </w:r>
      <w:r>
        <w:rPr>
          <w:rFonts w:ascii="Times New Roman" w:hAnsi="Times New Roman"/>
          <w:b/>
          <w:bCs/>
        </w:rPr>
        <w:t>5</w:t>
      </w:r>
      <w:r>
        <w:rPr>
          <w:rFonts w:ascii="Times New Roman" w:hAnsi="Times New Roman"/>
          <w:b/>
          <w:bCs/>
        </w:rPr>
        <w:t>分）</w:t>
      </w:r>
      <w:r>
        <w:rPr>
          <w:rFonts w:ascii="Times New Roman" w:hAnsi="Times New Roman"/>
        </w:rPr>
        <w:t>一件商品的成本是</w:t>
      </w:r>
      <w:r>
        <w:rPr>
          <w:rFonts w:ascii="Times New Roman" w:hAnsi="Times New Roman"/>
        </w:rPr>
        <w:t>50</w:t>
      </w:r>
      <w:r>
        <w:rPr>
          <w:rFonts w:ascii="Times New Roman" w:hAnsi="Times New Roman"/>
        </w:rPr>
        <w:t>元．</w:t>
      </w:r>
    </w:p>
    <w:p w:rsidR="0007325A" w14:paraId="20A771F8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如果售价是</w:t>
      </w:r>
      <w:r>
        <w:rPr>
          <w:rFonts w:ascii="Times New Roman" w:hAnsi="Times New Roman"/>
        </w:rPr>
        <w:t>58</w:t>
      </w:r>
      <w:r>
        <w:rPr>
          <w:rFonts w:ascii="Times New Roman" w:hAnsi="Times New Roman"/>
        </w:rPr>
        <w:t>元，那么盈利率是多少？</w:t>
      </w:r>
    </w:p>
    <w:p w:rsidR="0007325A" w14:paraId="52CBF8E1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如果按原价的八五折销售，至少可获得</w:t>
      </w:r>
      <w:r>
        <w:rPr>
          <w:rFonts w:ascii="Times New Roman" w:hAnsi="Times New Roman"/>
        </w:rPr>
        <w:t>10%</w:t>
      </w:r>
      <w:r>
        <w:rPr>
          <w:rFonts w:ascii="Times New Roman" w:hAnsi="Times New Roman"/>
        </w:rPr>
        <w:t>的利润；如果按原价的九折销售，能获得不足</w:t>
      </w:r>
      <w:r>
        <w:rPr>
          <w:rFonts w:ascii="Times New Roman" w:hAnsi="Times New Roman"/>
        </w:rPr>
        <w:t>20%</w:t>
      </w:r>
      <w:r>
        <w:rPr>
          <w:rFonts w:ascii="Times New Roman" w:hAnsi="Times New Roman"/>
        </w:rPr>
        <w:t>的利润，那么商品的原价（正整数）是多少元？</w:t>
      </w:r>
    </w:p>
    <w:p w:rsidR="0007325A" w14:paraId="7617BC02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079484A1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3E8A6E11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25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b/>
          <w:bCs/>
        </w:rPr>
        <w:t>（本题</w:t>
      </w:r>
      <w:r>
        <w:rPr>
          <w:rFonts w:ascii="Times New Roman" w:hAnsi="Times New Roman"/>
          <w:b/>
          <w:bCs/>
        </w:rPr>
        <w:t>6</w:t>
      </w:r>
      <w:r>
        <w:rPr>
          <w:rFonts w:ascii="Times New Roman" w:hAnsi="Times New Roman"/>
          <w:b/>
          <w:bCs/>
        </w:rPr>
        <w:t>分）</w:t>
      </w:r>
      <w:r>
        <w:rPr>
          <w:rFonts w:ascii="Times New Roman" w:hAnsi="Times New Roman"/>
        </w:rPr>
        <w:t>如图，已知：在</w:t>
      </w:r>
      <w:r>
        <w:rPr>
          <w:rFonts w:ascii="Times New Roman" w:hAnsi="Times New Roman"/>
        </w:rPr>
        <w:object>
          <v:shape id="_x0000_i1191" type="#_x0000_t75" alt="eqId15c0dbe3c080c4c4636c64803e5c1f76" style="width:31.5pt;height:12pt" o:ole="">
            <v:imagedata r:id="rId33" o:title="eqId15c0dbe3c080c4c4636c64803e5c1f76"/>
          </v:shape>
          <o:OLEObject Type="Embed" ProgID="Equation.DSMT4" ShapeID="_x0000_i1191" DrawAspect="Content" ObjectID="_1841991738" r:id="rId329"/>
        </w:object>
      </w:r>
      <w:r>
        <w:rPr>
          <w:rFonts w:ascii="Times New Roman" w:hAnsi="Times New Roman"/>
        </w:rPr>
        <w:t>中，点</w:t>
      </w:r>
      <w:r>
        <w:rPr>
          <w:rFonts w:ascii="Times New Roman" w:hAnsi="Times New Roman"/>
        </w:rPr>
        <w:object>
          <v:shape id="_x0000_i1192" type="#_x0000_t75" alt="eqId3288cc26e617b0f581e0180837348b6d" style="width:45pt;height:12.75pt" o:ole="">
            <v:imagedata r:id="rId330" o:title="eqId3288cc26e617b0f581e0180837348b6d"/>
          </v:shape>
          <o:OLEObject Type="Embed" ProgID="Equation.DSMT4" ShapeID="_x0000_i1192" DrawAspect="Content" ObjectID="_1841991739" r:id="rId331"/>
        </w:object>
      </w:r>
      <w:r>
        <w:rPr>
          <w:rFonts w:ascii="Times New Roman" w:hAnsi="Times New Roman"/>
        </w:rPr>
        <w:t>分别在边</w:t>
      </w:r>
      <w:r>
        <w:rPr>
          <w:rFonts w:ascii="Times New Roman" w:hAnsi="Times New Roman"/>
        </w:rPr>
        <w:object>
          <v:shape id="_x0000_i1193" type="#_x0000_t75" alt="eqId2b1f150f4ab82d4e3adadd4bb4419df6" style="width:64.5pt;height:12.75pt" o:ole="">
            <v:imagedata r:id="rId332" o:title="eqId2b1f150f4ab82d4e3adadd4bb4419df6"/>
          </v:shape>
          <o:OLEObject Type="Embed" ProgID="Equation.DSMT4" ShapeID="_x0000_i1193" DrawAspect="Content" ObjectID="_1841991740" r:id="rId333"/>
        </w:object>
      </w:r>
      <w:r>
        <w:rPr>
          <w:rFonts w:ascii="Times New Roman" w:hAnsi="Times New Roman"/>
        </w:rPr>
        <w:t>上，</w:t>
      </w:r>
      <w:r>
        <w:rPr>
          <w:rFonts w:ascii="Times New Roman" w:hAnsi="Times New Roman"/>
        </w:rPr>
        <w:object>
          <v:shape id="_x0000_i1194" type="#_x0000_t75" alt="eqId0f06ad169e446b7cc5148bb8ed152005" style="width:160.5pt;height:12pt" o:ole="">
            <v:imagedata r:id="rId334" o:title="eqId0f06ad169e446b7cc5148bb8ed152005"/>
          </v:shape>
          <o:OLEObject Type="Embed" ProgID="Equation.DSMT4" ShapeID="_x0000_i1194" DrawAspect="Content" ObjectID="_1841991741" r:id="rId335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195" type="#_x0000_t75" alt="eqIdea2360aad07846d5c503748f01e4490f" style="width:57pt;height:12pt" o:ole="">
            <v:imagedata r:id="rId336" o:title="eqIdea2360aad07846d5c503748f01e4490f"/>
          </v:shape>
          <o:OLEObject Type="Embed" ProgID="Equation.DSMT4" ShapeID="_x0000_i1195" DrawAspect="Content" ObjectID="_1841991742" r:id="rId337"/>
        </w:object>
      </w:r>
      <w:r>
        <w:rPr>
          <w:rFonts w:ascii="Times New Roman" w:hAnsi="Times New Roman"/>
        </w:rPr>
        <w:t>．</w:t>
      </w:r>
    </w:p>
    <w:p w:rsidR="0007325A" w14:paraId="5FAD533F" w14:textId="7777777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057275" cy="1181100"/>
            <wp:effectExtent l="0" t="0" r="9525" b="0"/>
            <wp:docPr id="100055" name="图片 100055" descr="@@@43cf36b3-768f-4913-8909-a30f65021d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43cf36b3-768f-4913-8909-a30f65021db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25A" w14:paraId="175F8642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求证：</w:t>
      </w:r>
      <w:r>
        <w:rPr>
          <w:rFonts w:ascii="Times New Roman" w:hAnsi="Times New Roman"/>
        </w:rPr>
        <w:object>
          <v:shape id="_x0000_i1196" type="#_x0000_t75" alt="eqId047dc9795efa99b6fb9fdf9778085dab" style="width:42.75pt;height:12pt" o:ole="">
            <v:imagedata r:id="rId35" o:title="eqId047dc9795efa99b6fb9fdf9778085dab"/>
          </v:shape>
          <o:OLEObject Type="Embed" ProgID="Equation.DSMT4" ShapeID="_x0000_i1196" DrawAspect="Content" ObjectID="_1841991743" r:id="rId339"/>
        </w:object>
      </w:r>
      <w:r>
        <w:rPr>
          <w:rFonts w:ascii="Times New Roman" w:hAnsi="Times New Roman"/>
        </w:rPr>
        <w:t>；</w:t>
      </w:r>
    </w:p>
    <w:p w:rsidR="0007325A" w14:paraId="46AE5ACF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连接</w:t>
      </w:r>
      <w:r>
        <w:rPr>
          <w:rFonts w:ascii="Times New Roman" w:hAnsi="Times New Roman"/>
        </w:rPr>
        <w:object>
          <v:shape id="_x0000_i1197" type="#_x0000_t75" alt="eqId03902478df1a55bc99703210bccab910" style="width:18.75pt;height:11.25pt" o:ole="">
            <v:imagedata r:id="rId74" o:title="eqId03902478df1a55bc99703210bccab910"/>
          </v:shape>
          <o:OLEObject Type="Embed" ProgID="Equation.DSMT4" ShapeID="_x0000_i1197" DrawAspect="Content" ObjectID="_1841991744" r:id="rId340"/>
        </w:object>
      </w:r>
      <w:r>
        <w:rPr>
          <w:rFonts w:ascii="Times New Roman" w:hAnsi="Times New Roman"/>
        </w:rPr>
        <w:t>，如果</w:t>
      </w:r>
      <w:r>
        <w:rPr>
          <w:rFonts w:ascii="Times New Roman" w:hAnsi="Times New Roman"/>
        </w:rPr>
        <w:object>
          <v:shape id="_x0000_i1198" type="#_x0000_t75" alt="eqId03902478df1a55bc99703210bccab910" style="width:18.75pt;height:11.25pt" o:ole="">
            <v:imagedata r:id="rId74" o:title="eqId03902478df1a55bc99703210bccab910"/>
          </v:shape>
          <o:OLEObject Type="Embed" ProgID="Equation.DSMT4" ShapeID="_x0000_i1198" DrawAspect="Content" ObjectID="_1841991745" r:id="rId341"/>
        </w:object>
      </w:r>
      <w:r>
        <w:rPr>
          <w:rFonts w:ascii="Times New Roman" w:hAnsi="Times New Roman"/>
        </w:rPr>
        <w:t>平分</w:t>
      </w:r>
      <w:r>
        <w:rPr>
          <w:rFonts w:ascii="Times New Roman" w:hAnsi="Times New Roman"/>
        </w:rPr>
        <w:object>
          <v:shape id="_x0000_i1199" type="#_x0000_t75" alt="eqIdd263124915e6bac6d78df07706d8f804" style="width:32.25pt;height:12pt" o:ole="">
            <v:imagedata r:id="rId342" o:title="eqIdd263124915e6bac6d78df07706d8f804"/>
          </v:shape>
          <o:OLEObject Type="Embed" ProgID="Equation.DSMT4" ShapeID="_x0000_i1199" DrawAspect="Content" ObjectID="_1841991746" r:id="rId343"/>
        </w:object>
      </w:r>
      <w:r>
        <w:rPr>
          <w:rFonts w:ascii="Times New Roman" w:hAnsi="Times New Roman"/>
        </w:rPr>
        <w:t>，求证：</w:t>
      </w:r>
      <w:r>
        <w:rPr>
          <w:rFonts w:ascii="Times New Roman" w:hAnsi="Times New Roman"/>
        </w:rPr>
        <w:object>
          <v:shape id="_x0000_i1200" type="#_x0000_t75" alt="eqId8b5f215a42c4b7078d8d65923eb9980e" style="width:45pt;height:12pt" o:ole="">
            <v:imagedata r:id="rId344" o:title="eqId8b5f215a42c4b7078d8d65923eb9980e"/>
          </v:shape>
          <o:OLEObject Type="Embed" ProgID="Equation.DSMT4" ShapeID="_x0000_i1200" DrawAspect="Content" ObjectID="_1841991747" r:id="rId345"/>
        </w:object>
      </w:r>
      <w:r>
        <w:rPr>
          <w:rFonts w:ascii="Times New Roman" w:hAnsi="Times New Roman"/>
        </w:rPr>
        <w:t>．</w:t>
      </w:r>
    </w:p>
    <w:p w:rsidR="0007325A" w14:paraId="29DE7FF5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57DF9BCA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386880A8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1C1C7291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0A63EDBC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36A3FC98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4C1E2F01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3CFE26C2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7D21C1CE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1314FA2B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26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b/>
          <w:bCs/>
        </w:rPr>
        <w:t>（本题</w:t>
      </w:r>
      <w:r>
        <w:rPr>
          <w:rFonts w:ascii="Times New Roman" w:hAnsi="Times New Roman"/>
          <w:b/>
          <w:bCs/>
        </w:rPr>
        <w:t>7</w:t>
      </w:r>
      <w:r>
        <w:rPr>
          <w:rFonts w:ascii="Times New Roman" w:hAnsi="Times New Roman"/>
          <w:b/>
          <w:bCs/>
        </w:rPr>
        <w:t>分）</w:t>
      </w:r>
      <w:r>
        <w:rPr>
          <w:rFonts w:ascii="Times New Roman" w:hAnsi="Times New Roman"/>
        </w:rPr>
        <w:t>如图，</w:t>
      </w:r>
      <w:r>
        <w:rPr>
          <w:rFonts w:ascii="Times New Roman" w:hAnsi="Times New Roman"/>
        </w:rPr>
        <w:object>
          <v:shape id="_x0000_i1201" type="#_x0000_t75" alt="eqId15c0dbe3c080c4c4636c64803e5c1f76" style="width:31.5pt;height:12pt" o:ole="">
            <v:imagedata r:id="rId33" o:title="eqId15c0dbe3c080c4c4636c64803e5c1f76"/>
          </v:shape>
          <o:OLEObject Type="Embed" ProgID="Equation.DSMT4" ShapeID="_x0000_i1201" DrawAspect="Content" ObjectID="_1841991748" r:id="rId346"/>
        </w:object>
      </w:r>
      <w:r>
        <w:rPr>
          <w:rFonts w:ascii="Times New Roman" w:hAnsi="Times New Roman"/>
        </w:rPr>
        <w:t>和</w:t>
      </w:r>
      <w:r>
        <w:rPr>
          <w:rFonts w:ascii="Times New Roman" w:hAnsi="Times New Roman"/>
        </w:rPr>
        <w:object>
          <v:shape id="_x0000_i1202" type="#_x0000_t75" alt="eqIdd631f45bc652539853f236952afa5bbf" style="width:30pt;height:12pt" o:ole="">
            <v:imagedata r:id="rId347" o:title="eqIdd631f45bc652539853f236952afa5bbf"/>
          </v:shape>
          <o:OLEObject Type="Embed" ProgID="Equation.DSMT4" ShapeID="_x0000_i1202" DrawAspect="Content" ObjectID="_1841991749" r:id="rId348"/>
        </w:object>
      </w:r>
      <w:r>
        <w:rPr>
          <w:rFonts w:ascii="Times New Roman" w:hAnsi="Times New Roman"/>
        </w:rPr>
        <w:t>是等边三角形，连接</w:t>
      </w:r>
      <w:r>
        <w:rPr>
          <w:rFonts w:ascii="Times New Roman" w:hAnsi="Times New Roman"/>
        </w:rPr>
        <w:object>
          <v:shape id="_x0000_i1203" type="#_x0000_t75" alt="eqId2ec941994996eff3834cb8ae48a030b3" style="width:40.5pt;height:12.75pt" o:ole="">
            <v:imagedata r:id="rId349" o:title="eqId2ec941994996eff3834cb8ae48a030b3"/>
          </v:shape>
          <o:OLEObject Type="Embed" ProgID="Equation.DSMT4" ShapeID="_x0000_i1203" DrawAspect="Content" ObjectID="_1841991750" r:id="rId350"/>
        </w:object>
      </w:r>
      <w:r>
        <w:rPr>
          <w:rFonts w:ascii="Times New Roman" w:hAnsi="Times New Roman"/>
        </w:rPr>
        <w:t>交于点</w:t>
      </w:r>
      <w:r>
        <w:rPr>
          <w:rFonts w:ascii="Times New Roman" w:eastAsia="Times New Roman" w:hAnsi="Times New Roman"/>
          <w:i/>
        </w:rPr>
        <w:t>P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204" type="#_x0000_t75" alt="eqId000ecc1cc1282c63119668184522ad5c" style="width:41.25pt;height:12.75pt" o:ole="">
            <v:imagedata r:id="rId351" o:title="eqId000ecc1cc1282c63119668184522ad5c"/>
          </v:shape>
          <o:OLEObject Type="Embed" ProgID="Equation.DSMT4" ShapeID="_x0000_i1204" DrawAspect="Content" ObjectID="_1841991751" r:id="rId352"/>
        </w:object>
      </w:r>
      <w:r>
        <w:rPr>
          <w:rFonts w:ascii="Times New Roman" w:hAnsi="Times New Roman"/>
        </w:rPr>
        <w:t>交于点</w:t>
      </w:r>
      <w:r>
        <w:rPr>
          <w:rFonts w:ascii="Times New Roman" w:eastAsia="Times New Roman" w:hAnsi="Times New Roman"/>
          <w:i/>
        </w:rPr>
        <w:t>Q</w:t>
      </w:r>
      <w:r>
        <w:rPr>
          <w:rFonts w:ascii="Times New Roman" w:hAnsi="Times New Roman"/>
        </w:rPr>
        <w:t>．点</w:t>
      </w:r>
      <w:r>
        <w:rPr>
          <w:rFonts w:ascii="Times New Roman" w:eastAsia="Times New Roman" w:hAnsi="Times New Roman"/>
          <w:i/>
        </w:rPr>
        <w:t>F</w:t>
      </w:r>
      <w:r>
        <w:rPr>
          <w:rFonts w:ascii="Times New Roman" w:hAnsi="Times New Roman"/>
        </w:rPr>
        <w:t>为线段</w:t>
      </w:r>
      <w:r>
        <w:rPr>
          <w:rFonts w:ascii="Times New Roman" w:hAnsi="Times New Roman"/>
        </w:rPr>
        <w:object>
          <v:shape id="_x0000_i1205" type="#_x0000_t75" alt="eqIdd40b319212a7e7528b053e1c7097e966" style="width:17.25pt;height:11.25pt" o:ole="">
            <v:imagedata r:id="rId51" o:title="eqIdd40b319212a7e7528b053e1c7097e966"/>
          </v:shape>
          <o:OLEObject Type="Embed" ProgID="Equation.DSMT4" ShapeID="_x0000_i1205" DrawAspect="Content" ObjectID="_1841991752" r:id="rId353"/>
        </w:object>
      </w:r>
      <w:r>
        <w:rPr>
          <w:rFonts w:ascii="Times New Roman" w:hAnsi="Times New Roman"/>
        </w:rPr>
        <w:t>上一点，且</w:t>
      </w:r>
      <w:r>
        <w:rPr>
          <w:rFonts w:ascii="Times New Roman" w:hAnsi="Times New Roman"/>
        </w:rPr>
        <w:object>
          <v:shape id="_x0000_i1206" type="#_x0000_t75" alt="eqId155863352fbb77911e5f0ebf6d95c06d" style="width:41.25pt;height:11.25pt" o:ole="">
            <v:imagedata r:id="rId354" o:title="eqId155863352fbb77911e5f0ebf6d95c06d"/>
          </v:shape>
          <o:OLEObject Type="Embed" ProgID="Equation.DSMT4" ShapeID="_x0000_i1206" DrawAspect="Content" ObjectID="_1841991753" r:id="rId355"/>
        </w:object>
      </w:r>
      <w:r>
        <w:rPr>
          <w:rFonts w:ascii="Times New Roman" w:hAnsi="Times New Roman"/>
        </w:rPr>
        <w:t>．</w:t>
      </w:r>
    </w:p>
    <w:p w:rsidR="0007325A" w14:paraId="26CE00B1" w14:textId="7777777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638300" cy="1114425"/>
            <wp:effectExtent l="0" t="0" r="0" b="3175"/>
            <wp:docPr id="100057" name="图片 100057" descr="@@@343a1dd6-fa84-464b-b725-7e09d4de1c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343a1dd6-fa84-464b-b725-7e09d4de1ca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25A" w14:paraId="47FD3B33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求证：</w:t>
      </w:r>
    </w:p>
    <w:p w:rsidR="0007325A" w14:paraId="58D4F682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object>
          <v:shape id="_x0000_i1207" type="#_x0000_t75" alt="eqIdfe2c34a83631c3127ca5896e00cda297" style="width:66.75pt;height:12.75pt" o:ole="">
            <v:imagedata r:id="rId357" o:title="eqIdfe2c34a83631c3127ca5896e00cda297"/>
          </v:shape>
          <o:OLEObject Type="Embed" ProgID="Equation.DSMT4" ShapeID="_x0000_i1207" DrawAspect="Content" ObjectID="_1841991754" r:id="rId358"/>
        </w:object>
      </w:r>
      <w:r>
        <w:rPr>
          <w:rFonts w:ascii="Times New Roman" w:hAnsi="Times New Roman"/>
        </w:rPr>
        <w:t>；</w:t>
      </w:r>
    </w:p>
    <w:p w:rsidR="0007325A" w14:paraId="7D01B10A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object>
          <v:shape id="_x0000_i1208" type="#_x0000_t75" alt="eqId4995e05e462dedee1852dc80ffe17cc7" style="width:29.25pt;height:11.25pt" o:ole="">
            <v:imagedata r:id="rId359" o:title="eqId4995e05e462dedee1852dc80ffe17cc7"/>
          </v:shape>
          <o:OLEObject Type="Embed" ProgID="Equation.DSMT4" ShapeID="_x0000_i1208" DrawAspect="Content" ObjectID="_1841991755" r:id="rId360"/>
        </w:object>
      </w:r>
      <w:r>
        <w:rPr>
          <w:rFonts w:ascii="Times New Roman" w:hAnsi="Times New Roman"/>
        </w:rPr>
        <w:t>是等边三角形．</w:t>
      </w:r>
    </w:p>
    <w:p w:rsidR="0007325A" w14:paraId="44F1C857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0A9F8741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25146D55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1BB30982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3E807979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61C0E81A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27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b/>
          <w:bCs/>
        </w:rPr>
        <w:t>（本题</w:t>
      </w:r>
      <w:r>
        <w:rPr>
          <w:rFonts w:ascii="Times New Roman" w:hAnsi="Times New Roman"/>
          <w:b/>
          <w:bCs/>
        </w:rPr>
        <w:t>7</w:t>
      </w:r>
      <w:r>
        <w:rPr>
          <w:rFonts w:ascii="Times New Roman" w:hAnsi="Times New Roman"/>
          <w:b/>
          <w:bCs/>
        </w:rPr>
        <w:t>分）</w:t>
      </w:r>
      <w:r>
        <w:rPr>
          <w:rFonts w:ascii="Times New Roman" w:hAnsi="Times New Roman"/>
        </w:rPr>
        <w:t>在直线</w:t>
      </w:r>
      <w:r>
        <w:rPr>
          <w:rFonts w:ascii="Times New Roman" w:eastAsia="Times New Roman" w:hAnsi="Times New Roman"/>
          <w:i/>
        </w:rPr>
        <w:t>m</w:t>
      </w:r>
      <w:r>
        <w:rPr>
          <w:rFonts w:ascii="Times New Roman" w:hAnsi="Times New Roman"/>
        </w:rPr>
        <w:t>上依次取互不重合的三个点</w:t>
      </w:r>
      <w:r>
        <w:rPr>
          <w:rFonts w:ascii="Times New Roman" w:eastAsia="Times New Roman" w:hAnsi="Times New Roman"/>
          <w:i/>
        </w:rPr>
        <w:t>D</w:t>
      </w:r>
      <w:r>
        <w:rPr>
          <w:rFonts w:ascii="Times New Roman" w:hAnsi="Times New Roman"/>
        </w:rPr>
        <w:t>，</w:t>
      </w:r>
      <w:r>
        <w:rPr>
          <w:rFonts w:ascii="Times New Roman" w:eastAsia="Times New Roman" w:hAnsi="Times New Roman"/>
          <w:i/>
        </w:rPr>
        <w:t>A</w:t>
      </w:r>
      <w:r>
        <w:rPr>
          <w:rFonts w:ascii="Times New Roman" w:hAnsi="Times New Roman"/>
        </w:rPr>
        <w:t>，</w:t>
      </w:r>
      <w:r>
        <w:rPr>
          <w:rFonts w:ascii="Times New Roman" w:eastAsia="Times New Roman" w:hAnsi="Times New Roman"/>
          <w:i/>
        </w:rPr>
        <w:t>E</w:t>
      </w:r>
      <w:r>
        <w:rPr>
          <w:rFonts w:ascii="Times New Roman" w:hAnsi="Times New Roman"/>
        </w:rPr>
        <w:t>，在直线</w:t>
      </w:r>
      <w:r>
        <w:rPr>
          <w:rFonts w:ascii="Times New Roman" w:eastAsia="Times New Roman" w:hAnsi="Times New Roman"/>
          <w:i/>
        </w:rPr>
        <w:t>m</w:t>
      </w:r>
      <w:r>
        <w:rPr>
          <w:rFonts w:ascii="Times New Roman" w:hAnsi="Times New Roman"/>
        </w:rPr>
        <w:t>上方有</w:t>
      </w:r>
      <w:r>
        <w:rPr>
          <w:rFonts w:ascii="Times New Roman" w:hAnsi="Times New Roman"/>
        </w:rPr>
        <w:object>
          <v:shape id="_x0000_i1209" type="#_x0000_t75" alt="eqId047dc9795efa99b6fb9fdf9778085dab" style="width:42.75pt;height:12pt" o:ole="">
            <v:imagedata r:id="rId35" o:title="eqId047dc9795efa99b6fb9fdf9778085dab"/>
          </v:shape>
          <o:OLEObject Type="Embed" ProgID="Equation.DSMT4" ShapeID="_x0000_i1209" DrawAspect="Content" ObjectID="_1841991756" r:id="rId361"/>
        </w:object>
      </w:r>
      <w:r>
        <w:rPr>
          <w:rFonts w:ascii="Times New Roman" w:hAnsi="Times New Roman"/>
        </w:rPr>
        <w:t>，且满足</w:t>
      </w:r>
      <w:r>
        <w:rPr>
          <w:rFonts w:ascii="Times New Roman" w:hAnsi="Times New Roman"/>
        </w:rPr>
        <w:object>
          <v:shape id="_x0000_i1210" type="#_x0000_t75" alt="eqId4e7da110ab6f4fa6f0205287ab110bc5" style="width:126.75pt;height:12pt" o:ole="">
            <v:imagedata r:id="rId362" o:title="eqId4e7da110ab6f4fa6f0205287ab110bc5"/>
          </v:shape>
          <o:OLEObject Type="Embed" ProgID="Equation.DSMT4" ShapeID="_x0000_i1210" DrawAspect="Content" ObjectID="_1841991757" r:id="rId363"/>
        </w:object>
      </w:r>
      <w:r>
        <w:rPr>
          <w:rFonts w:ascii="Times New Roman" w:hAnsi="Times New Roman"/>
        </w:rPr>
        <w:t>．</w:t>
      </w:r>
    </w:p>
    <w:p w:rsidR="0007325A" w14:paraId="409522C9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962275" cy="981075"/>
            <wp:effectExtent l="0" t="0" r="9525" b="9525"/>
            <wp:docPr id="100059" name="图片 100059" descr="@@@6f5f6bb6-532a-44dc-b09b-8be388c11b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6f5f6bb6-532a-44dc-b09b-8be388c11b1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 w:val="24"/>
          <w:szCs w:val="24"/>
        </w:rPr>
        <w:t>  </w:t>
      </w:r>
    </w:p>
    <w:p w:rsidR="0007325A" w14:paraId="34643DBB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如图</w:t>
      </w:r>
      <w:r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>，当</w:t>
      </w:r>
      <w:r>
        <w:rPr>
          <w:rFonts w:ascii="Times New Roman" w:hAnsi="Times New Roman"/>
        </w:rPr>
        <w:object>
          <v:shape id="_x0000_i1211" type="#_x0000_t75" alt="eqId51b12fe9a4054ffbacca1b995751969a" style="width:34.5pt;height:12.75pt" o:ole="">
            <v:imagedata r:id="rId365" o:title="eqId51b12fe9a4054ffbacca1b995751969a"/>
          </v:shape>
          <o:OLEObject Type="Embed" ProgID="Equation.DSMT4" ShapeID="_x0000_i1211" DrawAspect="Content" ObjectID="_1841991758" r:id="rId366"/>
        </w:object>
      </w:r>
      <w:r>
        <w:rPr>
          <w:rFonts w:ascii="Times New Roman" w:hAnsi="Times New Roman"/>
        </w:rPr>
        <w:t>时，猜想线段</w:t>
      </w:r>
      <w:r>
        <w:rPr>
          <w:rFonts w:ascii="Times New Roman" w:hAnsi="Times New Roman"/>
        </w:rPr>
        <w:object>
          <v:shape id="_x0000_i1212" type="#_x0000_t75" alt="eqIdc87c652b879cfd9157089cc8bd99ceff" style="width:65.25pt;height:12pt" o:ole="">
            <v:imagedata r:id="rId367" o:title="eqIdc87c652b879cfd9157089cc8bd99ceff"/>
          </v:shape>
          <o:OLEObject Type="Embed" ProgID="Equation.DSMT4" ShapeID="_x0000_i1212" DrawAspect="Content" ObjectID="_1841991759" r:id="rId368"/>
        </w:object>
      </w:r>
      <w:r>
        <w:rPr>
          <w:rFonts w:ascii="Times New Roman" w:hAnsi="Times New Roman"/>
        </w:rPr>
        <w:t>之间的数量关系是？</w:t>
      </w:r>
    </w:p>
    <w:p w:rsidR="0007325A" w14:paraId="04A0F811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如图</w:t>
      </w:r>
      <w:r>
        <w:rPr>
          <w:rFonts w:ascii="Times New Roman" w:hAnsi="Times New Roman"/>
        </w:rPr>
        <w:t xml:space="preserve">2 </w:t>
      </w:r>
      <w:r>
        <w:rPr>
          <w:rFonts w:ascii="Times New Roman" w:hAnsi="Times New Roman"/>
        </w:rPr>
        <w:t>，当</w:t>
      </w:r>
      <w:r>
        <w:rPr>
          <w:rFonts w:ascii="Times New Roman" w:hAnsi="Times New Roman"/>
        </w:rPr>
        <w:object>
          <v:shape id="_x0000_i1213" type="#_x0000_t75" alt="eqIde30af76bf4cc9658e721471fbddab7f1" style="width:57.75pt;height:12.75pt" o:ole="">
            <v:imagedata r:id="rId369" o:title="eqIde30af76bf4cc9658e721471fbddab7f1"/>
          </v:shape>
          <o:OLEObject Type="Embed" ProgID="Equation.DSMT4" ShapeID="_x0000_i1213" DrawAspect="Content" ObjectID="_1841991760" r:id="rId370"/>
        </w:object>
      </w:r>
      <w:r>
        <w:rPr>
          <w:rFonts w:ascii="Times New Roman" w:hAnsi="Times New Roman"/>
        </w:rPr>
        <w:t>时，问题（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）中结论是否仍然成立？若成立，请给出证明；若不成立，请说明理由．</w:t>
      </w:r>
    </w:p>
    <w:p w:rsidR="0007325A" w14:paraId="2E596271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362260B8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5FE53A40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6CFF7178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1EB0E7AE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03B4C506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</w:p>
    <w:p w:rsidR="0007325A" w14:paraId="48F71D3E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28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b/>
          <w:bCs/>
        </w:rPr>
        <w:t>（本题</w:t>
      </w:r>
      <w:r>
        <w:rPr>
          <w:rFonts w:ascii="Times New Roman" w:hAnsi="Times New Roman"/>
          <w:b/>
          <w:bCs/>
        </w:rPr>
        <w:t>8</w:t>
      </w:r>
      <w:r>
        <w:rPr>
          <w:rFonts w:ascii="Times New Roman" w:hAnsi="Times New Roman"/>
          <w:b/>
          <w:bCs/>
        </w:rPr>
        <w:t>分）</w:t>
      </w:r>
      <w:r>
        <w:rPr>
          <w:rFonts w:ascii="Times New Roman" w:hAnsi="Times New Roman"/>
        </w:rPr>
        <w:t>定义：若一个不等式组</w:t>
      </w:r>
      <w:r>
        <w:rPr>
          <w:rFonts w:ascii="Times New Roman" w:hAnsi="Times New Roman"/>
        </w:rPr>
        <w:object>
          <v:shape id="_x0000_i1214" type="#_x0000_t75" alt="eqId5963abe8f421bd99a2aaa94831a951e9" style="width:10.5pt;height:11.25pt" o:ole="">
            <v:imagedata r:id="rId217" o:title="eqId5963abe8f421bd99a2aaa94831a951e9"/>
          </v:shape>
          <o:OLEObject Type="Embed" ProgID="Equation.DSMT4" ShapeID="_x0000_i1214" DrawAspect="Content" ObjectID="_1841991761" r:id="rId371"/>
        </w:object>
      </w:r>
      <w:r>
        <w:rPr>
          <w:rFonts w:ascii="Times New Roman" w:hAnsi="Times New Roman"/>
        </w:rPr>
        <w:t>有解且解集为</w:t>
      </w:r>
      <w:r>
        <w:rPr>
          <w:rFonts w:ascii="Times New Roman" w:hAnsi="Times New Roman"/>
        </w:rPr>
        <w:object>
          <v:shape id="_x0000_i1215" type="#_x0000_t75" alt="eqId0bbc1c636cd15098d4a1814121a093e5" style="width:60.75pt;height:12.75pt" o:ole="">
            <v:imagedata r:id="rId372" o:title="eqId0bbc1c636cd15098d4a1814121a093e5"/>
          </v:shape>
          <o:OLEObject Type="Embed" ProgID="Equation.DSMT4" ShapeID="_x0000_i1215" DrawAspect="Content" ObjectID="_1841991762" r:id="rId373"/>
        </w:object>
      </w:r>
      <w:r>
        <w:rPr>
          <w:rFonts w:ascii="Times New Roman" w:hAnsi="Times New Roman"/>
        </w:rPr>
        <w:t>，则称</w:t>
      </w:r>
      <w:r>
        <w:rPr>
          <w:rFonts w:ascii="Times New Roman" w:hAnsi="Times New Roman"/>
        </w:rPr>
        <w:object>
          <v:shape id="_x0000_i1216" type="#_x0000_t75" alt="eqIde2f89a8b5cf6996a6455375e405bfb9d" style="width:24.75pt;height:27pt" o:ole="">
            <v:imagedata r:id="rId374" o:title="eqIde2f89a8b5cf6996a6455375e405bfb9d"/>
          </v:shape>
          <o:OLEObject Type="Embed" ProgID="Equation.DSMT4" ShapeID="_x0000_i1216" DrawAspect="Content" ObjectID="_1841991763" r:id="rId375"/>
        </w:object>
      </w:r>
      <w:r>
        <w:rPr>
          <w:rFonts w:ascii="Times New Roman" w:hAnsi="Times New Roman"/>
        </w:rPr>
        <w:t>为</w:t>
      </w:r>
      <w:r>
        <w:rPr>
          <w:rFonts w:ascii="Times New Roman" w:hAnsi="Times New Roman"/>
        </w:rPr>
        <w:object>
          <v:shape id="_x0000_i1217" type="#_x0000_t75" alt="eqId5963abe8f421bd99a2aaa94831a951e9" style="width:10.5pt;height:11.25pt" o:ole="">
            <v:imagedata r:id="rId217" o:title="eqId5963abe8f421bd99a2aaa94831a951e9"/>
          </v:shape>
          <o:OLEObject Type="Embed" ProgID="Equation.DSMT4" ShapeID="_x0000_i1217" DrawAspect="Content" ObjectID="_1841991764" r:id="rId376"/>
        </w:object>
      </w:r>
      <w:r>
        <w:rPr>
          <w:rFonts w:ascii="Times New Roman" w:hAnsi="Times New Roman"/>
        </w:rPr>
        <w:t>的解集中点值；若</w:t>
      </w:r>
      <w:r>
        <w:rPr>
          <w:rFonts w:ascii="Times New Roman" w:hAnsi="Times New Roman"/>
        </w:rPr>
        <w:object>
          <v:shape id="_x0000_i1218" type="#_x0000_t75" alt="eqId5963abe8f421bd99a2aaa94831a951e9" style="width:10.5pt;height:11.25pt" o:ole="">
            <v:imagedata r:id="rId217" o:title="eqId5963abe8f421bd99a2aaa94831a951e9"/>
          </v:shape>
          <o:OLEObject Type="Embed" ProgID="Equation.DSMT4" ShapeID="_x0000_i1218" DrawAspect="Content" ObjectID="_1841991765" r:id="rId377"/>
        </w:object>
      </w:r>
      <w:r>
        <w:rPr>
          <w:rFonts w:ascii="Times New Roman" w:hAnsi="Times New Roman"/>
        </w:rPr>
        <w:t>的解集中点值是不等式（组）</w:t>
      </w:r>
      <w:r>
        <w:rPr>
          <w:rFonts w:ascii="Times New Roman" w:hAnsi="Times New Roman"/>
        </w:rPr>
        <w:object>
          <v:shape id="_x0000_i1219" type="#_x0000_t75" alt="eqId7f9e8449aad35c5d840a3395ea86df6d" style="width:9.75pt;height:10.5pt" o:ole="">
            <v:imagedata r:id="rId213" o:title="eqId7f9e8449aad35c5d840a3395ea86df6d"/>
          </v:shape>
          <o:OLEObject Type="Embed" ProgID="Equation.DSMT4" ShapeID="_x0000_i1219" DrawAspect="Content" ObjectID="_1841991766" r:id="rId378"/>
        </w:object>
      </w:r>
      <w:r>
        <w:rPr>
          <w:rFonts w:ascii="Times New Roman" w:hAnsi="Times New Roman"/>
        </w:rPr>
        <w:t>的解，即中点值满足不等式（组），则称不等式（组）</w:t>
      </w:r>
      <w:r>
        <w:rPr>
          <w:rFonts w:ascii="Times New Roman" w:hAnsi="Times New Roman"/>
        </w:rPr>
        <w:object>
          <v:shape id="_x0000_i1220" type="#_x0000_t75" alt="eqId7f9e8449aad35c5d840a3395ea86df6d" style="width:9.75pt;height:10.5pt" o:ole="">
            <v:imagedata r:id="rId213" o:title="eqId7f9e8449aad35c5d840a3395ea86df6d"/>
          </v:shape>
          <o:OLEObject Type="Embed" ProgID="Equation.DSMT4" ShapeID="_x0000_i1220" DrawAspect="Content" ObjectID="_1841991767" r:id="rId379"/>
        </w:object>
      </w:r>
      <w:r>
        <w:rPr>
          <w:rFonts w:ascii="Times New Roman" w:hAnsi="Times New Roman"/>
        </w:rPr>
        <w:t>包含不等式组</w:t>
      </w:r>
      <w:r>
        <w:rPr>
          <w:rFonts w:ascii="Times New Roman" w:hAnsi="Times New Roman"/>
        </w:rPr>
        <w:object>
          <v:shape id="_x0000_i1221" type="#_x0000_t75" alt="eqId5963abe8f421bd99a2aaa94831a951e9" style="width:10.5pt;height:11.25pt" o:ole="">
            <v:imagedata r:id="rId217" o:title="eqId5963abe8f421bd99a2aaa94831a951e9"/>
          </v:shape>
          <o:OLEObject Type="Embed" ProgID="Equation.DSMT4" ShapeID="_x0000_i1221" DrawAspect="Content" ObjectID="_1841991768" r:id="rId380"/>
        </w:object>
      </w:r>
      <w:r>
        <w:rPr>
          <w:rFonts w:ascii="Times New Roman" w:hAnsi="Times New Roman"/>
        </w:rPr>
        <w:t>的解集中点值．</w:t>
      </w:r>
    </w:p>
    <w:p w:rsidR="0007325A" w14:paraId="4B29B7DA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已知关于</w:t>
      </w:r>
      <w:r>
        <w:rPr>
          <w:rFonts w:ascii="Times New Roman" w:hAnsi="Times New Roman"/>
        </w:rPr>
        <w:object>
          <v:shape id="_x0000_i1222" type="#_x0000_t75" alt="eqId81dea63b8ce3e51adf66cf7b9982a248" style="width:9pt;height:9.75pt" o:ole="">
            <v:imagedata r:id="rId99" o:title="eqId81dea63b8ce3e51adf66cf7b9982a248"/>
          </v:shape>
          <o:OLEObject Type="Embed" ProgID="Equation.DSMT4" ShapeID="_x0000_i1222" DrawAspect="Content" ObjectID="_1841991769" r:id="rId381"/>
        </w:object>
      </w:r>
      <w:r>
        <w:rPr>
          <w:rFonts w:ascii="Times New Roman" w:hAnsi="Times New Roman"/>
        </w:rPr>
        <w:t>的不等式组</w:t>
      </w:r>
      <w:r>
        <w:rPr>
          <w:rFonts w:ascii="Times New Roman" w:hAnsi="Times New Roman"/>
        </w:rPr>
        <w:object>
          <v:shape id="_x0000_i1223" type="#_x0000_t75" alt="eqIddd7af98c6179f31c34ea53112ea0f84b" style="width:62.25pt;height:31.5pt" o:ole="">
            <v:imagedata r:id="rId382" o:title="eqIddd7af98c6179f31c34ea53112ea0f84b"/>
          </v:shape>
          <o:OLEObject Type="Embed" ProgID="Equation.DSMT4" ShapeID="_x0000_i1223" DrawAspect="Content" ObjectID="_1841991770" r:id="rId383"/>
        </w:object>
      </w:r>
      <w:r>
        <w:rPr>
          <w:rFonts w:ascii="Times New Roman" w:hAnsi="Times New Roman"/>
        </w:rPr>
        <w:t>以及不等式组</w:t>
      </w:r>
      <w:r>
        <w:rPr>
          <w:rFonts w:ascii="Times New Roman" w:hAnsi="Times New Roman"/>
        </w:rPr>
        <w:object>
          <v:shape id="_x0000_i1224" type="#_x0000_t75" alt="eqId4491382c035c044959ec4cf941be348a" style="width:53.25pt;height:12.75pt" o:ole="">
            <v:imagedata r:id="rId384" o:title="eqId4491382c035c044959ec4cf941be348a"/>
          </v:shape>
          <o:OLEObject Type="Embed" ProgID="Equation.DSMT4" ShapeID="_x0000_i1224" DrawAspect="Content" ObjectID="_1841991771" r:id="rId385"/>
        </w:object>
      </w:r>
      <w:r>
        <w:rPr>
          <w:rFonts w:ascii="Times New Roman" w:hAnsi="Times New Roman"/>
        </w:rPr>
        <w:t>，证明不等式组</w:t>
      </w:r>
      <w:r>
        <w:rPr>
          <w:rFonts w:ascii="Times New Roman" w:hAnsi="Times New Roman"/>
        </w:rPr>
        <w:object>
          <v:shape id="_x0000_i1225" type="#_x0000_t75" alt="eqId7f9e8449aad35c5d840a3395ea86df6d" style="width:9.75pt;height:10.5pt" o:ole="">
            <v:imagedata r:id="rId213" o:title="eqId7f9e8449aad35c5d840a3395ea86df6d"/>
          </v:shape>
          <o:OLEObject Type="Embed" ProgID="Equation.DSMT4" ShapeID="_x0000_i1225" DrawAspect="Content" ObjectID="_1841991772" r:id="rId386"/>
        </w:object>
      </w:r>
      <w:r>
        <w:rPr>
          <w:rFonts w:ascii="Times New Roman" w:hAnsi="Times New Roman"/>
        </w:rPr>
        <w:t>包含不等式组</w:t>
      </w:r>
      <w:r>
        <w:rPr>
          <w:rFonts w:ascii="Times New Roman" w:hAnsi="Times New Roman"/>
        </w:rPr>
        <w:object>
          <v:shape id="_x0000_i1226" type="#_x0000_t75" alt="eqId5963abe8f421bd99a2aaa94831a951e9" style="width:10.5pt;height:11.25pt" o:ole="">
            <v:imagedata r:id="rId217" o:title="eqId5963abe8f421bd99a2aaa94831a951e9"/>
          </v:shape>
          <o:OLEObject Type="Embed" ProgID="Equation.DSMT4" ShapeID="_x0000_i1226" DrawAspect="Content" ObjectID="_1841991773" r:id="rId387"/>
        </w:object>
      </w:r>
      <w:r>
        <w:rPr>
          <w:rFonts w:ascii="Times New Roman" w:hAnsi="Times New Roman"/>
        </w:rPr>
        <w:t>的解集中点值；</w:t>
      </w:r>
    </w:p>
    <w:p w:rsidR="0007325A" w14:paraId="1A7F085B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已知关于</w:t>
      </w:r>
      <w:r>
        <w:rPr>
          <w:rFonts w:ascii="Times New Roman" w:hAnsi="Times New Roman"/>
        </w:rPr>
        <w:object>
          <v:shape id="_x0000_i1227" type="#_x0000_t75" alt="eqId81dea63b8ce3e51adf66cf7b9982a248" style="width:9pt;height:9.75pt" o:ole="">
            <v:imagedata r:id="rId99" o:title="eqId81dea63b8ce3e51adf66cf7b9982a248"/>
          </v:shape>
          <o:OLEObject Type="Embed" ProgID="Equation.DSMT4" ShapeID="_x0000_i1227" DrawAspect="Content" ObjectID="_1841991774" r:id="rId388"/>
        </w:object>
      </w:r>
      <w:r>
        <w:rPr>
          <w:rFonts w:ascii="Times New Roman" w:hAnsi="Times New Roman"/>
        </w:rPr>
        <w:t>的不等式组</w:t>
      </w:r>
      <w:r>
        <w:rPr>
          <w:rFonts w:ascii="Times New Roman" w:hAnsi="Times New Roman"/>
        </w:rPr>
        <w:object>
          <v:shape id="_x0000_i1228" type="#_x0000_t75" alt="eqId6b6213d7dd080636494f54fcac21c0b2" style="width:75pt;height:31.5pt" o:ole="">
            <v:imagedata r:id="rId389" o:title="eqId6b6213d7dd080636494f54fcac21c0b2"/>
          </v:shape>
          <o:OLEObject Type="Embed" ProgID="Equation.DSMT4" ShapeID="_x0000_i1228" DrawAspect="Content" ObjectID="_1841991775" r:id="rId390"/>
        </w:object>
      </w:r>
      <w:r>
        <w:rPr>
          <w:rFonts w:ascii="Times New Roman" w:hAnsi="Times New Roman"/>
        </w:rPr>
        <w:t>以及不等式组</w:t>
      </w:r>
      <w:r>
        <w:rPr>
          <w:rFonts w:ascii="Times New Roman" w:hAnsi="Times New Roman"/>
        </w:rPr>
        <w:object>
          <v:shape id="_x0000_i1229" type="#_x0000_t75" alt="eqIdf641a5dac11a0fd44d80722e6f384362" style="width:99.75pt;height:27pt" o:ole="">
            <v:imagedata r:id="rId391" o:title="eqIdf641a5dac11a0fd44d80722e6f384362"/>
          </v:shape>
          <o:OLEObject Type="Embed" ProgID="Equation.DSMT4" ShapeID="_x0000_i1229" DrawAspect="Content" ObjectID="_1841991776" r:id="rId392"/>
        </w:object>
      </w:r>
      <w:r>
        <w:rPr>
          <w:rFonts w:ascii="Times New Roman" w:hAnsi="Times New Roman"/>
        </w:rPr>
        <w:t>，若不等式组</w:t>
      </w:r>
      <w:r>
        <w:rPr>
          <w:rFonts w:ascii="Times New Roman" w:hAnsi="Times New Roman"/>
        </w:rPr>
        <w:object>
          <v:shape id="_x0000_i1230" type="#_x0000_t75" alt="eqId8455657dde27aabe6adb7b188e031c11" style="width:11.25pt;height:11.25pt" o:ole="">
            <v:imagedata r:id="rId221" o:title="eqId8455657dde27aabe6adb7b188e031c11"/>
          </v:shape>
          <o:OLEObject Type="Embed" ProgID="Equation.DSMT4" ShapeID="_x0000_i1230" DrawAspect="Content" ObjectID="_1841991777" r:id="rId393"/>
        </w:object>
      </w:r>
      <w:r>
        <w:rPr>
          <w:rFonts w:ascii="Times New Roman" w:hAnsi="Times New Roman"/>
        </w:rPr>
        <w:t>包含不等式组</w:t>
      </w:r>
      <w:r>
        <w:rPr>
          <w:rFonts w:ascii="Times New Roman" w:hAnsi="Times New Roman"/>
        </w:rPr>
        <w:object>
          <v:shape id="_x0000_i1231" type="#_x0000_t75" alt="eqIdc5db41a1f31d6baee7c69990811edb9f" style="width:10.5pt;height:12pt" o:ole="">
            <v:imagedata r:id="rId219" o:title="eqIdc5db41a1f31d6baee7c69990811edb9f"/>
          </v:shape>
          <o:OLEObject Type="Embed" ProgID="Equation.DSMT4" ShapeID="_x0000_i1231" DrawAspect="Content" ObjectID="_1841991778" r:id="rId394"/>
        </w:object>
      </w:r>
      <w:r>
        <w:rPr>
          <w:rFonts w:ascii="Times New Roman" w:hAnsi="Times New Roman"/>
        </w:rPr>
        <w:t>的解集中点值，求</w:t>
      </w:r>
      <w:r>
        <w:rPr>
          <w:rFonts w:ascii="Times New Roman" w:hAnsi="Times New Roman"/>
        </w:rPr>
        <w:object>
          <v:shape id="_x0000_i1232" type="#_x0000_t75" alt="eqId294f5ba74cdf695fc9a8a8e52f421328" style="width:11.25pt;height:9.75pt" o:ole="">
            <v:imagedata r:id="rId395" o:title="eqId294f5ba74cdf695fc9a8a8e52f421328"/>
          </v:shape>
          <o:OLEObject Type="Embed" ProgID="Equation.DSMT4" ShapeID="_x0000_i1232" DrawAspect="Content" ObjectID="_1841991779" r:id="rId396"/>
        </w:object>
      </w:r>
      <w:r>
        <w:rPr>
          <w:rFonts w:ascii="Times New Roman" w:hAnsi="Times New Roman"/>
        </w:rPr>
        <w:t>的取值范围；</w:t>
      </w:r>
    </w:p>
    <w:p w:rsidR="0007325A" w14:paraId="16703C97" w14:textId="7777777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(3)</w:t>
      </w:r>
      <w:r>
        <w:rPr>
          <w:rFonts w:ascii="Times New Roman" w:hAnsi="Times New Roman"/>
        </w:rPr>
        <w:t>已知关于</w:t>
      </w:r>
      <w:r>
        <w:rPr>
          <w:rFonts w:ascii="Times New Roman" w:hAnsi="Times New Roman"/>
        </w:rPr>
        <w:object>
          <v:shape id="_x0000_i1233" type="#_x0000_t75" alt="eqId81dea63b8ce3e51adf66cf7b9982a248" style="width:9pt;height:9.75pt" o:ole="">
            <v:imagedata r:id="rId99" o:title="eqId81dea63b8ce3e51adf66cf7b9982a248"/>
          </v:shape>
          <o:OLEObject Type="Embed" ProgID="Equation.DSMT4" ShapeID="_x0000_i1233" DrawAspect="Content" ObjectID="_1841991780" r:id="rId397"/>
        </w:object>
      </w:r>
      <w:r>
        <w:rPr>
          <w:rFonts w:ascii="Times New Roman" w:hAnsi="Times New Roman"/>
        </w:rPr>
        <w:t>的不等式组</w:t>
      </w:r>
      <w:r>
        <w:rPr>
          <w:rFonts w:ascii="Times New Roman" w:hAnsi="Times New Roman"/>
        </w:rPr>
        <w:object>
          <v:shape id="_x0000_i1234" type="#_x0000_t75" alt="eqId35a4dd1c74a6640439fe28718df66f3d" style="width:83.25pt;height:31.5pt" o:ole="">
            <v:imagedata r:id="rId398" o:title="eqId35a4dd1c74a6640439fe28718df66f3d"/>
          </v:shape>
          <o:OLEObject Type="Embed" ProgID="Equation.DSMT4" ShapeID="_x0000_i1234" DrawAspect="Content" ObjectID="_1841991781" r:id="rId399"/>
        </w:object>
      </w:r>
      <w:r>
        <w:rPr>
          <w:rFonts w:ascii="Times New Roman" w:hAnsi="Times New Roman"/>
        </w:rPr>
        <w:t>和不等式组</w:t>
      </w:r>
      <w:r>
        <w:rPr>
          <w:rFonts w:ascii="Times New Roman" w:hAnsi="Times New Roman"/>
        </w:rPr>
        <w:object>
          <v:shape id="_x0000_i1235" type="#_x0000_t75" alt="eqId1d32432469fc79f137f5607ce236fa23" style="width:71.25pt;height:31.5pt" o:ole="">
            <v:imagedata r:id="rId400" o:title="eqId1d32432469fc79f137f5607ce236fa23"/>
          </v:shape>
          <o:OLEObject Type="Embed" ProgID="Equation.DSMT4" ShapeID="_x0000_i1235" DrawAspect="Content" ObjectID="_1841991782" r:id="rId401"/>
        </w:object>
      </w:r>
      <w:r>
        <w:rPr>
          <w:rFonts w:ascii="Times New Roman" w:hAnsi="Times New Roman"/>
        </w:rPr>
        <w:t>若不等式组</w:t>
      </w:r>
      <w:r>
        <w:rPr>
          <w:rFonts w:ascii="Times New Roman" w:hAnsi="Times New Roman"/>
        </w:rPr>
        <w:object>
          <v:shape id="_x0000_i1236" type="#_x0000_t75" alt="eqIda0ed1ec316bc54c37c4286c208f55667" style="width:11.25pt;height:11.25pt" o:ole="">
            <v:imagedata r:id="rId227" o:title="eqIda0ed1ec316bc54c37c4286c208f55667"/>
          </v:shape>
          <o:OLEObject Type="Embed" ProgID="Equation.DSMT4" ShapeID="_x0000_i1236" DrawAspect="Content" ObjectID="_1841991783" r:id="rId402"/>
        </w:object>
      </w:r>
      <w:r>
        <w:rPr>
          <w:rFonts w:ascii="Times New Roman" w:hAnsi="Times New Roman"/>
        </w:rPr>
        <w:t>包含不等式组</w:t>
      </w:r>
      <w:r>
        <w:rPr>
          <w:rFonts w:ascii="Times New Roman" w:hAnsi="Times New Roman"/>
        </w:rPr>
        <w:object>
          <v:shape id="_x0000_i1237" type="#_x0000_t75" alt="eqId2a30f3a8b673cc28bd90c50cf1a35281" style="width:10.5pt;height:11.25pt" o:ole="">
            <v:imagedata r:id="rId223" o:title="eqId2a30f3a8b673cc28bd90c50cf1a35281"/>
          </v:shape>
          <o:OLEObject Type="Embed" ProgID="Equation.DSMT4" ShapeID="_x0000_i1237" DrawAspect="Content" ObjectID="_1841991784" r:id="rId403"/>
        </w:object>
      </w:r>
      <w:r>
        <w:rPr>
          <w:rFonts w:ascii="Times New Roman" w:hAnsi="Times New Roman"/>
        </w:rPr>
        <w:t>的解集中点值，且所有符合要求的整数</w:t>
      </w:r>
      <w:r>
        <w:rPr>
          <w:rFonts w:ascii="Times New Roman" w:hAnsi="Times New Roman"/>
        </w:rPr>
        <w:object>
          <v:shape id="_x0000_i1238" type="#_x0000_t75" alt="eqId294f5ba74cdf695fc9a8a8e52f421328" style="width:11.25pt;height:9.75pt" o:ole="">
            <v:imagedata r:id="rId395" o:title="eqId294f5ba74cdf695fc9a8a8e52f421328"/>
          </v:shape>
          <o:OLEObject Type="Embed" ProgID="Equation.DSMT4" ShapeID="_x0000_i1238" DrawAspect="Content" ObjectID="_1841991785" r:id="rId404"/>
        </w:object>
      </w:r>
      <w:r>
        <w:rPr>
          <w:rFonts w:ascii="Times New Roman" w:hAnsi="Times New Roman"/>
        </w:rPr>
        <w:t>之和为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</w:rPr>
        <w:t>，求</w:t>
      </w:r>
      <w:r>
        <w:rPr>
          <w:rFonts w:ascii="Times New Roman" w:hAnsi="Times New Roman"/>
        </w:rPr>
        <w:object>
          <v:shape id="_x0000_i1239" type="#_x0000_t75" alt="eqIdb6a24198bd04c29321ae5dc5a28fe421" style="width:9pt;height:9pt" o:ole="">
            <v:imagedata r:id="rId405" o:title="eqIdb6a24198bd04c29321ae5dc5a28fe421"/>
          </v:shape>
          <o:OLEObject Type="Embed" ProgID="Equation.DSMT4" ShapeID="_x0000_i1239" DrawAspect="Content" ObjectID="_1841991786" r:id="rId406"/>
        </w:object>
      </w:r>
      <w:r>
        <w:rPr>
          <w:rFonts w:ascii="Times New Roman" w:hAnsi="Times New Roman"/>
        </w:rPr>
        <w:t>的取值范围．</w:t>
      </w:r>
    </w:p>
    <w:p w:rsidR="0007325A" w14:paraId="6AD122CD" w14:textId="77777777">
      <w:pPr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</w:p>
    <w:p w:rsidR="0007325A" w14:paraId="74310A48" w14:textId="77777777">
      <w:pPr>
        <w:spacing w:line="360" w:lineRule="auto"/>
        <w:jc w:val="left"/>
        <w:textAlignment w:val="center"/>
        <w:rPr>
          <w:rFonts w:ascii="Times New Roman" w:eastAsia="黑体" w:hAnsi="Times New Roman"/>
          <w:bCs/>
          <w:kern w:val="0"/>
          <w:szCs w:val="21"/>
        </w:rPr>
      </w:pPr>
    </w:p>
    <w:sectPr>
      <w:headerReference w:type="even" r:id="rId407"/>
      <w:headerReference w:type="default" r:id="rId408"/>
      <w:footerReference w:type="even" r:id="rId409"/>
      <w:footerReference w:type="default" r:id="rId410"/>
      <w:pgSz w:w="23814" w:h="16839" w:orient="landscape"/>
      <w:pgMar w:top="1134" w:right="1134" w:bottom="1134" w:left="1134" w:header="851" w:footer="992" w:gutter="1418"/>
      <w:cols w:num="2" w:sep="1"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25A" w14:paraId="67EBC692" w14:textId="048E457A">
    <w:pPr>
      <w:pStyle w:val="Footer"/>
      <w:ind w:firstLine="4140" w:firstLineChars="2300"/>
      <w:rPr>
        <w:rFonts w:ascii="Times New Roman" w:hAnsi="Times New Roman"/>
      </w:rPr>
    </w:pPr>
    <w:r>
      <w:rPr>
        <w:rFonts w:ascii="Times New Roman" w:hAnsi="Times New Roman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13545820</wp:posOffset>
              </wp:positionH>
              <wp:positionV relativeFrom="paragraph">
                <wp:posOffset>-5715</wp:posOffset>
              </wp:positionV>
              <wp:extent cx="409575" cy="771525"/>
              <wp:effectExtent l="4445" t="4445" r="5080" b="5080"/>
              <wp:wrapNone/>
              <wp:docPr id="17" name="文本框 7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09575" cy="771525"/>
                      </a:xfrm>
                      <a:prstGeom prst="rect">
                        <a:avLst/>
                      </a:prstGeom>
                      <a:solidFill>
                        <a:srgbClr val="5A5A5A"/>
                      </a:solidFill>
                      <a:ln w="9525">
                        <a:solidFill>
                          <a:srgbClr val="000000"/>
                        </a:solidFill>
                        <a:prstDash val="solid"/>
                        <a:miter lim="0"/>
                        <a:headEnd/>
                        <a:tailEnd/>
                      </a:ln>
                    </wps:spPr>
                    <wps:txbx>
                      <w:txbxContent>
                        <w:p w:rsidR="0007325A" w14:textId="77777777"/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7" o:spid="_x0000_s2066" type="#_x0000_t202" style="width:32.25pt;height:60.75pt;margin-top:-0.45pt;margin-left:1066.6pt;mso-wrap-distance-bottom:0;mso-wrap-distance-left:9pt;mso-wrap-distance-right:9pt;mso-wrap-distance-top:0;mso-wrap-style:square;position:absolute;visibility:visible;v-text-anchor:top;z-index:251659264" fillcolor="#5a5a5a">
              <v:textbox>
                <w:txbxContent>
                  <w:p w:rsidR="0007325A" w14:paraId="7306D7D3" w14:textId="77777777"/>
                </w:txbxContent>
              </v:textbox>
            </v:shape>
          </w:pict>
        </mc:Fallback>
      </mc:AlternateContent>
    </w:r>
    <w:r>
      <w:rPr>
        <w:rFonts w:ascii="Times New Roman" w:hAnsi="Times New Roman" w:hint="eastAsia"/>
      </w:rPr>
      <w:t>试题</w:t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t>第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=</w:instrTex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0B0A81">
      <w:rPr>
        <w:rFonts w:ascii="Times New Roman" w:hAnsi="Times New Roman"/>
        <w:noProof/>
      </w:rPr>
      <w:instrText>4</w:instrTex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instrText xml:space="preserve">*2-1 </w:instrText>
    </w:r>
    <w:r>
      <w:rPr>
        <w:rFonts w:ascii="Times New Roman" w:hAnsi="Times New Roman"/>
      </w:rPr>
      <w:fldChar w:fldCharType="separate"/>
    </w:r>
    <w:r w:rsidR="000B0A81">
      <w:rPr>
        <w:rFonts w:ascii="Times New Roman" w:hAnsi="Times New Roman"/>
        <w:noProof/>
      </w:rPr>
      <w:t>7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>页（共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=</w:instrTex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SECTIONPAGES </w:instrText>
    </w:r>
    <w:r>
      <w:rPr>
        <w:rFonts w:ascii="Times New Roman" w:hAnsi="Times New Roman"/>
      </w:rPr>
      <w:fldChar w:fldCharType="separate"/>
    </w:r>
    <w:r w:rsidR="000B0A81">
      <w:rPr>
        <w:rFonts w:ascii="Times New Roman" w:hAnsi="Times New Roman"/>
        <w:noProof/>
      </w:rPr>
      <w:instrText>4</w:instrTex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instrText xml:space="preserve">*2  </w:instrText>
    </w:r>
    <w:r>
      <w:rPr>
        <w:rFonts w:ascii="Times New Roman" w:hAnsi="Times New Roman"/>
      </w:rPr>
      <w:fldChar w:fldCharType="separate"/>
    </w:r>
    <w:r w:rsidR="000B0A81">
      <w:rPr>
        <w:rFonts w:ascii="Times New Roman" w:hAnsi="Times New Roman"/>
        <w:noProof/>
      </w:rPr>
      <w:t>8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>页）</w:t>
    </w:r>
    <w:r>
      <w:rPr>
        <w:rFonts w:ascii="Times New Roman" w:hAnsi="Times New Roman"/>
      </w:rPr>
      <w:t xml:space="preserve">                                                                                    </w:t>
    </w:r>
    <w:r>
      <w:rPr>
        <w:rFonts w:ascii="Times New Roman" w:hAnsi="Times New Roman" w:hint="eastAsia"/>
      </w:rPr>
      <w:t xml:space="preserve">  </w:t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t>试题</w:t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t>第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=</w:instrTex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0B0A81">
      <w:rPr>
        <w:rFonts w:ascii="Times New Roman" w:hAnsi="Times New Roman"/>
        <w:noProof/>
      </w:rPr>
      <w:instrText>4</w:instrTex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instrText xml:space="preserve">*2 </w:instrText>
    </w:r>
    <w:r>
      <w:rPr>
        <w:rFonts w:ascii="Times New Roman" w:hAnsi="Times New Roman"/>
      </w:rPr>
      <w:fldChar w:fldCharType="separate"/>
    </w:r>
    <w:r w:rsidR="000B0A81">
      <w:rPr>
        <w:rFonts w:ascii="Times New Roman" w:hAnsi="Times New Roman"/>
        <w:noProof/>
      </w:rPr>
      <w:t>8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>页（共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=</w:instrTex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SECTIONPAGES </w:instrText>
    </w:r>
    <w:r>
      <w:rPr>
        <w:rFonts w:ascii="Times New Roman" w:hAnsi="Times New Roman"/>
      </w:rPr>
      <w:fldChar w:fldCharType="separate"/>
    </w:r>
    <w:r w:rsidR="000B0A81">
      <w:rPr>
        <w:rFonts w:ascii="Times New Roman" w:hAnsi="Times New Roman"/>
        <w:noProof/>
      </w:rPr>
      <w:instrText>4</w:instrTex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instrText xml:space="preserve">*2  </w:instrText>
    </w:r>
    <w:r>
      <w:rPr>
        <w:rFonts w:ascii="Times New Roman" w:hAnsi="Times New Roman"/>
      </w:rPr>
      <w:fldChar w:fldCharType="separate"/>
    </w:r>
    <w:r w:rsidR="000B0A81">
      <w:rPr>
        <w:rFonts w:ascii="Times New Roman" w:hAnsi="Times New Roman"/>
        <w:noProof/>
      </w:rPr>
      <w:t>8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>页）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25A" w14:paraId="055507A4" w14:textId="405F9807">
    <w:pPr>
      <w:pStyle w:val="Footer"/>
      <w:ind w:firstLine="3780" w:firstLineChars="2100"/>
      <w:rPr>
        <w:rFonts w:ascii="Times New Roman" w:hAnsi="Times New Roman"/>
      </w:rPr>
    </w:pPr>
    <w:r>
      <w:rPr>
        <w:rFonts w:ascii="Times New Roman" w:hAnsi="Times New Roman"/>
      </w:rPr>
      <w:t>试题</w:t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t>第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=</w:instrTex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0B0A81">
      <w:rPr>
        <w:rFonts w:ascii="Times New Roman" w:hAnsi="Times New Roman"/>
        <w:noProof/>
      </w:rPr>
      <w:instrText>3</w:instrTex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instrText xml:space="preserve">*2-1 </w:instrText>
    </w:r>
    <w:r>
      <w:rPr>
        <w:rFonts w:ascii="Times New Roman" w:hAnsi="Times New Roman"/>
      </w:rPr>
      <w:fldChar w:fldCharType="separate"/>
    </w:r>
    <w:r w:rsidR="000B0A81">
      <w:rPr>
        <w:rFonts w:ascii="Times New Roman" w:hAnsi="Times New Roman"/>
        <w:noProof/>
      </w:rPr>
      <w:t>5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>页（共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=</w:instrTex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SECTIONPAGES </w:instrText>
    </w:r>
    <w:r>
      <w:rPr>
        <w:rFonts w:ascii="Times New Roman" w:hAnsi="Times New Roman"/>
      </w:rPr>
      <w:fldChar w:fldCharType="separate"/>
    </w:r>
    <w:r w:rsidR="000B0A81">
      <w:rPr>
        <w:rFonts w:ascii="Times New Roman" w:hAnsi="Times New Roman"/>
        <w:noProof/>
      </w:rPr>
      <w:instrText>4</w:instrTex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instrText xml:space="preserve">*2  </w:instrText>
    </w:r>
    <w:r>
      <w:rPr>
        <w:rFonts w:ascii="Times New Roman" w:hAnsi="Times New Roman"/>
      </w:rPr>
      <w:fldChar w:fldCharType="separate"/>
    </w:r>
    <w:r w:rsidR="000B0A81">
      <w:rPr>
        <w:rFonts w:ascii="Times New Roman" w:hAnsi="Times New Roman"/>
        <w:noProof/>
      </w:rPr>
      <w:t>8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>页）</w:t>
    </w:r>
    <w:r>
      <w:rPr>
        <w:rFonts w:ascii="Times New Roman" w:hAnsi="Times New Roman"/>
      </w:rPr>
      <w:t xml:space="preserve">                                                                                         </w:t>
    </w:r>
    <w:r>
      <w:rPr>
        <w:rFonts w:ascii="Times New Roman" w:hAnsi="Times New Roman" w:hint="eastAsia"/>
      </w:rPr>
      <w:t xml:space="preserve">  </w:t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t>试题</w:t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t>第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=</w:instrTex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0B0A81">
      <w:rPr>
        <w:rFonts w:ascii="Times New Roman" w:hAnsi="Times New Roman"/>
        <w:noProof/>
      </w:rPr>
      <w:instrText>3</w:instrTex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instrText xml:space="preserve">*2 </w:instrText>
    </w:r>
    <w:r>
      <w:rPr>
        <w:rFonts w:ascii="Times New Roman" w:hAnsi="Times New Roman"/>
      </w:rPr>
      <w:fldChar w:fldCharType="separate"/>
    </w:r>
    <w:r w:rsidR="000B0A81">
      <w:rPr>
        <w:rFonts w:ascii="Times New Roman" w:hAnsi="Times New Roman"/>
        <w:noProof/>
      </w:rPr>
      <w:t>6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>页（共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=</w:instrTex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SECTIONPAGES </w:instrText>
    </w:r>
    <w:r>
      <w:rPr>
        <w:rFonts w:ascii="Times New Roman" w:hAnsi="Times New Roman"/>
      </w:rPr>
      <w:fldChar w:fldCharType="separate"/>
    </w:r>
    <w:r w:rsidR="000B0A81">
      <w:rPr>
        <w:rFonts w:ascii="Times New Roman" w:hAnsi="Times New Roman"/>
        <w:noProof/>
      </w:rPr>
      <w:instrText>4</w:instrTex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instrText xml:space="preserve">*2  </w:instrText>
    </w:r>
    <w:r>
      <w:rPr>
        <w:rFonts w:ascii="Times New Roman" w:hAnsi="Times New Roman"/>
      </w:rPr>
      <w:fldChar w:fldCharType="separate"/>
    </w:r>
    <w:r w:rsidR="000B0A81">
      <w:rPr>
        <w:rFonts w:ascii="Times New Roman" w:hAnsi="Times New Roman"/>
        <w:noProof/>
      </w:rPr>
      <w:t>8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>页）</w:t>
    </w:r>
  </w:p>
  <w:p w:rsidR="0007325A" w14:paraId="2A12DD38" w14:textId="77777777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7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5168" o:allowincell="f" stroked="f">
          <v:fill opacity="0.5"/>
          <v:textpath style="font-family:宋体;font-size:8pt" fitpath="t" string="zxxk.com"/>
          <w10:wrap anchorx="margin" anchory="margin"/>
        </v:shape>
      </w:pict>
    </w:r>
    <w:r>
      <w:rPr>
        <w:noProof/>
        <w:color w:val="FFFFFF"/>
        <w:sz w:val="2"/>
        <w:szCs w:val="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19" name="图片 5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图片 5" descr="学科网 zxxk.com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68" type="#_x0000_t136" alt="学科网 zxxk.com" style="width:2.85pt;height:2.85pt;margin-top:407.9pt;margin-left:158.95pt;mso-position-horizontal-relative:margin;mso-position-vertical-relative:margin;position:absolute;rotation:315;z-index:-25165414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9" type="#_x0000_t75" alt="学科网 zxxk.com" style="width:0.05pt;height:0.05pt;margin-top:-20.75pt;margin-left:64.05pt;position:absolute;z-index:251663360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25A" w14:paraId="459B5D5E" w14:textId="77777777">
    <w:r>
      <w:rPr>
        <w:noProof/>
      </w:rPr>
      <w:drawing>
        <wp:inline distT="0" distB="0" distL="0" distR="0">
          <wp:extent cx="1895475" cy="298450"/>
          <wp:effectExtent l="0" t="0" r="9525" b="6350"/>
          <wp:docPr id="22" name="图片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图片 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5572" cy="298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13545820</wp:posOffset>
              </wp:positionH>
              <wp:positionV relativeFrom="paragraph">
                <wp:posOffset>-213360</wp:posOffset>
              </wp:positionV>
              <wp:extent cx="819150" cy="10677525"/>
              <wp:effectExtent l="4445" t="4445" r="14605" b="5080"/>
              <wp:wrapNone/>
              <wp:docPr id="3" name="组合 78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819150" cy="10677525"/>
                        <a:chOff x="22466" y="5"/>
                        <a:chExt cx="1290" cy="16815"/>
                      </a:xfrm>
                    </wpg:grpSpPr>
                    <wps:wsp xmlns:wps="http://schemas.microsoft.com/office/word/2010/wordprocessingShape">
                      <wps:cNvPr id="2" name="文本框 73"/>
                      <wps:cNvSpPr txBox="1"/>
                      <wps:spPr>
                        <a:xfrm>
                          <a:off x="23111" y="5"/>
                          <a:ext cx="645" cy="16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:rsidR="0007325A" w14:textId="77777777">
                            <w:pPr>
                              <w:rPr>
                                <w:spacing w:val="13"/>
                              </w:rPr>
                            </w:pPr>
                            <w:r>
                              <w:rPr>
                                <w:rFonts w:hint="eastAsia"/>
                                <w:spacing w:val="13"/>
                              </w:rPr>
                              <w:t>………………○………………外………………○………………装………………○………………订………………○………………</w:t>
                            </w:r>
                            <w:r>
                              <w:rPr>
                                <w:spacing w:val="13"/>
                              </w:rPr>
                              <w:t>线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………………○………………</w:t>
                            </w:r>
                          </w:p>
                        </w:txbxContent>
                      </wps:txbx>
                      <wps:bodyPr vert="vert" upright="1"/>
                    </wps:wsp>
                    <wps:wsp xmlns:wps="http://schemas.microsoft.com/office/word/2010/wordprocessingShape">
                      <wps:cNvPr id="4" name="文本框 76"/>
                      <wps:cNvSpPr txBox="1"/>
                      <wps:spPr>
                        <a:xfrm>
                          <a:off x="22466" y="5"/>
                          <a:ext cx="645" cy="1110"/>
                        </a:xfrm>
                        <a:prstGeom prst="rect">
                          <a:avLst/>
                        </a:prstGeom>
                        <a:solidFill>
                          <a:srgbClr val="5A5A5A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:rsidR="0007325A" w14:textId="77777777"/>
                        </w:txbxContent>
                      </wps:txbx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组合 78" o:spid="_x0000_s2049" style="width:64.5pt;height:840.75pt;margin-top:-16.8pt;margin-left:1066.6pt;position:absolute;z-index:251659264" coordorigin="22466,5" coordsize="1290,16815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73" o:spid="_x0000_s2050" type="#_x0000_t202" style="width:645;height:16815;left:23111;mso-wrap-style:square;position:absolute;top:5;visibility:visible;v-text-anchor:top">
                <v:textbox style="layout-flow:vertical">
                  <w:txbxContent>
                    <w:p w:rsidR="0007325A" w14:paraId="41775B1E" w14:textId="77777777">
                      <w:pPr>
                        <w:rPr>
                          <w:spacing w:val="13"/>
                        </w:rPr>
                      </w:pPr>
                      <w:r>
                        <w:rPr>
                          <w:rFonts w:hint="eastAsia"/>
                          <w:spacing w:val="13"/>
                        </w:rPr>
                        <w:t>………………○………………外………………○………………装………………○………………订………………○………………</w:t>
                      </w:r>
                      <w:r>
                        <w:rPr>
                          <w:spacing w:val="13"/>
                        </w:rPr>
                        <w:t>线</w:t>
                      </w:r>
                      <w:r>
                        <w:rPr>
                          <w:rFonts w:hint="eastAsia"/>
                          <w:spacing w:val="13"/>
                        </w:rPr>
                        <w:t>………………○………………</w:t>
                      </w:r>
                    </w:p>
                  </w:txbxContent>
                </v:textbox>
              </v:shape>
              <v:shape id="文本框 76" o:spid="_x0000_s2051" type="#_x0000_t202" style="width:645;height:1110;left:22466;mso-wrap-style:square;position:absolute;top:5;visibility:visible;v-text-anchor:top" fillcolor="#5a5a5a">
                <v:textbox>
                  <w:txbxContent>
                    <w:p w:rsidR="0007325A" w14:paraId="6AA86F25" w14:textId="77777777"/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13136245</wp:posOffset>
              </wp:positionH>
              <wp:positionV relativeFrom="paragraph">
                <wp:posOffset>-203835</wp:posOffset>
              </wp:positionV>
              <wp:extent cx="409575" cy="10677525"/>
              <wp:effectExtent l="4445" t="4445" r="5080" b="5080"/>
              <wp:wrapNone/>
              <wp:docPr id="5" name="组合 79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09575" cy="10677525"/>
                        <a:chOff x="21821" y="5"/>
                        <a:chExt cx="645" cy="16815"/>
                      </a:xfrm>
                    </wpg:grpSpPr>
                    <wps:wsp xmlns:wps="http://schemas.microsoft.com/office/word/2010/wordprocessingShape">
                      <wps:cNvPr id="6" name="文本框 74"/>
                      <wps:cNvSpPr txBox="1"/>
                      <wps:spPr>
                        <a:xfrm>
                          <a:off x="21821" y="5"/>
                          <a:ext cx="645" cy="16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:rsidR="0007325A" w14:textId="77777777">
                            <w:pPr>
                              <w:rPr>
                                <w:spacing w:val="13"/>
                              </w:rPr>
                            </w:pPr>
                            <w:r>
                              <w:rPr>
                                <w:rFonts w:hint="eastAsia"/>
                                <w:spacing w:val="13"/>
                              </w:rPr>
                              <w:t>………………○………………内………………○………………装………………○………………订………………○………………</w:t>
                            </w:r>
                            <w:r>
                              <w:rPr>
                                <w:spacing w:val="13"/>
                              </w:rPr>
                              <w:t>线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………………○………………</w:t>
                            </w:r>
                          </w:p>
                        </w:txbxContent>
                      </wps:txbx>
                      <wps:bodyPr vert="vert" upright="1"/>
                    </wps:wsp>
                  </wpg:wgp>
                </a:graphicData>
              </a:graphic>
            </wp:anchor>
          </w:drawing>
        </mc:Choice>
        <mc:Fallback>
          <w:pict>
            <v:group id="组合 79" o:spid="_x0000_s2052" style="width:32.25pt;height:840.75pt;margin-top:-16.05pt;margin-left:1034.35pt;position:absolute;z-index:251661312" coordorigin="21821,5" coordsize="645,16815">
              <v:shape id="文本框 74" o:spid="_x0000_s2053" type="#_x0000_t202" style="width:645;height:16815;left:21821;mso-wrap-style:square;position:absolute;top:5;visibility:visible;v-text-anchor:top">
                <v:textbox style="layout-flow:vertical">
                  <w:txbxContent>
                    <w:p w:rsidR="0007325A" w14:paraId="1757D86A" w14:textId="77777777">
                      <w:pPr>
                        <w:rPr>
                          <w:spacing w:val="13"/>
                        </w:rPr>
                      </w:pPr>
                      <w:r>
                        <w:rPr>
                          <w:rFonts w:hint="eastAsia"/>
                          <w:spacing w:val="13"/>
                        </w:rPr>
                        <w:t>………………○………………内………………○………………装………………○………………订………………○………………</w:t>
                      </w:r>
                      <w:r>
                        <w:rPr>
                          <w:spacing w:val="13"/>
                        </w:rPr>
                        <w:t>线</w:t>
                      </w:r>
                      <w:r>
                        <w:rPr>
                          <w:rFonts w:hint="eastAsia"/>
                          <w:spacing w:val="13"/>
                        </w:rPr>
                        <w:t>………………○………………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13545820</wp:posOffset>
              </wp:positionH>
              <wp:positionV relativeFrom="paragraph">
                <wp:posOffset>501015</wp:posOffset>
              </wp:positionV>
              <wp:extent cx="409575" cy="9191625"/>
              <wp:effectExtent l="4445" t="4445" r="5080" b="5080"/>
              <wp:wrapNone/>
              <wp:docPr id="7" name="组合 80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09575" cy="9191625"/>
                        <a:chOff x="22466" y="1115"/>
                        <a:chExt cx="645" cy="14475"/>
                      </a:xfrm>
                    </wpg:grpSpPr>
                    <wps:wsp xmlns:wps="http://schemas.microsoft.com/office/word/2010/wordprocessingShape">
                      <wps:cNvPr id="8" name="文本框 75"/>
                      <wps:cNvSpPr txBox="1"/>
                      <wps:spPr>
                        <a:xfrm>
                          <a:off x="22466" y="1115"/>
                          <a:ext cx="645" cy="1447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:rsidR="0007325A" w14:textId="77777777">
                            <w:pPr>
                              <w:ind w:firstLine="840" w:firstLineChars="400"/>
                              <w:rPr>
                                <w:rFonts w:ascii="Times New Roman" w:hAnsi="Times New Roman"/>
                                <w:spacing w:val="13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13"/>
                              </w:rPr>
                              <w:t xml:space="preserve">             </w:t>
                            </w:r>
                            <w:r>
                              <w:rPr>
                                <w:rFonts w:ascii="Times New Roman" w:hAnsi="Times New Roman" w:hint="eastAsia"/>
                                <w:spacing w:val="400"/>
                              </w:rPr>
                              <w:t>此卷只装订</w:t>
                            </w:r>
                            <w:r>
                              <w:rPr>
                                <w:rFonts w:ascii="Times New Roman" w:hAnsi="Times New Roman"/>
                                <w:spacing w:val="400"/>
                              </w:rPr>
                              <w:t>不密封</w:t>
                            </w:r>
                          </w:p>
                        </w:txbxContent>
                      </wps:txbx>
                      <wps:bodyPr vert="vert" upright="1"/>
                    </wps:wsp>
                  </wpg:wgp>
                </a:graphicData>
              </a:graphic>
            </wp:anchor>
          </w:drawing>
        </mc:Choice>
        <mc:Fallback>
          <w:pict>
            <v:group id="组合 80" o:spid="_x0000_s2054" style="width:32.25pt;height:723.75pt;margin-top:39.45pt;margin-left:1066.6pt;position:absolute;z-index:251663360" coordorigin="22466,1115" coordsize="645,14475">
              <v:shape id="文本框 75" o:spid="_x0000_s2055" type="#_x0000_t202" style="width:645;height:14475;left:22466;mso-wrap-style:square;position:absolute;top:1115;visibility:visible;v-text-anchor:top" fillcolor="#d8d8d8">
                <v:textbox style="layout-flow:vertical">
                  <w:txbxContent>
                    <w:p w:rsidR="0007325A" w14:paraId="0A5F7FFF" w14:textId="77777777">
                      <w:pPr>
                        <w:ind w:firstLine="840" w:firstLineChars="400"/>
                        <w:rPr>
                          <w:rFonts w:ascii="Times New Roman" w:hAnsi="Times New Roman"/>
                          <w:spacing w:val="13"/>
                        </w:rPr>
                      </w:pPr>
                      <w:r>
                        <w:rPr>
                          <w:rFonts w:ascii="Times New Roman" w:hAnsi="Times New Roman"/>
                          <w:spacing w:val="13"/>
                        </w:rPr>
                        <w:t xml:space="preserve">             </w:t>
                      </w:r>
                      <w:r>
                        <w:rPr>
                          <w:rFonts w:ascii="Times New Roman" w:hAnsi="Times New Roman" w:hint="eastAsia"/>
                          <w:spacing w:val="400"/>
                        </w:rPr>
                        <w:t>此卷只装订</w:t>
                      </w:r>
                      <w:r>
                        <w:rPr>
                          <w:rFonts w:ascii="Times New Roman" w:hAnsi="Times New Roman"/>
                          <w:spacing w:val="400"/>
                        </w:rPr>
                        <w:t>不密封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25A" w14:paraId="2E7FB196" w14:textId="77777777">
    <w:pPr>
      <w:jc w:val="right"/>
    </w:pPr>
    <w:r>
      <w:rPr>
        <w:noProof/>
      </w:rPr>
      <w:drawing>
        <wp:inline distT="0" distB="0" distL="0" distR="0">
          <wp:extent cx="1895475" cy="298450"/>
          <wp:effectExtent l="0" t="0" r="9525" b="6350"/>
          <wp:docPr id="21" name="图片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图片 21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5572" cy="298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-1582420</wp:posOffset>
              </wp:positionH>
              <wp:positionV relativeFrom="paragraph">
                <wp:posOffset>-207010</wp:posOffset>
              </wp:positionV>
              <wp:extent cx="1228725" cy="10677525"/>
              <wp:effectExtent l="4445" t="4445" r="5080" b="5080"/>
              <wp:wrapNone/>
              <wp:docPr id="14" name="组合 70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228725" cy="10677525"/>
                        <a:chOff x="60" y="30"/>
                        <a:chExt cx="1935" cy="16815"/>
                      </a:xfrm>
                    </wpg:grpSpPr>
                    <wpg:grpSp>
                      <wpg:cNvPr id="12" name="组合 69"/>
                      <wpg:cNvGrpSpPr/>
                      <wpg:grpSpPr>
                        <a:xfrm>
                          <a:off x="60" y="30"/>
                          <a:ext cx="1935" cy="16815"/>
                          <a:chOff x="60" y="30"/>
                          <a:chExt cx="1935" cy="16815"/>
                        </a:xfrm>
                      </wpg:grpSpPr>
                      <wps:wsp xmlns:wps="http://schemas.microsoft.com/office/word/2010/wordprocessingShape">
                        <wps:cNvPr id="9" name="文本框 63"/>
                        <wps:cNvSpPr txBox="1"/>
                        <wps:spPr>
                          <a:xfrm>
                            <a:off x="1350" y="30"/>
                            <a:ext cx="645" cy="16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0"/>
                            <a:headEnd/>
                            <a:tailEnd/>
                          </a:ln>
                        </wps:spPr>
                        <wps:txbx>
                          <w:txbxContent>
                            <w:p w:rsidR="0007325A" w14:textId="77777777">
                              <w:pPr>
                                <w:rPr>
                                  <w:spacing w:val="13"/>
                                </w:rPr>
                              </w:pP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………………○………………</w:t>
                              </w:r>
                              <w:r>
                                <w:rPr>
                                  <w:spacing w:val="13"/>
                                </w:rPr>
                                <w:t>内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………………○………………装………………○………………订………………○………………</w:t>
                              </w:r>
                              <w:r>
                                <w:rPr>
                                  <w:spacing w:val="13"/>
                                </w:rPr>
                                <w:t>线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………………○………………</w:t>
                              </w:r>
                            </w:p>
                          </w:txbxContent>
                        </wps:txbx>
                        <wps:bodyPr vert="vert270" upright="1"/>
                      </wps:wsp>
                      <wps:wsp xmlns:wps="http://schemas.microsoft.com/office/word/2010/wordprocessingShape">
                        <wps:cNvPr id="10" name="文本框 64"/>
                        <wps:cNvSpPr txBox="1"/>
                        <wps:spPr>
                          <a:xfrm>
                            <a:off x="60" y="30"/>
                            <a:ext cx="645" cy="16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0"/>
                            <a:headEnd/>
                            <a:tailEnd/>
                          </a:ln>
                        </wps:spPr>
                        <wps:txbx>
                          <w:txbxContent>
                            <w:p w:rsidR="0007325A" w14:textId="77777777">
                              <w:pPr>
                                <w:rPr>
                                  <w:spacing w:val="13"/>
                                </w:rPr>
                              </w:pP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………………○………………外………………○………………装………………○………………订………………○………………</w:t>
                              </w:r>
                              <w:r>
                                <w:rPr>
                                  <w:spacing w:val="13"/>
                                </w:rPr>
                                <w:t>线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………………○………………</w:t>
                              </w:r>
                            </w:p>
                          </w:txbxContent>
                        </wps:txbx>
                        <wps:bodyPr vert="vert270" upright="1"/>
                      </wps:wsp>
                      <wps:wsp xmlns:wps="http://schemas.microsoft.com/office/word/2010/wordprocessingShape">
                        <wps:cNvPr id="11" name="文本框 65"/>
                        <wps:cNvSpPr txBox="1"/>
                        <wps:spPr>
                          <a:xfrm>
                            <a:off x="705" y="1140"/>
                            <a:ext cx="645" cy="14475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0"/>
                            <a:headEnd/>
                            <a:tailEnd/>
                          </a:ln>
                        </wps:spPr>
                        <wps:txbx>
                          <w:txbxContent>
                            <w:p w:rsidR="0007325A" w14:textId="77777777">
                              <w:pPr>
                                <w:rPr>
                                  <w:rFonts w:ascii="Times New Roman" w:hAnsi="Times New Roman"/>
                                  <w:spacing w:val="13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13"/>
                                </w:rPr>
                                <w:t xml:space="preserve">…             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</w:rPr>
                                <w:t>学校：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u w:val="single"/>
                                </w:rPr>
                                <w:t>______________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</w:rPr>
                                <w:t>姓名：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u w:val="single"/>
                                </w:rPr>
                                <w:t>_____________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</w:rPr>
                                <w:t>班级：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u w:val="single"/>
                                </w:rPr>
                                <w:t>_______________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</w:rPr>
                                <w:t>考号：</w:t>
                              </w:r>
                              <w:r>
                                <w:rPr>
                                  <w:rFonts w:ascii="Times New Roman" w:hAnsi="Times New Roman" w:hint="eastAsia"/>
                                  <w:spacing w:val="13"/>
                                  <w:u w:val="single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vert="vert270" upright="1"/>
                      </wps:wsp>
                      <wps:wsp xmlns:wps="http://schemas.microsoft.com/office/word/2010/wordprocessingShape">
                        <wps:cNvPr id="13" name="文本框 67"/>
                        <wps:cNvSpPr txBox="1"/>
                        <wps:spPr>
                          <a:xfrm>
                            <a:off x="705" y="30"/>
                            <a:ext cx="645" cy="1110"/>
                          </a:xfrm>
                          <a:prstGeom prst="rect">
                            <a:avLst/>
                          </a:prstGeom>
                          <a:solidFill>
                            <a:srgbClr val="5A5A5A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0"/>
                            <a:headEnd/>
                            <a:tailEnd/>
                          </a:ln>
                        </wps:spPr>
                        <wps:txbx>
                          <w:txbxContent>
                            <w:p w:rsidR="0007325A" w14:textId="77777777"/>
                          </w:txbxContent>
                        </wps:txbx>
                        <wps:bodyPr upright="1"/>
                      </wps:wsp>
                    </wpg:grpSp>
                    <wps:wsp xmlns:wps="http://schemas.microsoft.com/office/word/2010/wordprocessingShape">
                      <wps:cNvPr id="15" name="文本框 68"/>
                      <wps:cNvSpPr txBox="1"/>
                      <wps:spPr>
                        <a:xfrm>
                          <a:off x="705" y="15630"/>
                          <a:ext cx="645" cy="1215"/>
                        </a:xfrm>
                        <a:prstGeom prst="rect">
                          <a:avLst/>
                        </a:prstGeom>
                        <a:solidFill>
                          <a:srgbClr val="5A5A5A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:rsidR="0007325A" w14:textId="77777777"/>
                        </w:txbxContent>
                      </wps:txbx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组合 70" o:spid="_x0000_s2056" style="width:96.75pt;height:840.75pt;margin-top:-16.3pt;margin-left:-124.6pt;position:absolute;z-index:251665408" coordorigin="60,30" coordsize="1935,16815">
              <v:group id="组合 69" o:spid="_x0000_s2057" style="width:1935;height:16815;left:60;position:absolute;top:30" coordorigin="60,30" coordsize="1935,16815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63" o:spid="_x0000_s2058" type="#_x0000_t202" style="width:645;height:16815;left:1350;mso-wrap-style:square;position:absolute;top:30;visibility:visible;v-text-anchor:top">
                  <v:textbox style="layout-flow:vertical;mso-layout-flow-alt:bottom-to-top">
                    <w:txbxContent>
                      <w:p w:rsidR="0007325A" w14:paraId="476F41B6" w14:textId="77777777">
                        <w:pPr>
                          <w:rPr>
                            <w:spacing w:val="13"/>
                          </w:rPr>
                        </w:pPr>
                        <w:r>
                          <w:rPr>
                            <w:rFonts w:hint="eastAsia"/>
                            <w:spacing w:val="13"/>
                          </w:rPr>
                          <w:t>………………○………………</w:t>
                        </w:r>
                        <w:r>
                          <w:rPr>
                            <w:spacing w:val="13"/>
                          </w:rPr>
                          <w:t>内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………………○………………装………………○………………订………………○………………</w:t>
                        </w:r>
                        <w:r>
                          <w:rPr>
                            <w:spacing w:val="13"/>
                          </w:rPr>
                          <w:t>线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………………○………………</w:t>
                        </w:r>
                      </w:p>
                    </w:txbxContent>
                  </v:textbox>
                </v:shape>
                <v:shape id="文本框 64" o:spid="_x0000_s2059" type="#_x0000_t202" style="width:645;height:16815;left:60;mso-wrap-style:square;position:absolute;top:30;visibility:visible;v-text-anchor:top">
                  <v:textbox style="layout-flow:vertical;mso-layout-flow-alt:bottom-to-top">
                    <w:txbxContent>
                      <w:p w:rsidR="0007325A" w14:paraId="24C17FAC" w14:textId="77777777">
                        <w:pPr>
                          <w:rPr>
                            <w:spacing w:val="13"/>
                          </w:rPr>
                        </w:pPr>
                        <w:r>
                          <w:rPr>
                            <w:rFonts w:hint="eastAsia"/>
                            <w:spacing w:val="13"/>
                          </w:rPr>
                          <w:t>………………○………………外………………○………………装………………○………………订………………○………………</w:t>
                        </w:r>
                        <w:r>
                          <w:rPr>
                            <w:spacing w:val="13"/>
                          </w:rPr>
                          <w:t>线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………………○………………</w:t>
                        </w:r>
                      </w:p>
                    </w:txbxContent>
                  </v:textbox>
                </v:shape>
                <v:shape id="文本框 65" o:spid="_x0000_s2060" type="#_x0000_t202" style="width:645;height:14475;left:705;mso-wrap-style:square;position:absolute;top:1140;visibility:visible;v-text-anchor:top" fillcolor="#d8d8d8">
                  <v:textbox style="layout-flow:vertical;mso-layout-flow-alt:bottom-to-top">
                    <w:txbxContent>
                      <w:p w:rsidR="0007325A" w14:paraId="2680B327" w14:textId="77777777">
                        <w:pPr>
                          <w:rPr>
                            <w:rFonts w:ascii="Times New Roman" w:hAnsi="Times New Roman"/>
                            <w:spacing w:val="13"/>
                          </w:rPr>
                        </w:pPr>
                        <w:r>
                          <w:rPr>
                            <w:rFonts w:ascii="Times New Roman" w:hAnsi="Times New Roman"/>
                            <w:spacing w:val="13"/>
                          </w:rPr>
                          <w:t xml:space="preserve">…             </w:t>
                        </w:r>
                        <w:r>
                          <w:rPr>
                            <w:rFonts w:ascii="Times New Roman" w:hAnsi="Times New Roman"/>
                            <w:spacing w:val="13"/>
                          </w:rPr>
                          <w:t>学校：</w:t>
                        </w:r>
                        <w:r>
                          <w:rPr>
                            <w:rFonts w:ascii="Times New Roman" w:hAnsi="Times New Roman"/>
                            <w:spacing w:val="13"/>
                            <w:u w:val="single"/>
                          </w:rPr>
                          <w:t>______________</w:t>
                        </w:r>
                        <w:r>
                          <w:rPr>
                            <w:rFonts w:ascii="Times New Roman" w:hAnsi="Times New Roman"/>
                            <w:spacing w:val="13"/>
                          </w:rPr>
                          <w:t>姓名：</w:t>
                        </w:r>
                        <w:r>
                          <w:rPr>
                            <w:rFonts w:ascii="Times New Roman" w:hAnsi="Times New Roman"/>
                            <w:spacing w:val="13"/>
                            <w:u w:val="single"/>
                          </w:rPr>
                          <w:t>_____________</w:t>
                        </w:r>
                        <w:r>
                          <w:rPr>
                            <w:rFonts w:ascii="Times New Roman" w:hAnsi="Times New Roman"/>
                            <w:spacing w:val="13"/>
                          </w:rPr>
                          <w:t>班级：</w:t>
                        </w:r>
                        <w:r>
                          <w:rPr>
                            <w:rFonts w:ascii="Times New Roman" w:hAnsi="Times New Roman"/>
                            <w:spacing w:val="13"/>
                            <w:u w:val="single"/>
                          </w:rPr>
                          <w:t>_______________</w:t>
                        </w:r>
                        <w:r>
                          <w:rPr>
                            <w:rFonts w:ascii="Times New Roman" w:hAnsi="Times New Roman"/>
                            <w:spacing w:val="13"/>
                          </w:rPr>
                          <w:t>考号：</w:t>
                        </w:r>
                        <w:r>
                          <w:rPr>
                            <w:rFonts w:ascii="Times New Roman" w:hAnsi="Times New Roman" w:hint="eastAsia"/>
                            <w:spacing w:val="13"/>
                            <w:u w:val="single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文本框 67" o:spid="_x0000_s2061" type="#_x0000_t202" style="width:645;height:1110;left:705;mso-wrap-style:square;position:absolute;top:30;visibility:visible;v-text-anchor:top" fillcolor="#5a5a5a">
                  <v:textbox>
                    <w:txbxContent>
                      <w:p w:rsidR="0007325A" w14:paraId="003898C7" w14:textId="77777777"/>
                    </w:txbxContent>
                  </v:textbox>
                </v:shape>
              </v:group>
              <v:shape id="文本框 68" o:spid="_x0000_s2062" type="#_x0000_t202" style="width:645;height:1215;left:705;mso-wrap-style:square;position:absolute;top:15630;visibility:visible;v-text-anchor:top" fillcolor="#5a5a5a">
                <v:textbox>
                  <w:txbxContent>
                    <w:p w:rsidR="0007325A" w14:paraId="2632DE0B" w14:textId="77777777"/>
                  </w:txbxContent>
                </v:textbox>
              </v:shape>
            </v:group>
          </w:pict>
        </mc:Fallback>
      </mc:AlternateContent>
    </w:r>
  </w:p>
  <w:p w:rsidR="0007325A" w14:paraId="73CC9E08" w14:textId="77777777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rPr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16" name="图片 4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4" descr="学科网 zxxk.com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63" type="#_x0000_t136" alt="学科网 zxxk.com" style="width:0.75pt;height:0.75pt" filled="f" stroked="f" strokecolor="white">
          <v:fill color2="#aaa"/>
          <v:textpath style="font-family:宋体;font-size:8pt;v-text-spacing:78650f" trim="t" fitpath="t" string="学科网（北京）股份有限公司 "/>
        </v:shape>
      </w:pic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4" type="#_x0000_t75" alt="学科网 zxxk.com" style="width:0.75pt;height:0.75pt;margin-top:8.45pt;margin-left:351pt;position:absolute;z-index:251667456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2065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>
      <w:start w:val="1"/>
      <w:numFmt w:val="bullet"/>
      <w:pStyle w:val="ListBullet5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FFFFFF81"/>
    <w:lvl w:ilvl="0">
      <w:start w:val="1"/>
      <w:numFmt w:val="bullet"/>
      <w:pStyle w:val="ListBullet4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FFFFFF82"/>
    <w:lvl w:ilvl="0">
      <w:start w:val="1"/>
      <w:numFmt w:val="bullet"/>
      <w:pStyle w:val="ListBullet3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FFFFFF83"/>
    <w:lvl w:ilvl="0">
      <w:start w:val="1"/>
      <w:numFmt w:val="bullet"/>
      <w:pStyle w:val="ListBullet2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>
      <w:start w:val="1"/>
      <w:numFmt w:val="bullet"/>
      <w:pStyle w:val="ListBullet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/>
  <w:doNotTrackMoves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B85E42"/>
    <w:rsid w:val="00000451"/>
    <w:rsid w:val="0000125F"/>
    <w:rsid w:val="0000154A"/>
    <w:rsid w:val="0000163D"/>
    <w:rsid w:val="00002A1D"/>
    <w:rsid w:val="000042A8"/>
    <w:rsid w:val="00004BD7"/>
    <w:rsid w:val="00005870"/>
    <w:rsid w:val="000058DD"/>
    <w:rsid w:val="000063F2"/>
    <w:rsid w:val="00011BE2"/>
    <w:rsid w:val="000120CF"/>
    <w:rsid w:val="0001622A"/>
    <w:rsid w:val="000166EE"/>
    <w:rsid w:val="00016873"/>
    <w:rsid w:val="00023220"/>
    <w:rsid w:val="000253FC"/>
    <w:rsid w:val="000254E1"/>
    <w:rsid w:val="00030C5C"/>
    <w:rsid w:val="000315AF"/>
    <w:rsid w:val="0003283F"/>
    <w:rsid w:val="00033092"/>
    <w:rsid w:val="000354A0"/>
    <w:rsid w:val="00037045"/>
    <w:rsid w:val="00040A7C"/>
    <w:rsid w:val="00042027"/>
    <w:rsid w:val="00043A89"/>
    <w:rsid w:val="00046760"/>
    <w:rsid w:val="00046A02"/>
    <w:rsid w:val="00050772"/>
    <w:rsid w:val="00050AF3"/>
    <w:rsid w:val="00052927"/>
    <w:rsid w:val="00053DD1"/>
    <w:rsid w:val="00054690"/>
    <w:rsid w:val="00054798"/>
    <w:rsid w:val="00054F56"/>
    <w:rsid w:val="000552AA"/>
    <w:rsid w:val="00062EC6"/>
    <w:rsid w:val="00063899"/>
    <w:rsid w:val="000638D4"/>
    <w:rsid w:val="00065229"/>
    <w:rsid w:val="00065ABA"/>
    <w:rsid w:val="00066830"/>
    <w:rsid w:val="00070431"/>
    <w:rsid w:val="00071290"/>
    <w:rsid w:val="0007325A"/>
    <w:rsid w:val="00073395"/>
    <w:rsid w:val="00073D6D"/>
    <w:rsid w:val="00073F57"/>
    <w:rsid w:val="000767D9"/>
    <w:rsid w:val="0007705C"/>
    <w:rsid w:val="00082C15"/>
    <w:rsid w:val="00083DBD"/>
    <w:rsid w:val="00086215"/>
    <w:rsid w:val="00087980"/>
    <w:rsid w:val="00092704"/>
    <w:rsid w:val="00093326"/>
    <w:rsid w:val="000935A1"/>
    <w:rsid w:val="00097048"/>
    <w:rsid w:val="000A0F7F"/>
    <w:rsid w:val="000A13AC"/>
    <w:rsid w:val="000A4B44"/>
    <w:rsid w:val="000A679A"/>
    <w:rsid w:val="000A7A68"/>
    <w:rsid w:val="000B0A81"/>
    <w:rsid w:val="000B2275"/>
    <w:rsid w:val="000B4F35"/>
    <w:rsid w:val="000B6018"/>
    <w:rsid w:val="000B6C7C"/>
    <w:rsid w:val="000C2AA7"/>
    <w:rsid w:val="000C6DEF"/>
    <w:rsid w:val="000D2ABE"/>
    <w:rsid w:val="000D630E"/>
    <w:rsid w:val="000D66D0"/>
    <w:rsid w:val="000D6FF2"/>
    <w:rsid w:val="000D70A5"/>
    <w:rsid w:val="000E0370"/>
    <w:rsid w:val="000E05AC"/>
    <w:rsid w:val="000E1DA7"/>
    <w:rsid w:val="000E4FF9"/>
    <w:rsid w:val="000E594E"/>
    <w:rsid w:val="000E60AB"/>
    <w:rsid w:val="000E7739"/>
    <w:rsid w:val="000E7A52"/>
    <w:rsid w:val="000F2C80"/>
    <w:rsid w:val="000F555B"/>
    <w:rsid w:val="000F63DA"/>
    <w:rsid w:val="000F7AC3"/>
    <w:rsid w:val="001026E3"/>
    <w:rsid w:val="00102E54"/>
    <w:rsid w:val="0010498F"/>
    <w:rsid w:val="00105A04"/>
    <w:rsid w:val="00111A0B"/>
    <w:rsid w:val="00112D98"/>
    <w:rsid w:val="00116A34"/>
    <w:rsid w:val="001175AD"/>
    <w:rsid w:val="00117A63"/>
    <w:rsid w:val="00123BDE"/>
    <w:rsid w:val="0012462A"/>
    <w:rsid w:val="00130740"/>
    <w:rsid w:val="0013112B"/>
    <w:rsid w:val="00133077"/>
    <w:rsid w:val="00133508"/>
    <w:rsid w:val="0013430D"/>
    <w:rsid w:val="00134334"/>
    <w:rsid w:val="0013779F"/>
    <w:rsid w:val="00137E3F"/>
    <w:rsid w:val="0014188C"/>
    <w:rsid w:val="00142502"/>
    <w:rsid w:val="00143092"/>
    <w:rsid w:val="00144CEC"/>
    <w:rsid w:val="00145671"/>
    <w:rsid w:val="0014731E"/>
    <w:rsid w:val="001475B7"/>
    <w:rsid w:val="001515B1"/>
    <w:rsid w:val="00151AF3"/>
    <w:rsid w:val="00152F66"/>
    <w:rsid w:val="001533AC"/>
    <w:rsid w:val="001559CE"/>
    <w:rsid w:val="00160CDB"/>
    <w:rsid w:val="00166B68"/>
    <w:rsid w:val="001700B1"/>
    <w:rsid w:val="001742BC"/>
    <w:rsid w:val="00175C6A"/>
    <w:rsid w:val="00177B2C"/>
    <w:rsid w:val="00182AFA"/>
    <w:rsid w:val="00183F20"/>
    <w:rsid w:val="00185344"/>
    <w:rsid w:val="00190D04"/>
    <w:rsid w:val="00194774"/>
    <w:rsid w:val="00194F72"/>
    <w:rsid w:val="00195AFE"/>
    <w:rsid w:val="00196026"/>
    <w:rsid w:val="001A0393"/>
    <w:rsid w:val="001A03E5"/>
    <w:rsid w:val="001A595E"/>
    <w:rsid w:val="001A6899"/>
    <w:rsid w:val="001B0235"/>
    <w:rsid w:val="001B1C0B"/>
    <w:rsid w:val="001B20AC"/>
    <w:rsid w:val="001B2837"/>
    <w:rsid w:val="001B4068"/>
    <w:rsid w:val="001B48F3"/>
    <w:rsid w:val="001B4E4B"/>
    <w:rsid w:val="001B5906"/>
    <w:rsid w:val="001B5B6B"/>
    <w:rsid w:val="001B5B70"/>
    <w:rsid w:val="001B7752"/>
    <w:rsid w:val="001C2774"/>
    <w:rsid w:val="001C4B81"/>
    <w:rsid w:val="001C72B1"/>
    <w:rsid w:val="001D09A0"/>
    <w:rsid w:val="001E0D25"/>
    <w:rsid w:val="001E165B"/>
    <w:rsid w:val="001E17F7"/>
    <w:rsid w:val="001E1BFA"/>
    <w:rsid w:val="001E29B6"/>
    <w:rsid w:val="001E4B29"/>
    <w:rsid w:val="001E505A"/>
    <w:rsid w:val="001E6969"/>
    <w:rsid w:val="001F0536"/>
    <w:rsid w:val="001F10D4"/>
    <w:rsid w:val="001F1D8E"/>
    <w:rsid w:val="001F5CBE"/>
    <w:rsid w:val="001F6C12"/>
    <w:rsid w:val="001F7B25"/>
    <w:rsid w:val="00201D18"/>
    <w:rsid w:val="002034E8"/>
    <w:rsid w:val="00206717"/>
    <w:rsid w:val="00207590"/>
    <w:rsid w:val="002119FE"/>
    <w:rsid w:val="002128A0"/>
    <w:rsid w:val="002137C8"/>
    <w:rsid w:val="002161F7"/>
    <w:rsid w:val="00217036"/>
    <w:rsid w:val="00217256"/>
    <w:rsid w:val="0021747D"/>
    <w:rsid w:val="002202F0"/>
    <w:rsid w:val="002303B4"/>
    <w:rsid w:val="002315C6"/>
    <w:rsid w:val="00236004"/>
    <w:rsid w:val="0023700A"/>
    <w:rsid w:val="002407A5"/>
    <w:rsid w:val="002418FB"/>
    <w:rsid w:val="00241B33"/>
    <w:rsid w:val="00242236"/>
    <w:rsid w:val="00242C46"/>
    <w:rsid w:val="00243CED"/>
    <w:rsid w:val="0024618F"/>
    <w:rsid w:val="0025123B"/>
    <w:rsid w:val="00252604"/>
    <w:rsid w:val="002527EC"/>
    <w:rsid w:val="00252DFA"/>
    <w:rsid w:val="0025354A"/>
    <w:rsid w:val="0025356D"/>
    <w:rsid w:val="0026001A"/>
    <w:rsid w:val="002620A9"/>
    <w:rsid w:val="00263C6A"/>
    <w:rsid w:val="00270F65"/>
    <w:rsid w:val="0027208C"/>
    <w:rsid w:val="002730FA"/>
    <w:rsid w:val="002746A4"/>
    <w:rsid w:val="0027546C"/>
    <w:rsid w:val="0027755A"/>
    <w:rsid w:val="002821EF"/>
    <w:rsid w:val="00283E22"/>
    <w:rsid w:val="0028474B"/>
    <w:rsid w:val="00286A61"/>
    <w:rsid w:val="002875EB"/>
    <w:rsid w:val="00290BD6"/>
    <w:rsid w:val="00292D29"/>
    <w:rsid w:val="0029379F"/>
    <w:rsid w:val="00294023"/>
    <w:rsid w:val="00295522"/>
    <w:rsid w:val="00296276"/>
    <w:rsid w:val="002B14BF"/>
    <w:rsid w:val="002B46AB"/>
    <w:rsid w:val="002B4EF1"/>
    <w:rsid w:val="002C115B"/>
    <w:rsid w:val="002C28B8"/>
    <w:rsid w:val="002C2E88"/>
    <w:rsid w:val="002C45C3"/>
    <w:rsid w:val="002C4B55"/>
    <w:rsid w:val="002C4D1B"/>
    <w:rsid w:val="002C4E96"/>
    <w:rsid w:val="002C6021"/>
    <w:rsid w:val="002C715D"/>
    <w:rsid w:val="002D2228"/>
    <w:rsid w:val="002D38A2"/>
    <w:rsid w:val="002D3F3E"/>
    <w:rsid w:val="002D5335"/>
    <w:rsid w:val="002D63D5"/>
    <w:rsid w:val="002E00D5"/>
    <w:rsid w:val="002E0253"/>
    <w:rsid w:val="002E081B"/>
    <w:rsid w:val="002E1184"/>
    <w:rsid w:val="002E6714"/>
    <w:rsid w:val="002F6DA1"/>
    <w:rsid w:val="002F7B2E"/>
    <w:rsid w:val="00301066"/>
    <w:rsid w:val="00301254"/>
    <w:rsid w:val="00305D7D"/>
    <w:rsid w:val="003152CF"/>
    <w:rsid w:val="00321C9C"/>
    <w:rsid w:val="003224DC"/>
    <w:rsid w:val="003249AB"/>
    <w:rsid w:val="00330F09"/>
    <w:rsid w:val="003315E0"/>
    <w:rsid w:val="003333C7"/>
    <w:rsid w:val="00334809"/>
    <w:rsid w:val="00334A2C"/>
    <w:rsid w:val="00334B6B"/>
    <w:rsid w:val="0033510E"/>
    <w:rsid w:val="00336CD5"/>
    <w:rsid w:val="0033778D"/>
    <w:rsid w:val="0034177D"/>
    <w:rsid w:val="00341BBA"/>
    <w:rsid w:val="00341FB1"/>
    <w:rsid w:val="003463D9"/>
    <w:rsid w:val="0034683A"/>
    <w:rsid w:val="00347182"/>
    <w:rsid w:val="0035016A"/>
    <w:rsid w:val="00351054"/>
    <w:rsid w:val="00355495"/>
    <w:rsid w:val="00355D57"/>
    <w:rsid w:val="00357ECE"/>
    <w:rsid w:val="00361682"/>
    <w:rsid w:val="0036392A"/>
    <w:rsid w:val="00366E9E"/>
    <w:rsid w:val="00370659"/>
    <w:rsid w:val="0037425E"/>
    <w:rsid w:val="00375ECF"/>
    <w:rsid w:val="00376B88"/>
    <w:rsid w:val="00383A17"/>
    <w:rsid w:val="0038637E"/>
    <w:rsid w:val="0039186E"/>
    <w:rsid w:val="00392152"/>
    <w:rsid w:val="00397C3B"/>
    <w:rsid w:val="003B0A6F"/>
    <w:rsid w:val="003B3B99"/>
    <w:rsid w:val="003B3E91"/>
    <w:rsid w:val="003B4EF8"/>
    <w:rsid w:val="003B525E"/>
    <w:rsid w:val="003B5BB5"/>
    <w:rsid w:val="003B6848"/>
    <w:rsid w:val="003B6983"/>
    <w:rsid w:val="003C365B"/>
    <w:rsid w:val="003C463B"/>
    <w:rsid w:val="003C5080"/>
    <w:rsid w:val="003C5A5F"/>
    <w:rsid w:val="003D4378"/>
    <w:rsid w:val="003D5353"/>
    <w:rsid w:val="003E19FD"/>
    <w:rsid w:val="003E252C"/>
    <w:rsid w:val="003E46BD"/>
    <w:rsid w:val="003E6B41"/>
    <w:rsid w:val="003E6D96"/>
    <w:rsid w:val="003F0920"/>
    <w:rsid w:val="003F23FD"/>
    <w:rsid w:val="003F3203"/>
    <w:rsid w:val="003F4116"/>
    <w:rsid w:val="003F4F1B"/>
    <w:rsid w:val="003F53F9"/>
    <w:rsid w:val="003F549E"/>
    <w:rsid w:val="003F7544"/>
    <w:rsid w:val="00400480"/>
    <w:rsid w:val="0040225A"/>
    <w:rsid w:val="00410877"/>
    <w:rsid w:val="004112A7"/>
    <w:rsid w:val="004114FA"/>
    <w:rsid w:val="00411937"/>
    <w:rsid w:val="00412CBC"/>
    <w:rsid w:val="0041394D"/>
    <w:rsid w:val="00414A46"/>
    <w:rsid w:val="004151FC"/>
    <w:rsid w:val="00415943"/>
    <w:rsid w:val="004179A1"/>
    <w:rsid w:val="00422542"/>
    <w:rsid w:val="00422A86"/>
    <w:rsid w:val="0042668F"/>
    <w:rsid w:val="00427CBE"/>
    <w:rsid w:val="004300C5"/>
    <w:rsid w:val="00431AF0"/>
    <w:rsid w:val="00435AB4"/>
    <w:rsid w:val="00436FD3"/>
    <w:rsid w:val="004373CF"/>
    <w:rsid w:val="00437F0F"/>
    <w:rsid w:val="004413A7"/>
    <w:rsid w:val="004433E0"/>
    <w:rsid w:val="00444C99"/>
    <w:rsid w:val="00447010"/>
    <w:rsid w:val="00450BD2"/>
    <w:rsid w:val="0045236B"/>
    <w:rsid w:val="004556AD"/>
    <w:rsid w:val="00456ADC"/>
    <w:rsid w:val="00457221"/>
    <w:rsid w:val="004572D0"/>
    <w:rsid w:val="00457E96"/>
    <w:rsid w:val="00467932"/>
    <w:rsid w:val="004702F0"/>
    <w:rsid w:val="00470D20"/>
    <w:rsid w:val="004710CB"/>
    <w:rsid w:val="004717B1"/>
    <w:rsid w:val="00471BC0"/>
    <w:rsid w:val="00471FCB"/>
    <w:rsid w:val="00472731"/>
    <w:rsid w:val="00472D69"/>
    <w:rsid w:val="00476EA5"/>
    <w:rsid w:val="004771DB"/>
    <w:rsid w:val="004774A7"/>
    <w:rsid w:val="00481D5E"/>
    <w:rsid w:val="00482145"/>
    <w:rsid w:val="0048270F"/>
    <w:rsid w:val="004828B6"/>
    <w:rsid w:val="004834FF"/>
    <w:rsid w:val="00484AD7"/>
    <w:rsid w:val="0048602E"/>
    <w:rsid w:val="0049080A"/>
    <w:rsid w:val="00493BA9"/>
    <w:rsid w:val="004946C8"/>
    <w:rsid w:val="00495F3D"/>
    <w:rsid w:val="004A0552"/>
    <w:rsid w:val="004A3E39"/>
    <w:rsid w:val="004A4F25"/>
    <w:rsid w:val="004B16C3"/>
    <w:rsid w:val="004B3B08"/>
    <w:rsid w:val="004B49BC"/>
    <w:rsid w:val="004B4BA7"/>
    <w:rsid w:val="004B5911"/>
    <w:rsid w:val="004B6372"/>
    <w:rsid w:val="004B652F"/>
    <w:rsid w:val="004C0B3A"/>
    <w:rsid w:val="004C3204"/>
    <w:rsid w:val="004C4CFF"/>
    <w:rsid w:val="004C5069"/>
    <w:rsid w:val="004C56C9"/>
    <w:rsid w:val="004C5E29"/>
    <w:rsid w:val="004C6286"/>
    <w:rsid w:val="004C69D0"/>
    <w:rsid w:val="004D1A38"/>
    <w:rsid w:val="004D1D0C"/>
    <w:rsid w:val="004D3895"/>
    <w:rsid w:val="004D3E31"/>
    <w:rsid w:val="004D475E"/>
    <w:rsid w:val="004D57EF"/>
    <w:rsid w:val="004D6F40"/>
    <w:rsid w:val="004E48CC"/>
    <w:rsid w:val="004E4DDE"/>
    <w:rsid w:val="004E5293"/>
    <w:rsid w:val="004E5863"/>
    <w:rsid w:val="004E6418"/>
    <w:rsid w:val="004E75BC"/>
    <w:rsid w:val="004F420C"/>
    <w:rsid w:val="004F6A9F"/>
    <w:rsid w:val="005002CF"/>
    <w:rsid w:val="005020B1"/>
    <w:rsid w:val="005028CE"/>
    <w:rsid w:val="00505315"/>
    <w:rsid w:val="00505CE1"/>
    <w:rsid w:val="005079D2"/>
    <w:rsid w:val="00510E54"/>
    <w:rsid w:val="005135E3"/>
    <w:rsid w:val="005139DF"/>
    <w:rsid w:val="00513C7D"/>
    <w:rsid w:val="00514CA0"/>
    <w:rsid w:val="00514E88"/>
    <w:rsid w:val="005154E3"/>
    <w:rsid w:val="00515A2C"/>
    <w:rsid w:val="00516894"/>
    <w:rsid w:val="00516D52"/>
    <w:rsid w:val="005202BC"/>
    <w:rsid w:val="00520AB1"/>
    <w:rsid w:val="00521D8E"/>
    <w:rsid w:val="00523AA3"/>
    <w:rsid w:val="00523B19"/>
    <w:rsid w:val="005269ED"/>
    <w:rsid w:val="005308E3"/>
    <w:rsid w:val="0053224B"/>
    <w:rsid w:val="00540342"/>
    <w:rsid w:val="00542BF1"/>
    <w:rsid w:val="00543C12"/>
    <w:rsid w:val="00544A8B"/>
    <w:rsid w:val="00551040"/>
    <w:rsid w:val="005529D2"/>
    <w:rsid w:val="005538C6"/>
    <w:rsid w:val="005552C4"/>
    <w:rsid w:val="0055613F"/>
    <w:rsid w:val="00556607"/>
    <w:rsid w:val="005608DD"/>
    <w:rsid w:val="0056172C"/>
    <w:rsid w:val="005620CA"/>
    <w:rsid w:val="0056214D"/>
    <w:rsid w:val="00562F19"/>
    <w:rsid w:val="00563A12"/>
    <w:rsid w:val="00564545"/>
    <w:rsid w:val="0056460E"/>
    <w:rsid w:val="00567830"/>
    <w:rsid w:val="00570B81"/>
    <w:rsid w:val="00572D5B"/>
    <w:rsid w:val="00576E15"/>
    <w:rsid w:val="00582027"/>
    <w:rsid w:val="00582F89"/>
    <w:rsid w:val="0058353C"/>
    <w:rsid w:val="00583FA0"/>
    <w:rsid w:val="005917D8"/>
    <w:rsid w:val="00593194"/>
    <w:rsid w:val="00594903"/>
    <w:rsid w:val="00595BD1"/>
    <w:rsid w:val="00595D2F"/>
    <w:rsid w:val="00595ECD"/>
    <w:rsid w:val="0059685F"/>
    <w:rsid w:val="005A568D"/>
    <w:rsid w:val="005A5726"/>
    <w:rsid w:val="005A6165"/>
    <w:rsid w:val="005A66FA"/>
    <w:rsid w:val="005A71F8"/>
    <w:rsid w:val="005B05A3"/>
    <w:rsid w:val="005B1E71"/>
    <w:rsid w:val="005B3C2A"/>
    <w:rsid w:val="005B4D0A"/>
    <w:rsid w:val="005B6CD4"/>
    <w:rsid w:val="005C3D4A"/>
    <w:rsid w:val="005C4023"/>
    <w:rsid w:val="005C4CE6"/>
    <w:rsid w:val="005D1037"/>
    <w:rsid w:val="005D2978"/>
    <w:rsid w:val="005D5AFF"/>
    <w:rsid w:val="005D6978"/>
    <w:rsid w:val="005D7CD8"/>
    <w:rsid w:val="005E2457"/>
    <w:rsid w:val="005E27F6"/>
    <w:rsid w:val="005E4474"/>
    <w:rsid w:val="005E48A0"/>
    <w:rsid w:val="005E5347"/>
    <w:rsid w:val="005E6898"/>
    <w:rsid w:val="005F0CA4"/>
    <w:rsid w:val="005F0EEF"/>
    <w:rsid w:val="005F4A2B"/>
    <w:rsid w:val="005F4D2B"/>
    <w:rsid w:val="005F5F5F"/>
    <w:rsid w:val="00600DC9"/>
    <w:rsid w:val="00602471"/>
    <w:rsid w:val="00604A47"/>
    <w:rsid w:val="00605698"/>
    <w:rsid w:val="00605D8F"/>
    <w:rsid w:val="006069E3"/>
    <w:rsid w:val="006074B4"/>
    <w:rsid w:val="00607C72"/>
    <w:rsid w:val="0061117E"/>
    <w:rsid w:val="00611F69"/>
    <w:rsid w:val="00612B60"/>
    <w:rsid w:val="006149E0"/>
    <w:rsid w:val="00616C2B"/>
    <w:rsid w:val="00617771"/>
    <w:rsid w:val="00620387"/>
    <w:rsid w:val="006236A9"/>
    <w:rsid w:val="006279E2"/>
    <w:rsid w:val="00627D39"/>
    <w:rsid w:val="006351EB"/>
    <w:rsid w:val="006376E4"/>
    <w:rsid w:val="0064276A"/>
    <w:rsid w:val="00642F36"/>
    <w:rsid w:val="00645027"/>
    <w:rsid w:val="006472F6"/>
    <w:rsid w:val="006474E0"/>
    <w:rsid w:val="00650571"/>
    <w:rsid w:val="00650FF8"/>
    <w:rsid w:val="00652140"/>
    <w:rsid w:val="00653B7B"/>
    <w:rsid w:val="00655602"/>
    <w:rsid w:val="00656126"/>
    <w:rsid w:val="00656527"/>
    <w:rsid w:val="006610B3"/>
    <w:rsid w:val="00661294"/>
    <w:rsid w:val="0066197B"/>
    <w:rsid w:val="00667B00"/>
    <w:rsid w:val="00670733"/>
    <w:rsid w:val="00672513"/>
    <w:rsid w:val="0067494C"/>
    <w:rsid w:val="00674B0C"/>
    <w:rsid w:val="006757B5"/>
    <w:rsid w:val="00676AFA"/>
    <w:rsid w:val="00683D45"/>
    <w:rsid w:val="00684A1F"/>
    <w:rsid w:val="0068598F"/>
    <w:rsid w:val="00686195"/>
    <w:rsid w:val="006876D9"/>
    <w:rsid w:val="00687F96"/>
    <w:rsid w:val="006927C7"/>
    <w:rsid w:val="006930CB"/>
    <w:rsid w:val="006934B8"/>
    <w:rsid w:val="00695EFF"/>
    <w:rsid w:val="00697846"/>
    <w:rsid w:val="006A0464"/>
    <w:rsid w:val="006A56F6"/>
    <w:rsid w:val="006A5817"/>
    <w:rsid w:val="006A7BA0"/>
    <w:rsid w:val="006B5192"/>
    <w:rsid w:val="006B616D"/>
    <w:rsid w:val="006C2A2F"/>
    <w:rsid w:val="006C2CE4"/>
    <w:rsid w:val="006C5CD4"/>
    <w:rsid w:val="006C7856"/>
    <w:rsid w:val="006C7F8E"/>
    <w:rsid w:val="006D2540"/>
    <w:rsid w:val="006D3B2D"/>
    <w:rsid w:val="006D3E5E"/>
    <w:rsid w:val="006D3E9F"/>
    <w:rsid w:val="006D3F6E"/>
    <w:rsid w:val="006D62E4"/>
    <w:rsid w:val="006D640A"/>
    <w:rsid w:val="006D7750"/>
    <w:rsid w:val="006E0143"/>
    <w:rsid w:val="006E101C"/>
    <w:rsid w:val="006E17E6"/>
    <w:rsid w:val="006E18F8"/>
    <w:rsid w:val="006E1DE1"/>
    <w:rsid w:val="006E2169"/>
    <w:rsid w:val="006E3A31"/>
    <w:rsid w:val="006E524D"/>
    <w:rsid w:val="006E62AD"/>
    <w:rsid w:val="006E6672"/>
    <w:rsid w:val="006E6855"/>
    <w:rsid w:val="006F1D6D"/>
    <w:rsid w:val="006F5D98"/>
    <w:rsid w:val="00705053"/>
    <w:rsid w:val="00706B2A"/>
    <w:rsid w:val="0070702C"/>
    <w:rsid w:val="0070770A"/>
    <w:rsid w:val="007110EB"/>
    <w:rsid w:val="00711635"/>
    <w:rsid w:val="00714A59"/>
    <w:rsid w:val="00715D9E"/>
    <w:rsid w:val="007208DA"/>
    <w:rsid w:val="00720DF8"/>
    <w:rsid w:val="00723CB4"/>
    <w:rsid w:val="00724850"/>
    <w:rsid w:val="00724B0E"/>
    <w:rsid w:val="00724E08"/>
    <w:rsid w:val="00731265"/>
    <w:rsid w:val="0073334E"/>
    <w:rsid w:val="007375C6"/>
    <w:rsid w:val="00737BC4"/>
    <w:rsid w:val="00740D04"/>
    <w:rsid w:val="007455BF"/>
    <w:rsid w:val="00746081"/>
    <w:rsid w:val="00747721"/>
    <w:rsid w:val="00747A95"/>
    <w:rsid w:val="007533A9"/>
    <w:rsid w:val="00753479"/>
    <w:rsid w:val="00756662"/>
    <w:rsid w:val="00756E70"/>
    <w:rsid w:val="007576DB"/>
    <w:rsid w:val="00765EAD"/>
    <w:rsid w:val="00766824"/>
    <w:rsid w:val="007703DB"/>
    <w:rsid w:val="00770E9C"/>
    <w:rsid w:val="00771BED"/>
    <w:rsid w:val="007720F1"/>
    <w:rsid w:val="007720F3"/>
    <w:rsid w:val="00772581"/>
    <w:rsid w:val="00775015"/>
    <w:rsid w:val="00776939"/>
    <w:rsid w:val="007775D3"/>
    <w:rsid w:val="00777B57"/>
    <w:rsid w:val="00777DA7"/>
    <w:rsid w:val="00780A22"/>
    <w:rsid w:val="0078269A"/>
    <w:rsid w:val="00785154"/>
    <w:rsid w:val="007874C0"/>
    <w:rsid w:val="00787C6A"/>
    <w:rsid w:val="00791D0A"/>
    <w:rsid w:val="00793203"/>
    <w:rsid w:val="007947D6"/>
    <w:rsid w:val="007967F0"/>
    <w:rsid w:val="007A0467"/>
    <w:rsid w:val="007A1324"/>
    <w:rsid w:val="007A3058"/>
    <w:rsid w:val="007A3ED0"/>
    <w:rsid w:val="007A45A8"/>
    <w:rsid w:val="007A5B90"/>
    <w:rsid w:val="007A5FF5"/>
    <w:rsid w:val="007B16A0"/>
    <w:rsid w:val="007B1775"/>
    <w:rsid w:val="007B5645"/>
    <w:rsid w:val="007B6A26"/>
    <w:rsid w:val="007B6EDB"/>
    <w:rsid w:val="007C0F2C"/>
    <w:rsid w:val="007C2049"/>
    <w:rsid w:val="007C343C"/>
    <w:rsid w:val="007C56B1"/>
    <w:rsid w:val="007C6777"/>
    <w:rsid w:val="007D326B"/>
    <w:rsid w:val="007D33A8"/>
    <w:rsid w:val="007D65E1"/>
    <w:rsid w:val="007E760F"/>
    <w:rsid w:val="007F0B19"/>
    <w:rsid w:val="007F0F7D"/>
    <w:rsid w:val="007F15B0"/>
    <w:rsid w:val="007F26C1"/>
    <w:rsid w:val="007F347E"/>
    <w:rsid w:val="007F51D8"/>
    <w:rsid w:val="007F5C79"/>
    <w:rsid w:val="007F775D"/>
    <w:rsid w:val="008009ED"/>
    <w:rsid w:val="00801F09"/>
    <w:rsid w:val="00802185"/>
    <w:rsid w:val="0080229B"/>
    <w:rsid w:val="00803071"/>
    <w:rsid w:val="0080553B"/>
    <w:rsid w:val="00806BC0"/>
    <w:rsid w:val="00812E5D"/>
    <w:rsid w:val="0081379E"/>
    <w:rsid w:val="0081387C"/>
    <w:rsid w:val="00822139"/>
    <w:rsid w:val="008221CD"/>
    <w:rsid w:val="0082288C"/>
    <w:rsid w:val="008236F8"/>
    <w:rsid w:val="0082468A"/>
    <w:rsid w:val="00825EE6"/>
    <w:rsid w:val="0082612B"/>
    <w:rsid w:val="00831EA7"/>
    <w:rsid w:val="008341D0"/>
    <w:rsid w:val="008346A3"/>
    <w:rsid w:val="00836EE7"/>
    <w:rsid w:val="00837A25"/>
    <w:rsid w:val="00840FAF"/>
    <w:rsid w:val="0084227B"/>
    <w:rsid w:val="00843B58"/>
    <w:rsid w:val="00844E18"/>
    <w:rsid w:val="00852FC6"/>
    <w:rsid w:val="00855950"/>
    <w:rsid w:val="008559EF"/>
    <w:rsid w:val="008579F6"/>
    <w:rsid w:val="00857F6A"/>
    <w:rsid w:val="008606A7"/>
    <w:rsid w:val="00864A46"/>
    <w:rsid w:val="00867E62"/>
    <w:rsid w:val="0088309A"/>
    <w:rsid w:val="00886CD0"/>
    <w:rsid w:val="0088712D"/>
    <w:rsid w:val="00887B38"/>
    <w:rsid w:val="008902BF"/>
    <w:rsid w:val="00890477"/>
    <w:rsid w:val="00892065"/>
    <w:rsid w:val="008930AA"/>
    <w:rsid w:val="00896990"/>
    <w:rsid w:val="008A1A8A"/>
    <w:rsid w:val="008A1E2F"/>
    <w:rsid w:val="008A288E"/>
    <w:rsid w:val="008A362D"/>
    <w:rsid w:val="008A66CB"/>
    <w:rsid w:val="008B1C57"/>
    <w:rsid w:val="008B30BB"/>
    <w:rsid w:val="008B539E"/>
    <w:rsid w:val="008B61CE"/>
    <w:rsid w:val="008B6B4F"/>
    <w:rsid w:val="008C189A"/>
    <w:rsid w:val="008C2304"/>
    <w:rsid w:val="008C27F7"/>
    <w:rsid w:val="008C76AC"/>
    <w:rsid w:val="008D284C"/>
    <w:rsid w:val="008E2AA7"/>
    <w:rsid w:val="008E3C32"/>
    <w:rsid w:val="008E656C"/>
    <w:rsid w:val="008E6F6C"/>
    <w:rsid w:val="008E7AE4"/>
    <w:rsid w:val="008F09C8"/>
    <w:rsid w:val="008F1A9C"/>
    <w:rsid w:val="008F4914"/>
    <w:rsid w:val="008F5A2A"/>
    <w:rsid w:val="008F659C"/>
    <w:rsid w:val="008F7A9B"/>
    <w:rsid w:val="008F7AA7"/>
    <w:rsid w:val="00900514"/>
    <w:rsid w:val="0090063E"/>
    <w:rsid w:val="00901982"/>
    <w:rsid w:val="009050D7"/>
    <w:rsid w:val="00906982"/>
    <w:rsid w:val="00915796"/>
    <w:rsid w:val="00916E1D"/>
    <w:rsid w:val="009175F2"/>
    <w:rsid w:val="009209C5"/>
    <w:rsid w:val="00921DF6"/>
    <w:rsid w:val="009221B7"/>
    <w:rsid w:val="00923708"/>
    <w:rsid w:val="0092496A"/>
    <w:rsid w:val="00926A02"/>
    <w:rsid w:val="009278D4"/>
    <w:rsid w:val="00934F4E"/>
    <w:rsid w:val="0093793B"/>
    <w:rsid w:val="00940893"/>
    <w:rsid w:val="00942F8C"/>
    <w:rsid w:val="00943CB2"/>
    <w:rsid w:val="00945A62"/>
    <w:rsid w:val="00950336"/>
    <w:rsid w:val="009504F0"/>
    <w:rsid w:val="00950CFE"/>
    <w:rsid w:val="00951413"/>
    <w:rsid w:val="00960DBA"/>
    <w:rsid w:val="00960E36"/>
    <w:rsid w:val="00961716"/>
    <w:rsid w:val="0096261E"/>
    <w:rsid w:val="00962656"/>
    <w:rsid w:val="00962776"/>
    <w:rsid w:val="00962857"/>
    <w:rsid w:val="00962BF5"/>
    <w:rsid w:val="00963E95"/>
    <w:rsid w:val="00965E7A"/>
    <w:rsid w:val="00966E13"/>
    <w:rsid w:val="00967FD0"/>
    <w:rsid w:val="00970F26"/>
    <w:rsid w:val="00971438"/>
    <w:rsid w:val="009726BB"/>
    <w:rsid w:val="009812D4"/>
    <w:rsid w:val="00981B07"/>
    <w:rsid w:val="009877CA"/>
    <w:rsid w:val="009911C5"/>
    <w:rsid w:val="00991260"/>
    <w:rsid w:val="0099207D"/>
    <w:rsid w:val="00992806"/>
    <w:rsid w:val="009933BC"/>
    <w:rsid w:val="00994A32"/>
    <w:rsid w:val="00996F31"/>
    <w:rsid w:val="00997074"/>
    <w:rsid w:val="009971E9"/>
    <w:rsid w:val="009A1584"/>
    <w:rsid w:val="009A185C"/>
    <w:rsid w:val="009A2D21"/>
    <w:rsid w:val="009A3280"/>
    <w:rsid w:val="009A3412"/>
    <w:rsid w:val="009A5C61"/>
    <w:rsid w:val="009A614A"/>
    <w:rsid w:val="009B1F39"/>
    <w:rsid w:val="009B1F64"/>
    <w:rsid w:val="009B38F0"/>
    <w:rsid w:val="009B63DD"/>
    <w:rsid w:val="009C3ED4"/>
    <w:rsid w:val="009C4986"/>
    <w:rsid w:val="009C4C34"/>
    <w:rsid w:val="009C76A7"/>
    <w:rsid w:val="009C76C0"/>
    <w:rsid w:val="009D0CA1"/>
    <w:rsid w:val="009D3612"/>
    <w:rsid w:val="009D39E5"/>
    <w:rsid w:val="009D6DFD"/>
    <w:rsid w:val="009F1266"/>
    <w:rsid w:val="00A004EC"/>
    <w:rsid w:val="00A02ED9"/>
    <w:rsid w:val="00A05393"/>
    <w:rsid w:val="00A060BB"/>
    <w:rsid w:val="00A06F2E"/>
    <w:rsid w:val="00A06FCF"/>
    <w:rsid w:val="00A157B7"/>
    <w:rsid w:val="00A15B0C"/>
    <w:rsid w:val="00A15EA9"/>
    <w:rsid w:val="00A2001B"/>
    <w:rsid w:val="00A22418"/>
    <w:rsid w:val="00A24772"/>
    <w:rsid w:val="00A272C2"/>
    <w:rsid w:val="00A32CD6"/>
    <w:rsid w:val="00A35905"/>
    <w:rsid w:val="00A36769"/>
    <w:rsid w:val="00A379D5"/>
    <w:rsid w:val="00A409B5"/>
    <w:rsid w:val="00A40A56"/>
    <w:rsid w:val="00A4206A"/>
    <w:rsid w:val="00A42AB5"/>
    <w:rsid w:val="00A42DC1"/>
    <w:rsid w:val="00A440B2"/>
    <w:rsid w:val="00A4666F"/>
    <w:rsid w:val="00A5651A"/>
    <w:rsid w:val="00A56ECB"/>
    <w:rsid w:val="00A578CF"/>
    <w:rsid w:val="00A57A9A"/>
    <w:rsid w:val="00A61B90"/>
    <w:rsid w:val="00A61E80"/>
    <w:rsid w:val="00A63633"/>
    <w:rsid w:val="00A676AB"/>
    <w:rsid w:val="00A701C0"/>
    <w:rsid w:val="00A71296"/>
    <w:rsid w:val="00A7344B"/>
    <w:rsid w:val="00A73565"/>
    <w:rsid w:val="00A73F13"/>
    <w:rsid w:val="00A74CEF"/>
    <w:rsid w:val="00A760C3"/>
    <w:rsid w:val="00A805FF"/>
    <w:rsid w:val="00A92DC0"/>
    <w:rsid w:val="00A9323D"/>
    <w:rsid w:val="00A934A7"/>
    <w:rsid w:val="00A94EE4"/>
    <w:rsid w:val="00A955C8"/>
    <w:rsid w:val="00A9582D"/>
    <w:rsid w:val="00A96F9F"/>
    <w:rsid w:val="00AA29CB"/>
    <w:rsid w:val="00AA6D27"/>
    <w:rsid w:val="00AB00F6"/>
    <w:rsid w:val="00AB1DF9"/>
    <w:rsid w:val="00AB7E4F"/>
    <w:rsid w:val="00AC0BC0"/>
    <w:rsid w:val="00AC132B"/>
    <w:rsid w:val="00AC1A5E"/>
    <w:rsid w:val="00AC32E0"/>
    <w:rsid w:val="00AC5B21"/>
    <w:rsid w:val="00AC77CA"/>
    <w:rsid w:val="00AD0850"/>
    <w:rsid w:val="00AD246D"/>
    <w:rsid w:val="00AD26DB"/>
    <w:rsid w:val="00AD372B"/>
    <w:rsid w:val="00AD6BB2"/>
    <w:rsid w:val="00AD7078"/>
    <w:rsid w:val="00AD7CEA"/>
    <w:rsid w:val="00AE08E5"/>
    <w:rsid w:val="00AE0AD4"/>
    <w:rsid w:val="00AE0EF8"/>
    <w:rsid w:val="00AE1307"/>
    <w:rsid w:val="00AE319E"/>
    <w:rsid w:val="00AE3CBC"/>
    <w:rsid w:val="00AE57DF"/>
    <w:rsid w:val="00AE76BA"/>
    <w:rsid w:val="00AF367B"/>
    <w:rsid w:val="00B01DC3"/>
    <w:rsid w:val="00B05E00"/>
    <w:rsid w:val="00B05F51"/>
    <w:rsid w:val="00B12B67"/>
    <w:rsid w:val="00B12B9B"/>
    <w:rsid w:val="00B12BB2"/>
    <w:rsid w:val="00B1353E"/>
    <w:rsid w:val="00B15E59"/>
    <w:rsid w:val="00B160C8"/>
    <w:rsid w:val="00B23998"/>
    <w:rsid w:val="00B25744"/>
    <w:rsid w:val="00B25D4F"/>
    <w:rsid w:val="00B265AC"/>
    <w:rsid w:val="00B275FB"/>
    <w:rsid w:val="00B27DD6"/>
    <w:rsid w:val="00B30A65"/>
    <w:rsid w:val="00B35115"/>
    <w:rsid w:val="00B364E2"/>
    <w:rsid w:val="00B37A88"/>
    <w:rsid w:val="00B40793"/>
    <w:rsid w:val="00B43334"/>
    <w:rsid w:val="00B43E7E"/>
    <w:rsid w:val="00B47264"/>
    <w:rsid w:val="00B52C9C"/>
    <w:rsid w:val="00B536EE"/>
    <w:rsid w:val="00B537BF"/>
    <w:rsid w:val="00B566E2"/>
    <w:rsid w:val="00B60249"/>
    <w:rsid w:val="00B615B2"/>
    <w:rsid w:val="00B658D5"/>
    <w:rsid w:val="00B67207"/>
    <w:rsid w:val="00B70F87"/>
    <w:rsid w:val="00B716C3"/>
    <w:rsid w:val="00B72EE0"/>
    <w:rsid w:val="00B73043"/>
    <w:rsid w:val="00B74148"/>
    <w:rsid w:val="00B770F6"/>
    <w:rsid w:val="00B7757E"/>
    <w:rsid w:val="00B80298"/>
    <w:rsid w:val="00B80AD9"/>
    <w:rsid w:val="00B84315"/>
    <w:rsid w:val="00B84BF2"/>
    <w:rsid w:val="00B85E42"/>
    <w:rsid w:val="00B87876"/>
    <w:rsid w:val="00B90B8A"/>
    <w:rsid w:val="00B95373"/>
    <w:rsid w:val="00B95920"/>
    <w:rsid w:val="00BA0169"/>
    <w:rsid w:val="00BA01C0"/>
    <w:rsid w:val="00BA0FB4"/>
    <w:rsid w:val="00BA3C59"/>
    <w:rsid w:val="00BA6551"/>
    <w:rsid w:val="00BA6EDE"/>
    <w:rsid w:val="00BB09EA"/>
    <w:rsid w:val="00BB1C0E"/>
    <w:rsid w:val="00BB4D48"/>
    <w:rsid w:val="00BB58A6"/>
    <w:rsid w:val="00BB5F1D"/>
    <w:rsid w:val="00BB5FAC"/>
    <w:rsid w:val="00BB76AA"/>
    <w:rsid w:val="00BB77C7"/>
    <w:rsid w:val="00BC0C2E"/>
    <w:rsid w:val="00BC1C03"/>
    <w:rsid w:val="00BC2A7D"/>
    <w:rsid w:val="00BC3376"/>
    <w:rsid w:val="00BC3C84"/>
    <w:rsid w:val="00BC48D1"/>
    <w:rsid w:val="00BC5EB8"/>
    <w:rsid w:val="00BC70E9"/>
    <w:rsid w:val="00BC729F"/>
    <w:rsid w:val="00BC76A0"/>
    <w:rsid w:val="00BC7C7F"/>
    <w:rsid w:val="00BC7E41"/>
    <w:rsid w:val="00BD30E5"/>
    <w:rsid w:val="00BD3779"/>
    <w:rsid w:val="00BD4B73"/>
    <w:rsid w:val="00BD52DB"/>
    <w:rsid w:val="00BE1652"/>
    <w:rsid w:val="00BE3AC1"/>
    <w:rsid w:val="00BE3E32"/>
    <w:rsid w:val="00BE792B"/>
    <w:rsid w:val="00BF1116"/>
    <w:rsid w:val="00BF206F"/>
    <w:rsid w:val="00BF2CBE"/>
    <w:rsid w:val="00BF3C3F"/>
    <w:rsid w:val="00BF3E83"/>
    <w:rsid w:val="00C0012E"/>
    <w:rsid w:val="00C0175A"/>
    <w:rsid w:val="00C0183F"/>
    <w:rsid w:val="00C0249F"/>
    <w:rsid w:val="00C024C9"/>
    <w:rsid w:val="00C02FC6"/>
    <w:rsid w:val="00C03EF5"/>
    <w:rsid w:val="00C041D2"/>
    <w:rsid w:val="00C04A55"/>
    <w:rsid w:val="00C04D5E"/>
    <w:rsid w:val="00C04EFE"/>
    <w:rsid w:val="00C1056D"/>
    <w:rsid w:val="00C10928"/>
    <w:rsid w:val="00C120DE"/>
    <w:rsid w:val="00C156F0"/>
    <w:rsid w:val="00C160B6"/>
    <w:rsid w:val="00C16689"/>
    <w:rsid w:val="00C216A0"/>
    <w:rsid w:val="00C2215A"/>
    <w:rsid w:val="00C22DDF"/>
    <w:rsid w:val="00C3080A"/>
    <w:rsid w:val="00C319FD"/>
    <w:rsid w:val="00C32241"/>
    <w:rsid w:val="00C323D3"/>
    <w:rsid w:val="00C338BB"/>
    <w:rsid w:val="00C461A3"/>
    <w:rsid w:val="00C461D4"/>
    <w:rsid w:val="00C50A29"/>
    <w:rsid w:val="00C50EBF"/>
    <w:rsid w:val="00C52981"/>
    <w:rsid w:val="00C52D37"/>
    <w:rsid w:val="00C54EC3"/>
    <w:rsid w:val="00C550D5"/>
    <w:rsid w:val="00C56115"/>
    <w:rsid w:val="00C56AFA"/>
    <w:rsid w:val="00C57A74"/>
    <w:rsid w:val="00C61955"/>
    <w:rsid w:val="00C61A1A"/>
    <w:rsid w:val="00C62507"/>
    <w:rsid w:val="00C62EBF"/>
    <w:rsid w:val="00C63384"/>
    <w:rsid w:val="00C6365D"/>
    <w:rsid w:val="00C63CC2"/>
    <w:rsid w:val="00C657B7"/>
    <w:rsid w:val="00C65DC8"/>
    <w:rsid w:val="00C6626E"/>
    <w:rsid w:val="00C67FDE"/>
    <w:rsid w:val="00C70F32"/>
    <w:rsid w:val="00C733A1"/>
    <w:rsid w:val="00C74788"/>
    <w:rsid w:val="00C75236"/>
    <w:rsid w:val="00C77645"/>
    <w:rsid w:val="00C802CD"/>
    <w:rsid w:val="00C80F2D"/>
    <w:rsid w:val="00C81E60"/>
    <w:rsid w:val="00C82061"/>
    <w:rsid w:val="00C83BC7"/>
    <w:rsid w:val="00C84CEF"/>
    <w:rsid w:val="00C8502C"/>
    <w:rsid w:val="00C8527B"/>
    <w:rsid w:val="00C85D7B"/>
    <w:rsid w:val="00C86DEB"/>
    <w:rsid w:val="00C90AD3"/>
    <w:rsid w:val="00C90DA5"/>
    <w:rsid w:val="00C91271"/>
    <w:rsid w:val="00C926E3"/>
    <w:rsid w:val="00C92A0E"/>
    <w:rsid w:val="00C93F45"/>
    <w:rsid w:val="00C94D2D"/>
    <w:rsid w:val="00CA36E1"/>
    <w:rsid w:val="00CA4E35"/>
    <w:rsid w:val="00CA5DE9"/>
    <w:rsid w:val="00CA6726"/>
    <w:rsid w:val="00CB30E3"/>
    <w:rsid w:val="00CB4B21"/>
    <w:rsid w:val="00CB51E2"/>
    <w:rsid w:val="00CC001A"/>
    <w:rsid w:val="00CC01F9"/>
    <w:rsid w:val="00CC38BC"/>
    <w:rsid w:val="00CC40ED"/>
    <w:rsid w:val="00CC571C"/>
    <w:rsid w:val="00CC6BA9"/>
    <w:rsid w:val="00CC7B55"/>
    <w:rsid w:val="00CC7DFE"/>
    <w:rsid w:val="00CD1759"/>
    <w:rsid w:val="00CD1848"/>
    <w:rsid w:val="00CD2FF1"/>
    <w:rsid w:val="00CD5482"/>
    <w:rsid w:val="00CD6401"/>
    <w:rsid w:val="00CD735F"/>
    <w:rsid w:val="00CE006F"/>
    <w:rsid w:val="00CE020A"/>
    <w:rsid w:val="00CE223B"/>
    <w:rsid w:val="00CE2B17"/>
    <w:rsid w:val="00CE374D"/>
    <w:rsid w:val="00CE3B93"/>
    <w:rsid w:val="00CE4F25"/>
    <w:rsid w:val="00CE58ED"/>
    <w:rsid w:val="00CE67DA"/>
    <w:rsid w:val="00CE758F"/>
    <w:rsid w:val="00CE7B50"/>
    <w:rsid w:val="00CF1365"/>
    <w:rsid w:val="00CF236B"/>
    <w:rsid w:val="00CF240B"/>
    <w:rsid w:val="00CF336B"/>
    <w:rsid w:val="00CF3B75"/>
    <w:rsid w:val="00CF74D4"/>
    <w:rsid w:val="00CF7B40"/>
    <w:rsid w:val="00CF7FB6"/>
    <w:rsid w:val="00D01755"/>
    <w:rsid w:val="00D02ADC"/>
    <w:rsid w:val="00D049D9"/>
    <w:rsid w:val="00D05B4B"/>
    <w:rsid w:val="00D063C2"/>
    <w:rsid w:val="00D06733"/>
    <w:rsid w:val="00D0737D"/>
    <w:rsid w:val="00D10BEE"/>
    <w:rsid w:val="00D114FA"/>
    <w:rsid w:val="00D11C9E"/>
    <w:rsid w:val="00D1308C"/>
    <w:rsid w:val="00D14B0C"/>
    <w:rsid w:val="00D16208"/>
    <w:rsid w:val="00D16249"/>
    <w:rsid w:val="00D215E4"/>
    <w:rsid w:val="00D219D5"/>
    <w:rsid w:val="00D2263F"/>
    <w:rsid w:val="00D24EE2"/>
    <w:rsid w:val="00D2559B"/>
    <w:rsid w:val="00D3143F"/>
    <w:rsid w:val="00D330E6"/>
    <w:rsid w:val="00D33AAC"/>
    <w:rsid w:val="00D33BA9"/>
    <w:rsid w:val="00D3435C"/>
    <w:rsid w:val="00D351C5"/>
    <w:rsid w:val="00D360DA"/>
    <w:rsid w:val="00D37786"/>
    <w:rsid w:val="00D40FFB"/>
    <w:rsid w:val="00D50960"/>
    <w:rsid w:val="00D50AA6"/>
    <w:rsid w:val="00D50E9E"/>
    <w:rsid w:val="00D52746"/>
    <w:rsid w:val="00D52AB3"/>
    <w:rsid w:val="00D54318"/>
    <w:rsid w:val="00D54C99"/>
    <w:rsid w:val="00D606B1"/>
    <w:rsid w:val="00D617C5"/>
    <w:rsid w:val="00D63AED"/>
    <w:rsid w:val="00D64589"/>
    <w:rsid w:val="00D66F58"/>
    <w:rsid w:val="00D709B2"/>
    <w:rsid w:val="00D71381"/>
    <w:rsid w:val="00D7173A"/>
    <w:rsid w:val="00D721EB"/>
    <w:rsid w:val="00D7537C"/>
    <w:rsid w:val="00D75F3C"/>
    <w:rsid w:val="00D77EF4"/>
    <w:rsid w:val="00D80A25"/>
    <w:rsid w:val="00D83412"/>
    <w:rsid w:val="00D83E8D"/>
    <w:rsid w:val="00D854B2"/>
    <w:rsid w:val="00D87CCE"/>
    <w:rsid w:val="00D87DFB"/>
    <w:rsid w:val="00D91325"/>
    <w:rsid w:val="00D947A1"/>
    <w:rsid w:val="00D959E9"/>
    <w:rsid w:val="00D970C3"/>
    <w:rsid w:val="00DA2982"/>
    <w:rsid w:val="00DA39B8"/>
    <w:rsid w:val="00DA4668"/>
    <w:rsid w:val="00DA5840"/>
    <w:rsid w:val="00DA7879"/>
    <w:rsid w:val="00DA7ACB"/>
    <w:rsid w:val="00DB0319"/>
    <w:rsid w:val="00DB2230"/>
    <w:rsid w:val="00DB2A7E"/>
    <w:rsid w:val="00DB470E"/>
    <w:rsid w:val="00DC0157"/>
    <w:rsid w:val="00DC260D"/>
    <w:rsid w:val="00DC271C"/>
    <w:rsid w:val="00DC2FC3"/>
    <w:rsid w:val="00DC3C54"/>
    <w:rsid w:val="00DC45E6"/>
    <w:rsid w:val="00DC5A82"/>
    <w:rsid w:val="00DD0C4F"/>
    <w:rsid w:val="00DD33E8"/>
    <w:rsid w:val="00DD4110"/>
    <w:rsid w:val="00DD4D01"/>
    <w:rsid w:val="00DD5095"/>
    <w:rsid w:val="00DE0797"/>
    <w:rsid w:val="00DE1AC8"/>
    <w:rsid w:val="00DE429A"/>
    <w:rsid w:val="00DE42C9"/>
    <w:rsid w:val="00DE5D83"/>
    <w:rsid w:val="00DF1D6D"/>
    <w:rsid w:val="00DF26EA"/>
    <w:rsid w:val="00DF3954"/>
    <w:rsid w:val="00DF3C6D"/>
    <w:rsid w:val="00DF7267"/>
    <w:rsid w:val="00E0051C"/>
    <w:rsid w:val="00E00941"/>
    <w:rsid w:val="00E1186A"/>
    <w:rsid w:val="00E13A85"/>
    <w:rsid w:val="00E1448D"/>
    <w:rsid w:val="00E144EB"/>
    <w:rsid w:val="00E204CE"/>
    <w:rsid w:val="00E20E40"/>
    <w:rsid w:val="00E21A8B"/>
    <w:rsid w:val="00E2647C"/>
    <w:rsid w:val="00E31675"/>
    <w:rsid w:val="00E32DE2"/>
    <w:rsid w:val="00E3363C"/>
    <w:rsid w:val="00E360BD"/>
    <w:rsid w:val="00E3684E"/>
    <w:rsid w:val="00E36EC7"/>
    <w:rsid w:val="00E437EF"/>
    <w:rsid w:val="00E44649"/>
    <w:rsid w:val="00E46920"/>
    <w:rsid w:val="00E479EA"/>
    <w:rsid w:val="00E47F01"/>
    <w:rsid w:val="00E528E0"/>
    <w:rsid w:val="00E5716E"/>
    <w:rsid w:val="00E6173F"/>
    <w:rsid w:val="00E646D5"/>
    <w:rsid w:val="00E64B44"/>
    <w:rsid w:val="00E6614B"/>
    <w:rsid w:val="00E665BE"/>
    <w:rsid w:val="00E66885"/>
    <w:rsid w:val="00E66BA1"/>
    <w:rsid w:val="00E66F64"/>
    <w:rsid w:val="00E7014D"/>
    <w:rsid w:val="00E73A25"/>
    <w:rsid w:val="00E752F3"/>
    <w:rsid w:val="00E75428"/>
    <w:rsid w:val="00E7687E"/>
    <w:rsid w:val="00E77CFA"/>
    <w:rsid w:val="00E802E6"/>
    <w:rsid w:val="00E80532"/>
    <w:rsid w:val="00E8091D"/>
    <w:rsid w:val="00E83DED"/>
    <w:rsid w:val="00E85200"/>
    <w:rsid w:val="00E85C87"/>
    <w:rsid w:val="00E87732"/>
    <w:rsid w:val="00E87C1C"/>
    <w:rsid w:val="00E90A28"/>
    <w:rsid w:val="00E914B9"/>
    <w:rsid w:val="00E960D5"/>
    <w:rsid w:val="00EA1302"/>
    <w:rsid w:val="00EA51FF"/>
    <w:rsid w:val="00EA75F0"/>
    <w:rsid w:val="00EB2761"/>
    <w:rsid w:val="00EB771E"/>
    <w:rsid w:val="00EB7726"/>
    <w:rsid w:val="00EB7CC6"/>
    <w:rsid w:val="00EC0BEB"/>
    <w:rsid w:val="00EC16EE"/>
    <w:rsid w:val="00EC2219"/>
    <w:rsid w:val="00EC316F"/>
    <w:rsid w:val="00EC35CC"/>
    <w:rsid w:val="00EC3B5A"/>
    <w:rsid w:val="00EC52AB"/>
    <w:rsid w:val="00EC5BF3"/>
    <w:rsid w:val="00EC701B"/>
    <w:rsid w:val="00ED1475"/>
    <w:rsid w:val="00ED359B"/>
    <w:rsid w:val="00ED35F1"/>
    <w:rsid w:val="00ED6A48"/>
    <w:rsid w:val="00ED6A56"/>
    <w:rsid w:val="00ED6D47"/>
    <w:rsid w:val="00EE0846"/>
    <w:rsid w:val="00EE1E94"/>
    <w:rsid w:val="00EE3E3C"/>
    <w:rsid w:val="00EE7D35"/>
    <w:rsid w:val="00EF05C3"/>
    <w:rsid w:val="00EF0AF3"/>
    <w:rsid w:val="00EF2E06"/>
    <w:rsid w:val="00EF4A17"/>
    <w:rsid w:val="00EF50CA"/>
    <w:rsid w:val="00F01025"/>
    <w:rsid w:val="00F01674"/>
    <w:rsid w:val="00F01A2A"/>
    <w:rsid w:val="00F0338B"/>
    <w:rsid w:val="00F036C1"/>
    <w:rsid w:val="00F03F97"/>
    <w:rsid w:val="00F0465B"/>
    <w:rsid w:val="00F05DA7"/>
    <w:rsid w:val="00F05E62"/>
    <w:rsid w:val="00F061E2"/>
    <w:rsid w:val="00F07DFE"/>
    <w:rsid w:val="00F1277B"/>
    <w:rsid w:val="00F12A98"/>
    <w:rsid w:val="00F1396E"/>
    <w:rsid w:val="00F144CE"/>
    <w:rsid w:val="00F20107"/>
    <w:rsid w:val="00F20D83"/>
    <w:rsid w:val="00F223E0"/>
    <w:rsid w:val="00F22BB2"/>
    <w:rsid w:val="00F237EE"/>
    <w:rsid w:val="00F24C15"/>
    <w:rsid w:val="00F251B2"/>
    <w:rsid w:val="00F251B4"/>
    <w:rsid w:val="00F260F2"/>
    <w:rsid w:val="00F26355"/>
    <w:rsid w:val="00F272EA"/>
    <w:rsid w:val="00F322A9"/>
    <w:rsid w:val="00F32470"/>
    <w:rsid w:val="00F34B0C"/>
    <w:rsid w:val="00F35120"/>
    <w:rsid w:val="00F35CE6"/>
    <w:rsid w:val="00F35CFB"/>
    <w:rsid w:val="00F406CD"/>
    <w:rsid w:val="00F42218"/>
    <w:rsid w:val="00F46895"/>
    <w:rsid w:val="00F50461"/>
    <w:rsid w:val="00F52BE1"/>
    <w:rsid w:val="00F53267"/>
    <w:rsid w:val="00F55E37"/>
    <w:rsid w:val="00F573B2"/>
    <w:rsid w:val="00F57777"/>
    <w:rsid w:val="00F61CA2"/>
    <w:rsid w:val="00F62538"/>
    <w:rsid w:val="00F62FE6"/>
    <w:rsid w:val="00F6444F"/>
    <w:rsid w:val="00F652C5"/>
    <w:rsid w:val="00F667E0"/>
    <w:rsid w:val="00F70935"/>
    <w:rsid w:val="00F70FAB"/>
    <w:rsid w:val="00F73A76"/>
    <w:rsid w:val="00F73F46"/>
    <w:rsid w:val="00F740E1"/>
    <w:rsid w:val="00F75974"/>
    <w:rsid w:val="00F76A87"/>
    <w:rsid w:val="00F80684"/>
    <w:rsid w:val="00F82782"/>
    <w:rsid w:val="00F8417E"/>
    <w:rsid w:val="00F858AC"/>
    <w:rsid w:val="00F90230"/>
    <w:rsid w:val="00F90F9E"/>
    <w:rsid w:val="00F9493A"/>
    <w:rsid w:val="00F94CDF"/>
    <w:rsid w:val="00F96F5A"/>
    <w:rsid w:val="00FA35E1"/>
    <w:rsid w:val="00FA3A09"/>
    <w:rsid w:val="00FA3DB5"/>
    <w:rsid w:val="00FA42B6"/>
    <w:rsid w:val="00FA5132"/>
    <w:rsid w:val="00FB0601"/>
    <w:rsid w:val="00FB287D"/>
    <w:rsid w:val="00FB3138"/>
    <w:rsid w:val="00FB3E05"/>
    <w:rsid w:val="00FB680A"/>
    <w:rsid w:val="00FB6A89"/>
    <w:rsid w:val="00FC09B1"/>
    <w:rsid w:val="00FC1657"/>
    <w:rsid w:val="00FC5305"/>
    <w:rsid w:val="00FC5875"/>
    <w:rsid w:val="00FD2E36"/>
    <w:rsid w:val="00FD2E5C"/>
    <w:rsid w:val="00FD6589"/>
    <w:rsid w:val="00FD6E6F"/>
    <w:rsid w:val="00FE07A9"/>
    <w:rsid w:val="00FE1891"/>
    <w:rsid w:val="00FE20BE"/>
    <w:rsid w:val="00FE4010"/>
    <w:rsid w:val="00FE41FD"/>
    <w:rsid w:val="00FE4DD6"/>
    <w:rsid w:val="00FE5DBB"/>
    <w:rsid w:val="00FE74FE"/>
    <w:rsid w:val="00FE78D3"/>
    <w:rsid w:val="00FE7915"/>
    <w:rsid w:val="00FF02C1"/>
    <w:rsid w:val="00FF049E"/>
    <w:rsid w:val="00FF094B"/>
    <w:rsid w:val="00FF0AB0"/>
    <w:rsid w:val="00FF1BEA"/>
    <w:rsid w:val="00FF23A0"/>
    <w:rsid w:val="00FF242F"/>
    <w:rsid w:val="00FF2F79"/>
    <w:rsid w:val="00FF3DDB"/>
    <w:rsid w:val="00FF5EBF"/>
    <w:rsid w:val="01BE3604"/>
    <w:rsid w:val="025C7268"/>
    <w:rsid w:val="03EB6DCB"/>
    <w:rsid w:val="10233173"/>
    <w:rsid w:val="1CF1058D"/>
    <w:rsid w:val="1D0F481E"/>
    <w:rsid w:val="1E157715"/>
    <w:rsid w:val="1F423A99"/>
    <w:rsid w:val="221944A3"/>
    <w:rsid w:val="253C5756"/>
    <w:rsid w:val="31D93236"/>
    <w:rsid w:val="3CDA4ACA"/>
    <w:rsid w:val="3ECD2F0E"/>
    <w:rsid w:val="4375622D"/>
    <w:rsid w:val="438942AF"/>
    <w:rsid w:val="43BE3CB3"/>
    <w:rsid w:val="45002F31"/>
    <w:rsid w:val="452053F5"/>
    <w:rsid w:val="4740402F"/>
    <w:rsid w:val="4A710D13"/>
    <w:rsid w:val="4A9E7BE0"/>
    <w:rsid w:val="4D1F46E6"/>
    <w:rsid w:val="51884168"/>
    <w:rsid w:val="57D560C7"/>
    <w:rsid w:val="5A216393"/>
    <w:rsid w:val="5AE900E2"/>
    <w:rsid w:val="5B5F530E"/>
    <w:rsid w:val="697274F4"/>
    <w:rsid w:val="6D745F31"/>
    <w:rsid w:val="6D811557"/>
    <w:rsid w:val="70457711"/>
    <w:rsid w:val="71432549"/>
    <w:rsid w:val="7C7F7ED7"/>
  </w:rsids>
  <w:docVars>
    <w:docVar w:name="commondata" w:val="eyJoZGlkIjoiOTQ5MTc4MTdmMTI4MTEzNDJlZjAwYTUyZDU2NjZhZmQifQ=="/>
  </w:docVars>
  <m:mathPr>
    <m:mathFont m:val="Cambria Math"/>
    <m:wrapRight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12CE82"/>
  <w15:docId w15:val="{4F0B716A-8859-4517-97E6-5D7FBEAF8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 w:qFormat="1"/>
    <w:lsdException w:name="index 2" w:unhideWhenUsed="1" w:qFormat="1"/>
    <w:lsdException w:name="index 3" w:unhideWhenUsed="1" w:qFormat="1"/>
    <w:lsdException w:name="index 4" w:unhideWhenUsed="1" w:qFormat="1"/>
    <w:lsdException w:name="index 5" w:unhideWhenUsed="1" w:qFormat="1"/>
    <w:lsdException w:name="index 6" w:unhideWhenUsed="1" w:qFormat="1"/>
    <w:lsdException w:name="index 7" w:unhideWhenUsed="1" w:qFormat="1"/>
    <w:lsdException w:name="index 8" w:unhideWhenUsed="1" w:qFormat="1"/>
    <w:lsdException w:name="index 9" w:unhideWhenUsed="1" w:qFormat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unhideWhenUsed="1" w:qFormat="1"/>
    <w:lsdException w:name="footnote text" w:unhideWhenUsed="1" w:qFormat="1"/>
    <w:lsdException w:name="annotation text" w:uiPriority="0" w:qFormat="1"/>
    <w:lsdException w:name="header" w:unhideWhenUsed="1" w:qFormat="1"/>
    <w:lsdException w:name="footer" w:unhideWhenUsed="1" w:qFormat="1"/>
    <w:lsdException w:name="index heading" w:unhideWhenUsed="1" w:qFormat="1"/>
    <w:lsdException w:name="caption" w:uiPriority="35" w:qFormat="1"/>
    <w:lsdException w:name="table of figures" w:unhideWhenUsed="1" w:qFormat="1"/>
    <w:lsdException w:name="envelope address" w:unhideWhenUsed="1" w:qFormat="1"/>
    <w:lsdException w:name="envelope return" w:unhideWhenUsed="1" w:qFormat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unhideWhenUsed="1" w:qFormat="1"/>
    <w:lsdException w:name="table of authorities" w:unhideWhenUsed="1" w:qFormat="1"/>
    <w:lsdException w:name="macro" w:unhideWhenUsed="1" w:qFormat="1"/>
    <w:lsdException w:name="toa heading" w:unhideWhenUsed="1" w:qFormat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unhideWhenUsed="1" w:qFormat="1"/>
    <w:lsdException w:name="List 5" w:unhideWhenUsed="1" w:qFormat="1"/>
    <w:lsdException w:name="List Bullet 2" w:unhideWhenUsed="1" w:qFormat="1"/>
    <w:lsdException w:name="List Bullet 3" w:unhideWhenUsed="1" w:qFormat="1"/>
    <w:lsdException w:name="List Bullet 4" w:unhideWhenUsed="1" w:qFormat="1"/>
    <w:lsdException w:name="List Bullet 5" w:unhideWhenUsed="1" w:qFormat="1"/>
    <w:lsdException w:name="List Number 2" w:unhideWhenUsed="1" w:qFormat="1"/>
    <w:lsdException w:name="List Number 3" w:unhideWhenUsed="1" w:qFormat="1"/>
    <w:lsdException w:name="List Number 4" w:unhideWhenUsed="1" w:qFormat="1"/>
    <w:lsdException w:name="List Number 5" w:unhideWhenUsed="1" w:qFormat="1"/>
    <w:lsdException w:name="Title" w:uiPriority="10" w:qFormat="1"/>
    <w:lsdException w:name="Closing" w:unhideWhenUsed="1" w:qFormat="1"/>
    <w:lsdException w:name="Signature" w:unhideWhenUsed="1" w:qFormat="1"/>
    <w:lsdException w:name="Default Paragraph Font" w:semiHidden="1" w:uiPriority="1" w:unhideWhenUsed="1" w:qFormat="1"/>
    <w:lsdException w:name="Body Text" w:uiPriority="0" w:qFormat="1"/>
    <w:lsdException w:name="Body Text Indent" w:unhideWhenUsed="1" w:qFormat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unhideWhenUsed="1" w:qFormat="1"/>
    <w:lsdException w:name="List Continue 5" w:unhideWhenUsed="1" w:qFormat="1"/>
    <w:lsdException w:name="Message Header" w:unhideWhenUsed="1" w:qFormat="1"/>
    <w:lsdException w:name="Subtitle" w:uiPriority="11" w:qFormat="1"/>
    <w:lsdException w:name="Salutation" w:unhideWhenUsed="1" w:qFormat="1"/>
    <w:lsdException w:name="Date" w:unhideWhenUsed="1" w:qFormat="1"/>
    <w:lsdException w:name="Body Text First Indent" w:unhideWhenUsed="1" w:qFormat="1"/>
    <w:lsdException w:name="Body Text First Indent 2" w:unhideWhenUsed="1" w:qFormat="1"/>
    <w:lsdException w:name="Note Heading" w:unhideWhenUsed="1" w:qFormat="1"/>
    <w:lsdException w:name="Body Text 2" w:unhideWhenUsed="1" w:qFormat="1"/>
    <w:lsdException w:name="Body Text 3" w:unhideWhenUsed="1" w:qFormat="1"/>
    <w:lsdException w:name="Body Text Indent 2" w:unhideWhenUsed="1" w:qFormat="1"/>
    <w:lsdException w:name="Body Text Indent 3" w:unhideWhenUsed="1" w:qFormat="1"/>
    <w:lsdException w:name="Block Text" w:unhideWhenUsed="1" w:qFormat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unhideWhenUsed="1" w:qFormat="1"/>
    <w:lsdException w:name="Plain Text" w:uiPriority="0" w:qFormat="1"/>
    <w:lsdException w:name="E-mail Signature" w:unhideWhenUsed="1" w:qFormat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unhideWhenUsed="1" w:qFormat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basedOn w:val="Normal"/>
    <w:next w:val="Normal"/>
    <w:link w:val="1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link w:val="4"/>
    <w:uiPriority w:val="9"/>
    <w:qFormat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Heading5">
    <w:name w:val="heading 5"/>
    <w:basedOn w:val="Normal"/>
    <w:next w:val="Normal"/>
    <w:link w:val="5"/>
    <w:uiPriority w:val="9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6"/>
    <w:uiPriority w:val="9"/>
    <w:qFormat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Heading7">
    <w:name w:val="heading 7"/>
    <w:basedOn w:val="Normal"/>
    <w:next w:val="Normal"/>
    <w:link w:val="7"/>
    <w:uiPriority w:val="9"/>
    <w:qFormat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next w:val="Normal"/>
    <w:link w:val="8"/>
    <w:uiPriority w:val="9"/>
    <w:qFormat/>
    <w:pPr>
      <w:keepNext/>
      <w:keepLines/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Heading9">
    <w:name w:val="heading 9"/>
    <w:basedOn w:val="Normal"/>
    <w:next w:val="Normal"/>
    <w:link w:val="9"/>
    <w:uiPriority w:val="9"/>
    <w:qFormat/>
    <w:pPr>
      <w:keepNext/>
      <w:keepLines/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">
    <w:name w:val="macro"/>
    <w:link w:val="a"/>
    <w:uiPriority w:val="99"/>
    <w:unhideWhenUsed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paragraph" w:styleId="List3">
    <w:name w:val="List 3"/>
    <w:basedOn w:val="Normal"/>
    <w:uiPriority w:val="99"/>
    <w:unhideWhenUsed/>
    <w:qFormat/>
    <w:pPr>
      <w:ind w:left="100" w:hanging="200" w:leftChars="400" w:hangingChars="200"/>
      <w:contextualSpacing/>
    </w:pPr>
  </w:style>
  <w:style w:type="paragraph" w:styleId="TOC7">
    <w:name w:val="toc 7"/>
    <w:basedOn w:val="Normal"/>
    <w:next w:val="Normal"/>
    <w:uiPriority w:val="39"/>
    <w:unhideWhenUsed/>
    <w:qFormat/>
    <w:pPr>
      <w:ind w:left="2520" w:leftChars="1200"/>
    </w:pPr>
  </w:style>
  <w:style w:type="paragraph" w:styleId="ListNumber2">
    <w:name w:val="List Number 2"/>
    <w:basedOn w:val="Normal"/>
    <w:uiPriority w:val="99"/>
    <w:unhideWhenUsed/>
    <w:qFormat/>
    <w:pPr>
      <w:numPr>
        <w:numId w:val="1"/>
      </w:numPr>
      <w:contextualSpacing/>
    </w:pPr>
  </w:style>
  <w:style w:type="paragraph" w:styleId="TableofAuthorities">
    <w:name w:val="table of authorities"/>
    <w:basedOn w:val="Normal"/>
    <w:next w:val="Normal"/>
    <w:uiPriority w:val="99"/>
    <w:unhideWhenUsed/>
    <w:qFormat/>
    <w:pPr>
      <w:ind w:left="420" w:leftChars="200"/>
    </w:pPr>
  </w:style>
  <w:style w:type="paragraph" w:styleId="NoteHeading">
    <w:name w:val="Note Heading"/>
    <w:basedOn w:val="Normal"/>
    <w:next w:val="Normal"/>
    <w:link w:val="a0"/>
    <w:uiPriority w:val="99"/>
    <w:unhideWhenUsed/>
    <w:qFormat/>
    <w:pPr>
      <w:jc w:val="center"/>
    </w:pPr>
  </w:style>
  <w:style w:type="paragraph" w:styleId="ListBullet4">
    <w:name w:val="List Bullet 4"/>
    <w:basedOn w:val="Normal"/>
    <w:uiPriority w:val="99"/>
    <w:unhideWhenUsed/>
    <w:qFormat/>
    <w:pPr>
      <w:numPr>
        <w:numId w:val="2"/>
      </w:numPr>
      <w:contextualSpacing/>
    </w:pPr>
  </w:style>
  <w:style w:type="paragraph" w:styleId="Index8">
    <w:name w:val="index 8"/>
    <w:basedOn w:val="Normal"/>
    <w:next w:val="Normal"/>
    <w:uiPriority w:val="99"/>
    <w:unhideWhenUsed/>
    <w:qFormat/>
    <w:pPr>
      <w:ind w:left="1400" w:leftChars="1400"/>
    </w:pPr>
  </w:style>
  <w:style w:type="paragraph" w:styleId="E-mailSignature">
    <w:name w:val="E-mail Signature"/>
    <w:basedOn w:val="Normal"/>
    <w:link w:val="a1"/>
    <w:uiPriority w:val="99"/>
    <w:unhideWhenUsed/>
    <w:qFormat/>
  </w:style>
  <w:style w:type="paragraph" w:styleId="ListNumber">
    <w:name w:val="List Number"/>
    <w:basedOn w:val="Normal"/>
    <w:uiPriority w:val="99"/>
    <w:unhideWhenUsed/>
    <w:qFormat/>
    <w:pPr>
      <w:numPr>
        <w:numId w:val="3"/>
      </w:numPr>
      <w:contextualSpacing/>
    </w:pPr>
  </w:style>
  <w:style w:type="paragraph" w:styleId="NormalIndent">
    <w:name w:val="Normal Indent"/>
    <w:basedOn w:val="Normal"/>
    <w:uiPriority w:val="99"/>
    <w:unhideWhenUsed/>
    <w:qFormat/>
    <w:pPr>
      <w:ind w:firstLine="420" w:firstLineChars="200"/>
    </w:pPr>
  </w:style>
  <w:style w:type="paragraph" w:styleId="Caption">
    <w:name w:val="caption"/>
    <w:basedOn w:val="Normal"/>
    <w:next w:val="Normal"/>
    <w:uiPriority w:val="35"/>
    <w:qFormat/>
    <w:rPr>
      <w:rFonts w:ascii="Cambria" w:eastAsia="黑体" w:hAnsi="Cambria"/>
      <w:sz w:val="20"/>
      <w:szCs w:val="20"/>
    </w:rPr>
  </w:style>
  <w:style w:type="paragraph" w:styleId="Index5">
    <w:name w:val="index 5"/>
    <w:basedOn w:val="Normal"/>
    <w:next w:val="Normal"/>
    <w:uiPriority w:val="99"/>
    <w:unhideWhenUsed/>
    <w:qFormat/>
    <w:pPr>
      <w:ind w:left="800" w:leftChars="800"/>
    </w:pPr>
  </w:style>
  <w:style w:type="paragraph" w:styleId="ListBullet">
    <w:name w:val="List Bullet"/>
    <w:basedOn w:val="Normal"/>
    <w:uiPriority w:val="99"/>
    <w:unhideWhenUsed/>
    <w:qFormat/>
    <w:pPr>
      <w:numPr>
        <w:numId w:val="4"/>
      </w:numPr>
      <w:contextualSpacing/>
    </w:pPr>
  </w:style>
  <w:style w:type="paragraph" w:styleId="EnvelopeAddress">
    <w:name w:val="envelope address"/>
    <w:basedOn w:val="Normal"/>
    <w:uiPriority w:val="99"/>
    <w:unhideWhenUsed/>
    <w:qFormat/>
    <w:pPr>
      <w:framePr w:w="7920" w:h="1980" w:hRule="exact" w:hSpace="180" w:wrap="auto" w:hAnchor="page" w:xAlign="center" w:yAlign="bottom"/>
      <w:snapToGrid w:val="0"/>
      <w:ind w:left="100" w:leftChars="1400"/>
    </w:pPr>
    <w:rPr>
      <w:rFonts w:ascii="Cambria" w:hAnsi="Cambria"/>
      <w:sz w:val="24"/>
      <w:szCs w:val="24"/>
    </w:rPr>
  </w:style>
  <w:style w:type="paragraph" w:styleId="DocumentMap">
    <w:name w:val="Document Map"/>
    <w:basedOn w:val="Normal"/>
    <w:link w:val="a2"/>
    <w:uiPriority w:val="99"/>
    <w:unhideWhenUsed/>
    <w:qFormat/>
    <w:rPr>
      <w:rFonts w:ascii="宋体"/>
      <w:sz w:val="18"/>
      <w:szCs w:val="18"/>
    </w:rPr>
  </w:style>
  <w:style w:type="paragraph" w:styleId="TOAHeading">
    <w:name w:val="toa heading"/>
    <w:basedOn w:val="Normal"/>
    <w:next w:val="Normal"/>
    <w:uiPriority w:val="99"/>
    <w:unhideWhenUsed/>
    <w:qFormat/>
    <w:pPr>
      <w:spacing w:before="120"/>
    </w:pPr>
    <w:rPr>
      <w:rFonts w:ascii="Cambria" w:hAnsi="Cambria"/>
      <w:sz w:val="24"/>
      <w:szCs w:val="24"/>
    </w:rPr>
  </w:style>
  <w:style w:type="paragraph" w:styleId="CommentText">
    <w:name w:val="annotation text"/>
    <w:basedOn w:val="Normal"/>
    <w:link w:val="a3"/>
    <w:qFormat/>
    <w:pPr>
      <w:jc w:val="left"/>
    </w:pPr>
    <w:rPr>
      <w:rFonts w:ascii="Times New Roman" w:hAnsi="Times New Roman"/>
      <w:kern w:val="0"/>
      <w:sz w:val="20"/>
      <w:szCs w:val="24"/>
    </w:rPr>
  </w:style>
  <w:style w:type="paragraph" w:styleId="Index6">
    <w:name w:val="index 6"/>
    <w:basedOn w:val="Normal"/>
    <w:next w:val="Normal"/>
    <w:uiPriority w:val="99"/>
    <w:unhideWhenUsed/>
    <w:qFormat/>
    <w:pPr>
      <w:ind w:left="1000" w:leftChars="1000"/>
    </w:pPr>
  </w:style>
  <w:style w:type="paragraph" w:styleId="Salutation">
    <w:name w:val="Salutation"/>
    <w:basedOn w:val="Normal"/>
    <w:next w:val="Normal"/>
    <w:link w:val="a4"/>
    <w:uiPriority w:val="99"/>
    <w:unhideWhenUsed/>
    <w:qFormat/>
  </w:style>
  <w:style w:type="paragraph" w:styleId="BodyText3">
    <w:name w:val="Body Text 3"/>
    <w:basedOn w:val="Normal"/>
    <w:link w:val="30"/>
    <w:uiPriority w:val="99"/>
    <w:unhideWhenUsed/>
    <w:qFormat/>
    <w:pPr>
      <w:spacing w:after="120"/>
    </w:pPr>
    <w:rPr>
      <w:sz w:val="16"/>
      <w:szCs w:val="16"/>
    </w:rPr>
  </w:style>
  <w:style w:type="paragraph" w:styleId="Closing">
    <w:name w:val="Closing"/>
    <w:basedOn w:val="Normal"/>
    <w:link w:val="a5"/>
    <w:uiPriority w:val="99"/>
    <w:unhideWhenUsed/>
    <w:qFormat/>
    <w:pPr>
      <w:ind w:left="100" w:leftChars="2100"/>
    </w:pPr>
  </w:style>
  <w:style w:type="paragraph" w:styleId="ListBullet3">
    <w:name w:val="List Bullet 3"/>
    <w:basedOn w:val="Normal"/>
    <w:uiPriority w:val="99"/>
    <w:unhideWhenUsed/>
    <w:qFormat/>
    <w:pPr>
      <w:numPr>
        <w:numId w:val="5"/>
      </w:numPr>
      <w:contextualSpacing/>
    </w:pPr>
  </w:style>
  <w:style w:type="paragraph" w:styleId="BodyText">
    <w:name w:val="Body Text"/>
    <w:basedOn w:val="Normal"/>
    <w:link w:val="a6"/>
    <w:qFormat/>
    <w:pPr>
      <w:shd w:val="clear" w:color="auto" w:fill="FFFFFF"/>
      <w:spacing w:line="405" w:lineRule="exact"/>
      <w:jc w:val="distribute"/>
    </w:pPr>
    <w:rPr>
      <w:rFonts w:ascii="宋体" w:hAnsi="Times New Roman"/>
      <w:kern w:val="0"/>
      <w:sz w:val="18"/>
      <w:szCs w:val="18"/>
    </w:rPr>
  </w:style>
  <w:style w:type="paragraph" w:styleId="BodyTextIndent">
    <w:name w:val="Body Text Indent"/>
    <w:basedOn w:val="Normal"/>
    <w:link w:val="a7"/>
    <w:uiPriority w:val="99"/>
    <w:unhideWhenUsed/>
    <w:qFormat/>
    <w:pPr>
      <w:spacing w:after="120"/>
      <w:ind w:left="420" w:leftChars="200"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List2">
    <w:name w:val="List 2"/>
    <w:basedOn w:val="Normal"/>
    <w:uiPriority w:val="99"/>
    <w:unhideWhenUsed/>
    <w:qFormat/>
    <w:pPr>
      <w:ind w:left="100" w:hanging="200" w:leftChars="200" w:hangingChars="200"/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420" w:leftChars="200"/>
      <w:contextualSpacing/>
    </w:pPr>
  </w:style>
  <w:style w:type="paragraph" w:styleId="BlockText">
    <w:name w:val="Block Text"/>
    <w:basedOn w:val="Normal"/>
    <w:uiPriority w:val="99"/>
    <w:unhideWhenUsed/>
    <w:qFormat/>
    <w:pPr>
      <w:spacing w:after="120"/>
      <w:ind w:left="1440" w:right="1440" w:leftChars="700" w:rightChars="700"/>
    </w:pPr>
  </w:style>
  <w:style w:type="paragraph" w:styleId="ListBullet2">
    <w:name w:val="List Bullet 2"/>
    <w:basedOn w:val="Normal"/>
    <w:uiPriority w:val="99"/>
    <w:unhideWhenUsed/>
    <w:qFormat/>
    <w:pPr>
      <w:numPr>
        <w:numId w:val="7"/>
      </w:numPr>
      <w:contextualSpacing/>
    </w:pPr>
  </w:style>
  <w:style w:type="paragraph" w:styleId="HTMLAddress">
    <w:name w:val="HTML Address"/>
    <w:basedOn w:val="Normal"/>
    <w:link w:val="HTML"/>
    <w:uiPriority w:val="99"/>
    <w:unhideWhenUsed/>
    <w:qFormat/>
    <w:rPr>
      <w:i/>
      <w:iCs/>
    </w:rPr>
  </w:style>
  <w:style w:type="paragraph" w:styleId="Index4">
    <w:name w:val="index 4"/>
    <w:basedOn w:val="Normal"/>
    <w:next w:val="Normal"/>
    <w:uiPriority w:val="99"/>
    <w:unhideWhenUsed/>
    <w:qFormat/>
    <w:pPr>
      <w:ind w:left="600" w:leftChars="600"/>
    </w:pPr>
  </w:style>
  <w:style w:type="paragraph" w:styleId="TOC5">
    <w:name w:val="toc 5"/>
    <w:basedOn w:val="Normal"/>
    <w:next w:val="Normal"/>
    <w:uiPriority w:val="39"/>
    <w:unhideWhenUsed/>
    <w:qFormat/>
    <w:pPr>
      <w:ind w:left="1680" w:leftChars="800"/>
    </w:pPr>
  </w:style>
  <w:style w:type="paragraph" w:styleId="TOC3">
    <w:name w:val="toc 3"/>
    <w:basedOn w:val="Normal"/>
    <w:next w:val="Normal"/>
    <w:uiPriority w:val="39"/>
    <w:unhideWhenUsed/>
    <w:qFormat/>
    <w:pPr>
      <w:ind w:left="840" w:leftChars="400"/>
    </w:pPr>
  </w:style>
  <w:style w:type="paragraph" w:styleId="PlainText">
    <w:name w:val="Plain Text"/>
    <w:basedOn w:val="Normal"/>
    <w:link w:val="a8"/>
    <w:qFormat/>
    <w:rPr>
      <w:rFonts w:ascii="宋体" w:hAnsi="Courier New"/>
      <w:kern w:val="0"/>
      <w:sz w:val="20"/>
      <w:szCs w:val="21"/>
    </w:rPr>
  </w:style>
  <w:style w:type="paragraph" w:styleId="ListBullet5">
    <w:name w:val="List Bullet 5"/>
    <w:basedOn w:val="Normal"/>
    <w:uiPriority w:val="99"/>
    <w:unhideWhenUsed/>
    <w:qFormat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qFormat/>
    <w:pPr>
      <w:numPr>
        <w:numId w:val="9"/>
      </w:numPr>
      <w:contextualSpacing/>
    </w:pPr>
  </w:style>
  <w:style w:type="paragraph" w:styleId="TOC8">
    <w:name w:val="toc 8"/>
    <w:basedOn w:val="Normal"/>
    <w:next w:val="Normal"/>
    <w:uiPriority w:val="39"/>
    <w:unhideWhenUsed/>
    <w:qFormat/>
    <w:pPr>
      <w:ind w:left="2940" w:leftChars="1400"/>
    </w:pPr>
  </w:style>
  <w:style w:type="paragraph" w:styleId="Index3">
    <w:name w:val="index 3"/>
    <w:basedOn w:val="Normal"/>
    <w:next w:val="Normal"/>
    <w:uiPriority w:val="99"/>
    <w:unhideWhenUsed/>
    <w:qFormat/>
    <w:pPr>
      <w:ind w:left="400" w:leftChars="400"/>
    </w:pPr>
  </w:style>
  <w:style w:type="paragraph" w:styleId="Date">
    <w:name w:val="Date"/>
    <w:basedOn w:val="Normal"/>
    <w:next w:val="Normal"/>
    <w:link w:val="a9"/>
    <w:uiPriority w:val="99"/>
    <w:unhideWhenUsed/>
    <w:qFormat/>
    <w:pPr>
      <w:ind w:left="100" w:leftChars="2500"/>
    </w:pPr>
  </w:style>
  <w:style w:type="paragraph" w:styleId="BodyTextIndent2">
    <w:name w:val="Body Text Indent 2"/>
    <w:basedOn w:val="Normal"/>
    <w:link w:val="20"/>
    <w:uiPriority w:val="99"/>
    <w:unhideWhenUsed/>
    <w:qFormat/>
    <w:pPr>
      <w:spacing w:after="120" w:line="480" w:lineRule="auto"/>
      <w:ind w:left="420" w:leftChars="200"/>
    </w:pPr>
  </w:style>
  <w:style w:type="paragraph" w:styleId="EndnoteText">
    <w:name w:val="endnote text"/>
    <w:basedOn w:val="Normal"/>
    <w:link w:val="a10"/>
    <w:uiPriority w:val="99"/>
    <w:unhideWhenUsed/>
    <w:qFormat/>
    <w:pPr>
      <w:snapToGrid w:val="0"/>
      <w:jc w:val="left"/>
    </w:pPr>
  </w:style>
  <w:style w:type="paragraph" w:styleId="ListContinue5">
    <w:name w:val="List Continue 5"/>
    <w:basedOn w:val="Normal"/>
    <w:uiPriority w:val="99"/>
    <w:unhideWhenUsed/>
    <w:qFormat/>
    <w:pPr>
      <w:spacing w:after="120"/>
      <w:ind w:left="2100" w:leftChars="1000"/>
      <w:contextualSpacing/>
    </w:pPr>
  </w:style>
  <w:style w:type="paragraph" w:styleId="BalloonText">
    <w:name w:val="Balloon Text"/>
    <w:basedOn w:val="Normal"/>
    <w:link w:val="a11"/>
    <w:uiPriority w:val="99"/>
    <w:unhideWhenUsed/>
    <w:qFormat/>
    <w:rPr>
      <w:kern w:val="0"/>
      <w:sz w:val="18"/>
      <w:szCs w:val="18"/>
    </w:rPr>
  </w:style>
  <w:style w:type="paragraph" w:styleId="Footer">
    <w:name w:val="footer"/>
    <w:basedOn w:val="Normal"/>
    <w:link w:val="a1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EnvelopeReturn">
    <w:name w:val="envelope return"/>
    <w:basedOn w:val="Normal"/>
    <w:uiPriority w:val="99"/>
    <w:unhideWhenUsed/>
    <w:qFormat/>
    <w:pPr>
      <w:snapToGrid w:val="0"/>
    </w:pPr>
    <w:rPr>
      <w:rFonts w:ascii="Cambria" w:hAnsi="Cambria"/>
    </w:rPr>
  </w:style>
  <w:style w:type="paragraph" w:styleId="Header">
    <w:name w:val="header"/>
    <w:basedOn w:val="Normal"/>
    <w:link w:val="a1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Signature">
    <w:name w:val="Signature"/>
    <w:basedOn w:val="Normal"/>
    <w:link w:val="a14"/>
    <w:uiPriority w:val="99"/>
    <w:unhideWhenUsed/>
    <w:qFormat/>
    <w:pPr>
      <w:ind w:left="100" w:leftChars="2100"/>
    </w:pPr>
  </w:style>
  <w:style w:type="paragraph" w:styleId="TOC1">
    <w:name w:val="toc 1"/>
    <w:basedOn w:val="Normal"/>
    <w:next w:val="Normal"/>
    <w:uiPriority w:val="39"/>
    <w:unhideWhenUsed/>
    <w:qFormat/>
  </w:style>
  <w:style w:type="paragraph" w:styleId="ListContinue4">
    <w:name w:val="List Continue 4"/>
    <w:basedOn w:val="Normal"/>
    <w:uiPriority w:val="99"/>
    <w:unhideWhenUsed/>
    <w:qFormat/>
    <w:pPr>
      <w:spacing w:after="120"/>
      <w:ind w:left="1680" w:leftChars="800"/>
      <w:contextualSpacing/>
    </w:pPr>
  </w:style>
  <w:style w:type="paragraph" w:styleId="TOC4">
    <w:name w:val="toc 4"/>
    <w:basedOn w:val="Normal"/>
    <w:next w:val="Normal"/>
    <w:uiPriority w:val="39"/>
    <w:unhideWhenUsed/>
    <w:qFormat/>
    <w:pPr>
      <w:ind w:left="1260" w:leftChars="600"/>
    </w:pPr>
  </w:style>
  <w:style w:type="paragraph" w:styleId="IndexHeading">
    <w:name w:val="index heading"/>
    <w:basedOn w:val="Normal"/>
    <w:next w:val="Index1"/>
    <w:uiPriority w:val="99"/>
    <w:unhideWhenUsed/>
    <w:qFormat/>
    <w:rPr>
      <w:rFonts w:ascii="Cambria" w:hAnsi="Cambria"/>
      <w:b/>
      <w:bCs/>
    </w:rPr>
  </w:style>
  <w:style w:type="paragraph" w:styleId="Index1">
    <w:name w:val="index 1"/>
    <w:basedOn w:val="Normal"/>
    <w:next w:val="Normal"/>
    <w:uiPriority w:val="99"/>
    <w:unhideWhenUsed/>
    <w:qFormat/>
  </w:style>
  <w:style w:type="paragraph" w:styleId="Subtitle">
    <w:name w:val="Subtitle"/>
    <w:basedOn w:val="Normal"/>
    <w:next w:val="Normal"/>
    <w:link w:val="a15"/>
    <w:uiPriority w:val="11"/>
    <w:qFormat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ListNumber5">
    <w:name w:val="List Number 5"/>
    <w:basedOn w:val="Normal"/>
    <w:uiPriority w:val="99"/>
    <w:unhideWhenUsed/>
    <w:qFormat/>
    <w:pPr>
      <w:numPr>
        <w:numId w:val="10"/>
      </w:numPr>
      <w:contextualSpacing/>
    </w:pPr>
  </w:style>
  <w:style w:type="paragraph" w:styleId="List">
    <w:name w:val="List"/>
    <w:basedOn w:val="Normal"/>
    <w:uiPriority w:val="99"/>
    <w:unhideWhenUsed/>
    <w:qFormat/>
    <w:pPr>
      <w:ind w:left="200" w:hanging="200" w:hangingChars="200"/>
      <w:contextualSpacing/>
    </w:pPr>
  </w:style>
  <w:style w:type="paragraph" w:styleId="FootnoteText">
    <w:name w:val="footnote text"/>
    <w:basedOn w:val="Normal"/>
    <w:link w:val="a16"/>
    <w:uiPriority w:val="99"/>
    <w:unhideWhenUsed/>
    <w:qFormat/>
    <w:pPr>
      <w:snapToGrid w:val="0"/>
      <w:jc w:val="left"/>
    </w:pPr>
    <w:rPr>
      <w:sz w:val="18"/>
      <w:szCs w:val="18"/>
    </w:rPr>
  </w:style>
  <w:style w:type="paragraph" w:styleId="TOC6">
    <w:name w:val="toc 6"/>
    <w:basedOn w:val="Normal"/>
    <w:next w:val="Normal"/>
    <w:uiPriority w:val="39"/>
    <w:unhideWhenUsed/>
    <w:qFormat/>
    <w:pPr>
      <w:ind w:left="2100" w:leftChars="1000"/>
    </w:pPr>
  </w:style>
  <w:style w:type="paragraph" w:styleId="List5">
    <w:name w:val="List 5"/>
    <w:basedOn w:val="Normal"/>
    <w:uiPriority w:val="99"/>
    <w:unhideWhenUsed/>
    <w:qFormat/>
    <w:pPr>
      <w:ind w:left="100" w:hanging="200" w:leftChars="800" w:hangingChars="200"/>
      <w:contextualSpacing/>
    </w:pPr>
  </w:style>
  <w:style w:type="paragraph" w:styleId="BodyTextIndent3">
    <w:name w:val="Body Text Indent 3"/>
    <w:basedOn w:val="Normal"/>
    <w:link w:val="31"/>
    <w:uiPriority w:val="99"/>
    <w:unhideWhenUsed/>
    <w:qFormat/>
    <w:pPr>
      <w:spacing w:after="120"/>
      <w:ind w:left="420" w:leftChars="200"/>
    </w:pPr>
    <w:rPr>
      <w:sz w:val="16"/>
      <w:szCs w:val="16"/>
    </w:rPr>
  </w:style>
  <w:style w:type="paragraph" w:styleId="Index7">
    <w:name w:val="index 7"/>
    <w:basedOn w:val="Normal"/>
    <w:next w:val="Normal"/>
    <w:uiPriority w:val="99"/>
    <w:unhideWhenUsed/>
    <w:qFormat/>
    <w:pPr>
      <w:ind w:left="1200" w:leftChars="1200"/>
    </w:pPr>
  </w:style>
  <w:style w:type="paragraph" w:styleId="Index9">
    <w:name w:val="index 9"/>
    <w:basedOn w:val="Normal"/>
    <w:next w:val="Normal"/>
    <w:uiPriority w:val="99"/>
    <w:unhideWhenUsed/>
    <w:qFormat/>
    <w:pPr>
      <w:ind w:left="1600" w:leftChars="1600"/>
    </w:pPr>
  </w:style>
  <w:style w:type="paragraph" w:styleId="TableofFigures">
    <w:name w:val="table of figures"/>
    <w:basedOn w:val="Normal"/>
    <w:next w:val="Normal"/>
    <w:uiPriority w:val="99"/>
    <w:unhideWhenUsed/>
    <w:qFormat/>
    <w:pPr>
      <w:ind w:left="200" w:hanging="200" w:leftChars="200" w:hangingChars="200"/>
    </w:pPr>
  </w:style>
  <w:style w:type="paragraph" w:styleId="TOC2">
    <w:name w:val="toc 2"/>
    <w:basedOn w:val="Normal"/>
    <w:next w:val="Normal"/>
    <w:uiPriority w:val="39"/>
    <w:unhideWhenUsed/>
    <w:qFormat/>
    <w:pPr>
      <w:ind w:left="420" w:leftChars="200"/>
    </w:pPr>
  </w:style>
  <w:style w:type="paragraph" w:styleId="TOC9">
    <w:name w:val="toc 9"/>
    <w:basedOn w:val="Normal"/>
    <w:next w:val="Normal"/>
    <w:uiPriority w:val="39"/>
    <w:unhideWhenUsed/>
    <w:qFormat/>
    <w:pPr>
      <w:ind w:left="3360" w:leftChars="1600"/>
    </w:pPr>
  </w:style>
  <w:style w:type="paragraph" w:styleId="BodyText2">
    <w:name w:val="Body Text 2"/>
    <w:basedOn w:val="Normal"/>
    <w:link w:val="21"/>
    <w:uiPriority w:val="99"/>
    <w:unhideWhenUsed/>
    <w:qFormat/>
    <w:pPr>
      <w:spacing w:after="120" w:line="480" w:lineRule="auto"/>
    </w:pPr>
  </w:style>
  <w:style w:type="paragraph" w:styleId="List4">
    <w:name w:val="List 4"/>
    <w:basedOn w:val="Normal"/>
    <w:uiPriority w:val="99"/>
    <w:unhideWhenUsed/>
    <w:qFormat/>
    <w:pPr>
      <w:ind w:left="100" w:hanging="200" w:leftChars="600" w:hangingChars="20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840" w:leftChars="400"/>
      <w:contextualSpacing/>
    </w:pPr>
  </w:style>
  <w:style w:type="paragraph" w:styleId="MessageHeader">
    <w:name w:val="Message Header"/>
    <w:basedOn w:val="Normal"/>
    <w:link w:val="a17"/>
    <w:uiPriority w:val="99"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 w:leftChars="500" w:hangingChars="500"/>
    </w:pPr>
    <w:rPr>
      <w:rFonts w:ascii="Cambria" w:hAnsi="Cambria"/>
      <w:sz w:val="24"/>
      <w:szCs w:val="24"/>
    </w:rPr>
  </w:style>
  <w:style w:type="paragraph" w:styleId="HTMLPreformatted">
    <w:name w:val="HTML Preformatted"/>
    <w:basedOn w:val="Normal"/>
    <w:link w:val="HTML0"/>
    <w:uiPriority w:val="99"/>
    <w:unhideWhenUsed/>
    <w:qFormat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link w:val="a18"/>
    <w:qFormat/>
    <w:pPr>
      <w:widowControl/>
      <w:spacing w:before="30" w:after="30" w:line="300" w:lineRule="auto"/>
      <w:jc w:val="left"/>
    </w:pPr>
    <w:rPr>
      <w:rFonts w:ascii="宋体" w:hAnsi="宋体"/>
      <w:kern w:val="0"/>
      <w:sz w:val="24"/>
      <w:szCs w:val="24"/>
    </w:r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260" w:leftChars="600"/>
      <w:contextualSpacing/>
    </w:pPr>
  </w:style>
  <w:style w:type="paragraph" w:styleId="Index2">
    <w:name w:val="index 2"/>
    <w:basedOn w:val="Normal"/>
    <w:next w:val="Normal"/>
    <w:uiPriority w:val="99"/>
    <w:unhideWhenUsed/>
    <w:qFormat/>
    <w:pPr>
      <w:ind w:left="200" w:leftChars="200"/>
    </w:pPr>
  </w:style>
  <w:style w:type="paragraph" w:styleId="Title">
    <w:name w:val="Title"/>
    <w:basedOn w:val="Normal"/>
    <w:next w:val="Normal"/>
    <w:link w:val="a19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CommentSubject">
    <w:name w:val="annotation subject"/>
    <w:basedOn w:val="CommentText"/>
    <w:next w:val="CommentText"/>
    <w:link w:val="a20"/>
    <w:uiPriority w:val="99"/>
    <w:unhideWhenUsed/>
    <w:qFormat/>
    <w:rPr>
      <w:b/>
      <w:bCs/>
      <w:kern w:val="2"/>
      <w:sz w:val="21"/>
      <w:szCs w:val="22"/>
    </w:rPr>
  </w:style>
  <w:style w:type="paragraph" w:styleId="BodyTextFirstIndent">
    <w:name w:val="Body Text First Indent"/>
    <w:basedOn w:val="BodyText"/>
    <w:link w:val="a21"/>
    <w:uiPriority w:val="99"/>
    <w:unhideWhenUsed/>
    <w:qFormat/>
    <w:pPr>
      <w:shd w:val="clear" w:color="auto" w:fill="auto"/>
      <w:spacing w:after="120" w:line="240" w:lineRule="auto"/>
      <w:ind w:firstLine="420" w:firstLineChars="100"/>
      <w:jc w:val="both"/>
    </w:pPr>
    <w:rPr>
      <w:rFonts w:ascii="Calibri" w:hAnsi="Calibri"/>
      <w:kern w:val="2"/>
      <w:sz w:val="21"/>
      <w:szCs w:val="22"/>
    </w:rPr>
  </w:style>
  <w:style w:type="paragraph" w:styleId="BodyTextFirstIndent2">
    <w:name w:val="Body Text First Indent 2"/>
    <w:basedOn w:val="BodyTextIndent"/>
    <w:link w:val="22"/>
    <w:uiPriority w:val="99"/>
    <w:unhideWhenUsed/>
    <w:qFormat/>
    <w:pPr>
      <w:ind w:firstLine="420" w:firstLineChars="200"/>
    </w:pPr>
  </w:style>
  <w:style w:type="table" w:styleId="TableGrid">
    <w:name w:val="Table Grid"/>
    <w:basedOn w:val="TableNormal"/>
    <w:qFormat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Pr>
      <w:color w:val="CC0000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qFormat/>
    <w:rPr>
      <w:sz w:val="21"/>
      <w:szCs w:val="21"/>
    </w:rPr>
  </w:style>
  <w:style w:type="character" w:customStyle="1" w:styleId="1">
    <w:name w:val="标题 1 字符"/>
    <w:link w:val="Heading1"/>
    <w:uiPriority w:val="9"/>
    <w:qFormat/>
    <w:rPr>
      <w:b/>
      <w:bCs/>
      <w:kern w:val="44"/>
      <w:sz w:val="44"/>
      <w:szCs w:val="44"/>
    </w:rPr>
  </w:style>
  <w:style w:type="character" w:customStyle="1" w:styleId="2">
    <w:name w:val="标题 2 字符"/>
    <w:link w:val="Heading2"/>
    <w:uiPriority w:val="9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3">
    <w:name w:val="标题 3 字符"/>
    <w:link w:val="Heading3"/>
    <w:uiPriority w:val="9"/>
    <w:semiHidden/>
    <w:qFormat/>
    <w:rPr>
      <w:b/>
      <w:bCs/>
      <w:kern w:val="2"/>
      <w:sz w:val="32"/>
      <w:szCs w:val="32"/>
    </w:rPr>
  </w:style>
  <w:style w:type="character" w:customStyle="1" w:styleId="4">
    <w:name w:val="标题 4 字符"/>
    <w:link w:val="Heading4"/>
    <w:uiPriority w:val="9"/>
    <w:semiHidden/>
    <w:qFormat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">
    <w:name w:val="标题 5 字符"/>
    <w:link w:val="Heading5"/>
    <w:uiPriority w:val="9"/>
    <w:semiHidden/>
    <w:qFormat/>
    <w:rPr>
      <w:b/>
      <w:bCs/>
      <w:kern w:val="2"/>
      <w:sz w:val="28"/>
      <w:szCs w:val="28"/>
    </w:rPr>
  </w:style>
  <w:style w:type="character" w:customStyle="1" w:styleId="6">
    <w:name w:val="标题 6 字符"/>
    <w:link w:val="Heading6"/>
    <w:uiPriority w:val="9"/>
    <w:semiHidden/>
    <w:qFormat/>
    <w:rPr>
      <w:rFonts w:ascii="Cambria" w:eastAsia="宋体" w:hAnsi="Cambria" w:cs="Times New Roman"/>
      <w:b/>
      <w:bCs/>
      <w:kern w:val="2"/>
      <w:sz w:val="24"/>
      <w:szCs w:val="24"/>
    </w:rPr>
  </w:style>
  <w:style w:type="character" w:customStyle="1" w:styleId="7">
    <w:name w:val="标题 7 字符"/>
    <w:link w:val="Heading7"/>
    <w:uiPriority w:val="9"/>
    <w:semiHidden/>
    <w:qFormat/>
    <w:rPr>
      <w:b/>
      <w:bCs/>
      <w:kern w:val="2"/>
      <w:sz w:val="24"/>
      <w:szCs w:val="24"/>
    </w:rPr>
  </w:style>
  <w:style w:type="character" w:customStyle="1" w:styleId="8">
    <w:name w:val="标题 8 字符"/>
    <w:link w:val="Heading8"/>
    <w:uiPriority w:val="9"/>
    <w:semiHidden/>
    <w:qFormat/>
    <w:rPr>
      <w:rFonts w:ascii="Cambria" w:eastAsia="宋体" w:hAnsi="Cambria" w:cs="Times New Roman"/>
      <w:kern w:val="2"/>
      <w:sz w:val="24"/>
      <w:szCs w:val="24"/>
    </w:rPr>
  </w:style>
  <w:style w:type="character" w:customStyle="1" w:styleId="9">
    <w:name w:val="标题 9 字符"/>
    <w:link w:val="Heading9"/>
    <w:uiPriority w:val="9"/>
    <w:semiHidden/>
    <w:qFormat/>
    <w:rPr>
      <w:rFonts w:ascii="Cambria" w:eastAsia="宋体" w:hAnsi="Cambria" w:cs="Times New Roman"/>
      <w:kern w:val="2"/>
      <w:sz w:val="21"/>
      <w:szCs w:val="21"/>
    </w:rPr>
  </w:style>
  <w:style w:type="character" w:customStyle="1" w:styleId="a">
    <w:name w:val="宏文本 字符"/>
    <w:link w:val="Macro"/>
    <w:uiPriority w:val="99"/>
    <w:semiHidden/>
    <w:qFormat/>
    <w:rPr>
      <w:rFonts w:ascii="Courier New" w:hAnsi="Courier New" w:cs="Courier New"/>
      <w:kern w:val="2"/>
      <w:sz w:val="24"/>
      <w:szCs w:val="24"/>
    </w:rPr>
  </w:style>
  <w:style w:type="character" w:customStyle="1" w:styleId="a0">
    <w:name w:val="注释标题 字符"/>
    <w:link w:val="NoteHeading"/>
    <w:uiPriority w:val="99"/>
    <w:semiHidden/>
    <w:qFormat/>
    <w:rPr>
      <w:kern w:val="2"/>
      <w:sz w:val="21"/>
      <w:szCs w:val="22"/>
    </w:rPr>
  </w:style>
  <w:style w:type="character" w:customStyle="1" w:styleId="a1">
    <w:name w:val="电子邮件签名 字符"/>
    <w:link w:val="E-mailSignature"/>
    <w:uiPriority w:val="99"/>
    <w:semiHidden/>
    <w:qFormat/>
    <w:rPr>
      <w:kern w:val="2"/>
      <w:sz w:val="21"/>
      <w:szCs w:val="22"/>
    </w:rPr>
  </w:style>
  <w:style w:type="character" w:customStyle="1" w:styleId="a2">
    <w:name w:val="文档结构图 字符"/>
    <w:link w:val="DocumentMap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a3">
    <w:name w:val="批注文字 字符"/>
    <w:link w:val="CommentText"/>
    <w:uiPriority w:val="99"/>
    <w:qFormat/>
    <w:rPr>
      <w:rFonts w:ascii="Times New Roman" w:eastAsia="宋体" w:hAnsi="Times New Roman" w:cs="Times New Roman"/>
      <w:szCs w:val="24"/>
    </w:rPr>
  </w:style>
  <w:style w:type="character" w:customStyle="1" w:styleId="a4">
    <w:name w:val="称呼 字符"/>
    <w:link w:val="Salutation"/>
    <w:uiPriority w:val="99"/>
    <w:semiHidden/>
    <w:qFormat/>
    <w:rPr>
      <w:kern w:val="2"/>
      <w:sz w:val="21"/>
      <w:szCs w:val="22"/>
    </w:rPr>
  </w:style>
  <w:style w:type="character" w:customStyle="1" w:styleId="30">
    <w:name w:val="正文文本 3 字符"/>
    <w:link w:val="BodyText3"/>
    <w:uiPriority w:val="99"/>
    <w:semiHidden/>
    <w:qFormat/>
    <w:rPr>
      <w:kern w:val="2"/>
      <w:sz w:val="16"/>
      <w:szCs w:val="16"/>
    </w:rPr>
  </w:style>
  <w:style w:type="character" w:customStyle="1" w:styleId="a5">
    <w:name w:val="结束语 字符"/>
    <w:link w:val="Closing"/>
    <w:uiPriority w:val="99"/>
    <w:semiHidden/>
    <w:qFormat/>
    <w:rPr>
      <w:kern w:val="2"/>
      <w:sz w:val="21"/>
      <w:szCs w:val="22"/>
    </w:rPr>
  </w:style>
  <w:style w:type="character" w:customStyle="1" w:styleId="a6">
    <w:name w:val="正文文本 字符"/>
    <w:link w:val="BodyText"/>
    <w:qFormat/>
    <w:rPr>
      <w:rFonts w:ascii="宋体" w:hAnsi="Times New Roman"/>
      <w:sz w:val="18"/>
      <w:szCs w:val="18"/>
      <w:shd w:val="clear" w:color="auto" w:fill="FFFFFF"/>
    </w:rPr>
  </w:style>
  <w:style w:type="character" w:customStyle="1" w:styleId="a7">
    <w:name w:val="正文文本缩进 字符"/>
    <w:link w:val="BodyTextIndent"/>
    <w:uiPriority w:val="99"/>
    <w:semiHidden/>
    <w:qFormat/>
    <w:rPr>
      <w:kern w:val="2"/>
      <w:sz w:val="21"/>
      <w:szCs w:val="22"/>
    </w:rPr>
  </w:style>
  <w:style w:type="character" w:customStyle="1" w:styleId="HTML">
    <w:name w:val="HTML 地址 字符"/>
    <w:link w:val="HTMLAddress"/>
    <w:uiPriority w:val="99"/>
    <w:semiHidden/>
    <w:qFormat/>
    <w:rPr>
      <w:i/>
      <w:iCs/>
      <w:kern w:val="2"/>
      <w:sz w:val="21"/>
      <w:szCs w:val="22"/>
    </w:rPr>
  </w:style>
  <w:style w:type="character" w:customStyle="1" w:styleId="a8">
    <w:name w:val="纯文本 字符"/>
    <w:link w:val="PlainText"/>
    <w:qFormat/>
    <w:rPr>
      <w:rFonts w:ascii="宋体" w:eastAsia="宋体" w:hAnsi="Courier New" w:cs="Courier New"/>
      <w:szCs w:val="21"/>
    </w:rPr>
  </w:style>
  <w:style w:type="character" w:customStyle="1" w:styleId="a9">
    <w:name w:val="日期 字符"/>
    <w:link w:val="Date"/>
    <w:uiPriority w:val="99"/>
    <w:semiHidden/>
    <w:qFormat/>
    <w:rPr>
      <w:kern w:val="2"/>
      <w:sz w:val="21"/>
      <w:szCs w:val="22"/>
    </w:rPr>
  </w:style>
  <w:style w:type="character" w:customStyle="1" w:styleId="20">
    <w:name w:val="正文文本缩进 2 字符"/>
    <w:link w:val="BodyTextIndent2"/>
    <w:uiPriority w:val="99"/>
    <w:semiHidden/>
    <w:qFormat/>
    <w:rPr>
      <w:kern w:val="2"/>
      <w:sz w:val="21"/>
      <w:szCs w:val="22"/>
    </w:rPr>
  </w:style>
  <w:style w:type="character" w:customStyle="1" w:styleId="a10">
    <w:name w:val="尾注文本 字符"/>
    <w:link w:val="EndnoteText"/>
    <w:uiPriority w:val="99"/>
    <w:semiHidden/>
    <w:qFormat/>
    <w:rPr>
      <w:kern w:val="2"/>
      <w:sz w:val="21"/>
      <w:szCs w:val="22"/>
    </w:rPr>
  </w:style>
  <w:style w:type="character" w:customStyle="1" w:styleId="a11">
    <w:name w:val="批注框文本 字符"/>
    <w:link w:val="BalloonText"/>
    <w:uiPriority w:val="99"/>
    <w:semiHidden/>
    <w:qFormat/>
    <w:rPr>
      <w:sz w:val="18"/>
      <w:szCs w:val="18"/>
    </w:rPr>
  </w:style>
  <w:style w:type="character" w:customStyle="1" w:styleId="a12">
    <w:name w:val="页脚 字符"/>
    <w:link w:val="Footer"/>
    <w:uiPriority w:val="99"/>
    <w:qFormat/>
    <w:rPr>
      <w:sz w:val="18"/>
      <w:szCs w:val="18"/>
    </w:rPr>
  </w:style>
  <w:style w:type="character" w:customStyle="1" w:styleId="a13">
    <w:name w:val="页眉 字符"/>
    <w:link w:val="Header"/>
    <w:uiPriority w:val="99"/>
    <w:qFormat/>
    <w:rPr>
      <w:sz w:val="18"/>
      <w:szCs w:val="18"/>
    </w:rPr>
  </w:style>
  <w:style w:type="character" w:customStyle="1" w:styleId="a14">
    <w:name w:val="签名 字符"/>
    <w:link w:val="Signature"/>
    <w:uiPriority w:val="99"/>
    <w:semiHidden/>
    <w:qFormat/>
    <w:rPr>
      <w:kern w:val="2"/>
      <w:sz w:val="21"/>
      <w:szCs w:val="22"/>
    </w:rPr>
  </w:style>
  <w:style w:type="character" w:customStyle="1" w:styleId="a15">
    <w:name w:val="副标题 字符"/>
    <w:link w:val="Subtitle"/>
    <w:uiPriority w:val="11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16">
    <w:name w:val="脚注文本 字符"/>
    <w:link w:val="FootnoteText"/>
    <w:uiPriority w:val="99"/>
    <w:semiHidden/>
    <w:qFormat/>
    <w:rPr>
      <w:kern w:val="2"/>
      <w:sz w:val="18"/>
      <w:szCs w:val="18"/>
    </w:rPr>
  </w:style>
  <w:style w:type="character" w:customStyle="1" w:styleId="31">
    <w:name w:val="正文文本缩进 3 字符"/>
    <w:link w:val="BodyTextIndent3"/>
    <w:uiPriority w:val="99"/>
    <w:semiHidden/>
    <w:qFormat/>
    <w:rPr>
      <w:kern w:val="2"/>
      <w:sz w:val="16"/>
      <w:szCs w:val="16"/>
    </w:rPr>
  </w:style>
  <w:style w:type="character" w:customStyle="1" w:styleId="21">
    <w:name w:val="正文文本 2 字符"/>
    <w:link w:val="BodyText2"/>
    <w:uiPriority w:val="99"/>
    <w:semiHidden/>
    <w:qFormat/>
    <w:rPr>
      <w:kern w:val="2"/>
      <w:sz w:val="21"/>
      <w:szCs w:val="22"/>
    </w:rPr>
  </w:style>
  <w:style w:type="character" w:customStyle="1" w:styleId="a17">
    <w:name w:val="信息标题 字符"/>
    <w:link w:val="MessageHeader"/>
    <w:uiPriority w:val="99"/>
    <w:semiHidden/>
    <w:qFormat/>
    <w:rPr>
      <w:rFonts w:ascii="Cambria" w:eastAsia="宋体" w:hAnsi="Cambria" w:cs="Times New Roman"/>
      <w:kern w:val="2"/>
      <w:sz w:val="24"/>
      <w:szCs w:val="24"/>
      <w:shd w:val="pct20" w:color="auto" w:fill="auto"/>
    </w:rPr>
  </w:style>
  <w:style w:type="character" w:customStyle="1" w:styleId="HTML0">
    <w:name w:val="HTML 预设格式 字符"/>
    <w:link w:val="HTMLPreformatted"/>
    <w:uiPriority w:val="99"/>
    <w:semiHidden/>
    <w:qFormat/>
    <w:rPr>
      <w:rFonts w:ascii="Courier New" w:hAnsi="Courier New" w:cs="Courier New"/>
      <w:kern w:val="2"/>
    </w:rPr>
  </w:style>
  <w:style w:type="character" w:customStyle="1" w:styleId="a18">
    <w:name w:val="普通(网站) 字符"/>
    <w:link w:val="NormalWeb"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a19">
    <w:name w:val="标题 字符"/>
    <w:link w:val="Title"/>
    <w:uiPriority w:val="10"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a20">
    <w:name w:val="批注主题 字符"/>
    <w:link w:val="CommentSubject"/>
    <w:uiPriority w:val="99"/>
    <w:semiHidden/>
    <w:qFormat/>
    <w:rPr>
      <w:rFonts w:ascii="Times New Roman" w:eastAsia="宋体" w:hAnsi="Times New Roman" w:cs="Times New Roman"/>
      <w:b/>
      <w:bCs/>
      <w:kern w:val="2"/>
      <w:sz w:val="21"/>
      <w:szCs w:val="22"/>
    </w:rPr>
  </w:style>
  <w:style w:type="character" w:customStyle="1" w:styleId="a21">
    <w:name w:val="正文文本首行缩进 字符"/>
    <w:link w:val="BodyTextFirstIndent"/>
    <w:uiPriority w:val="99"/>
    <w:semiHidden/>
    <w:qFormat/>
    <w:rPr>
      <w:rFonts w:ascii="宋体" w:hAnsi="Times New Roman"/>
      <w:kern w:val="2"/>
      <w:sz w:val="21"/>
      <w:szCs w:val="22"/>
      <w:shd w:val="clear" w:color="auto" w:fill="FFFFFF"/>
    </w:rPr>
  </w:style>
  <w:style w:type="character" w:customStyle="1" w:styleId="22">
    <w:name w:val="正文文本首行缩进 2 字符"/>
    <w:link w:val="BodyTextFirstIndent2"/>
    <w:uiPriority w:val="99"/>
    <w:semiHidden/>
    <w:qFormat/>
  </w:style>
  <w:style w:type="character" w:customStyle="1" w:styleId="pltixk">
    <w:name w:val="pl*tixk"/>
    <w:qFormat/>
  </w:style>
  <w:style w:type="paragraph" w:customStyle="1" w:styleId="10">
    <w:name w:val="列出段落1"/>
    <w:basedOn w:val="Normal"/>
    <w:qFormat/>
    <w:pPr>
      <w:ind w:firstLine="420" w:firstLineChars="200"/>
    </w:pPr>
    <w:rPr>
      <w:szCs w:val="21"/>
    </w:rPr>
  </w:style>
  <w:style w:type="paragraph" w:customStyle="1" w:styleId="0">
    <w:name w:val="正文_0"/>
    <w:qFormat/>
    <w:pPr>
      <w:widowControl w:val="0"/>
      <w:jc w:val="both"/>
    </w:pPr>
    <w:rPr>
      <w:kern w:val="2"/>
      <w:sz w:val="21"/>
      <w:szCs w:val="22"/>
    </w:rPr>
  </w:style>
  <w:style w:type="paragraph" w:styleId="ListParagraph">
    <w:name w:val="List Paragraph"/>
    <w:basedOn w:val="Normal"/>
    <w:link w:val="a22"/>
    <w:qFormat/>
    <w:pPr>
      <w:ind w:firstLine="420" w:firstLineChars="200"/>
    </w:pPr>
  </w:style>
  <w:style w:type="character" w:customStyle="1" w:styleId="a22">
    <w:name w:val="列表段落 字符"/>
    <w:link w:val="ListParagraph"/>
    <w:qFormat/>
    <w:rPr>
      <w:kern w:val="2"/>
      <w:sz w:val="21"/>
      <w:szCs w:val="22"/>
    </w:rPr>
  </w:style>
  <w:style w:type="paragraph" w:customStyle="1" w:styleId="DefaultParagraph">
    <w:name w:val="DefaultParagraph"/>
    <w:link w:val="DefaultParagraphCharChar"/>
    <w:qFormat/>
    <w:rPr>
      <w:rFonts w:ascii="Times New Roman"/>
      <w:kern w:val="2"/>
      <w:sz w:val="21"/>
      <w:szCs w:val="22"/>
    </w:rPr>
  </w:style>
  <w:style w:type="character" w:customStyle="1" w:styleId="DefaultParagraphCharChar">
    <w:name w:val="DefaultParagraph Char Char"/>
    <w:link w:val="DefaultParagraph"/>
    <w:qFormat/>
    <w:rPr>
      <w:rFonts w:ascii="Times New Roman"/>
      <w:kern w:val="2"/>
      <w:sz w:val="21"/>
      <w:szCs w:val="22"/>
    </w:rPr>
  </w:style>
  <w:style w:type="character" w:customStyle="1" w:styleId="tnude">
    <w:name w:val="tn+ude"/>
    <w:qFormat/>
  </w:style>
  <w:style w:type="paragraph" w:customStyle="1" w:styleId="00">
    <w:name w:val="纯文本_0"/>
    <w:basedOn w:val="Normal"/>
    <w:link w:val="1Char1"/>
    <w:qFormat/>
    <w:rPr>
      <w:rFonts w:ascii="宋体" w:hAnsi="Courier New"/>
      <w:kern w:val="0"/>
      <w:sz w:val="20"/>
      <w:szCs w:val="21"/>
    </w:rPr>
  </w:style>
  <w:style w:type="character" w:customStyle="1" w:styleId="1Char1">
    <w:name w:val="标题1 Char1"/>
    <w:link w:val="00"/>
    <w:qFormat/>
    <w:locked/>
    <w:rPr>
      <w:rFonts w:ascii="宋体" w:eastAsia="宋体" w:hAnsi="Courier New" w:cs="Courier New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01">
    <w:name w:val="普通(网站)_0"/>
    <w:basedOn w:val="0"/>
    <w:link w:val="0Char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0Char">
    <w:name w:val="普通(网站)_0 Char"/>
    <w:link w:val="01"/>
    <w:qFormat/>
    <w:locked/>
    <w:rPr>
      <w:rFonts w:ascii="宋体" w:hAnsi="宋体"/>
      <w:sz w:val="24"/>
      <w:szCs w:val="24"/>
    </w:rPr>
  </w:style>
  <w:style w:type="character" w:customStyle="1" w:styleId="0Char0">
    <w:name w:val="正文_0 Char"/>
    <w:link w:val="000"/>
    <w:qFormat/>
    <w:rPr>
      <w:kern w:val="2"/>
      <w:sz w:val="21"/>
      <w:szCs w:val="22"/>
    </w:rPr>
  </w:style>
  <w:style w:type="paragraph" w:customStyle="1" w:styleId="000">
    <w:name w:val="正文_0_0"/>
    <w:link w:val="0Char0"/>
    <w:qFormat/>
    <w:pPr>
      <w:widowControl w:val="0"/>
      <w:jc w:val="both"/>
    </w:pPr>
    <w:rPr>
      <w:kern w:val="2"/>
      <w:sz w:val="21"/>
      <w:szCs w:val="22"/>
    </w:rPr>
  </w:style>
  <w:style w:type="character" w:customStyle="1" w:styleId="jyemathselector">
    <w:name w:val="jye_math_selector"/>
    <w:qFormat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qFormat/>
  </w:style>
  <w:style w:type="paragraph" w:customStyle="1" w:styleId="TOC10">
    <w:name w:val="TOC 标题1"/>
    <w:basedOn w:val="Heading1"/>
    <w:next w:val="Normal"/>
    <w:uiPriority w:val="39"/>
    <w:qFormat/>
    <w:pPr>
      <w:outlineLvl w:val="9"/>
    </w:pPr>
  </w:style>
  <w:style w:type="paragraph" w:styleId="IntenseQuote">
    <w:name w:val="Intense Quote"/>
    <w:basedOn w:val="Normal"/>
    <w:next w:val="Normal"/>
    <w:link w:val="a23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23">
    <w:name w:val="明显引用 字符"/>
    <w:link w:val="IntenseQuote"/>
    <w:uiPriority w:val="30"/>
    <w:qFormat/>
    <w:rPr>
      <w:b/>
      <w:bCs/>
      <w:i/>
      <w:iCs/>
      <w:color w:val="4F81BD"/>
      <w:kern w:val="2"/>
      <w:sz w:val="21"/>
      <w:szCs w:val="22"/>
    </w:rPr>
  </w:style>
  <w:style w:type="paragraph" w:customStyle="1" w:styleId="11">
    <w:name w:val="书目1"/>
    <w:basedOn w:val="Normal"/>
    <w:next w:val="Normal"/>
    <w:uiPriority w:val="37"/>
    <w:unhideWhenUsed/>
    <w:qFormat/>
  </w:style>
  <w:style w:type="paragraph" w:styleId="NoSpacing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  <w:style w:type="paragraph" w:styleId="Quote">
    <w:name w:val="Quote"/>
    <w:basedOn w:val="Normal"/>
    <w:next w:val="Normal"/>
    <w:link w:val="a24"/>
    <w:uiPriority w:val="29"/>
    <w:qFormat/>
    <w:rPr>
      <w:i/>
      <w:iCs/>
      <w:color w:val="000000"/>
    </w:rPr>
  </w:style>
  <w:style w:type="character" w:customStyle="1" w:styleId="a24">
    <w:name w:val="引用 字符"/>
    <w:link w:val="Quote"/>
    <w:uiPriority w:val="29"/>
    <w:qFormat/>
    <w:rPr>
      <w:i/>
      <w:iCs/>
      <w:color w:val="000000"/>
      <w:kern w:val="2"/>
      <w:sz w:val="21"/>
      <w:szCs w:val="22"/>
    </w:rPr>
  </w:style>
  <w:style w:type="character" w:styleId="PlaceholderText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Normal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msonormal">
    <w:name w:val="msonormal"/>
    <w:basedOn w:val="Normal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TDisplayEquation">
    <w:name w:val="MTDisplayEquation"/>
    <w:basedOn w:val="Normal"/>
    <w:next w:val="Normal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qFormat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Web1Char1">
    <w:name w:val="普通 (Web)1 Char1"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2Char">
    <w:name w:val="纯文本 Char2 Char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</w:rPr>
  </w:style>
  <w:style w:type="character" w:customStyle="1" w:styleId="DefaultParagraphChar">
    <w:name w:val="DefaultParagraph Char"/>
    <w:qFormat/>
    <w:locked/>
    <w:rPr>
      <w:kern w:val="2"/>
      <w:sz w:val="21"/>
      <w:szCs w:val="22"/>
      <w:lang w:bidi="ar-SA"/>
    </w:rPr>
  </w:style>
  <w:style w:type="paragraph" w:customStyle="1" w:styleId="12">
    <w:name w:val="正文1"/>
    <w:qFormat/>
    <w:pPr>
      <w:jc w:val="both"/>
    </w:pPr>
    <w:rPr>
      <w:rFonts w:ascii="Times New Roman" w:hAnsi="Times New Roman"/>
      <w:kern w:val="2"/>
      <w:sz w:val="21"/>
      <w:szCs w:val="21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49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50.bin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image" Target="media/image58.png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1.png" /><Relationship Id="rId127" Type="http://schemas.openxmlformats.org/officeDocument/2006/relationships/image" Target="media/image62.wmf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3.png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3.bin" /><Relationship Id="rId131" Type="http://schemas.openxmlformats.org/officeDocument/2006/relationships/image" Target="media/image64.wmf" /><Relationship Id="rId132" Type="http://schemas.openxmlformats.org/officeDocument/2006/relationships/oleObject" Target="embeddings/oleObject64.bin" /><Relationship Id="rId133" Type="http://schemas.openxmlformats.org/officeDocument/2006/relationships/image" Target="media/image65.wmf" /><Relationship Id="rId134" Type="http://schemas.openxmlformats.org/officeDocument/2006/relationships/oleObject" Target="embeddings/oleObject65.bin" /><Relationship Id="rId135" Type="http://schemas.openxmlformats.org/officeDocument/2006/relationships/image" Target="media/image66.wmf" /><Relationship Id="rId136" Type="http://schemas.openxmlformats.org/officeDocument/2006/relationships/oleObject" Target="embeddings/oleObject66.bin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8.bin" /><Relationship Id="rId14" Type="http://schemas.openxmlformats.org/officeDocument/2006/relationships/image" Target="media/image6.wmf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9.bin" /><Relationship Id="rId142" Type="http://schemas.openxmlformats.org/officeDocument/2006/relationships/image" Target="media/image69.png" /><Relationship Id="rId143" Type="http://schemas.openxmlformats.org/officeDocument/2006/relationships/image" Target="media/image70.wmf" /><Relationship Id="rId144" Type="http://schemas.openxmlformats.org/officeDocument/2006/relationships/oleObject" Target="embeddings/oleObject70.bin" /><Relationship Id="rId145" Type="http://schemas.openxmlformats.org/officeDocument/2006/relationships/image" Target="media/image71.wmf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73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3.bin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4.bin" /><Relationship Id="rId153" Type="http://schemas.openxmlformats.org/officeDocument/2006/relationships/image" Target="media/image75.wmf" /><Relationship Id="rId154" Type="http://schemas.openxmlformats.org/officeDocument/2006/relationships/oleObject" Target="embeddings/oleObject75.bin" /><Relationship Id="rId155" Type="http://schemas.openxmlformats.org/officeDocument/2006/relationships/image" Target="media/image76.wmf" /><Relationship Id="rId156" Type="http://schemas.openxmlformats.org/officeDocument/2006/relationships/oleObject" Target="embeddings/oleObject76.bin" /><Relationship Id="rId157" Type="http://schemas.openxmlformats.org/officeDocument/2006/relationships/image" Target="media/image77.png" /><Relationship Id="rId158" Type="http://schemas.openxmlformats.org/officeDocument/2006/relationships/image" Target="media/image78.wmf" /><Relationship Id="rId159" Type="http://schemas.openxmlformats.org/officeDocument/2006/relationships/oleObject" Target="embeddings/oleObject77.bin" /><Relationship Id="rId16" Type="http://schemas.openxmlformats.org/officeDocument/2006/relationships/image" Target="media/image7.wmf" /><Relationship Id="rId160" Type="http://schemas.openxmlformats.org/officeDocument/2006/relationships/image" Target="media/image79.wmf" /><Relationship Id="rId161" Type="http://schemas.openxmlformats.org/officeDocument/2006/relationships/oleObject" Target="embeddings/oleObject78.bin" /><Relationship Id="rId162" Type="http://schemas.openxmlformats.org/officeDocument/2006/relationships/image" Target="media/image80.wmf" /><Relationship Id="rId163" Type="http://schemas.openxmlformats.org/officeDocument/2006/relationships/oleObject" Target="embeddings/oleObject79.bin" /><Relationship Id="rId164" Type="http://schemas.openxmlformats.org/officeDocument/2006/relationships/image" Target="media/image81.wmf" /><Relationship Id="rId165" Type="http://schemas.openxmlformats.org/officeDocument/2006/relationships/oleObject" Target="embeddings/oleObject80.bin" /><Relationship Id="rId166" Type="http://schemas.openxmlformats.org/officeDocument/2006/relationships/oleObject" Target="embeddings/oleObject81.bin" /><Relationship Id="rId167" Type="http://schemas.openxmlformats.org/officeDocument/2006/relationships/oleObject" Target="embeddings/oleObject82.bin" /><Relationship Id="rId168" Type="http://schemas.openxmlformats.org/officeDocument/2006/relationships/image" Target="media/image82.wmf" /><Relationship Id="rId169" Type="http://schemas.openxmlformats.org/officeDocument/2006/relationships/oleObject" Target="embeddings/oleObject83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4.bin" /><Relationship Id="rId171" Type="http://schemas.openxmlformats.org/officeDocument/2006/relationships/image" Target="media/image83.wmf" /><Relationship Id="rId172" Type="http://schemas.openxmlformats.org/officeDocument/2006/relationships/oleObject" Target="embeddings/oleObject85.bin" /><Relationship Id="rId173" Type="http://schemas.openxmlformats.org/officeDocument/2006/relationships/oleObject" Target="embeddings/oleObject86.bin" /><Relationship Id="rId174" Type="http://schemas.openxmlformats.org/officeDocument/2006/relationships/image" Target="media/image84.wmf" /><Relationship Id="rId175" Type="http://schemas.openxmlformats.org/officeDocument/2006/relationships/oleObject" Target="embeddings/oleObject87.bin" /><Relationship Id="rId176" Type="http://schemas.openxmlformats.org/officeDocument/2006/relationships/image" Target="media/image85.wmf" /><Relationship Id="rId177" Type="http://schemas.openxmlformats.org/officeDocument/2006/relationships/oleObject" Target="embeddings/oleObject88.bin" /><Relationship Id="rId178" Type="http://schemas.openxmlformats.org/officeDocument/2006/relationships/oleObject" Target="embeddings/oleObject89.bin" /><Relationship Id="rId179" Type="http://schemas.openxmlformats.org/officeDocument/2006/relationships/image" Target="media/image86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0.bin" /><Relationship Id="rId181" Type="http://schemas.openxmlformats.org/officeDocument/2006/relationships/image" Target="media/image87.png" /><Relationship Id="rId182" Type="http://schemas.openxmlformats.org/officeDocument/2006/relationships/image" Target="media/image88.wmf" /><Relationship Id="rId183" Type="http://schemas.openxmlformats.org/officeDocument/2006/relationships/oleObject" Target="embeddings/oleObject91.bin" /><Relationship Id="rId184" Type="http://schemas.openxmlformats.org/officeDocument/2006/relationships/image" Target="media/image89.wmf" /><Relationship Id="rId185" Type="http://schemas.openxmlformats.org/officeDocument/2006/relationships/oleObject" Target="embeddings/oleObject92.bin" /><Relationship Id="rId186" Type="http://schemas.openxmlformats.org/officeDocument/2006/relationships/image" Target="media/image90.wmf" /><Relationship Id="rId187" Type="http://schemas.openxmlformats.org/officeDocument/2006/relationships/oleObject" Target="embeddings/oleObject93.bin" /><Relationship Id="rId188" Type="http://schemas.openxmlformats.org/officeDocument/2006/relationships/image" Target="media/image91.wmf" /><Relationship Id="rId189" Type="http://schemas.openxmlformats.org/officeDocument/2006/relationships/oleObject" Target="embeddings/oleObject94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2.wmf" /><Relationship Id="rId191" Type="http://schemas.openxmlformats.org/officeDocument/2006/relationships/oleObject" Target="embeddings/oleObject95.bin" /><Relationship Id="rId192" Type="http://schemas.openxmlformats.org/officeDocument/2006/relationships/image" Target="media/image93.wmf" /><Relationship Id="rId193" Type="http://schemas.openxmlformats.org/officeDocument/2006/relationships/oleObject" Target="embeddings/oleObject96.bin" /><Relationship Id="rId194" Type="http://schemas.openxmlformats.org/officeDocument/2006/relationships/image" Target="media/image94.wmf" /><Relationship Id="rId195" Type="http://schemas.openxmlformats.org/officeDocument/2006/relationships/oleObject" Target="embeddings/oleObject97.bin" /><Relationship Id="rId196" Type="http://schemas.openxmlformats.org/officeDocument/2006/relationships/image" Target="media/image95.wmf" /><Relationship Id="rId197" Type="http://schemas.openxmlformats.org/officeDocument/2006/relationships/oleObject" Target="embeddings/oleObject98.bin" /><Relationship Id="rId198" Type="http://schemas.openxmlformats.org/officeDocument/2006/relationships/image" Target="media/image96.wmf" /><Relationship Id="rId199" Type="http://schemas.openxmlformats.org/officeDocument/2006/relationships/oleObject" Target="embeddings/oleObject99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7.wmf" /><Relationship Id="rId201" Type="http://schemas.openxmlformats.org/officeDocument/2006/relationships/oleObject" Target="embeddings/oleObject100.bin" /><Relationship Id="rId202" Type="http://schemas.openxmlformats.org/officeDocument/2006/relationships/image" Target="media/image98.wmf" /><Relationship Id="rId203" Type="http://schemas.openxmlformats.org/officeDocument/2006/relationships/oleObject" Target="embeddings/oleObject101.bin" /><Relationship Id="rId204" Type="http://schemas.openxmlformats.org/officeDocument/2006/relationships/image" Target="media/image99.wmf" /><Relationship Id="rId205" Type="http://schemas.openxmlformats.org/officeDocument/2006/relationships/oleObject" Target="embeddings/oleObject102.bin" /><Relationship Id="rId206" Type="http://schemas.openxmlformats.org/officeDocument/2006/relationships/image" Target="media/image100.png" /><Relationship Id="rId207" Type="http://schemas.openxmlformats.org/officeDocument/2006/relationships/oleObject" Target="embeddings/oleObject103.bin" /><Relationship Id="rId208" Type="http://schemas.openxmlformats.org/officeDocument/2006/relationships/image" Target="media/image101.wmf" /><Relationship Id="rId209" Type="http://schemas.openxmlformats.org/officeDocument/2006/relationships/oleObject" Target="embeddings/oleObject104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102.wmf" /><Relationship Id="rId211" Type="http://schemas.openxmlformats.org/officeDocument/2006/relationships/oleObject" Target="embeddings/oleObject105.bin" /><Relationship Id="rId212" Type="http://schemas.openxmlformats.org/officeDocument/2006/relationships/oleObject" Target="embeddings/oleObject106.bin" /><Relationship Id="rId213" Type="http://schemas.openxmlformats.org/officeDocument/2006/relationships/image" Target="media/image103.wmf" /><Relationship Id="rId214" Type="http://schemas.openxmlformats.org/officeDocument/2006/relationships/oleObject" Target="embeddings/oleObject107.bin" /><Relationship Id="rId215" Type="http://schemas.openxmlformats.org/officeDocument/2006/relationships/image" Target="media/image104.wmf" /><Relationship Id="rId216" Type="http://schemas.openxmlformats.org/officeDocument/2006/relationships/oleObject" Target="embeddings/oleObject108.bin" /><Relationship Id="rId217" Type="http://schemas.openxmlformats.org/officeDocument/2006/relationships/image" Target="media/image105.wmf" /><Relationship Id="rId218" Type="http://schemas.openxmlformats.org/officeDocument/2006/relationships/oleObject" Target="embeddings/oleObject109.bin" /><Relationship Id="rId219" Type="http://schemas.openxmlformats.org/officeDocument/2006/relationships/image" Target="media/image106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0.bin" /><Relationship Id="rId221" Type="http://schemas.openxmlformats.org/officeDocument/2006/relationships/image" Target="media/image107.wmf" /><Relationship Id="rId222" Type="http://schemas.openxmlformats.org/officeDocument/2006/relationships/oleObject" Target="embeddings/oleObject111.bin" /><Relationship Id="rId223" Type="http://schemas.openxmlformats.org/officeDocument/2006/relationships/image" Target="media/image108.wmf" /><Relationship Id="rId224" Type="http://schemas.openxmlformats.org/officeDocument/2006/relationships/oleObject" Target="embeddings/oleObject112.bin" /><Relationship Id="rId225" Type="http://schemas.openxmlformats.org/officeDocument/2006/relationships/oleObject" Target="embeddings/oleObject113.bin" /><Relationship Id="rId226" Type="http://schemas.openxmlformats.org/officeDocument/2006/relationships/oleObject" Target="embeddings/oleObject114.bin" /><Relationship Id="rId227" Type="http://schemas.openxmlformats.org/officeDocument/2006/relationships/image" Target="media/image109.wmf" /><Relationship Id="rId228" Type="http://schemas.openxmlformats.org/officeDocument/2006/relationships/oleObject" Target="embeddings/oleObject115.bin" /><Relationship Id="rId229" Type="http://schemas.openxmlformats.org/officeDocument/2006/relationships/image" Target="media/image110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6.bin" /><Relationship Id="rId231" Type="http://schemas.openxmlformats.org/officeDocument/2006/relationships/oleObject" Target="embeddings/oleObject117.bin" /><Relationship Id="rId232" Type="http://schemas.openxmlformats.org/officeDocument/2006/relationships/image" Target="media/image111.wmf" /><Relationship Id="rId233" Type="http://schemas.openxmlformats.org/officeDocument/2006/relationships/oleObject" Target="embeddings/oleObject118.bin" /><Relationship Id="rId234" Type="http://schemas.openxmlformats.org/officeDocument/2006/relationships/image" Target="media/image112.wmf" /><Relationship Id="rId235" Type="http://schemas.openxmlformats.org/officeDocument/2006/relationships/oleObject" Target="embeddings/oleObject119.bin" /><Relationship Id="rId236" Type="http://schemas.openxmlformats.org/officeDocument/2006/relationships/image" Target="media/image113.png" /><Relationship Id="rId237" Type="http://schemas.openxmlformats.org/officeDocument/2006/relationships/image" Target="media/image114.wmf" /><Relationship Id="rId238" Type="http://schemas.openxmlformats.org/officeDocument/2006/relationships/oleObject" Target="embeddings/oleObject120.bin" /><Relationship Id="rId239" Type="http://schemas.openxmlformats.org/officeDocument/2006/relationships/image" Target="media/image115.wmf" /><Relationship Id="rId24" Type="http://schemas.openxmlformats.org/officeDocument/2006/relationships/image" Target="media/image11.png" /><Relationship Id="rId240" Type="http://schemas.openxmlformats.org/officeDocument/2006/relationships/oleObject" Target="embeddings/oleObject121.bin" /><Relationship Id="rId241" Type="http://schemas.openxmlformats.org/officeDocument/2006/relationships/image" Target="media/image116.wmf" /><Relationship Id="rId242" Type="http://schemas.openxmlformats.org/officeDocument/2006/relationships/oleObject" Target="embeddings/oleObject122.bin" /><Relationship Id="rId243" Type="http://schemas.openxmlformats.org/officeDocument/2006/relationships/image" Target="media/image117.wmf" /><Relationship Id="rId244" Type="http://schemas.openxmlformats.org/officeDocument/2006/relationships/oleObject" Target="embeddings/oleObject123.bin" /><Relationship Id="rId245" Type="http://schemas.openxmlformats.org/officeDocument/2006/relationships/image" Target="media/image118.wmf" /><Relationship Id="rId246" Type="http://schemas.openxmlformats.org/officeDocument/2006/relationships/oleObject" Target="embeddings/oleObject124.bin" /><Relationship Id="rId247" Type="http://schemas.openxmlformats.org/officeDocument/2006/relationships/image" Target="media/image119.wmf" /><Relationship Id="rId248" Type="http://schemas.openxmlformats.org/officeDocument/2006/relationships/oleObject" Target="embeddings/oleObject125.bin" /><Relationship Id="rId249" Type="http://schemas.openxmlformats.org/officeDocument/2006/relationships/image" Target="media/image120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26.bin" /><Relationship Id="rId251" Type="http://schemas.openxmlformats.org/officeDocument/2006/relationships/image" Target="media/image121.wmf" /><Relationship Id="rId252" Type="http://schemas.openxmlformats.org/officeDocument/2006/relationships/oleObject" Target="embeddings/oleObject127.bin" /><Relationship Id="rId253" Type="http://schemas.openxmlformats.org/officeDocument/2006/relationships/oleObject" Target="embeddings/oleObject128.bin" /><Relationship Id="rId254" Type="http://schemas.openxmlformats.org/officeDocument/2006/relationships/image" Target="media/image122.wmf" /><Relationship Id="rId255" Type="http://schemas.openxmlformats.org/officeDocument/2006/relationships/oleObject" Target="embeddings/oleObject129.bin" /><Relationship Id="rId256" Type="http://schemas.openxmlformats.org/officeDocument/2006/relationships/image" Target="media/image123.wmf" /><Relationship Id="rId257" Type="http://schemas.openxmlformats.org/officeDocument/2006/relationships/oleObject" Target="embeddings/oleObject130.bin" /><Relationship Id="rId258" Type="http://schemas.openxmlformats.org/officeDocument/2006/relationships/image" Target="media/image124.wmf" /><Relationship Id="rId259" Type="http://schemas.openxmlformats.org/officeDocument/2006/relationships/oleObject" Target="embeddings/oleObject131.bin" /><Relationship Id="rId26" Type="http://schemas.openxmlformats.org/officeDocument/2006/relationships/oleObject" Target="embeddings/oleObject10.bin" /><Relationship Id="rId260" Type="http://schemas.openxmlformats.org/officeDocument/2006/relationships/image" Target="media/image125.wmf" /><Relationship Id="rId261" Type="http://schemas.openxmlformats.org/officeDocument/2006/relationships/oleObject" Target="embeddings/oleObject132.bin" /><Relationship Id="rId262" Type="http://schemas.openxmlformats.org/officeDocument/2006/relationships/image" Target="media/image126.wmf" /><Relationship Id="rId263" Type="http://schemas.openxmlformats.org/officeDocument/2006/relationships/oleObject" Target="embeddings/oleObject133.bin" /><Relationship Id="rId264" Type="http://schemas.openxmlformats.org/officeDocument/2006/relationships/image" Target="media/image127.wmf" /><Relationship Id="rId265" Type="http://schemas.openxmlformats.org/officeDocument/2006/relationships/oleObject" Target="embeddings/oleObject134.bin" /><Relationship Id="rId266" Type="http://schemas.openxmlformats.org/officeDocument/2006/relationships/image" Target="media/image128.png" /><Relationship Id="rId267" Type="http://schemas.openxmlformats.org/officeDocument/2006/relationships/image" Target="media/image129.wmf" /><Relationship Id="rId268" Type="http://schemas.openxmlformats.org/officeDocument/2006/relationships/oleObject" Target="embeddings/oleObject135.bin" /><Relationship Id="rId269" Type="http://schemas.openxmlformats.org/officeDocument/2006/relationships/image" Target="media/image130.wmf" /><Relationship Id="rId27" Type="http://schemas.openxmlformats.org/officeDocument/2006/relationships/image" Target="media/image13.wmf" /><Relationship Id="rId270" Type="http://schemas.openxmlformats.org/officeDocument/2006/relationships/oleObject" Target="embeddings/oleObject136.bin" /><Relationship Id="rId271" Type="http://schemas.openxmlformats.org/officeDocument/2006/relationships/image" Target="media/image131.png" /><Relationship Id="rId272" Type="http://schemas.openxmlformats.org/officeDocument/2006/relationships/image" Target="media/image132.png" /><Relationship Id="rId273" Type="http://schemas.openxmlformats.org/officeDocument/2006/relationships/image" Target="media/image133.png" /><Relationship Id="rId274" Type="http://schemas.openxmlformats.org/officeDocument/2006/relationships/image" Target="media/image134.wmf" /><Relationship Id="rId275" Type="http://schemas.openxmlformats.org/officeDocument/2006/relationships/oleObject" Target="embeddings/oleObject137.bin" /><Relationship Id="rId276" Type="http://schemas.openxmlformats.org/officeDocument/2006/relationships/oleObject" Target="embeddings/oleObject138.bin" /><Relationship Id="rId277" Type="http://schemas.openxmlformats.org/officeDocument/2006/relationships/oleObject" Target="embeddings/oleObject139.bin" /><Relationship Id="rId278" Type="http://schemas.openxmlformats.org/officeDocument/2006/relationships/image" Target="media/image135.wmf" /><Relationship Id="rId279" Type="http://schemas.openxmlformats.org/officeDocument/2006/relationships/oleObject" Target="embeddings/oleObject140.bin" /><Relationship Id="rId28" Type="http://schemas.openxmlformats.org/officeDocument/2006/relationships/oleObject" Target="embeddings/oleObject11.bin" /><Relationship Id="rId280" Type="http://schemas.openxmlformats.org/officeDocument/2006/relationships/image" Target="media/image136.wmf" /><Relationship Id="rId281" Type="http://schemas.openxmlformats.org/officeDocument/2006/relationships/oleObject" Target="embeddings/oleObject141.bin" /><Relationship Id="rId282" Type="http://schemas.openxmlformats.org/officeDocument/2006/relationships/image" Target="media/image137.png" /><Relationship Id="rId283" Type="http://schemas.openxmlformats.org/officeDocument/2006/relationships/image" Target="media/image138.wmf" /><Relationship Id="rId284" Type="http://schemas.openxmlformats.org/officeDocument/2006/relationships/oleObject" Target="embeddings/oleObject142.bin" /><Relationship Id="rId285" Type="http://schemas.openxmlformats.org/officeDocument/2006/relationships/image" Target="media/image139.wmf" /><Relationship Id="rId286" Type="http://schemas.openxmlformats.org/officeDocument/2006/relationships/oleObject" Target="embeddings/oleObject143.bin" /><Relationship Id="rId287" Type="http://schemas.openxmlformats.org/officeDocument/2006/relationships/image" Target="media/image140.wmf" /><Relationship Id="rId288" Type="http://schemas.openxmlformats.org/officeDocument/2006/relationships/oleObject" Target="embeddings/oleObject144.bin" /><Relationship Id="rId289" Type="http://schemas.openxmlformats.org/officeDocument/2006/relationships/image" Target="media/image141.wmf" /><Relationship Id="rId29" Type="http://schemas.openxmlformats.org/officeDocument/2006/relationships/image" Target="media/image14.wmf" /><Relationship Id="rId290" Type="http://schemas.openxmlformats.org/officeDocument/2006/relationships/oleObject" Target="embeddings/oleObject145.bin" /><Relationship Id="rId291" Type="http://schemas.openxmlformats.org/officeDocument/2006/relationships/image" Target="media/image142.wmf" /><Relationship Id="rId292" Type="http://schemas.openxmlformats.org/officeDocument/2006/relationships/oleObject" Target="embeddings/oleObject146.bin" /><Relationship Id="rId293" Type="http://schemas.openxmlformats.org/officeDocument/2006/relationships/image" Target="media/image143.wmf" /><Relationship Id="rId294" Type="http://schemas.openxmlformats.org/officeDocument/2006/relationships/oleObject" Target="embeddings/oleObject147.bin" /><Relationship Id="rId295" Type="http://schemas.openxmlformats.org/officeDocument/2006/relationships/oleObject" Target="embeddings/oleObject148.bin" /><Relationship Id="rId296" Type="http://schemas.openxmlformats.org/officeDocument/2006/relationships/image" Target="media/image144.wmf" /><Relationship Id="rId297" Type="http://schemas.openxmlformats.org/officeDocument/2006/relationships/oleObject" Target="embeddings/oleObject149.bin" /><Relationship Id="rId298" Type="http://schemas.openxmlformats.org/officeDocument/2006/relationships/image" Target="media/image145.wmf" /><Relationship Id="rId299" Type="http://schemas.openxmlformats.org/officeDocument/2006/relationships/oleObject" Target="embeddings/oleObject150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image" Target="media/image146.wmf" /><Relationship Id="rId301" Type="http://schemas.openxmlformats.org/officeDocument/2006/relationships/oleObject" Target="embeddings/oleObject151.bin" /><Relationship Id="rId302" Type="http://schemas.openxmlformats.org/officeDocument/2006/relationships/image" Target="media/image147.wmf" /><Relationship Id="rId303" Type="http://schemas.openxmlformats.org/officeDocument/2006/relationships/oleObject" Target="embeddings/oleObject152.bin" /><Relationship Id="rId304" Type="http://schemas.openxmlformats.org/officeDocument/2006/relationships/image" Target="media/image148.wmf" /><Relationship Id="rId305" Type="http://schemas.openxmlformats.org/officeDocument/2006/relationships/oleObject" Target="embeddings/oleObject153.bin" /><Relationship Id="rId306" Type="http://schemas.openxmlformats.org/officeDocument/2006/relationships/image" Target="media/image149.wmf" /><Relationship Id="rId307" Type="http://schemas.openxmlformats.org/officeDocument/2006/relationships/oleObject" Target="embeddings/oleObject154.bin" /><Relationship Id="rId308" Type="http://schemas.openxmlformats.org/officeDocument/2006/relationships/oleObject" Target="embeddings/oleObject155.bin" /><Relationship Id="rId309" Type="http://schemas.openxmlformats.org/officeDocument/2006/relationships/oleObject" Target="embeddings/oleObject156.bin" /><Relationship Id="rId31" Type="http://schemas.openxmlformats.org/officeDocument/2006/relationships/image" Target="media/image15.wmf" /><Relationship Id="rId310" Type="http://schemas.openxmlformats.org/officeDocument/2006/relationships/image" Target="media/image150.wmf" /><Relationship Id="rId311" Type="http://schemas.openxmlformats.org/officeDocument/2006/relationships/oleObject" Target="embeddings/oleObject157.bin" /><Relationship Id="rId312" Type="http://schemas.openxmlformats.org/officeDocument/2006/relationships/image" Target="media/image151.wmf" /><Relationship Id="rId313" Type="http://schemas.openxmlformats.org/officeDocument/2006/relationships/oleObject" Target="embeddings/oleObject158.bin" /><Relationship Id="rId314" Type="http://schemas.openxmlformats.org/officeDocument/2006/relationships/image" Target="media/image152.wmf" /><Relationship Id="rId315" Type="http://schemas.openxmlformats.org/officeDocument/2006/relationships/oleObject" Target="embeddings/oleObject159.bin" /><Relationship Id="rId316" Type="http://schemas.openxmlformats.org/officeDocument/2006/relationships/image" Target="media/image153.wmf" /><Relationship Id="rId317" Type="http://schemas.openxmlformats.org/officeDocument/2006/relationships/oleObject" Target="embeddings/oleObject160.bin" /><Relationship Id="rId318" Type="http://schemas.openxmlformats.org/officeDocument/2006/relationships/oleObject" Target="embeddings/oleObject161.bin" /><Relationship Id="rId319" Type="http://schemas.openxmlformats.org/officeDocument/2006/relationships/oleObject" Target="embeddings/oleObject162.bin" /><Relationship Id="rId32" Type="http://schemas.openxmlformats.org/officeDocument/2006/relationships/oleObject" Target="embeddings/oleObject13.bin" /><Relationship Id="rId320" Type="http://schemas.openxmlformats.org/officeDocument/2006/relationships/image" Target="media/image154.png" /><Relationship Id="rId321" Type="http://schemas.openxmlformats.org/officeDocument/2006/relationships/image" Target="media/image155.wmf" /><Relationship Id="rId322" Type="http://schemas.openxmlformats.org/officeDocument/2006/relationships/oleObject" Target="embeddings/oleObject163.bin" /><Relationship Id="rId323" Type="http://schemas.openxmlformats.org/officeDocument/2006/relationships/image" Target="media/image156.wmf" /><Relationship Id="rId324" Type="http://schemas.openxmlformats.org/officeDocument/2006/relationships/oleObject" Target="embeddings/oleObject164.bin" /><Relationship Id="rId325" Type="http://schemas.openxmlformats.org/officeDocument/2006/relationships/image" Target="media/image157.wmf" /><Relationship Id="rId326" Type="http://schemas.openxmlformats.org/officeDocument/2006/relationships/oleObject" Target="embeddings/oleObject165.bin" /><Relationship Id="rId327" Type="http://schemas.openxmlformats.org/officeDocument/2006/relationships/image" Target="media/image158.wmf" /><Relationship Id="rId328" Type="http://schemas.openxmlformats.org/officeDocument/2006/relationships/oleObject" Target="embeddings/oleObject166.bin" /><Relationship Id="rId329" Type="http://schemas.openxmlformats.org/officeDocument/2006/relationships/oleObject" Target="embeddings/oleObject167.bin" /><Relationship Id="rId33" Type="http://schemas.openxmlformats.org/officeDocument/2006/relationships/image" Target="media/image16.wmf" /><Relationship Id="rId330" Type="http://schemas.openxmlformats.org/officeDocument/2006/relationships/image" Target="media/image159.wmf" /><Relationship Id="rId331" Type="http://schemas.openxmlformats.org/officeDocument/2006/relationships/oleObject" Target="embeddings/oleObject168.bin" /><Relationship Id="rId332" Type="http://schemas.openxmlformats.org/officeDocument/2006/relationships/image" Target="media/image160.wmf" /><Relationship Id="rId333" Type="http://schemas.openxmlformats.org/officeDocument/2006/relationships/oleObject" Target="embeddings/oleObject169.bin" /><Relationship Id="rId334" Type="http://schemas.openxmlformats.org/officeDocument/2006/relationships/image" Target="media/image161.wmf" /><Relationship Id="rId335" Type="http://schemas.openxmlformats.org/officeDocument/2006/relationships/oleObject" Target="embeddings/oleObject170.bin" /><Relationship Id="rId336" Type="http://schemas.openxmlformats.org/officeDocument/2006/relationships/image" Target="media/image162.wmf" /><Relationship Id="rId337" Type="http://schemas.openxmlformats.org/officeDocument/2006/relationships/oleObject" Target="embeddings/oleObject171.bin" /><Relationship Id="rId338" Type="http://schemas.openxmlformats.org/officeDocument/2006/relationships/image" Target="media/image163.png" /><Relationship Id="rId339" Type="http://schemas.openxmlformats.org/officeDocument/2006/relationships/oleObject" Target="embeddings/oleObject172.bin" /><Relationship Id="rId34" Type="http://schemas.openxmlformats.org/officeDocument/2006/relationships/oleObject" Target="embeddings/oleObject14.bin" /><Relationship Id="rId340" Type="http://schemas.openxmlformats.org/officeDocument/2006/relationships/oleObject" Target="embeddings/oleObject173.bin" /><Relationship Id="rId341" Type="http://schemas.openxmlformats.org/officeDocument/2006/relationships/oleObject" Target="embeddings/oleObject174.bin" /><Relationship Id="rId342" Type="http://schemas.openxmlformats.org/officeDocument/2006/relationships/image" Target="media/image164.wmf" /><Relationship Id="rId343" Type="http://schemas.openxmlformats.org/officeDocument/2006/relationships/oleObject" Target="embeddings/oleObject175.bin" /><Relationship Id="rId344" Type="http://schemas.openxmlformats.org/officeDocument/2006/relationships/image" Target="media/image165.wmf" /><Relationship Id="rId345" Type="http://schemas.openxmlformats.org/officeDocument/2006/relationships/oleObject" Target="embeddings/oleObject176.bin" /><Relationship Id="rId346" Type="http://schemas.openxmlformats.org/officeDocument/2006/relationships/oleObject" Target="embeddings/oleObject177.bin" /><Relationship Id="rId347" Type="http://schemas.openxmlformats.org/officeDocument/2006/relationships/image" Target="media/image166.wmf" /><Relationship Id="rId348" Type="http://schemas.openxmlformats.org/officeDocument/2006/relationships/oleObject" Target="embeddings/oleObject178.bin" /><Relationship Id="rId349" Type="http://schemas.openxmlformats.org/officeDocument/2006/relationships/image" Target="media/image167.wmf" /><Relationship Id="rId35" Type="http://schemas.openxmlformats.org/officeDocument/2006/relationships/image" Target="media/image17.wmf" /><Relationship Id="rId350" Type="http://schemas.openxmlformats.org/officeDocument/2006/relationships/oleObject" Target="embeddings/oleObject179.bin" /><Relationship Id="rId351" Type="http://schemas.openxmlformats.org/officeDocument/2006/relationships/image" Target="media/image168.wmf" /><Relationship Id="rId352" Type="http://schemas.openxmlformats.org/officeDocument/2006/relationships/oleObject" Target="embeddings/oleObject180.bin" /><Relationship Id="rId353" Type="http://schemas.openxmlformats.org/officeDocument/2006/relationships/oleObject" Target="embeddings/oleObject181.bin" /><Relationship Id="rId354" Type="http://schemas.openxmlformats.org/officeDocument/2006/relationships/image" Target="media/image169.wmf" /><Relationship Id="rId355" Type="http://schemas.openxmlformats.org/officeDocument/2006/relationships/oleObject" Target="embeddings/oleObject182.bin" /><Relationship Id="rId356" Type="http://schemas.openxmlformats.org/officeDocument/2006/relationships/image" Target="media/image170.png" /><Relationship Id="rId357" Type="http://schemas.openxmlformats.org/officeDocument/2006/relationships/image" Target="media/image171.wmf" /><Relationship Id="rId358" Type="http://schemas.openxmlformats.org/officeDocument/2006/relationships/oleObject" Target="embeddings/oleObject183.bin" /><Relationship Id="rId359" Type="http://schemas.openxmlformats.org/officeDocument/2006/relationships/image" Target="media/image172.wmf" /><Relationship Id="rId36" Type="http://schemas.openxmlformats.org/officeDocument/2006/relationships/oleObject" Target="embeddings/oleObject15.bin" /><Relationship Id="rId360" Type="http://schemas.openxmlformats.org/officeDocument/2006/relationships/oleObject" Target="embeddings/oleObject184.bin" /><Relationship Id="rId361" Type="http://schemas.openxmlformats.org/officeDocument/2006/relationships/oleObject" Target="embeddings/oleObject185.bin" /><Relationship Id="rId362" Type="http://schemas.openxmlformats.org/officeDocument/2006/relationships/image" Target="media/image173.wmf" /><Relationship Id="rId363" Type="http://schemas.openxmlformats.org/officeDocument/2006/relationships/oleObject" Target="embeddings/oleObject186.bin" /><Relationship Id="rId364" Type="http://schemas.openxmlformats.org/officeDocument/2006/relationships/image" Target="media/image174.png" /><Relationship Id="rId365" Type="http://schemas.openxmlformats.org/officeDocument/2006/relationships/image" Target="media/image175.wmf" /><Relationship Id="rId366" Type="http://schemas.openxmlformats.org/officeDocument/2006/relationships/oleObject" Target="embeddings/oleObject187.bin" /><Relationship Id="rId367" Type="http://schemas.openxmlformats.org/officeDocument/2006/relationships/image" Target="media/image176.wmf" /><Relationship Id="rId368" Type="http://schemas.openxmlformats.org/officeDocument/2006/relationships/oleObject" Target="embeddings/oleObject188.bin" /><Relationship Id="rId369" Type="http://schemas.openxmlformats.org/officeDocument/2006/relationships/image" Target="media/image177.wmf" /><Relationship Id="rId37" Type="http://schemas.openxmlformats.org/officeDocument/2006/relationships/image" Target="media/image18.wmf" /><Relationship Id="rId370" Type="http://schemas.openxmlformats.org/officeDocument/2006/relationships/oleObject" Target="embeddings/oleObject189.bin" /><Relationship Id="rId371" Type="http://schemas.openxmlformats.org/officeDocument/2006/relationships/oleObject" Target="embeddings/oleObject190.bin" /><Relationship Id="rId372" Type="http://schemas.openxmlformats.org/officeDocument/2006/relationships/image" Target="media/image178.wmf" /><Relationship Id="rId373" Type="http://schemas.openxmlformats.org/officeDocument/2006/relationships/oleObject" Target="embeddings/oleObject191.bin" /><Relationship Id="rId374" Type="http://schemas.openxmlformats.org/officeDocument/2006/relationships/image" Target="media/image179.wmf" /><Relationship Id="rId375" Type="http://schemas.openxmlformats.org/officeDocument/2006/relationships/oleObject" Target="embeddings/oleObject192.bin" /><Relationship Id="rId376" Type="http://schemas.openxmlformats.org/officeDocument/2006/relationships/oleObject" Target="embeddings/oleObject193.bin" /><Relationship Id="rId377" Type="http://schemas.openxmlformats.org/officeDocument/2006/relationships/oleObject" Target="embeddings/oleObject194.bin" /><Relationship Id="rId378" Type="http://schemas.openxmlformats.org/officeDocument/2006/relationships/oleObject" Target="embeddings/oleObject195.bin" /><Relationship Id="rId379" Type="http://schemas.openxmlformats.org/officeDocument/2006/relationships/oleObject" Target="embeddings/oleObject196.bin" /><Relationship Id="rId38" Type="http://schemas.openxmlformats.org/officeDocument/2006/relationships/oleObject" Target="embeddings/oleObject16.bin" /><Relationship Id="rId380" Type="http://schemas.openxmlformats.org/officeDocument/2006/relationships/oleObject" Target="embeddings/oleObject197.bin" /><Relationship Id="rId381" Type="http://schemas.openxmlformats.org/officeDocument/2006/relationships/oleObject" Target="embeddings/oleObject198.bin" /><Relationship Id="rId382" Type="http://schemas.openxmlformats.org/officeDocument/2006/relationships/image" Target="media/image180.wmf" /><Relationship Id="rId383" Type="http://schemas.openxmlformats.org/officeDocument/2006/relationships/oleObject" Target="embeddings/oleObject199.bin" /><Relationship Id="rId384" Type="http://schemas.openxmlformats.org/officeDocument/2006/relationships/image" Target="media/image181.wmf" /><Relationship Id="rId385" Type="http://schemas.openxmlformats.org/officeDocument/2006/relationships/oleObject" Target="embeddings/oleObject200.bin" /><Relationship Id="rId386" Type="http://schemas.openxmlformats.org/officeDocument/2006/relationships/oleObject" Target="embeddings/oleObject201.bin" /><Relationship Id="rId387" Type="http://schemas.openxmlformats.org/officeDocument/2006/relationships/oleObject" Target="embeddings/oleObject202.bin" /><Relationship Id="rId388" Type="http://schemas.openxmlformats.org/officeDocument/2006/relationships/oleObject" Target="embeddings/oleObject203.bin" /><Relationship Id="rId389" Type="http://schemas.openxmlformats.org/officeDocument/2006/relationships/image" Target="media/image182.wmf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04.bin" /><Relationship Id="rId391" Type="http://schemas.openxmlformats.org/officeDocument/2006/relationships/image" Target="media/image183.wmf" /><Relationship Id="rId392" Type="http://schemas.openxmlformats.org/officeDocument/2006/relationships/oleObject" Target="embeddings/oleObject205.bin" /><Relationship Id="rId393" Type="http://schemas.openxmlformats.org/officeDocument/2006/relationships/oleObject" Target="embeddings/oleObject206.bin" /><Relationship Id="rId394" Type="http://schemas.openxmlformats.org/officeDocument/2006/relationships/oleObject" Target="embeddings/oleObject207.bin" /><Relationship Id="rId395" Type="http://schemas.openxmlformats.org/officeDocument/2006/relationships/image" Target="media/image184.wmf" /><Relationship Id="rId396" Type="http://schemas.openxmlformats.org/officeDocument/2006/relationships/oleObject" Target="embeddings/oleObject208.bin" /><Relationship Id="rId397" Type="http://schemas.openxmlformats.org/officeDocument/2006/relationships/oleObject" Target="embeddings/oleObject209.bin" /><Relationship Id="rId398" Type="http://schemas.openxmlformats.org/officeDocument/2006/relationships/image" Target="media/image185.wmf" /><Relationship Id="rId399" Type="http://schemas.openxmlformats.org/officeDocument/2006/relationships/oleObject" Target="embeddings/oleObject210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00" Type="http://schemas.openxmlformats.org/officeDocument/2006/relationships/image" Target="media/image186.wmf" /><Relationship Id="rId401" Type="http://schemas.openxmlformats.org/officeDocument/2006/relationships/oleObject" Target="embeddings/oleObject211.bin" /><Relationship Id="rId402" Type="http://schemas.openxmlformats.org/officeDocument/2006/relationships/oleObject" Target="embeddings/oleObject212.bin" /><Relationship Id="rId403" Type="http://schemas.openxmlformats.org/officeDocument/2006/relationships/oleObject" Target="embeddings/oleObject213.bin" /><Relationship Id="rId404" Type="http://schemas.openxmlformats.org/officeDocument/2006/relationships/oleObject" Target="embeddings/oleObject214.bin" /><Relationship Id="rId405" Type="http://schemas.openxmlformats.org/officeDocument/2006/relationships/image" Target="media/image187.wmf" /><Relationship Id="rId406" Type="http://schemas.openxmlformats.org/officeDocument/2006/relationships/oleObject" Target="embeddings/oleObject215.bin" /><Relationship Id="rId407" Type="http://schemas.openxmlformats.org/officeDocument/2006/relationships/header" Target="header1.xml" /><Relationship Id="rId408" Type="http://schemas.openxmlformats.org/officeDocument/2006/relationships/header" Target="header2.xml" /><Relationship Id="rId409" Type="http://schemas.openxmlformats.org/officeDocument/2006/relationships/footer" Target="footer1.xml" /><Relationship Id="rId41" Type="http://schemas.openxmlformats.org/officeDocument/2006/relationships/image" Target="media/image19.wmf" /><Relationship Id="rId410" Type="http://schemas.openxmlformats.org/officeDocument/2006/relationships/footer" Target="footer2.xml" /><Relationship Id="rId411" Type="http://schemas.openxmlformats.org/officeDocument/2006/relationships/theme" Target="theme/theme1.xml" /><Relationship Id="rId412" Type="http://schemas.openxmlformats.org/officeDocument/2006/relationships/numbering" Target="numbering.xml" /><Relationship Id="rId413" Type="http://schemas.openxmlformats.org/officeDocument/2006/relationships/styles" Target="styles.xml" /><Relationship Id="rId42" Type="http://schemas.openxmlformats.org/officeDocument/2006/relationships/oleObject" Target="embeddings/oleObject19.bin" /><Relationship Id="rId43" Type="http://schemas.openxmlformats.org/officeDocument/2006/relationships/image" Target="media/image20.wmf" /><Relationship Id="rId44" Type="http://schemas.openxmlformats.org/officeDocument/2006/relationships/oleObject" Target="embeddings/oleObject20.bin" /><Relationship Id="rId45" Type="http://schemas.openxmlformats.org/officeDocument/2006/relationships/oleObject" Target="embeddings/oleObject21.bin" /><Relationship Id="rId46" Type="http://schemas.openxmlformats.org/officeDocument/2006/relationships/oleObject" Target="embeddings/oleObject22.bin" /><Relationship Id="rId47" Type="http://schemas.openxmlformats.org/officeDocument/2006/relationships/image" Target="media/image21.wmf" /><Relationship Id="rId48" Type="http://schemas.openxmlformats.org/officeDocument/2006/relationships/oleObject" Target="embeddings/oleObject23.bin" /><Relationship Id="rId49" Type="http://schemas.openxmlformats.org/officeDocument/2006/relationships/image" Target="media/image22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1" Type="http://schemas.openxmlformats.org/officeDocument/2006/relationships/image" Target="media/image23.wmf" /><Relationship Id="rId52" Type="http://schemas.openxmlformats.org/officeDocument/2006/relationships/oleObject" Target="embeddings/oleObject25.bin" /><Relationship Id="rId53" Type="http://schemas.openxmlformats.org/officeDocument/2006/relationships/image" Target="media/image24.wmf" /><Relationship Id="rId54" Type="http://schemas.openxmlformats.org/officeDocument/2006/relationships/oleObject" Target="embeddings/oleObject26.bin" /><Relationship Id="rId55" Type="http://schemas.openxmlformats.org/officeDocument/2006/relationships/image" Target="media/image25.wmf" /><Relationship Id="rId56" Type="http://schemas.openxmlformats.org/officeDocument/2006/relationships/oleObject" Target="embeddings/oleObject27.bin" /><Relationship Id="rId57" Type="http://schemas.openxmlformats.org/officeDocument/2006/relationships/image" Target="media/image26.wmf" /><Relationship Id="rId58" Type="http://schemas.openxmlformats.org/officeDocument/2006/relationships/oleObject" Target="embeddings/oleObject28.bin" /><Relationship Id="rId59" Type="http://schemas.openxmlformats.org/officeDocument/2006/relationships/image" Target="media/image27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9.bin" /><Relationship Id="rId61" Type="http://schemas.openxmlformats.org/officeDocument/2006/relationships/image" Target="media/image28.png" /><Relationship Id="rId62" Type="http://schemas.openxmlformats.org/officeDocument/2006/relationships/image" Target="media/image29.wmf" /><Relationship Id="rId63" Type="http://schemas.openxmlformats.org/officeDocument/2006/relationships/oleObject" Target="embeddings/oleObject30.bin" /><Relationship Id="rId64" Type="http://schemas.openxmlformats.org/officeDocument/2006/relationships/image" Target="media/image30.wmf" /><Relationship Id="rId65" Type="http://schemas.openxmlformats.org/officeDocument/2006/relationships/oleObject" Target="embeddings/oleObject31.bin" /><Relationship Id="rId66" Type="http://schemas.openxmlformats.org/officeDocument/2006/relationships/image" Target="media/image31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32.wmf" /><Relationship Id="rId69" Type="http://schemas.openxmlformats.org/officeDocument/2006/relationships/oleObject" Target="embeddings/oleObject33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3.wmf" /><Relationship Id="rId71" Type="http://schemas.openxmlformats.org/officeDocument/2006/relationships/oleObject" Target="embeddings/oleObject34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7.bin" /><Relationship Id="rId78" Type="http://schemas.openxmlformats.org/officeDocument/2006/relationships/image" Target="media/image37.wmf" /><Relationship Id="rId79" Type="http://schemas.openxmlformats.org/officeDocument/2006/relationships/oleObject" Target="embeddings/oleObject38.bin" /><Relationship Id="rId8" Type="http://schemas.openxmlformats.org/officeDocument/2006/relationships/image" Target="media/image3.wmf" /><Relationship Id="rId80" Type="http://schemas.openxmlformats.org/officeDocument/2006/relationships/image" Target="media/image38.wmf" /><Relationship Id="rId81" Type="http://schemas.openxmlformats.org/officeDocument/2006/relationships/oleObject" Target="embeddings/oleObject39.bin" /><Relationship Id="rId82" Type="http://schemas.openxmlformats.org/officeDocument/2006/relationships/image" Target="media/image39.wmf" /><Relationship Id="rId83" Type="http://schemas.openxmlformats.org/officeDocument/2006/relationships/oleObject" Target="embeddings/oleObject40.bin" /><Relationship Id="rId84" Type="http://schemas.openxmlformats.org/officeDocument/2006/relationships/image" Target="media/image40.wmf" /><Relationship Id="rId85" Type="http://schemas.openxmlformats.org/officeDocument/2006/relationships/oleObject" Target="embeddings/oleObject41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3.png" /><Relationship Id="rId91" Type="http://schemas.openxmlformats.org/officeDocument/2006/relationships/image" Target="media/image44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45.wmf" /><Relationship Id="rId94" Type="http://schemas.openxmlformats.org/officeDocument/2006/relationships/oleObject" Target="embeddings/oleObject45.bin" /><Relationship Id="rId95" Type="http://schemas.openxmlformats.org/officeDocument/2006/relationships/image" Target="media/image46.wmf" /><Relationship Id="rId96" Type="http://schemas.openxmlformats.org/officeDocument/2006/relationships/oleObject" Target="embeddings/oleObject46.bin" /><Relationship Id="rId97" Type="http://schemas.openxmlformats.org/officeDocument/2006/relationships/image" Target="media/image47.wmf" /><Relationship Id="rId98" Type="http://schemas.openxmlformats.org/officeDocument/2006/relationships/oleObject" Target="embeddings/oleObject47.bin" /><Relationship Id="rId99" Type="http://schemas.openxmlformats.org/officeDocument/2006/relationships/image" Target="media/image48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8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88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88.png" /><Relationship Id="rId2" Type="http://schemas.openxmlformats.org/officeDocument/2006/relationships/image" Target="media/image189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1257</Words>
  <Characters>7167</Characters>
  <Application>Microsoft Office Word</Application>
  <DocSecurity>0</DocSecurity>
  <Lines>59</Lines>
  <Paragraphs>16</Paragraphs>
  <ScaleCrop>false</ScaleCrop>
  <Company/>
  <LinksUpToDate>false</LinksUpToDate>
  <CharactersWithSpaces>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</dc:creator>
  <cp:lastModifiedBy>科网 学</cp:lastModifiedBy>
  <cp:revision>7</cp:revision>
  <cp:lastPrinted>2026-03-26T02:37:00Z</cp:lastPrinted>
  <dcterms:created xsi:type="dcterms:W3CDTF">2018-04-24T08:46:00Z</dcterms:created>
  <dcterms:modified xsi:type="dcterms:W3CDTF">2026-06-03T03:30:00Z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