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C37E3" w:rsidRDefault="004E7A33">
      <w:pPr>
        <w:widowControl/>
        <w:snapToGrid w:val="0"/>
        <w:spacing w:line="360" w:lineRule="auto"/>
        <w:jc w:val="center"/>
        <w:textAlignment w:val="center"/>
        <w:rPr>
          <w:rFonts w:ascii="Times New Roman" w:eastAsia="黑体" w:hAnsi="Times New Roman"/>
          <w:kern w:val="0"/>
          <w:sz w:val="32"/>
          <w:szCs w:val="32"/>
        </w:rPr>
      </w:pPr>
      <w:r>
        <w:rPr>
          <w:rFonts w:ascii="Times New Roman" w:eastAsia="MS Mincho" w:hAnsi="Times New Roman"/>
          <w:noProof/>
          <w:color w:val="000000"/>
          <w:kern w:val="0"/>
          <w:sz w:val="36"/>
          <w:szCs w:val="36"/>
          <w:lang w:val="zh-CN" w:bidi="ar"/>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11950700</wp:posOffset>
            </wp:positionV>
            <wp:extent cx="444500" cy="482600"/>
            <wp:effectExtent l="0" t="0" r="12700" b="12700"/>
            <wp:wrapNone/>
            <wp:docPr id="100187" name="图片 100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7" name="图片 100187"/>
                    <pic:cNvPicPr>
                      <a:picLocks noChangeAspect="1"/>
                    </pic:cNvPicPr>
                  </pic:nvPicPr>
                  <pic:blipFill>
                    <a:blip r:embed="rId7"/>
                    <a:stretch>
                      <a:fillRect/>
                    </a:stretch>
                  </pic:blipFill>
                  <pic:spPr>
                    <a:xfrm>
                      <a:off x="0" y="0"/>
                      <a:ext cx="444500" cy="482600"/>
                    </a:xfrm>
                    <a:prstGeom prst="rect">
                      <a:avLst/>
                    </a:prstGeom>
                  </pic:spPr>
                </pic:pic>
              </a:graphicData>
            </a:graphic>
          </wp:anchor>
        </w:drawing>
      </w:r>
      <w:r>
        <w:rPr>
          <w:rFonts w:ascii="Times New Roman" w:eastAsia="MS Mincho" w:hAnsi="Times New Roman"/>
          <w:noProof/>
          <w:color w:val="000000"/>
          <w:kern w:val="0"/>
          <w:sz w:val="36"/>
          <w:szCs w:val="36"/>
        </w:rPr>
        <w:drawing>
          <wp:anchor distT="0" distB="0" distL="114300" distR="114300" simplePos="0" relativeHeight="251660288" behindDoc="0" locked="0" layoutInCell="1" allowOverlap="1">
            <wp:simplePos x="0" y="0"/>
            <wp:positionH relativeFrom="page">
              <wp:posOffset>12268200</wp:posOffset>
            </wp:positionH>
            <wp:positionV relativeFrom="page">
              <wp:posOffset>11214100</wp:posOffset>
            </wp:positionV>
            <wp:extent cx="393700" cy="317500"/>
            <wp:effectExtent l="0" t="0" r="6350" b="6350"/>
            <wp:wrapNone/>
            <wp:docPr id="16"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1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393700" cy="317500"/>
                    </a:xfrm>
                    <a:prstGeom prst="rect">
                      <a:avLst/>
                    </a:prstGeom>
                    <a:noFill/>
                    <a:ln>
                      <a:noFill/>
                    </a:ln>
                  </pic:spPr>
                </pic:pic>
              </a:graphicData>
            </a:graphic>
          </wp:anchor>
        </w:drawing>
      </w:r>
      <w:r>
        <w:rPr>
          <w:rFonts w:ascii="Times New Roman" w:eastAsia="MS Mincho" w:hAnsi="Times New Roman"/>
          <w:color w:val="000000"/>
          <w:kern w:val="0"/>
          <w:sz w:val="36"/>
          <w:szCs w:val="36"/>
          <w:lang w:val="zh-CN" w:bidi="ar"/>
        </w:rPr>
        <w:t>202</w:t>
      </w:r>
      <w:r>
        <w:rPr>
          <w:rFonts w:ascii="Times New Roman" w:eastAsiaTheme="minorEastAsia" w:hAnsi="Times New Roman" w:hint="eastAsia"/>
          <w:color w:val="000000"/>
          <w:kern w:val="0"/>
          <w:sz w:val="36"/>
          <w:szCs w:val="36"/>
          <w:lang w:val="zh-CN" w:bidi="ar"/>
        </w:rPr>
        <w:t>4</w:t>
      </w:r>
      <w:r>
        <w:rPr>
          <w:rFonts w:ascii="Times New Roman" w:eastAsia="MS Mincho" w:hAnsi="Times New Roman"/>
          <w:color w:val="000000"/>
          <w:kern w:val="0"/>
          <w:sz w:val="36"/>
          <w:szCs w:val="36"/>
          <w:lang w:val="zh-CN" w:bidi="ar"/>
        </w:rPr>
        <w:t>-202</w:t>
      </w:r>
      <w:r>
        <w:rPr>
          <w:rFonts w:ascii="Times New Roman" w:eastAsiaTheme="minorEastAsia" w:hAnsi="Times New Roman" w:hint="eastAsia"/>
          <w:color w:val="000000"/>
          <w:kern w:val="0"/>
          <w:sz w:val="36"/>
          <w:szCs w:val="36"/>
          <w:lang w:val="zh-CN" w:bidi="ar"/>
        </w:rPr>
        <w:t>5</w:t>
      </w:r>
      <w:r>
        <w:rPr>
          <w:rFonts w:ascii="Times New Roman" w:eastAsia="黑体" w:hAnsi="Times New Roman"/>
          <w:color w:val="000000"/>
          <w:kern w:val="0"/>
          <w:sz w:val="36"/>
          <w:szCs w:val="36"/>
          <w:lang w:val="zh-CN" w:bidi="ar"/>
        </w:rPr>
        <w:t>学年六年级</w:t>
      </w:r>
      <w:r>
        <w:rPr>
          <w:rFonts w:ascii="Times New Roman" w:eastAsia="黑体" w:hAnsi="Times New Roman"/>
          <w:color w:val="000000"/>
          <w:kern w:val="0"/>
          <w:sz w:val="36"/>
          <w:szCs w:val="36"/>
          <w:lang w:bidi="ar"/>
        </w:rPr>
        <w:t>数学上学期</w:t>
      </w:r>
      <w:r>
        <w:rPr>
          <w:rFonts w:ascii="Times New Roman" w:eastAsia="黑体" w:hAnsi="Times New Roman"/>
          <w:color w:val="000000"/>
          <w:kern w:val="0"/>
          <w:sz w:val="36"/>
          <w:szCs w:val="36"/>
          <w:lang w:val="zh-CN" w:bidi="ar"/>
        </w:rPr>
        <w:t>第</w:t>
      </w:r>
      <w:r>
        <w:rPr>
          <w:rFonts w:ascii="Times New Roman" w:eastAsia="黑体" w:hAnsi="Times New Roman"/>
          <w:color w:val="000000"/>
          <w:kern w:val="0"/>
          <w:sz w:val="36"/>
          <w:szCs w:val="36"/>
          <w:lang w:bidi="ar"/>
        </w:rPr>
        <w:t>一</w:t>
      </w:r>
      <w:r>
        <w:rPr>
          <w:rFonts w:ascii="Times New Roman" w:eastAsia="黑体" w:hAnsi="Times New Roman"/>
          <w:color w:val="000000"/>
          <w:kern w:val="0"/>
          <w:sz w:val="36"/>
          <w:szCs w:val="36"/>
          <w:lang w:val="zh-CN" w:bidi="ar"/>
        </w:rPr>
        <w:t>次月考</w:t>
      </w:r>
      <w:r>
        <w:rPr>
          <w:rFonts w:ascii="Times New Roman" w:eastAsia="黑体" w:hAnsi="Times New Roman"/>
          <w:color w:val="000000"/>
          <w:kern w:val="0"/>
          <w:sz w:val="36"/>
          <w:szCs w:val="36"/>
          <w:lang w:bidi="ar"/>
        </w:rPr>
        <w:t>卷</w:t>
      </w:r>
    </w:p>
    <w:p w:rsidR="005C37E3" w:rsidRDefault="004E7A33">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w:t>
      </w:r>
      <w:r>
        <w:rPr>
          <w:rFonts w:ascii="Times New Roman" w:eastAsia="楷体" w:hAnsi="Times New Roman"/>
          <w:kern w:val="0"/>
        </w:rPr>
        <w:t>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w:t>
      </w:r>
      <w:r>
        <w:rPr>
          <w:rFonts w:ascii="Times New Roman" w:eastAsia="楷体" w:hAnsi="Times New Roman" w:hint="eastAsia"/>
          <w:kern w:val="0"/>
        </w:rPr>
        <w:t>0</w:t>
      </w:r>
      <w:r>
        <w:rPr>
          <w:rFonts w:ascii="Times New Roman" w:eastAsia="楷体" w:hAnsi="Times New Roman"/>
          <w:kern w:val="0"/>
        </w:rPr>
        <w:t>0</w:t>
      </w:r>
      <w:r>
        <w:rPr>
          <w:rFonts w:ascii="Times New Roman" w:eastAsia="楷体" w:hAnsi="Times New Roman"/>
          <w:kern w:val="0"/>
        </w:rPr>
        <w:t>分）</w:t>
      </w:r>
    </w:p>
    <w:p w:rsidR="005C37E3" w:rsidRDefault="004E7A33">
      <w:pPr>
        <w:widowControl/>
        <w:snapToGrid w:val="0"/>
        <w:spacing w:line="360" w:lineRule="auto"/>
        <w:jc w:val="left"/>
        <w:textAlignment w:val="center"/>
        <w:rPr>
          <w:rFonts w:ascii="Times New Roman" w:eastAsia="黑体" w:hAnsi="Times New Roman"/>
          <w:kern w:val="0"/>
          <w:szCs w:val="21"/>
        </w:rPr>
      </w:pPr>
      <w:r>
        <w:rPr>
          <w:rFonts w:ascii="Times New Roman" w:eastAsia="黑体" w:hAnsi="Times New Roman"/>
          <w:kern w:val="0"/>
          <w:szCs w:val="21"/>
        </w:rPr>
        <w:t>注意事项：</w:t>
      </w:r>
    </w:p>
    <w:p w:rsidR="005C37E3" w:rsidRDefault="004E7A33">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1</w:t>
      </w:r>
      <w:r>
        <w:rPr>
          <w:rFonts w:ascii="Times New Roman" w:hAnsi="Times New Roman"/>
          <w:kern w:val="0"/>
          <w:szCs w:val="21"/>
        </w:rPr>
        <w:t>．答卷前，考生务必将自己的姓名、准考证号填写在答题卡上。</w:t>
      </w:r>
    </w:p>
    <w:p w:rsidR="005C37E3" w:rsidRDefault="004E7A33">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2</w:t>
      </w:r>
      <w:r>
        <w:rPr>
          <w:rFonts w:ascii="Times New Roman" w:hAnsi="Times New Roman"/>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5C37E3" w:rsidRDefault="004E7A33">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3</w:t>
      </w:r>
      <w:r>
        <w:rPr>
          <w:rFonts w:ascii="Times New Roman" w:hAnsi="Times New Roman"/>
          <w:kern w:val="0"/>
          <w:szCs w:val="21"/>
        </w:rPr>
        <w:t>．考试结束后，将本试卷和答题卡一并交回。</w:t>
      </w:r>
    </w:p>
    <w:p w:rsidR="005C37E3" w:rsidRDefault="004E7A33">
      <w:pPr>
        <w:widowControl/>
        <w:autoSpaceDE w:val="0"/>
        <w:autoSpaceDN w:val="0"/>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lang w:bidi="ar"/>
        </w:rPr>
        <w:t>4</w:t>
      </w:r>
      <w:r>
        <w:rPr>
          <w:rFonts w:ascii="Times New Roman" w:hAnsi="Times New Roman"/>
          <w:kern w:val="0"/>
          <w:szCs w:val="21"/>
          <w:lang w:bidi="ar"/>
        </w:rPr>
        <w:t>．测试范围：</w:t>
      </w:r>
      <w:r>
        <w:rPr>
          <w:rFonts w:ascii="Times New Roman" w:eastAsia="黑体" w:hAnsi="Times New Roman" w:hint="eastAsia"/>
          <w:color w:val="FF0000"/>
          <w:spacing w:val="2"/>
          <w:kern w:val="0"/>
          <w:szCs w:val="21"/>
        </w:rPr>
        <w:t>第</w:t>
      </w:r>
      <w:r>
        <w:rPr>
          <w:rFonts w:ascii="Times New Roman" w:eastAsia="黑体" w:hAnsi="Times New Roman" w:hint="eastAsia"/>
          <w:color w:val="FF0000"/>
          <w:spacing w:val="2"/>
          <w:kern w:val="0"/>
          <w:szCs w:val="21"/>
        </w:rPr>
        <w:t>1</w:t>
      </w:r>
      <w:r>
        <w:rPr>
          <w:rFonts w:ascii="Times New Roman" w:eastAsia="黑体" w:hAnsi="Times New Roman" w:hint="eastAsia"/>
          <w:color w:val="FF0000"/>
          <w:spacing w:val="2"/>
          <w:kern w:val="0"/>
          <w:szCs w:val="21"/>
        </w:rPr>
        <w:t>章</w:t>
      </w:r>
      <w:r>
        <w:rPr>
          <w:rFonts w:ascii="Times New Roman" w:eastAsia="黑体" w:hAnsi="Times New Roman" w:hint="eastAsia"/>
          <w:color w:val="FF0000"/>
          <w:spacing w:val="2"/>
          <w:kern w:val="0"/>
          <w:szCs w:val="21"/>
        </w:rPr>
        <w:t xml:space="preserve"> </w:t>
      </w:r>
      <w:r>
        <w:rPr>
          <w:rFonts w:ascii="Times New Roman" w:eastAsia="黑体" w:hAnsi="Times New Roman" w:hint="eastAsia"/>
          <w:color w:val="FF0000"/>
          <w:spacing w:val="2"/>
          <w:kern w:val="0"/>
          <w:szCs w:val="21"/>
        </w:rPr>
        <w:t>有理数</w:t>
      </w:r>
      <w:r>
        <w:rPr>
          <w:rFonts w:ascii="Times New Roman" w:hAnsi="Times New Roman"/>
          <w:kern w:val="0"/>
          <w:szCs w:val="21"/>
          <w:lang w:bidi="ar"/>
        </w:rPr>
        <w:t>。</w:t>
      </w:r>
    </w:p>
    <w:p w:rsidR="005C37E3" w:rsidRDefault="004E7A33">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lang w:val="zh-CN" w:bidi="ar"/>
        </w:rPr>
        <w:t>5</w:t>
      </w:r>
      <w:r>
        <w:rPr>
          <w:rFonts w:ascii="Times New Roman" w:hAnsi="Times New Roman"/>
          <w:kern w:val="0"/>
          <w:szCs w:val="21"/>
          <w:lang w:val="zh-CN" w:bidi="ar"/>
        </w:rPr>
        <w:t>．</w:t>
      </w:r>
      <w:r>
        <w:rPr>
          <w:rFonts w:ascii="Times New Roman" w:hAnsi="Times New Roman"/>
          <w:kern w:val="0"/>
          <w:szCs w:val="21"/>
        </w:rPr>
        <w:t>难度系数：</w:t>
      </w:r>
      <w:r>
        <w:rPr>
          <w:rFonts w:ascii="Times New Roman" w:hAnsi="Times New Roman"/>
          <w:kern w:val="0"/>
          <w:szCs w:val="21"/>
        </w:rPr>
        <w:t>0.</w:t>
      </w:r>
      <w:r>
        <w:rPr>
          <w:rFonts w:ascii="Times New Roman" w:hAnsi="Times New Roman" w:hint="eastAsia"/>
          <w:kern w:val="0"/>
          <w:szCs w:val="21"/>
        </w:rPr>
        <w:t>7</w:t>
      </w:r>
      <w:r>
        <w:rPr>
          <w:rFonts w:ascii="Times New Roman" w:hAnsi="Times New Roman"/>
          <w:kern w:val="0"/>
          <w:szCs w:val="21"/>
          <w:lang w:val="zh-CN" w:bidi="ar"/>
        </w:rPr>
        <w:t>。</w:t>
      </w:r>
    </w:p>
    <w:p w:rsidR="005C37E3" w:rsidRDefault="004E7A33">
      <w:pPr>
        <w:snapToGrid w:val="0"/>
        <w:spacing w:line="360"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hint="eastAsia"/>
          <w:b/>
          <w:kern w:val="0"/>
          <w:sz w:val="30"/>
          <w:szCs w:val="30"/>
        </w:rPr>
        <w:t>12</w:t>
      </w:r>
      <w:r>
        <w:rPr>
          <w:rFonts w:ascii="Times New Roman" w:hAnsi="Times New Roman"/>
          <w:b/>
          <w:kern w:val="0"/>
          <w:sz w:val="30"/>
          <w:szCs w:val="30"/>
        </w:rPr>
        <w:t>分）</w:t>
      </w:r>
    </w:p>
    <w:p w:rsidR="005C37E3" w:rsidRDefault="004E7A33">
      <w:pPr>
        <w:numPr>
          <w:ilvl w:val="0"/>
          <w:numId w:val="11"/>
        </w:numPr>
        <w:tabs>
          <w:tab w:val="left" w:pos="2409"/>
          <w:tab w:val="left" w:pos="4535"/>
          <w:tab w:val="left" w:pos="6661"/>
        </w:tabs>
        <w:snapToGrid w:val="0"/>
        <w:spacing w:line="360"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p w:rsidR="005C37E3" w:rsidRDefault="004E7A33">
      <w:pPr>
        <w:snapToGrid w:val="0"/>
        <w:spacing w:line="360" w:lineRule="auto"/>
        <w:jc w:val="left"/>
        <w:textAlignment w:val="center"/>
      </w:pPr>
      <w:r>
        <w:t>1</w:t>
      </w:r>
      <w:r>
        <w:t>．下列各对数中，互为相反数的是（　　）</w:t>
      </w:r>
    </w:p>
    <w:p w:rsidR="005C37E3" w:rsidRDefault="004E7A33">
      <w:pPr>
        <w:tabs>
          <w:tab w:val="left" w:pos="2078"/>
          <w:tab w:val="left" w:pos="4156"/>
          <w:tab w:val="left" w:pos="6234"/>
        </w:tabs>
        <w:snapToGrid w:val="0"/>
        <w:spacing w:line="360" w:lineRule="auto"/>
        <w:ind w:left="300"/>
        <w:jc w:val="left"/>
        <w:textAlignment w:val="center"/>
      </w:pPr>
      <w:r>
        <w:t>A</w:t>
      </w:r>
      <w:r>
        <w:t>．</w:t>
      </w:r>
      <w:r>
        <w:object w:dxaOrig="600"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db60f3d6a6fd64cd7b958bb8b1134d9" style="width:29.8pt;height:17.4pt" o:ole="">
            <v:imagedata r:id="rId9" o:title="eqId2db60f3d6a6fd64cd7b958bb8b1134d9"/>
          </v:shape>
          <o:OLEObject Type="Embed" ProgID="Equation.DSMT4" ShapeID="_x0000_i1025" DrawAspect="Content" ObjectID="_1791207510" r:id="rId10"/>
        </w:object>
      </w:r>
      <w:r>
        <w:t>和</w:t>
      </w:r>
      <w:r>
        <w:t>2</w:t>
      </w:r>
      <w:r>
        <w:tab/>
        <w:t>B</w:t>
      </w:r>
      <w:r>
        <w:t>．</w:t>
      </w:r>
      <w:r>
        <w:t>6</w:t>
      </w:r>
      <w:r>
        <w:t>和</w:t>
      </w:r>
      <w:r>
        <w:object w:dxaOrig="600" w:dyaOrig="360">
          <v:shape id="_x0000_i1026" type="#_x0000_t75" alt="eqId0399a7e98a1cb1f036d1a92b1fd629b4" style="width:29.8pt;height:17.4pt" o:ole="">
            <v:imagedata r:id="rId11" o:title="eqId0399a7e98a1cb1f036d1a92b1fd629b4"/>
          </v:shape>
          <o:OLEObject Type="Embed" ProgID="Equation.DSMT4" ShapeID="_x0000_i1026" DrawAspect="Content" ObjectID="_1791207511" r:id="rId12"/>
        </w:object>
      </w:r>
      <w:r>
        <w:tab/>
        <w:t>C</w:t>
      </w:r>
      <w:r>
        <w:t>．</w:t>
      </w:r>
      <w:r>
        <w:object w:dxaOrig="195" w:dyaOrig="525">
          <v:shape id="_x0000_i1027" type="#_x0000_t75" alt="eqId4dac452fbb5ef6dd653e7fbbef639484" style="width:9.95pt;height:27.3pt" o:ole="">
            <v:imagedata r:id="rId13" o:title="eqId4dac452fbb5ef6dd653e7fbbef639484"/>
          </v:shape>
          <o:OLEObject Type="Embed" ProgID="Equation.DSMT4" ShapeID="_x0000_i1027" DrawAspect="Content" ObjectID="_1791207512" r:id="rId14"/>
        </w:object>
      </w:r>
      <w:r>
        <w:t>和</w:t>
      </w:r>
      <w:r>
        <w:object w:dxaOrig="285" w:dyaOrig="240">
          <v:shape id="_x0000_i1028" type="#_x0000_t75" alt="eqId81fb134b2b48acc99213fff6ccfee65f" style="width:14.9pt;height:12.4pt" o:ole="">
            <v:imagedata r:id="rId15" o:title="eqId81fb134b2b48acc99213fff6ccfee65f"/>
          </v:shape>
          <o:OLEObject Type="Embed" ProgID="Equation.DSMT4" ShapeID="_x0000_i1028" DrawAspect="Content" ObjectID="_1791207513" r:id="rId16"/>
        </w:object>
      </w:r>
      <w:r>
        <w:tab/>
        <w:t>D</w:t>
      </w:r>
      <w:r>
        <w:t>．</w:t>
      </w:r>
      <w:r>
        <w:t>7</w:t>
      </w:r>
      <w:r>
        <w:t>和</w:t>
      </w:r>
      <w:r>
        <w:object w:dxaOrig="345" w:dyaOrig="345">
          <v:shape id="_x0000_i1029" type="#_x0000_t75" alt="eqId8de5369579ca945e2dc4e5bb6a0ea38f" style="width:17.4pt;height:17.4pt" o:ole="">
            <v:imagedata r:id="rId17" o:title="eqId8de5369579ca945e2dc4e5bb6a0ea38f"/>
          </v:shape>
          <o:OLEObject Type="Embed" ProgID="Equation.DSMT4" ShapeID="_x0000_i1029" DrawAspect="Content" ObjectID="_1791207514" r:id="rId18"/>
        </w:object>
      </w:r>
    </w:p>
    <w:p w:rsidR="005C37E3" w:rsidRDefault="004E7A33">
      <w:pPr>
        <w:snapToGrid w:val="0"/>
        <w:spacing w:line="360" w:lineRule="auto"/>
        <w:jc w:val="left"/>
        <w:textAlignment w:val="center"/>
      </w:pPr>
      <w:r>
        <w:t>2</w:t>
      </w:r>
      <w:r>
        <w:t>．若</w:t>
      </w:r>
      <w:r>
        <w:t xml:space="preserve"> </w:t>
      </w:r>
      <w:r>
        <w:object w:dxaOrig="990" w:dyaOrig="555">
          <v:shape id="_x0000_i1030" type="#_x0000_t75" alt="eqId4fe0116ed9c32f41d168a1dd05b4a1ef" style="width:49.65pt;height:27.3pt" o:ole="">
            <v:imagedata r:id="rId19" o:title="eqId4fe0116ed9c32f41d168a1dd05b4a1ef"/>
          </v:shape>
          <o:OLEObject Type="Embed" ProgID="Equation.DSMT4" ShapeID="_x0000_i1030" DrawAspect="Content" ObjectID="_1791207515" r:id="rId20"/>
        </w:object>
      </w:r>
      <w:r>
        <w:t>，则</w:t>
      </w:r>
      <w:r>
        <w:t xml:space="preserve"> </w:t>
      </w:r>
      <w:r>
        <w:object w:dxaOrig="450" w:dyaOrig="195">
          <v:shape id="_x0000_i1031" type="#_x0000_t75" alt="eqId49914219a5e98d233e92d72f36d4eb1c" style="width:22.35pt;height:9.95pt" o:ole="">
            <v:imagedata r:id="rId21" o:title="eqId49914219a5e98d233e92d72f36d4eb1c"/>
          </v:shape>
          <o:OLEObject Type="Embed" ProgID="Equation.DSMT4" ShapeID="_x0000_i1031" DrawAspect="Content" ObjectID="_1791207516" r:id="rId22"/>
        </w:object>
      </w:r>
      <w:r>
        <w:t>（</w:t>
      </w:r>
      <w:r>
        <w:rPr>
          <w:rFonts w:ascii="Times New Roman" w:eastAsia="Times New Roman" w:hAnsi="Times New Roman"/>
          <w:kern w:val="0"/>
          <w:sz w:val="24"/>
          <w:szCs w:val="24"/>
        </w:rPr>
        <w:t>   </w:t>
      </w:r>
      <w:r>
        <w:t>）</w:t>
      </w:r>
    </w:p>
    <w:p w:rsidR="005C37E3" w:rsidRDefault="004E7A33">
      <w:pPr>
        <w:tabs>
          <w:tab w:val="left" w:pos="2078"/>
          <w:tab w:val="left" w:pos="4156"/>
          <w:tab w:val="left" w:pos="6234"/>
        </w:tabs>
        <w:snapToGrid w:val="0"/>
        <w:spacing w:line="360" w:lineRule="auto"/>
        <w:ind w:left="300"/>
        <w:jc w:val="left"/>
        <w:textAlignment w:val="center"/>
      </w:pPr>
      <w:r>
        <w:t>A</w:t>
      </w:r>
      <w:r>
        <w:t>．</w:t>
      </w:r>
      <w:r>
        <w:object w:dxaOrig="495" w:dyaOrig="255">
          <v:shape id="_x0000_i1032" type="#_x0000_t75" alt="eqIda8e8936c9fe1e81726455908657a29fc" style="width:24.85pt;height:12.4pt" o:ole="">
            <v:imagedata r:id="rId23" o:title="eqIda8e8936c9fe1e81726455908657a29fc"/>
          </v:shape>
          <o:OLEObject Type="Embed" ProgID="Equation.DSMT4" ShapeID="_x0000_i1032" DrawAspect="Content" ObjectID="_1791207517" r:id="rId24"/>
        </w:object>
      </w:r>
      <w:r>
        <w:tab/>
        <w:t>B</w:t>
      </w:r>
      <w:r>
        <w:t>．</w:t>
      </w:r>
      <w:r>
        <w:object w:dxaOrig="600" w:dyaOrig="240">
          <v:shape id="_x0000_i1033" type="#_x0000_t75" alt="eqIdadb27896219fcacbcf9e01b99f92a893" style="width:29.8pt;height:12.4pt" o:ole="">
            <v:imagedata r:id="rId25" o:title="eqIdadb27896219fcacbcf9e01b99f92a893"/>
          </v:shape>
          <o:OLEObject Type="Embed" ProgID="Equation.DSMT4" ShapeID="_x0000_i1033" DrawAspect="Content" ObjectID="_1791207518" r:id="rId26"/>
        </w:object>
      </w:r>
      <w:r>
        <w:tab/>
        <w:t>C</w:t>
      </w:r>
      <w:r>
        <w:t>．</w:t>
      </w:r>
      <w:r>
        <w:object w:dxaOrig="675" w:dyaOrig="540">
          <v:shape id="_x0000_i1034" type="#_x0000_t75" alt="eqIdd0aaa558b7bfc2c429ecc9cfb0b6eaef" style="width:34.75pt;height:27.3pt" o:ole="">
            <v:imagedata r:id="rId27" o:title="eqIdd0aaa558b7bfc2c429ecc9cfb0b6eaef"/>
          </v:shape>
          <o:OLEObject Type="Embed" ProgID="Equation.DSMT4" ShapeID="_x0000_i1034" DrawAspect="Content" ObjectID="_1791207519" r:id="rId28"/>
        </w:object>
      </w:r>
      <w:r>
        <w:tab/>
        <w:t>D</w:t>
      </w:r>
      <w:r>
        <w:t>．</w:t>
      </w:r>
      <w:r>
        <w:object w:dxaOrig="525" w:dyaOrig="540">
          <v:shape id="_x0000_i1035" type="#_x0000_t75" alt="eqId2768c27ea3e501dae2b0f636cdde5cec" style="width:27.3pt;height:27.3pt" o:ole="">
            <v:imagedata r:id="rId29" o:title="eqId2768c27ea3e501dae2b0f636cdde5cec"/>
          </v:shape>
          <o:OLEObject Type="Embed" ProgID="Equation.DSMT4" ShapeID="_x0000_i1035" DrawAspect="Content" ObjectID="_1791207520" r:id="rId30"/>
        </w:object>
      </w:r>
    </w:p>
    <w:p w:rsidR="005C37E3" w:rsidRDefault="004E7A33">
      <w:pPr>
        <w:snapToGrid w:val="0"/>
        <w:spacing w:line="360" w:lineRule="auto"/>
        <w:jc w:val="left"/>
        <w:textAlignment w:val="center"/>
      </w:pPr>
      <w:r>
        <w:t>3</w:t>
      </w:r>
      <w:r>
        <w:t>．如图是一些同学在作业中所画的数轴，其中，画图正确的是（　　）</w:t>
      </w:r>
    </w:p>
    <w:p w:rsidR="005C37E3" w:rsidRDefault="004E7A33">
      <w:pPr>
        <w:tabs>
          <w:tab w:val="left" w:pos="4156"/>
        </w:tabs>
        <w:snapToGrid w:val="0"/>
        <w:spacing w:line="360" w:lineRule="auto"/>
        <w:ind w:left="300"/>
        <w:jc w:val="left"/>
        <w:textAlignment w:val="center"/>
      </w:pPr>
      <w:r>
        <w:t>A</w:t>
      </w:r>
      <w:r>
        <w:t>．</w:t>
      </w:r>
      <w:r>
        <w:rPr>
          <w:rFonts w:ascii="Times New Roman" w:eastAsia="Times New Roman" w:hAnsi="Times New Roman"/>
          <w:noProof/>
          <w:kern w:val="0"/>
          <w:sz w:val="24"/>
          <w:szCs w:val="24"/>
        </w:rPr>
        <w:drawing>
          <wp:inline distT="0" distB="0" distL="114300" distR="114300">
            <wp:extent cx="2192020" cy="176530"/>
            <wp:effectExtent l="0" t="0" r="2540" b="6350"/>
            <wp:docPr id="100003" name="图片 100003" descr="@@@e9082915-d28e-4014-a8e6-756b77bc30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9082915-d28e-4014-a8e6-756b77bc30df"/>
                    <pic:cNvPicPr>
                      <a:picLocks noChangeAspect="1"/>
                    </pic:cNvPicPr>
                  </pic:nvPicPr>
                  <pic:blipFill>
                    <a:blip r:embed="rId31"/>
                    <a:stretch>
                      <a:fillRect/>
                    </a:stretch>
                  </pic:blipFill>
                  <pic:spPr>
                    <a:xfrm>
                      <a:off x="0" y="0"/>
                      <a:ext cx="2192020" cy="176530"/>
                    </a:xfrm>
                    <a:prstGeom prst="rect">
                      <a:avLst/>
                    </a:prstGeom>
                  </pic:spPr>
                </pic:pic>
              </a:graphicData>
            </a:graphic>
          </wp:inline>
        </w:drawing>
      </w:r>
      <w:r>
        <w:rPr>
          <w:rFonts w:ascii="Times New Roman" w:eastAsia="Times New Roman" w:hAnsi="Times New Roman"/>
          <w:kern w:val="0"/>
          <w:sz w:val="24"/>
          <w:szCs w:val="24"/>
        </w:rPr>
        <w:t>  </w:t>
      </w:r>
      <w:r>
        <w:tab/>
      </w:r>
    </w:p>
    <w:p w:rsidR="005C37E3" w:rsidRDefault="004E7A33">
      <w:pPr>
        <w:tabs>
          <w:tab w:val="left" w:pos="4156"/>
        </w:tabs>
        <w:snapToGrid w:val="0"/>
        <w:spacing w:line="360" w:lineRule="auto"/>
        <w:ind w:left="300"/>
        <w:jc w:val="left"/>
        <w:textAlignment w:val="center"/>
      </w:pPr>
      <w:r>
        <w:t>B</w:t>
      </w:r>
      <w:r>
        <w:t>．</w:t>
      </w:r>
      <w:r>
        <w:rPr>
          <w:rFonts w:ascii="Times New Roman" w:eastAsia="Times New Roman" w:hAnsi="Times New Roman"/>
          <w:noProof/>
          <w:kern w:val="0"/>
          <w:sz w:val="24"/>
          <w:szCs w:val="24"/>
        </w:rPr>
        <w:drawing>
          <wp:inline distT="0" distB="0" distL="114300" distR="114300">
            <wp:extent cx="1301115" cy="177165"/>
            <wp:effectExtent l="0" t="0" r="9525" b="5715"/>
            <wp:docPr id="18" name="图片 18" descr="@@@c23ff688-ed62-4133-a027-38dfb174a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23ff688-ed62-4133-a027-38dfb174a687"/>
                    <pic:cNvPicPr>
                      <a:picLocks noChangeAspect="1"/>
                    </pic:cNvPicPr>
                  </pic:nvPicPr>
                  <pic:blipFill>
                    <a:blip r:embed="rId32"/>
                    <a:stretch>
                      <a:fillRect/>
                    </a:stretch>
                  </pic:blipFill>
                  <pic:spPr>
                    <a:xfrm>
                      <a:off x="0" y="0"/>
                      <a:ext cx="1301115" cy="177165"/>
                    </a:xfrm>
                    <a:prstGeom prst="rect">
                      <a:avLst/>
                    </a:prstGeom>
                  </pic:spPr>
                </pic:pic>
              </a:graphicData>
            </a:graphic>
          </wp:inline>
        </w:drawing>
      </w:r>
      <w:r>
        <w:rPr>
          <w:rFonts w:ascii="Times New Roman" w:eastAsia="Times New Roman" w:hAnsi="Times New Roman"/>
          <w:kern w:val="0"/>
          <w:sz w:val="24"/>
          <w:szCs w:val="24"/>
        </w:rPr>
        <w:t>  </w:t>
      </w:r>
    </w:p>
    <w:p w:rsidR="005C37E3" w:rsidRDefault="004E7A33">
      <w:pPr>
        <w:tabs>
          <w:tab w:val="left" w:pos="4156"/>
        </w:tabs>
        <w:snapToGrid w:val="0"/>
        <w:spacing w:line="360" w:lineRule="auto"/>
        <w:ind w:left="300"/>
        <w:jc w:val="left"/>
        <w:textAlignment w:val="center"/>
      </w:pPr>
      <w:r>
        <w:t>C</w:t>
      </w:r>
      <w:r>
        <w:t>．</w:t>
      </w:r>
      <w:r>
        <w:rPr>
          <w:rFonts w:ascii="Times New Roman" w:eastAsia="Times New Roman" w:hAnsi="Times New Roman"/>
          <w:noProof/>
          <w:kern w:val="0"/>
          <w:sz w:val="24"/>
          <w:szCs w:val="24"/>
        </w:rPr>
        <w:drawing>
          <wp:inline distT="0" distB="0" distL="114300" distR="114300">
            <wp:extent cx="1530350" cy="146685"/>
            <wp:effectExtent l="0" t="0" r="8890" b="5715"/>
            <wp:docPr id="464813696" name="图片 4" descr="@@@06e4c832-b623-42b4-ac4c-f9ff8e8725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813696" name="图片 4" descr="@@@06e4c832-b623-42b4-ac4c-f9ff8e87250c"/>
                    <pic:cNvPicPr>
                      <a:picLocks noChangeAspect="1"/>
                    </pic:cNvPicPr>
                  </pic:nvPicPr>
                  <pic:blipFill>
                    <a:blip r:embed="rId33"/>
                    <a:stretch>
                      <a:fillRect/>
                    </a:stretch>
                  </pic:blipFill>
                  <pic:spPr>
                    <a:xfrm>
                      <a:off x="0" y="0"/>
                      <a:ext cx="1530350" cy="146685"/>
                    </a:xfrm>
                    <a:prstGeom prst="rect">
                      <a:avLst/>
                    </a:prstGeom>
                  </pic:spPr>
                </pic:pic>
              </a:graphicData>
            </a:graphic>
          </wp:inline>
        </w:drawing>
      </w:r>
      <w:r>
        <w:rPr>
          <w:rFonts w:ascii="Times New Roman" w:eastAsia="Times New Roman" w:hAnsi="Times New Roman"/>
          <w:kern w:val="0"/>
          <w:sz w:val="24"/>
          <w:szCs w:val="24"/>
        </w:rPr>
        <w:t>  </w:t>
      </w:r>
      <w:r>
        <w:tab/>
      </w:r>
    </w:p>
    <w:p w:rsidR="005C37E3" w:rsidRDefault="004E7A33">
      <w:pPr>
        <w:tabs>
          <w:tab w:val="left" w:pos="4156"/>
        </w:tabs>
        <w:snapToGrid w:val="0"/>
        <w:spacing w:line="360" w:lineRule="auto"/>
        <w:ind w:left="300"/>
        <w:jc w:val="left"/>
        <w:textAlignment w:val="center"/>
      </w:pPr>
      <w:r>
        <w:t>D</w:t>
      </w:r>
      <w:r>
        <w:t>．</w:t>
      </w:r>
      <w:r>
        <w:rPr>
          <w:rFonts w:ascii="Times New Roman" w:eastAsia="Times New Roman" w:hAnsi="Times New Roman"/>
          <w:noProof/>
          <w:kern w:val="0"/>
          <w:sz w:val="24"/>
          <w:szCs w:val="24"/>
        </w:rPr>
        <w:drawing>
          <wp:inline distT="0" distB="0" distL="114300" distR="114300">
            <wp:extent cx="1190625" cy="186055"/>
            <wp:effectExtent l="0" t="0" r="13335" b="12065"/>
            <wp:docPr id="453431334" name="图片 5" descr="@@@c05fc19e-510d-43dd-85c8-2b7c18e322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31334" name="图片 5" descr="@@@c05fc19e-510d-43dd-85c8-2b7c18e322c2"/>
                    <pic:cNvPicPr>
                      <a:picLocks noChangeAspect="1"/>
                    </pic:cNvPicPr>
                  </pic:nvPicPr>
                  <pic:blipFill>
                    <a:blip r:embed="rId34"/>
                    <a:stretch>
                      <a:fillRect/>
                    </a:stretch>
                  </pic:blipFill>
                  <pic:spPr>
                    <a:xfrm>
                      <a:off x="0" y="0"/>
                      <a:ext cx="1190625" cy="186055"/>
                    </a:xfrm>
                    <a:prstGeom prst="rect">
                      <a:avLst/>
                    </a:prstGeom>
                  </pic:spPr>
                </pic:pic>
              </a:graphicData>
            </a:graphic>
          </wp:inline>
        </w:drawing>
      </w:r>
      <w:r>
        <w:rPr>
          <w:rFonts w:ascii="Times New Roman" w:eastAsia="Times New Roman" w:hAnsi="Times New Roman"/>
          <w:kern w:val="0"/>
          <w:sz w:val="24"/>
          <w:szCs w:val="24"/>
        </w:rPr>
        <w:t>  </w:t>
      </w:r>
    </w:p>
    <w:p w:rsidR="005C37E3" w:rsidRDefault="004E7A33">
      <w:pPr>
        <w:snapToGrid w:val="0"/>
        <w:spacing w:line="360" w:lineRule="auto"/>
        <w:jc w:val="left"/>
        <w:textAlignment w:val="center"/>
      </w:pPr>
      <w:r>
        <w:t>4</w:t>
      </w:r>
      <w:r>
        <w:t>．下列各组数中，最后运算结果相等的是（</w:t>
      </w:r>
      <w:r>
        <w:rPr>
          <w:rFonts w:ascii="Times New Roman" w:eastAsia="Times New Roman" w:hAnsi="Times New Roman"/>
          <w:kern w:val="0"/>
          <w:sz w:val="24"/>
          <w:szCs w:val="24"/>
        </w:rPr>
        <w:t>    </w:t>
      </w:r>
      <w:r>
        <w:t>）</w:t>
      </w:r>
    </w:p>
    <w:p w:rsidR="005C37E3" w:rsidRDefault="004E7A33">
      <w:pPr>
        <w:tabs>
          <w:tab w:val="left" w:pos="4156"/>
        </w:tabs>
        <w:snapToGrid w:val="0"/>
        <w:spacing w:line="360" w:lineRule="auto"/>
        <w:ind w:left="300"/>
        <w:jc w:val="left"/>
        <w:textAlignment w:val="center"/>
      </w:pPr>
      <w:r>
        <w:t>A</w:t>
      </w:r>
      <w:r>
        <w:t>．</w:t>
      </w:r>
      <w:r>
        <w:object w:dxaOrig="315" w:dyaOrig="270">
          <v:shape id="_x0000_i1036" type="#_x0000_t75" alt="eqId66c8c2df6fe18c59a759140240abaeb9" style="width:14.9pt;height:12.4pt" o:ole="">
            <v:imagedata r:id="rId35" o:title="eqId66c8c2df6fe18c59a759140240abaeb9"/>
          </v:shape>
          <o:OLEObject Type="Embed" ProgID="Equation.DSMT4" ShapeID="_x0000_i1036" DrawAspect="Content" ObjectID="_1791207521" r:id="rId36"/>
        </w:object>
      </w:r>
      <w:r>
        <w:t>和</w:t>
      </w:r>
      <w:r>
        <w:object w:dxaOrig="225" w:dyaOrig="285">
          <v:shape id="_x0000_i1037" type="#_x0000_t75" alt="eqIdb20c44627dd83e482c0029c5fc282991" style="width:12.4pt;height:14.9pt" o:ole="">
            <v:imagedata r:id="rId37" o:title="eqIdb20c44627dd83e482c0029c5fc282991"/>
          </v:shape>
          <o:OLEObject Type="Embed" ProgID="Equation.DSMT4" ShapeID="_x0000_i1037" DrawAspect="Content" ObjectID="_1791207522" r:id="rId38"/>
        </w:object>
      </w:r>
      <w:r>
        <w:tab/>
        <w:t>B</w:t>
      </w:r>
      <w:r>
        <w:t>．</w:t>
      </w:r>
      <w:r>
        <w:object w:dxaOrig="345" w:dyaOrig="270">
          <v:shape id="_x0000_i1038" type="#_x0000_t75" alt="eqId341d6c331f00b88c91c0b8b721c7040e" style="width:17.4pt;height:12.4pt" o:ole="">
            <v:imagedata r:id="rId39" o:title="eqId341d6c331f00b88c91c0b8b721c7040e"/>
          </v:shape>
          <o:OLEObject Type="Embed" ProgID="Equation.DSMT4" ShapeID="_x0000_i1038" DrawAspect="Content" ObjectID="_1791207523" r:id="rId40"/>
        </w:object>
      </w:r>
      <w:r>
        <w:t>和</w:t>
      </w:r>
      <w:r>
        <w:object w:dxaOrig="510" w:dyaOrig="315">
          <v:shape id="_x0000_i1039" type="#_x0000_t75" alt="eqId5583b21f493665ac3d6375e89a466dc0" style="width:24.85pt;height:14.9pt" o:ole="">
            <v:imagedata r:id="rId41" o:title="eqId5583b21f493665ac3d6375e89a466dc0"/>
          </v:shape>
          <o:OLEObject Type="Embed" ProgID="Equation.DSMT4" ShapeID="_x0000_i1039" DrawAspect="Content" ObjectID="_1791207524" r:id="rId42"/>
        </w:object>
      </w:r>
    </w:p>
    <w:p w:rsidR="005C37E3" w:rsidRDefault="004E7A33">
      <w:pPr>
        <w:tabs>
          <w:tab w:val="left" w:pos="4156"/>
        </w:tabs>
        <w:snapToGrid w:val="0"/>
        <w:spacing w:line="360" w:lineRule="auto"/>
        <w:ind w:left="300"/>
        <w:jc w:val="left"/>
        <w:textAlignment w:val="center"/>
      </w:pPr>
      <w:r>
        <w:t>C</w:t>
      </w:r>
      <w:r>
        <w:t>．</w:t>
      </w:r>
      <w:r>
        <w:object w:dxaOrig="345" w:dyaOrig="270">
          <v:shape id="_x0000_i1040" type="#_x0000_t75" alt="eqId09fb9f61c11d5f694374e3a1237639ac" style="width:17.4pt;height:12.4pt" o:ole="">
            <v:imagedata r:id="rId43" o:title="eqId09fb9f61c11d5f694374e3a1237639ac"/>
          </v:shape>
          <o:OLEObject Type="Embed" ProgID="Equation.DSMT4" ShapeID="_x0000_i1040" DrawAspect="Content" ObjectID="_1791207525" r:id="rId44"/>
        </w:object>
      </w:r>
      <w:r>
        <w:t>和</w:t>
      </w:r>
      <w:r>
        <w:object w:dxaOrig="495" w:dyaOrig="315">
          <v:shape id="_x0000_i1041" type="#_x0000_t75" alt="eqIde5ceba0cdaf1e312601c122e45a01a42" style="width:24.85pt;height:14.9pt" o:ole="">
            <v:imagedata r:id="rId45" o:title="eqIde5ceba0cdaf1e312601c122e45a01a42"/>
          </v:shape>
          <o:OLEObject Type="Embed" ProgID="Equation.DSMT4" ShapeID="_x0000_i1041" DrawAspect="Content" ObjectID="_1791207526" r:id="rId46"/>
        </w:object>
      </w:r>
      <w:r>
        <w:tab/>
        <w:t>D</w:t>
      </w:r>
      <w:r>
        <w:t>．</w:t>
      </w:r>
      <w:r>
        <w:object w:dxaOrig="270" w:dyaOrig="510">
          <v:shape id="_x0000_i1042" type="#_x0000_t75" alt="eqIdd329f152504b06f95638593c3df9bfd2" style="width:12.4pt;height:24.85pt" o:ole="">
            <v:imagedata r:id="rId47" o:title="eqIdd329f152504b06f95638593c3df9bfd2"/>
          </v:shape>
          <o:OLEObject Type="Embed" ProgID="Equation.DSMT4" ShapeID="_x0000_i1042" DrawAspect="Content" ObjectID="_1791207527" r:id="rId48"/>
        </w:object>
      </w:r>
      <w:r>
        <w:t>和</w:t>
      </w:r>
      <w:r>
        <w:object w:dxaOrig="405" w:dyaOrig="540">
          <v:shape id="_x0000_i1043" type="#_x0000_t75" alt="eqId6d4de3f494c464fd99faf8e9d82f4ed8" style="width:19.85pt;height:27.3pt" o:ole="">
            <v:imagedata r:id="rId49" o:title="eqId6d4de3f494c464fd99faf8e9d82f4ed8"/>
          </v:shape>
          <o:OLEObject Type="Embed" ProgID="Equation.DSMT4" ShapeID="_x0000_i1043" DrawAspect="Content" ObjectID="_1791207528" r:id="rId50"/>
        </w:object>
      </w:r>
    </w:p>
    <w:p w:rsidR="005C37E3" w:rsidRDefault="004E7A33">
      <w:pPr>
        <w:snapToGrid w:val="0"/>
        <w:spacing w:line="360" w:lineRule="auto"/>
        <w:jc w:val="left"/>
        <w:textAlignment w:val="center"/>
      </w:pPr>
      <w:r>
        <w:t>5</w:t>
      </w:r>
      <w:r>
        <w:t>．在</w:t>
      </w:r>
      <w:r>
        <w:object w:dxaOrig="510" w:dyaOrig="375">
          <v:shape id="_x0000_i1044" type="#_x0000_t75" alt="eqIdeda3fa0c6d265e30bf94e32370935bf4" style="width:24.85pt;height:19.85pt" o:ole="">
            <v:imagedata r:id="rId51" o:title="eqIdeda3fa0c6d265e30bf94e32370935bf4"/>
          </v:shape>
          <o:OLEObject Type="Embed" ProgID="Equation.DSMT4" ShapeID="_x0000_i1044" DrawAspect="Content" ObjectID="_1791207529" r:id="rId52"/>
        </w:object>
      </w:r>
      <w:r>
        <w:t>，</w:t>
      </w:r>
      <w:r>
        <w:object w:dxaOrig="690" w:dyaOrig="375">
          <v:shape id="_x0000_i1045" type="#_x0000_t75" alt="eqId4352e40faa4e30b6f0862039f34fc045" style="width:34.75pt;height:19.85pt" o:ole="">
            <v:imagedata r:id="rId53" o:title="eqId4352e40faa4e30b6f0862039f34fc045"/>
          </v:shape>
          <o:OLEObject Type="Embed" ProgID="Equation.DSMT4" ShapeID="_x0000_i1045" DrawAspect="Content" ObjectID="_1791207530" r:id="rId54"/>
        </w:object>
      </w:r>
      <w:r>
        <w:t>，</w:t>
      </w:r>
      <w:r>
        <w:object w:dxaOrig="285" w:dyaOrig="225">
          <v:shape id="_x0000_i1046" type="#_x0000_t75" alt="eqId274a9dc37509f01c2606fb3086a46f4f" style="width:14.9pt;height:12.4pt" o:ole="">
            <v:imagedata r:id="rId55" o:title="eqId274a9dc37509f01c2606fb3086a46f4f"/>
          </v:shape>
          <o:OLEObject Type="Embed" ProgID="Equation.DSMT4" ShapeID="_x0000_i1046" DrawAspect="Content" ObjectID="_1791207531" r:id="rId56"/>
        </w:object>
      </w:r>
      <w:r>
        <w:t>，</w:t>
      </w:r>
      <w:r>
        <w:t>0</w:t>
      </w:r>
      <w:r>
        <w:t>，</w:t>
      </w:r>
      <w:r>
        <w:object w:dxaOrig="600" w:dyaOrig="345">
          <v:shape id="_x0000_i1047" type="#_x0000_t75" alt="eqId2db60f3d6a6fd64cd7b958bb8b1134d9" style="width:29.8pt;height:17.4pt" o:ole="">
            <v:imagedata r:id="rId9" o:title="eqId2db60f3d6a6fd64cd7b958bb8b1134d9"/>
          </v:shape>
          <o:OLEObject Type="Embed" ProgID="Equation.DSMT4" ShapeID="_x0000_i1047" DrawAspect="Content" ObjectID="_1791207532" r:id="rId57"/>
        </w:object>
      </w:r>
      <w:r>
        <w:t>中，负数的个数有（</w:t>
      </w:r>
      <w:r>
        <w:rPr>
          <w:rFonts w:ascii="Times New Roman" w:eastAsia="Times New Roman" w:hAnsi="Times New Roman"/>
          <w:kern w:val="0"/>
          <w:sz w:val="24"/>
          <w:szCs w:val="24"/>
        </w:rPr>
        <w:t>    </w:t>
      </w:r>
      <w:r>
        <w:t>）．</w:t>
      </w:r>
    </w:p>
    <w:p w:rsidR="005C37E3" w:rsidRDefault="004E7A33">
      <w:pPr>
        <w:tabs>
          <w:tab w:val="left" w:pos="2078"/>
          <w:tab w:val="left" w:pos="4156"/>
          <w:tab w:val="left" w:pos="6234"/>
        </w:tabs>
        <w:snapToGrid w:val="0"/>
        <w:spacing w:line="360" w:lineRule="auto"/>
        <w:ind w:left="300"/>
        <w:jc w:val="left"/>
        <w:textAlignment w:val="center"/>
      </w:pPr>
      <w:r>
        <w:t>A</w:t>
      </w:r>
      <w:r>
        <w:t>．</w:t>
      </w:r>
      <w:r>
        <w:t>1</w:t>
      </w:r>
      <w:r>
        <w:t>个</w:t>
      </w:r>
      <w:r>
        <w:tab/>
        <w:t>B</w:t>
      </w:r>
      <w:r>
        <w:t>．</w:t>
      </w:r>
      <w:r>
        <w:t>2</w:t>
      </w:r>
      <w:r>
        <w:t>个</w:t>
      </w:r>
      <w:r>
        <w:tab/>
        <w:t>C</w:t>
      </w:r>
      <w:r>
        <w:t>．</w:t>
      </w:r>
      <w:r>
        <w:t>3</w:t>
      </w:r>
      <w:r>
        <w:t>个</w:t>
      </w:r>
      <w:r>
        <w:tab/>
        <w:t>D</w:t>
      </w:r>
      <w:r>
        <w:t>．</w:t>
      </w:r>
      <w:r>
        <w:t>4</w:t>
      </w:r>
      <w:r>
        <w:t>个</w:t>
      </w:r>
    </w:p>
    <w:p w:rsidR="005C37E3" w:rsidRDefault="004E7A33">
      <w:pPr>
        <w:snapToGrid w:val="0"/>
        <w:spacing w:line="360" w:lineRule="auto"/>
        <w:jc w:val="left"/>
        <w:textAlignment w:val="center"/>
      </w:pPr>
      <w:r>
        <w:t>6</w:t>
      </w:r>
      <w:r>
        <w:t>．若</w:t>
      </w:r>
      <w:r>
        <w:object w:dxaOrig="690" w:dyaOrig="255">
          <v:shape id="_x0000_i1048" type="#_x0000_t75" alt="eqId73c21bd0bd90a89b7ff5ac0eacf612a5" style="width:34.75pt;height:12.4pt" o:ole="">
            <v:imagedata r:id="rId58" o:title="eqId73c21bd0bd90a89b7ff5ac0eacf612a5"/>
          </v:shape>
          <o:OLEObject Type="Embed" ProgID="Equation.DSMT4" ShapeID="_x0000_i1048" DrawAspect="Content" ObjectID="_1791207533" r:id="rId59"/>
        </w:object>
      </w:r>
      <w:r>
        <w:t>，则</w:t>
      </w:r>
      <w:r>
        <w:object w:dxaOrig="1650" w:dyaOrig="645">
          <v:shape id="_x0000_i1049" type="#_x0000_t75" alt="eqId4cc956a0f65a0f79773f6fd9f82a8217" style="width:81.95pt;height:32.3pt" o:ole="">
            <v:imagedata r:id="rId60" o:title="eqId4cc956a0f65a0f79773f6fd9f82a8217"/>
          </v:shape>
          <o:OLEObject Type="Embed" ProgID="Equation.DSMT4" ShapeID="_x0000_i1049" DrawAspect="Content" ObjectID="_1791207534" r:id="rId61"/>
        </w:object>
      </w:r>
      <w:r>
        <w:t>的值为（</w:t>
      </w:r>
      <w:r>
        <w:rPr>
          <w:rFonts w:ascii="Times New Roman" w:eastAsia="Times New Roman" w:hAnsi="Times New Roman"/>
          <w:kern w:val="0"/>
          <w:sz w:val="24"/>
          <w:szCs w:val="24"/>
        </w:rPr>
        <w:t>    </w:t>
      </w:r>
      <w:r>
        <w:t>）</w:t>
      </w:r>
    </w:p>
    <w:p w:rsidR="005C37E3" w:rsidRDefault="004E7A33">
      <w:pPr>
        <w:tabs>
          <w:tab w:val="left" w:pos="2078"/>
          <w:tab w:val="left" w:pos="4156"/>
          <w:tab w:val="left" w:pos="6234"/>
        </w:tabs>
        <w:snapToGrid w:val="0"/>
        <w:spacing w:line="360" w:lineRule="auto"/>
        <w:ind w:left="300"/>
        <w:jc w:val="left"/>
        <w:textAlignment w:val="center"/>
      </w:pPr>
      <w:r>
        <w:t>A</w:t>
      </w:r>
      <w:r>
        <w:t>．</w:t>
      </w:r>
      <w:r>
        <w:object w:dxaOrig="285" w:dyaOrig="225">
          <v:shape id="_x0000_i1050" type="#_x0000_t75" alt="eqId2dcee5c0f947e3b4514661d46f77d170" style="width:14.9pt;height:12.4pt" o:ole="">
            <v:imagedata r:id="rId62" o:title="eqId2dcee5c0f947e3b4514661d46f77d170"/>
          </v:shape>
          <o:OLEObject Type="Embed" ProgID="Equation.DSMT4" ShapeID="_x0000_i1050" DrawAspect="Content" ObjectID="_1791207535" r:id="rId63"/>
        </w:object>
      </w:r>
      <w:r>
        <w:tab/>
        <w:t>B</w:t>
      </w:r>
      <w:r>
        <w:t>．</w:t>
      </w:r>
      <w:r>
        <w:t>4</w:t>
      </w:r>
      <w:r>
        <w:t>或</w:t>
      </w:r>
      <w:r>
        <w:t>0</w:t>
      </w:r>
      <w:r>
        <w:tab/>
        <w:t>C</w:t>
      </w:r>
      <w:r>
        <w:t>．</w:t>
      </w:r>
      <w:r>
        <w:object w:dxaOrig="285" w:dyaOrig="225">
          <v:shape id="_x0000_i1051" type="#_x0000_t75" alt="eqId72b8bee40319fe80e512d221cfe252a7" style="width:14.9pt;height:12.4pt" o:ole="">
            <v:imagedata r:id="rId64" o:title="eqId72b8bee40319fe80e512d221cfe252a7"/>
          </v:shape>
          <o:OLEObject Type="Embed" ProgID="Equation.DSMT4" ShapeID="_x0000_i1051" DrawAspect="Content" ObjectID="_1791207536" r:id="rId65"/>
        </w:object>
      </w:r>
      <w:r>
        <w:tab/>
        <w:t>D</w:t>
      </w:r>
      <w:r>
        <w:t>．</w:t>
      </w:r>
      <w:r>
        <w:object w:dxaOrig="285" w:dyaOrig="225">
          <v:shape id="_x0000_i1052" type="#_x0000_t75" alt="eqId2dcee5c0f947e3b4514661d46f77d170" style="width:14.9pt;height:12.4pt" o:ole="">
            <v:imagedata r:id="rId62" o:title="eqId2dcee5c0f947e3b4514661d46f77d170"/>
          </v:shape>
          <o:OLEObject Type="Embed" ProgID="Equation.DSMT4" ShapeID="_x0000_i1052" DrawAspect="Content" ObjectID="_1791207537" r:id="rId66"/>
        </w:object>
      </w:r>
      <w:r>
        <w:t>或</w:t>
      </w:r>
      <w:r>
        <w:t>0</w:t>
      </w:r>
    </w:p>
    <w:p w:rsidR="005C37E3" w:rsidRDefault="004E7A33">
      <w:pPr>
        <w:snapToGrid w:val="0"/>
        <w:spacing w:line="360" w:lineRule="auto"/>
        <w:jc w:val="center"/>
        <w:textAlignment w:val="center"/>
        <w:rPr>
          <w:rFonts w:ascii="Times New Roman" w:hAnsi="Times New Roman"/>
          <w:b/>
          <w:color w:val="000000"/>
          <w:kern w:val="0"/>
          <w:sz w:val="28"/>
          <w:szCs w:val="28"/>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hint="eastAsia"/>
          <w:b/>
          <w:color w:val="000000"/>
          <w:kern w:val="0"/>
          <w:sz w:val="28"/>
          <w:szCs w:val="28"/>
        </w:rPr>
        <w:t>88</w:t>
      </w:r>
      <w:r>
        <w:rPr>
          <w:rFonts w:ascii="Times New Roman" w:hAnsi="Times New Roman"/>
          <w:b/>
          <w:color w:val="000000"/>
          <w:kern w:val="0"/>
          <w:sz w:val="28"/>
          <w:szCs w:val="28"/>
        </w:rPr>
        <w:t>分）</w:t>
      </w:r>
    </w:p>
    <w:p w:rsidR="005C37E3" w:rsidRDefault="004E7A33">
      <w:pPr>
        <w:tabs>
          <w:tab w:val="left" w:pos="2409"/>
          <w:tab w:val="left" w:pos="4535"/>
          <w:tab w:val="left" w:pos="6661"/>
        </w:tabs>
        <w:snapToGrid w:val="0"/>
        <w:spacing w:line="360" w:lineRule="auto"/>
        <w:jc w:val="left"/>
        <w:textAlignment w:val="center"/>
        <w:rPr>
          <w:rFonts w:ascii="黑体" w:eastAsia="黑体" w:hAnsi="黑体"/>
        </w:rPr>
      </w:pPr>
      <w:r>
        <w:rPr>
          <w:rFonts w:ascii="黑体" w:eastAsia="黑体" w:hAnsi="黑体" w:hint="eastAsia"/>
        </w:rPr>
        <w:t>二、填空题：本大题共12小题，每小题2分，共24分。</w:t>
      </w:r>
    </w:p>
    <w:p w:rsidR="005C37E3" w:rsidRDefault="004E7A33">
      <w:pPr>
        <w:snapToGrid w:val="0"/>
        <w:spacing w:line="360" w:lineRule="auto"/>
        <w:jc w:val="left"/>
        <w:textAlignment w:val="center"/>
      </w:pPr>
      <w:bookmarkStart w:id="0" w:name="_Hlk140486017"/>
      <w:bookmarkStart w:id="1" w:name="_Hlk137143681"/>
      <w:bookmarkStart w:id="2" w:name="_Hlk155610576"/>
      <w:r>
        <w:t>7</w:t>
      </w:r>
      <w:r>
        <w:t>．如图是某一天的天气预报，该天的温差是</w:t>
      </w:r>
      <w:r>
        <w:rPr>
          <w:rFonts w:ascii="Times New Roman" w:eastAsia="Times New Roman" w:hAnsi="Times New Roman"/>
          <w:u w:val="single"/>
        </w:rPr>
        <w:t xml:space="preserve">      </w:t>
      </w:r>
      <w:r>
        <w:object w:dxaOrig="225" w:dyaOrig="225">
          <v:shape id="_x0000_i1053" type="#_x0000_t75" alt="eqIdde96374212b9a5df820d78d10e7d1291" style="width:12.4pt;height:12.4pt" o:ole="">
            <v:imagedata r:id="rId67" o:title="eqIdde96374212b9a5df820d78d10e7d1291"/>
          </v:shape>
          <o:OLEObject Type="Embed" ProgID="Equation.DSMT4" ShapeID="_x0000_i1053" DrawAspect="Content" ObjectID="_1791207538" r:id="rId68"/>
        </w:object>
      </w:r>
      <w:r>
        <w:t>．</w:t>
      </w:r>
    </w:p>
    <w:p w:rsidR="005C37E3" w:rsidRDefault="004E7A33">
      <w:pPr>
        <w:snapToGrid w:val="0"/>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743075" cy="1162050"/>
            <wp:effectExtent l="0" t="0" r="9525" b="11430"/>
            <wp:docPr id="19" name="图片 19" descr="@@@1ecae150-6627-4f3f-8168-b52177c12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ecae150-6627-4f3f-8168-b52177c12e03"/>
                    <pic:cNvPicPr>
                      <a:picLocks noChangeAspect="1"/>
                    </pic:cNvPicPr>
                  </pic:nvPicPr>
                  <pic:blipFill>
                    <a:blip r:embed="rId69"/>
                    <a:stretch>
                      <a:fillRect/>
                    </a:stretch>
                  </pic:blipFill>
                  <pic:spPr>
                    <a:xfrm>
                      <a:off x="0" y="0"/>
                      <a:ext cx="1743075" cy="1162050"/>
                    </a:xfrm>
                    <a:prstGeom prst="rect">
                      <a:avLst/>
                    </a:prstGeom>
                  </pic:spPr>
                </pic:pic>
              </a:graphicData>
            </a:graphic>
          </wp:inline>
        </w:drawing>
      </w:r>
    </w:p>
    <w:p w:rsidR="005C37E3" w:rsidRDefault="004E7A33">
      <w:pPr>
        <w:snapToGrid w:val="0"/>
        <w:spacing w:line="360" w:lineRule="auto"/>
        <w:jc w:val="left"/>
        <w:textAlignment w:val="center"/>
      </w:pPr>
      <w:r>
        <w:t>8</w:t>
      </w:r>
      <w:r>
        <w:t>．比较大小：</w:t>
      </w:r>
      <w:r>
        <w:object w:dxaOrig="780" w:dyaOrig="585">
          <v:shape id="_x0000_i1054" type="#_x0000_t75" alt="eqIddf71e8ee0e29eeef026baae8a9a30bf9" style="width:39.7pt;height:29.8pt" o:ole="">
            <v:imagedata r:id="rId70" o:title="eqIddf71e8ee0e29eeef026baae8a9a30bf9"/>
          </v:shape>
          <o:OLEObject Type="Embed" ProgID="Equation.DSMT4" ShapeID="_x0000_i1054" DrawAspect="Content" ObjectID="_1791207539" r:id="rId71"/>
        </w:object>
      </w:r>
      <w:r>
        <w:rPr>
          <w:rFonts w:ascii="Times New Roman" w:eastAsia="Times New Roman" w:hAnsi="Times New Roman"/>
          <w:u w:val="single"/>
        </w:rPr>
        <w:t xml:space="preserve">          </w:t>
      </w:r>
      <w:r>
        <w:object w:dxaOrig="750" w:dyaOrig="360">
          <v:shape id="_x0000_i1055" type="#_x0000_t75" alt="eqId1f8c8e6d0508cf1e3701de1cda7518f2" style="width:37.25pt;height:17.4pt" o:ole="">
            <v:imagedata r:id="rId72" o:title="eqId1f8c8e6d0508cf1e3701de1cda7518f2"/>
          </v:shape>
          <o:OLEObject Type="Embed" ProgID="Equation.DSMT4" ShapeID="_x0000_i1055" DrawAspect="Content" ObjectID="_1791207540" r:id="rId73"/>
        </w:object>
      </w:r>
      <w:r>
        <w:t>．（填</w:t>
      </w:r>
      <w:r>
        <w:t>“</w:t>
      </w:r>
      <w:r>
        <w:object w:dxaOrig="180" w:dyaOrig="180">
          <v:shape id="_x0000_i1056" type="#_x0000_t75" alt="eqId4ff7942da6c3fc4005256fb1458557c0" style="width:9.95pt;height:9.95pt" o:ole="">
            <v:imagedata r:id="rId74" o:title="eqId4ff7942da6c3fc4005256fb1458557c0"/>
          </v:shape>
          <o:OLEObject Type="Embed" ProgID="Equation.DSMT4" ShapeID="_x0000_i1056" DrawAspect="Content" ObjectID="_1791207541" r:id="rId75"/>
        </w:object>
      </w:r>
      <w:r>
        <w:t>”</w:t>
      </w:r>
      <w:r>
        <w:t>、</w:t>
      </w:r>
      <w:r>
        <w:t>“</w:t>
      </w:r>
      <w:r>
        <w:object w:dxaOrig="180" w:dyaOrig="180">
          <v:shape id="_x0000_i1057" type="#_x0000_t75" alt="eqId392cdb9d30684cce244bef94b8d861b9" style="width:9.95pt;height:9.95pt" o:ole="">
            <v:imagedata r:id="rId76" o:title="eqId392cdb9d30684cce244bef94b8d861b9"/>
          </v:shape>
          <o:OLEObject Type="Embed" ProgID="Equation.DSMT4" ShapeID="_x0000_i1057" DrawAspect="Content" ObjectID="_1791207542" r:id="rId77"/>
        </w:object>
      </w:r>
      <w:r>
        <w:t>”</w:t>
      </w:r>
      <w:r>
        <w:t>或</w:t>
      </w:r>
      <w:r>
        <w:t>“</w:t>
      </w:r>
      <w:r>
        <w:object w:dxaOrig="180" w:dyaOrig="150">
          <v:shape id="_x0000_i1058" type="#_x0000_t75" alt="eqId6706fe00b4e231e62d9ecbec567d526b" style="width:9.95pt;height:7.45pt" o:ole="">
            <v:imagedata r:id="rId78" o:title="eqId6706fe00b4e231e62d9ecbec567d526b"/>
          </v:shape>
          <o:OLEObject Type="Embed" ProgID="Equation.DSMT4" ShapeID="_x0000_i1058" DrawAspect="Content" ObjectID="_1791207543" r:id="rId79"/>
        </w:object>
      </w:r>
      <w:r>
        <w:t>”</w:t>
      </w:r>
      <w:r>
        <w:t>）</w:t>
      </w:r>
    </w:p>
    <w:p w:rsidR="005C37E3" w:rsidRDefault="004E7A33">
      <w:pPr>
        <w:snapToGrid w:val="0"/>
        <w:spacing w:line="360" w:lineRule="auto"/>
        <w:jc w:val="left"/>
        <w:textAlignment w:val="center"/>
      </w:pPr>
      <w:r>
        <w:t>9</w:t>
      </w:r>
      <w:r>
        <w:t>．在数轴上，点</w:t>
      </w:r>
      <w:r>
        <w:rPr>
          <w:rFonts w:ascii="Times New Roman" w:eastAsia="Times New Roman" w:hAnsi="Times New Roman"/>
          <w:i/>
        </w:rPr>
        <w:t>A</w:t>
      </w:r>
      <w:r>
        <w:t>所表示的数为</w:t>
      </w:r>
      <w:r>
        <w:object w:dxaOrig="285" w:dyaOrig="240">
          <v:shape id="_x0000_i1059" type="#_x0000_t75" alt="eqId4a94acdfb41489d5694b5a64b9e99754" style="width:14.9pt;height:12.4pt" o:ole="">
            <v:imagedata r:id="rId80" o:title="eqId4a94acdfb41489d5694b5a64b9e99754"/>
          </v:shape>
          <o:OLEObject Type="Embed" ProgID="Equation.DSMT4" ShapeID="_x0000_i1059" DrawAspect="Content" ObjectID="_1791207544" r:id="rId81"/>
        </w:object>
      </w:r>
      <w:r>
        <w:t>，那么到点</w:t>
      </w:r>
      <w:r>
        <w:rPr>
          <w:rFonts w:ascii="Times New Roman" w:eastAsia="Times New Roman" w:hAnsi="Times New Roman"/>
          <w:i/>
        </w:rPr>
        <w:t>A</w:t>
      </w:r>
      <w:r>
        <w:t>的距离等于</w:t>
      </w:r>
      <w:r>
        <w:t>5</w:t>
      </w:r>
      <w:r>
        <w:t>个单位长度的点所表示的数是</w:t>
      </w:r>
      <w:r>
        <w:rPr>
          <w:rFonts w:ascii="Times New Roman" w:eastAsia="Times New Roman" w:hAnsi="Times New Roman"/>
          <w:u w:val="single"/>
        </w:rPr>
        <w:t xml:space="preserve">      </w:t>
      </w:r>
      <w:r>
        <w:t>．</w:t>
      </w:r>
    </w:p>
    <w:p w:rsidR="005C37E3" w:rsidRDefault="004E7A33">
      <w:pPr>
        <w:snapToGrid w:val="0"/>
        <w:spacing w:line="360" w:lineRule="auto"/>
        <w:jc w:val="left"/>
        <w:textAlignment w:val="center"/>
      </w:pPr>
      <w:r>
        <w:t>10</w:t>
      </w:r>
      <w:r>
        <w:t>．</w:t>
      </w:r>
      <w:r>
        <w:object w:dxaOrig="930" w:dyaOrig="375">
          <v:shape id="_x0000_i1060" type="#_x0000_t75" alt="eqIde210bcd6ba3b805d5a98e7e306687818" style="width:47.15pt;height:19.85pt" o:ole="">
            <v:imagedata r:id="rId82" o:title="eqIde210bcd6ba3b805d5a98e7e306687818"/>
          </v:shape>
          <o:OLEObject Type="Embed" ProgID="Equation.DSMT4" ShapeID="_x0000_i1060" DrawAspect="Content" ObjectID="_1791207545" r:id="rId83"/>
        </w:object>
      </w:r>
      <w:r>
        <w:t>的值是</w:t>
      </w:r>
      <w:r>
        <w:rPr>
          <w:rFonts w:ascii="Times New Roman" w:eastAsia="Times New Roman" w:hAnsi="Times New Roman"/>
          <w:u w:val="single"/>
        </w:rPr>
        <w:t xml:space="preserve">       </w:t>
      </w:r>
      <w:r>
        <w:t>．</w:t>
      </w:r>
    </w:p>
    <w:p w:rsidR="005C37E3" w:rsidRDefault="004E7A33">
      <w:pPr>
        <w:snapToGrid w:val="0"/>
        <w:spacing w:line="360" w:lineRule="auto"/>
        <w:jc w:val="left"/>
        <w:textAlignment w:val="center"/>
      </w:pPr>
      <w:r>
        <w:t>11</w:t>
      </w:r>
      <w:r>
        <w:t>．计算：</w:t>
      </w:r>
      <w:r>
        <w:object w:dxaOrig="1560" w:dyaOrig="555">
          <v:shape id="_x0000_i1061" type="#_x0000_t75" alt="eqIde3e82f2567eb84853c453a26d2e9db55" style="width:76.95pt;height:27.3pt" o:ole="">
            <v:imagedata r:id="rId84" o:title="eqIde3e82f2567eb84853c453a26d2e9db55"/>
          </v:shape>
          <o:OLEObject Type="Embed" ProgID="Equation.DSMT4" ShapeID="_x0000_i1061" DrawAspect="Content" ObjectID="_1791207546" r:id="rId85"/>
        </w:object>
      </w:r>
      <w:r>
        <w:rPr>
          <w:rFonts w:ascii="Times New Roman" w:eastAsia="Times New Roman" w:hAnsi="Times New Roman"/>
          <w:u w:val="single"/>
        </w:rPr>
        <w:t xml:space="preserve">        </w:t>
      </w:r>
      <w:r>
        <w:t>．</w:t>
      </w:r>
    </w:p>
    <w:p w:rsidR="005C37E3" w:rsidRDefault="004E7A33">
      <w:pPr>
        <w:snapToGrid w:val="0"/>
        <w:spacing w:line="360" w:lineRule="auto"/>
        <w:jc w:val="left"/>
        <w:textAlignment w:val="center"/>
      </w:pPr>
      <w:r>
        <w:t>12</w:t>
      </w:r>
      <w:r>
        <w:t>．</w:t>
      </w:r>
      <w:r>
        <w:rPr>
          <w:rFonts w:ascii="Times New Roman" w:eastAsia="Times New Roman" w:hAnsi="Times New Roman"/>
          <w:i/>
        </w:rPr>
        <w:t>A</w:t>
      </w:r>
      <w:r>
        <w:t>，</w:t>
      </w:r>
      <w:r>
        <w:rPr>
          <w:rFonts w:ascii="Times New Roman" w:eastAsia="Times New Roman" w:hAnsi="Times New Roman"/>
          <w:i/>
        </w:rPr>
        <w:t>B</w:t>
      </w:r>
      <w:r>
        <w:t>是自然数，并且</w:t>
      </w:r>
      <w:r>
        <w:object w:dxaOrig="1095" w:dyaOrig="555">
          <v:shape id="_x0000_i1062" type="#_x0000_t75" alt="eqId2a875cfd13df325acf4787d955dc07e3" style="width:54.6pt;height:27.3pt" o:ole="">
            <v:imagedata r:id="rId86" o:title="eqId2a875cfd13df325acf4787d955dc07e3"/>
          </v:shape>
          <o:OLEObject Type="Embed" ProgID="Equation.DSMT4" ShapeID="_x0000_i1062" DrawAspect="Content" ObjectID="_1791207547" r:id="rId87"/>
        </w:object>
      </w:r>
      <w:r>
        <w:t>，那么</w:t>
      </w:r>
      <w:r>
        <w:object w:dxaOrig="630" w:dyaOrig="210">
          <v:shape id="_x0000_i1063" type="#_x0000_t75" alt="eqId8647b84bfbc7d827f56be74888b9fdb6" style="width:32.3pt;height:9.95pt" o:ole="">
            <v:imagedata r:id="rId88" o:title="eqId8647b84bfbc7d827f56be74888b9fdb6"/>
          </v:shape>
          <o:OLEObject Type="Embed" ProgID="Equation.DSMT4" ShapeID="_x0000_i1063" DrawAspect="Content" ObjectID="_1791207548" r:id="rId89"/>
        </w:object>
      </w:r>
      <w:r>
        <w:rPr>
          <w:rFonts w:ascii="Times New Roman" w:eastAsia="Times New Roman" w:hAnsi="Times New Roman"/>
          <w:u w:val="single"/>
        </w:rPr>
        <w:t xml:space="preserve">           </w:t>
      </w:r>
    </w:p>
    <w:p w:rsidR="005C37E3" w:rsidRDefault="004E7A33">
      <w:pPr>
        <w:snapToGrid w:val="0"/>
        <w:spacing w:line="360" w:lineRule="auto"/>
        <w:jc w:val="left"/>
        <w:textAlignment w:val="center"/>
      </w:pPr>
      <w:r>
        <w:t>13</w:t>
      </w:r>
      <w:r>
        <w:t>．绝对值不大于</w:t>
      </w:r>
      <w:r>
        <w:t>2.9</w:t>
      </w:r>
      <w:r>
        <w:t>的整数的和是</w:t>
      </w:r>
      <w:r>
        <w:t xml:space="preserve"> </w:t>
      </w:r>
      <w:r>
        <w:rPr>
          <w:rFonts w:ascii="Times New Roman" w:eastAsia="Times New Roman" w:hAnsi="Times New Roman"/>
          <w:u w:val="single"/>
        </w:rPr>
        <w:t xml:space="preserve">               </w:t>
      </w:r>
      <w:r>
        <w:t>．</w:t>
      </w:r>
    </w:p>
    <w:p w:rsidR="005C37E3" w:rsidRDefault="004E7A33">
      <w:pPr>
        <w:snapToGrid w:val="0"/>
        <w:spacing w:line="360" w:lineRule="auto"/>
        <w:jc w:val="left"/>
        <w:textAlignment w:val="center"/>
      </w:pPr>
      <w:r>
        <w:t>14</w:t>
      </w:r>
      <w:r>
        <w:t>．从数</w:t>
      </w:r>
      <w:r>
        <w:object w:dxaOrig="285" w:dyaOrig="225">
          <v:shape id="_x0000_i1064" type="#_x0000_t75" alt="eqId3edbd40e04e2a943051fa83d6e511add" style="width:14.9pt;height:12.4pt" o:ole="">
            <v:imagedata r:id="rId90" o:title="eqId3edbd40e04e2a943051fa83d6e511add"/>
          </v:shape>
          <o:OLEObject Type="Embed" ProgID="Equation.DSMT4" ShapeID="_x0000_i1064" DrawAspect="Content" ObjectID="_1791207549" r:id="rId91"/>
        </w:object>
      </w:r>
      <w:r>
        <w:t>，</w:t>
      </w:r>
      <w:r>
        <w:object w:dxaOrig="120" w:dyaOrig="225">
          <v:shape id="_x0000_i1065" type="#_x0000_t75" alt="eqIdbdaa19de263700a15fcf213d64a8cd57" style="width:4.95pt;height:12.4pt" o:ole="">
            <v:imagedata r:id="rId92" o:title="eqIdbdaa19de263700a15fcf213d64a8cd57"/>
          </v:shape>
          <o:OLEObject Type="Embed" ProgID="Equation.DSMT4" ShapeID="_x0000_i1065" DrawAspect="Content" ObjectID="_1791207550" r:id="rId93"/>
        </w:object>
      </w:r>
      <w:r>
        <w:t>，</w:t>
      </w:r>
      <w:r>
        <w:object w:dxaOrig="285" w:dyaOrig="240">
          <v:shape id="_x0000_i1066" type="#_x0000_t75" alt="eqId81fb134b2b48acc99213fff6ccfee65f" style="width:14.9pt;height:12.4pt" o:ole="">
            <v:imagedata r:id="rId15" o:title="eqId81fb134b2b48acc99213fff6ccfee65f"/>
          </v:shape>
          <o:OLEObject Type="Embed" ProgID="Equation.DSMT4" ShapeID="_x0000_i1066" DrawAspect="Content" ObjectID="_1791207551" r:id="rId94"/>
        </w:object>
      </w:r>
      <w:r>
        <w:t>，</w:t>
      </w:r>
      <w:r>
        <w:object w:dxaOrig="165" w:dyaOrig="240">
          <v:shape id="_x0000_i1067" type="#_x0000_t75" alt="eqIdd91e07104b699c4012be2d26160976a2" style="width:7.45pt;height:12.4pt" o:ole="">
            <v:imagedata r:id="rId95" o:title="eqIdd91e07104b699c4012be2d26160976a2"/>
          </v:shape>
          <o:OLEObject Type="Embed" ProgID="Equation.DSMT4" ShapeID="_x0000_i1067" DrawAspect="Content" ObjectID="_1791207552" r:id="rId96"/>
        </w:object>
      </w:r>
      <w:r>
        <w:t>，</w:t>
      </w:r>
      <w:r>
        <w:object w:dxaOrig="285" w:dyaOrig="255">
          <v:shape id="_x0000_i1068" type="#_x0000_t75" alt="eqId8bf3d3564c61e5e9c39a9e2cf2de048b" style="width:14.9pt;height:12.4pt" o:ole="">
            <v:imagedata r:id="rId97" o:title="eqId8bf3d3564c61e5e9c39a9e2cf2de048b"/>
          </v:shape>
          <o:OLEObject Type="Embed" ProgID="Equation.DSMT4" ShapeID="_x0000_i1068" DrawAspect="Content" ObjectID="_1791207553" r:id="rId98"/>
        </w:object>
      </w:r>
      <w:r>
        <w:t>中任意选取两个数相乘，其积的最大值是</w:t>
      </w:r>
      <w:r>
        <w:rPr>
          <w:rFonts w:ascii="Times New Roman" w:eastAsia="Times New Roman" w:hAnsi="Times New Roman"/>
          <w:u w:val="single"/>
        </w:rPr>
        <w:t xml:space="preserve">      </w:t>
      </w:r>
      <w:r>
        <w:t>，最小值是</w:t>
      </w:r>
      <w:r>
        <w:rPr>
          <w:rFonts w:ascii="Times New Roman" w:eastAsia="Times New Roman" w:hAnsi="Times New Roman"/>
          <w:u w:val="single"/>
        </w:rPr>
        <w:t xml:space="preserve">      </w:t>
      </w:r>
      <w:r>
        <w:t>．</w:t>
      </w:r>
    </w:p>
    <w:p w:rsidR="005C37E3" w:rsidRDefault="004E7A33">
      <w:pPr>
        <w:snapToGrid w:val="0"/>
        <w:spacing w:line="360" w:lineRule="auto"/>
        <w:jc w:val="left"/>
        <w:textAlignment w:val="center"/>
      </w:pPr>
      <w:r>
        <w:t>15</w:t>
      </w:r>
      <w:r>
        <w:t>．若</w:t>
      </w:r>
      <w:r>
        <w:object w:dxaOrig="1710" w:dyaOrig="375">
          <v:shape id="_x0000_i1069" type="#_x0000_t75" alt="eqIde0cec32666f59cd702d8d5b9bfe2a05c" style="width:84.4pt;height:19.85pt" o:ole="">
            <v:imagedata r:id="rId99" o:title="eqIde0cec32666f59cd702d8d5b9bfe2a05c"/>
          </v:shape>
          <o:OLEObject Type="Embed" ProgID="Equation.DSMT4" ShapeID="_x0000_i1069" DrawAspect="Content" ObjectID="_1791207554" r:id="rId100"/>
        </w:object>
      </w:r>
      <w:r>
        <w:t>，则</w:t>
      </w:r>
      <w:r>
        <w:object w:dxaOrig="690" w:dyaOrig="210">
          <v:shape id="_x0000_i1070" type="#_x0000_t75" alt="eqId934d37c81b2266c7b86bcc11afaf5f91" style="width:34.75pt;height:9.95pt" o:ole="">
            <v:imagedata r:id="rId101" o:title="eqId934d37c81b2266c7b86bcc11afaf5f91"/>
          </v:shape>
          <o:OLEObject Type="Embed" ProgID="Equation.DSMT4" ShapeID="_x0000_i1070" DrawAspect="Content" ObjectID="_1791207555" r:id="rId102"/>
        </w:object>
      </w:r>
      <w:r>
        <w:rPr>
          <w:rFonts w:ascii="Times New Roman" w:eastAsia="Times New Roman" w:hAnsi="Times New Roman"/>
          <w:u w:val="single"/>
        </w:rPr>
        <w:t xml:space="preserve">       </w:t>
      </w:r>
      <w:r>
        <w:t>．</w:t>
      </w:r>
    </w:p>
    <w:p w:rsidR="005C37E3" w:rsidRDefault="004E7A33">
      <w:pPr>
        <w:snapToGrid w:val="0"/>
        <w:spacing w:line="360" w:lineRule="auto"/>
        <w:jc w:val="left"/>
        <w:textAlignment w:val="center"/>
      </w:pPr>
      <w:r>
        <w:t>16</w:t>
      </w:r>
      <w:r>
        <w:t>．若</w:t>
      </w:r>
      <w:r>
        <w:object w:dxaOrig="570" w:dyaOrig="360">
          <v:shape id="_x0000_i1071" type="#_x0000_t75" alt="eqId16ccd888d9ccae6931263cc5aaaba937" style="width:27.3pt;height:17.4pt" o:ole="">
            <v:imagedata r:id="rId103" o:title="eqId13381e14f38270ee9443a3b275f724a3"/>
          </v:shape>
          <o:OLEObject Type="Embed" ProgID="Equation.DSMT4" ShapeID="_x0000_i1071" DrawAspect="Content" ObjectID="_1791207556" r:id="rId104"/>
        </w:object>
      </w:r>
      <w:r>
        <w:t>，</w:t>
      </w:r>
      <w:r>
        <w:object w:dxaOrig="585" w:dyaOrig="360">
          <v:shape id="_x0000_i1072" type="#_x0000_t75" alt="eqId2387d3e5bee7ab4ba12999191d464ba6" style="width:29.8pt;height:17.4pt" o:ole="">
            <v:imagedata r:id="rId105" o:title="eqId2387d3e5bee7ab4ba12999191d464ba6"/>
          </v:shape>
          <o:OLEObject Type="Embed" ProgID="Equation.DSMT4" ShapeID="_x0000_i1072" DrawAspect="Content" ObjectID="_1791207557" r:id="rId106"/>
        </w:object>
      </w:r>
      <w:r>
        <w:t>，且</w:t>
      </w:r>
      <w:r>
        <w:object w:dxaOrig="1395" w:dyaOrig="345">
          <v:shape id="_x0000_i1073" type="#_x0000_t75" alt="eqIdec5fa8b2aed8a3d57c7098a3c9d6f9ae" style="width:69.5pt;height:17.4pt" o:ole="">
            <v:imagedata r:id="rId107" o:title="eqIdec5fa8b2aed8a3d57c7098a3c9d6f9ae"/>
          </v:shape>
          <o:OLEObject Type="Embed" ProgID="Equation.DSMT4" ShapeID="_x0000_i1073" DrawAspect="Content" ObjectID="_1791207558" r:id="rId108"/>
        </w:object>
      </w:r>
      <w:r>
        <w:t>，则</w:t>
      </w:r>
      <w:r>
        <w:object w:dxaOrig="645" w:dyaOrig="225">
          <v:shape id="_x0000_i1074" type="#_x0000_t75" alt="eqId5113986d9507fc5015e71989831c128b" style="width:32.3pt;height:12.4pt" o:ole="">
            <v:imagedata r:id="rId109" o:title="eqId5113986d9507fc5015e71989831c128b"/>
          </v:shape>
          <o:OLEObject Type="Embed" ProgID="Equation.DSMT4" ShapeID="_x0000_i1074" DrawAspect="Content" ObjectID="_1791207559" r:id="rId110"/>
        </w:object>
      </w:r>
      <w:r>
        <w:rPr>
          <w:rFonts w:ascii="Times New Roman" w:eastAsia="Times New Roman" w:hAnsi="Times New Roman"/>
          <w:u w:val="single"/>
        </w:rPr>
        <w:t xml:space="preserve">     </w:t>
      </w:r>
      <w:r>
        <w:t>．</w:t>
      </w:r>
    </w:p>
    <w:p w:rsidR="005C37E3" w:rsidRDefault="004E7A33">
      <w:pPr>
        <w:snapToGrid w:val="0"/>
        <w:spacing w:line="360" w:lineRule="auto"/>
        <w:jc w:val="left"/>
        <w:textAlignment w:val="center"/>
      </w:pPr>
      <w:r>
        <w:t>17</w:t>
      </w:r>
      <w:r>
        <w:t>．红富士苹果的包装箱上标明苹果质量为</w:t>
      </w:r>
      <w:r>
        <w:object w:dxaOrig="900" w:dyaOrig="345">
          <v:shape id="_x0000_i1075" type="#_x0000_t75" alt="eqIde219f35aa99c47c3007fdba136d6c759" style="width:44.7pt;height:17.4pt" o:ole="">
            <v:imagedata r:id="rId111" o:title="eqIde219f35aa99c47c3007fdba136d6c759"/>
          </v:shape>
          <o:OLEObject Type="Embed" ProgID="Equation.DSMT4" ShapeID="_x0000_i1075" DrawAspect="Content" ObjectID="_1791207560" r:id="rId112"/>
        </w:object>
      </w:r>
      <w:r>
        <w:t>，如果已知某箱苹果质量为</w:t>
      </w:r>
      <w:r>
        <w:object w:dxaOrig="645" w:dyaOrig="285">
          <v:shape id="_x0000_i1076" type="#_x0000_t75" alt="eqId2ef04f749751484d8f0c402e4138d663" style="width:32.3pt;height:14.9pt" o:ole="">
            <v:imagedata r:id="rId113" o:title="eqId2ef04f749751484d8f0c402e4138d663"/>
          </v:shape>
          <o:OLEObject Type="Embed" ProgID="Equation.DSMT4" ShapeID="_x0000_i1076" DrawAspect="Content" ObjectID="_1791207561" r:id="rId114"/>
        </w:object>
      </w:r>
      <w:r>
        <w:t>，那么这箱苹果</w:t>
      </w:r>
      <w:r>
        <w:rPr>
          <w:rFonts w:ascii="Times New Roman" w:eastAsia="Times New Roman" w:hAnsi="Times New Roman"/>
          <w:u w:val="single"/>
        </w:rPr>
        <w:t xml:space="preserve">      </w:t>
      </w:r>
      <w:r>
        <w:t>（选填</w:t>
      </w:r>
      <w:r>
        <w:t>“</w:t>
      </w:r>
      <w:r>
        <w:t>符合</w:t>
      </w:r>
      <w:r>
        <w:t>”</w:t>
      </w:r>
      <w:r>
        <w:t>或</w:t>
      </w:r>
      <w:r>
        <w:t>“</w:t>
      </w:r>
      <w:r>
        <w:t>不符合</w:t>
      </w:r>
      <w:r>
        <w:t>”</w:t>
      </w:r>
      <w:r>
        <w:t>）标准．</w:t>
      </w:r>
    </w:p>
    <w:p w:rsidR="005C37E3" w:rsidRDefault="004E7A33">
      <w:pPr>
        <w:snapToGrid w:val="0"/>
        <w:spacing w:line="360" w:lineRule="auto"/>
        <w:jc w:val="left"/>
        <w:textAlignment w:val="center"/>
      </w:pPr>
      <w:r>
        <w:t>18</w:t>
      </w:r>
      <w:r>
        <w:t>．算筹是在珠算发明以前我国独创并且有效的计算工具，为我国古代数学的发展做出了很大的贡献．在算筹计数法中，以</w:t>
      </w:r>
      <w:r>
        <w:t>“</w:t>
      </w:r>
      <w:r>
        <w:t>纵式</w:t>
      </w:r>
      <w:r>
        <w:t>”</w:t>
      </w:r>
      <w:r>
        <w:t>和</w:t>
      </w:r>
      <w:r>
        <w:t>“</w:t>
      </w:r>
      <w:r>
        <w:t>横式</w:t>
      </w:r>
      <w:r>
        <w:t>”</w:t>
      </w:r>
      <w:r>
        <w:t>两种方式来表示数字，如下表．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80"/>
        <w:gridCol w:w="624"/>
        <w:gridCol w:w="528"/>
        <w:gridCol w:w="600"/>
        <w:gridCol w:w="648"/>
        <w:gridCol w:w="720"/>
        <w:gridCol w:w="576"/>
        <w:gridCol w:w="576"/>
        <w:gridCol w:w="648"/>
        <w:gridCol w:w="720"/>
      </w:tblGrid>
      <w:tr w:rsidR="005C37E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数字形式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9</w:t>
            </w:r>
          </w:p>
        </w:tc>
      </w:tr>
      <w:tr w:rsidR="005C37E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纵式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04775" cy="228600"/>
                  <wp:effectExtent l="0" t="0" r="1905" b="0"/>
                  <wp:docPr id="20" name="图片 20" descr="@@@cdd073b406f04b7e87a3ea27cc76b6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dd073b406f04b7e87a3ea27cc76b6d8"/>
                          <pic:cNvPicPr>
                            <a:picLocks noChangeAspect="1"/>
                          </pic:cNvPicPr>
                        </pic:nvPicPr>
                        <pic:blipFill>
                          <a:blip r:embed="rId115"/>
                          <a:stretch>
                            <a:fillRect/>
                          </a:stretch>
                        </pic:blipFill>
                        <pic:spPr>
                          <a:xfrm>
                            <a:off x="0" y="0"/>
                            <a:ext cx="104775"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33350" cy="209550"/>
                  <wp:effectExtent l="0" t="0" r="3810" b="3810"/>
                  <wp:docPr id="21" name="图片 21" descr="@@@d0732a7f142e4c5ba37c150245aa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0732a7f142e4c5ba37c150245aa7180"/>
                          <pic:cNvPicPr>
                            <a:picLocks noChangeAspect="1"/>
                          </pic:cNvPicPr>
                        </pic:nvPicPr>
                        <pic:blipFill>
                          <a:blip r:embed="rId116"/>
                          <a:stretch>
                            <a:fillRect/>
                          </a:stretch>
                        </pic:blipFill>
                        <pic:spPr>
                          <a:xfrm>
                            <a:off x="0" y="0"/>
                            <a:ext cx="133350" cy="2095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0025" cy="161925"/>
                  <wp:effectExtent l="0" t="0" r="13335" b="5715"/>
                  <wp:docPr id="22" name="图片 22" descr="@@@66aabeb72e88491a9b46eb51c8ff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66aabeb72e88491a9b46eb51c8ff6109"/>
                          <pic:cNvPicPr>
                            <a:picLocks noChangeAspect="1"/>
                          </pic:cNvPicPr>
                        </pic:nvPicPr>
                        <pic:blipFill>
                          <a:blip r:embed="rId117"/>
                          <a:stretch>
                            <a:fillRect/>
                          </a:stretch>
                        </pic:blipFill>
                        <pic:spPr>
                          <a:xfrm>
                            <a:off x="0" y="0"/>
                            <a:ext cx="200025" cy="1619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47650" cy="200025"/>
                  <wp:effectExtent l="0" t="0" r="11430" b="13335"/>
                  <wp:docPr id="23" name="图片 23" descr="@@@6148dda21d454cf795e8607fccfa75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6148dda21d454cf795e8607fccfa75b3"/>
                          <pic:cNvPicPr>
                            <a:picLocks noChangeAspect="1"/>
                          </pic:cNvPicPr>
                        </pic:nvPicPr>
                        <pic:blipFill>
                          <a:blip r:embed="rId118"/>
                          <a:stretch>
                            <a:fillRect/>
                          </a:stretch>
                        </pic:blipFill>
                        <pic:spPr>
                          <a:xfrm>
                            <a:off x="0" y="0"/>
                            <a:ext cx="247650" cy="2000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304800" cy="190500"/>
                  <wp:effectExtent l="0" t="0" r="0" b="7620"/>
                  <wp:docPr id="24" name="图片 24" descr="@@@d8061aa2017a4cfcb5607d861fefe6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d8061aa2017a4cfcb5607d861fefe6fd"/>
                          <pic:cNvPicPr>
                            <a:picLocks noChangeAspect="1"/>
                          </pic:cNvPicPr>
                        </pic:nvPicPr>
                        <pic:blipFill>
                          <a:blip r:embed="rId119"/>
                          <a:stretch>
                            <a:fillRect/>
                          </a:stretch>
                        </pic:blipFill>
                        <pic:spPr>
                          <a:xfrm>
                            <a:off x="0" y="0"/>
                            <a:ext cx="304800" cy="1905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80975" cy="228600"/>
                  <wp:effectExtent l="0" t="0" r="1905" b="0"/>
                  <wp:docPr id="25" name="图片 25" descr="@@@5e1b9d3bafc34609bccf8e765ada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5e1b9d3bafc34609bccf8e765ada1546"/>
                          <pic:cNvPicPr>
                            <a:picLocks noChangeAspect="1"/>
                          </pic:cNvPicPr>
                        </pic:nvPicPr>
                        <pic:blipFill>
                          <a:blip r:embed="rId120"/>
                          <a:stretch>
                            <a:fillRect/>
                          </a:stretch>
                        </pic:blipFill>
                        <pic:spPr>
                          <a:xfrm>
                            <a:off x="0" y="0"/>
                            <a:ext cx="180975"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0025" cy="228600"/>
                  <wp:effectExtent l="0" t="0" r="13335" b="0"/>
                  <wp:docPr id="26" name="图片 26" descr="@@@d31d0073786c4757952aff682b37e6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d31d0073786c4757952aff682b37e6b5"/>
                          <pic:cNvPicPr>
                            <a:picLocks noChangeAspect="1"/>
                          </pic:cNvPicPr>
                        </pic:nvPicPr>
                        <pic:blipFill>
                          <a:blip r:embed="rId121"/>
                          <a:stretch>
                            <a:fillRect/>
                          </a:stretch>
                        </pic:blipFill>
                        <pic:spPr>
                          <a:xfrm>
                            <a:off x="0" y="0"/>
                            <a:ext cx="200025"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57175" cy="238125"/>
                  <wp:effectExtent l="0" t="0" r="1905" b="5715"/>
                  <wp:docPr id="27" name="图片 27" descr="@@@270eee57be0d4ca8b6814ae367026d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270eee57be0d4ca8b6814ae367026dd5"/>
                          <pic:cNvPicPr>
                            <a:picLocks noChangeAspect="1"/>
                          </pic:cNvPicPr>
                        </pic:nvPicPr>
                        <pic:blipFill>
                          <a:blip r:embed="rId122"/>
                          <a:stretch>
                            <a:fillRect/>
                          </a:stretch>
                        </pic:blipFill>
                        <pic:spPr>
                          <a:xfrm>
                            <a:off x="0" y="0"/>
                            <a:ext cx="257175" cy="2381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95275" cy="180975"/>
                  <wp:effectExtent l="0" t="0" r="9525" b="1905"/>
                  <wp:docPr id="28" name="图片 28" descr="@@@c7e29761671b4af28c9abdf53a3daa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7e29761671b4af28c9abdf53a3daacf"/>
                          <pic:cNvPicPr>
                            <a:picLocks noChangeAspect="1"/>
                          </pic:cNvPicPr>
                        </pic:nvPicPr>
                        <pic:blipFill>
                          <a:blip r:embed="rId123"/>
                          <a:stretch>
                            <a:fillRect/>
                          </a:stretch>
                        </pic:blipFill>
                        <pic:spPr>
                          <a:xfrm>
                            <a:off x="0" y="0"/>
                            <a:ext cx="295275" cy="180975"/>
                          </a:xfrm>
                          <a:prstGeom prst="rect">
                            <a:avLst/>
                          </a:prstGeom>
                        </pic:spPr>
                      </pic:pic>
                    </a:graphicData>
                  </a:graphic>
                </wp:inline>
              </w:drawing>
            </w:r>
          </w:p>
        </w:tc>
      </w:tr>
      <w:tr w:rsidR="005C37E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t>横式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38125" cy="95250"/>
                  <wp:effectExtent l="0" t="0" r="5715" b="11430"/>
                  <wp:docPr id="29" name="图片 29" descr="@@@186070c2c42c4afe842f19edf5e41c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86070c2c42c4afe842f19edf5e41cf4"/>
                          <pic:cNvPicPr>
                            <a:picLocks noChangeAspect="1"/>
                          </pic:cNvPicPr>
                        </pic:nvPicPr>
                        <pic:blipFill>
                          <a:blip r:embed="rId124"/>
                          <a:stretch>
                            <a:fillRect/>
                          </a:stretch>
                        </pic:blipFill>
                        <pic:spPr>
                          <a:xfrm>
                            <a:off x="0" y="0"/>
                            <a:ext cx="238125" cy="952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80975" cy="142875"/>
                  <wp:effectExtent l="0" t="0" r="1905" b="9525"/>
                  <wp:docPr id="30" name="图片 30" descr="@@@78bcdb56fc334dfb89b604e9671f9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78bcdb56fc334dfb89b604e9671f9fe2"/>
                          <pic:cNvPicPr>
                            <a:picLocks noChangeAspect="1"/>
                          </pic:cNvPicPr>
                        </pic:nvPicPr>
                        <pic:blipFill>
                          <a:blip r:embed="rId125"/>
                          <a:stretch>
                            <a:fillRect/>
                          </a:stretch>
                        </pic:blipFill>
                        <pic:spPr>
                          <a:xfrm>
                            <a:off x="0" y="0"/>
                            <a:ext cx="180975" cy="14287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28600" cy="228600"/>
                  <wp:effectExtent l="0" t="0" r="0" b="0"/>
                  <wp:docPr id="31" name="图片 31" descr="@@@cb2bb230a8814f68b9c43ae4a0eb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b2bb230a8814f68b9c43ae4a0eb3341"/>
                          <pic:cNvPicPr>
                            <a:picLocks noChangeAspect="1"/>
                          </pic:cNvPicPr>
                        </pic:nvPicPr>
                        <pic:blipFill>
                          <a:blip r:embed="rId126"/>
                          <a:stretch>
                            <a:fillRect/>
                          </a:stretch>
                        </pic:blipFill>
                        <pic:spPr>
                          <a:xfrm>
                            <a:off x="0" y="0"/>
                            <a:ext cx="228600"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61925" cy="276225"/>
                  <wp:effectExtent l="0" t="0" r="5715" b="13335"/>
                  <wp:docPr id="64" name="图片 64" descr="@@@7eb765a4c95d45e193486de344f6d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7eb765a4c95d45e193486de344f6d30d"/>
                          <pic:cNvPicPr>
                            <a:picLocks noChangeAspect="1"/>
                          </pic:cNvPicPr>
                        </pic:nvPicPr>
                        <pic:blipFill>
                          <a:blip r:embed="rId127"/>
                          <a:stretch>
                            <a:fillRect/>
                          </a:stretch>
                        </pic:blipFill>
                        <pic:spPr>
                          <a:xfrm>
                            <a:off x="0" y="0"/>
                            <a:ext cx="161925" cy="2762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0025" cy="323850"/>
                  <wp:effectExtent l="0" t="0" r="13335" b="11430"/>
                  <wp:docPr id="65" name="图片 65" descr="@@@85e5e68985754e75b089a9b2d1f7f1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85e5e68985754e75b089a9b2d1f7f14a"/>
                          <pic:cNvPicPr>
                            <a:picLocks noChangeAspect="1"/>
                          </pic:cNvPicPr>
                        </pic:nvPicPr>
                        <pic:blipFill>
                          <a:blip r:embed="rId128"/>
                          <a:stretch>
                            <a:fillRect/>
                          </a:stretch>
                        </pic:blipFill>
                        <pic:spPr>
                          <a:xfrm>
                            <a:off x="0" y="0"/>
                            <a:ext cx="200025" cy="3238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9550" cy="238125"/>
                  <wp:effectExtent l="0" t="0" r="3810" b="5715"/>
                  <wp:docPr id="66" name="图片 66" descr="@@@35795f175f5643448f1ca8a6ed32d8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35795f175f5643448f1ca8a6ed32d89f"/>
                          <pic:cNvPicPr>
                            <a:picLocks noChangeAspect="1"/>
                          </pic:cNvPicPr>
                        </pic:nvPicPr>
                        <pic:blipFill>
                          <a:blip r:embed="rId129"/>
                          <a:stretch>
                            <a:fillRect/>
                          </a:stretch>
                        </pic:blipFill>
                        <pic:spPr>
                          <a:xfrm>
                            <a:off x="0" y="0"/>
                            <a:ext cx="209550" cy="2381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9550" cy="247650"/>
                  <wp:effectExtent l="0" t="0" r="3810" b="11430"/>
                  <wp:docPr id="67" name="图片 67" descr="@@@2504c9c9f7bf46eaa57b45b597040c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2504c9c9f7bf46eaa57b45b597040cf7"/>
                          <pic:cNvPicPr>
                            <a:picLocks noChangeAspect="1"/>
                          </pic:cNvPicPr>
                        </pic:nvPicPr>
                        <pic:blipFill>
                          <a:blip r:embed="rId130"/>
                          <a:stretch>
                            <a:fillRect/>
                          </a:stretch>
                        </pic:blipFill>
                        <pic:spPr>
                          <a:xfrm>
                            <a:off x="0" y="0"/>
                            <a:ext cx="209550" cy="2476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0025" cy="285750"/>
                  <wp:effectExtent l="0" t="0" r="13335" b="3810"/>
                  <wp:docPr id="68" name="图片 68" descr="@@@8189d2ee24a94f1dbfbbe517e0243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8189d2ee24a94f1dbfbbe517e0243065"/>
                          <pic:cNvPicPr>
                            <a:picLocks noChangeAspect="1"/>
                          </pic:cNvPicPr>
                        </pic:nvPicPr>
                        <pic:blipFill>
                          <a:blip r:embed="rId131"/>
                          <a:stretch>
                            <a:fillRect/>
                          </a:stretch>
                        </pic:blipFill>
                        <pic:spPr>
                          <a:xfrm>
                            <a:off x="0" y="0"/>
                            <a:ext cx="200025" cy="2857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0025" cy="285750"/>
                  <wp:effectExtent l="0" t="0" r="13335" b="3810"/>
                  <wp:docPr id="69" name="图片 69" descr="@@@dd4f810a72d94388a74afb5e3b5860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dd4f810a72d94388a74afb5e3b5860ed"/>
                          <pic:cNvPicPr>
                            <a:picLocks noChangeAspect="1"/>
                          </pic:cNvPicPr>
                        </pic:nvPicPr>
                        <pic:blipFill>
                          <a:blip r:embed="rId132"/>
                          <a:stretch>
                            <a:fillRect/>
                          </a:stretch>
                        </pic:blipFill>
                        <pic:spPr>
                          <a:xfrm>
                            <a:off x="0" y="0"/>
                            <a:ext cx="200025" cy="285750"/>
                          </a:xfrm>
                          <a:prstGeom prst="rect">
                            <a:avLst/>
                          </a:prstGeom>
                        </pic:spPr>
                      </pic:pic>
                    </a:graphicData>
                  </a:graphic>
                </wp:inline>
              </w:drawing>
            </w:r>
          </w:p>
        </w:tc>
      </w:tr>
    </w:tbl>
    <w:p w:rsidR="005C37E3" w:rsidRDefault="004E7A33">
      <w:pPr>
        <w:snapToGrid w:val="0"/>
        <w:spacing w:line="360" w:lineRule="auto"/>
        <w:textAlignment w:val="center"/>
      </w:pPr>
      <w:r>
        <w:t>表示多位数时，个位用纵式，十位用横式，百位用纵式，千位用横式，以此类推，遇零则置空．示例如下：</w:t>
      </w:r>
      <w:r>
        <w:rPr>
          <w:rFonts w:ascii="Times New Roman" w:eastAsia="Times New Roman" w:hAnsi="Times New Roman"/>
          <w:noProof/>
          <w:kern w:val="0"/>
          <w:sz w:val="24"/>
          <w:szCs w:val="24"/>
        </w:rPr>
        <w:drawing>
          <wp:inline distT="0" distB="0" distL="114300" distR="114300">
            <wp:extent cx="1028700" cy="361950"/>
            <wp:effectExtent l="0" t="0" r="7620" b="3810"/>
            <wp:docPr id="70" name="图片 70" descr="@@@063e9de392664d8ea4a0a6b422b600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063e9de392664d8ea4a0a6b422b6005d"/>
                    <pic:cNvPicPr>
                      <a:picLocks noChangeAspect="1"/>
                    </pic:cNvPicPr>
                  </pic:nvPicPr>
                  <pic:blipFill>
                    <a:blip r:embed="rId133"/>
                    <a:stretch>
                      <a:fillRect/>
                    </a:stretch>
                  </pic:blipFill>
                  <pic:spPr>
                    <a:xfrm>
                      <a:off x="0" y="0"/>
                      <a:ext cx="1028700" cy="361950"/>
                    </a:xfrm>
                    <a:prstGeom prst="rect">
                      <a:avLst/>
                    </a:prstGeom>
                  </pic:spPr>
                </pic:pic>
              </a:graphicData>
            </a:graphic>
          </wp:inline>
        </w:drawing>
      </w:r>
      <w:r>
        <w:t>，则</w:t>
      </w:r>
      <w:r>
        <w:t>“</w:t>
      </w:r>
      <w:r>
        <w:rPr>
          <w:rFonts w:ascii="Times New Roman" w:eastAsia="Times New Roman" w:hAnsi="Times New Roman"/>
          <w:noProof/>
          <w:kern w:val="0"/>
          <w:sz w:val="24"/>
          <w:szCs w:val="24"/>
        </w:rPr>
        <w:drawing>
          <wp:inline distT="0" distB="0" distL="114300" distR="114300">
            <wp:extent cx="638175" cy="142875"/>
            <wp:effectExtent l="0" t="0" r="1905" b="9525"/>
            <wp:docPr id="71" name="图片 71" descr="@@@086f524cc00f434f9a4e1561df0df1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086f524cc00f434f9a4e1561df0df1fe"/>
                    <pic:cNvPicPr>
                      <a:picLocks noChangeAspect="1"/>
                    </pic:cNvPicPr>
                  </pic:nvPicPr>
                  <pic:blipFill>
                    <a:blip r:embed="rId134"/>
                    <a:stretch>
                      <a:fillRect/>
                    </a:stretch>
                  </pic:blipFill>
                  <pic:spPr>
                    <a:xfrm>
                      <a:off x="0" y="0"/>
                      <a:ext cx="638175" cy="142875"/>
                    </a:xfrm>
                    <a:prstGeom prst="rect">
                      <a:avLst/>
                    </a:prstGeom>
                  </pic:spPr>
                </pic:pic>
              </a:graphicData>
            </a:graphic>
          </wp:inline>
        </w:drawing>
      </w:r>
      <w:r>
        <w:t>”</w:t>
      </w:r>
      <w:r>
        <w:t>表示的数是</w:t>
      </w:r>
      <w:r>
        <w:rPr>
          <w:rFonts w:ascii="Times New Roman" w:eastAsia="Times New Roman" w:hAnsi="Times New Roman"/>
          <w:u w:val="single"/>
        </w:rPr>
        <w:t xml:space="preserve">      </w:t>
      </w:r>
      <w:r>
        <w:t>．</w:t>
      </w:r>
    </w:p>
    <w:p w:rsidR="005C37E3" w:rsidRDefault="004E7A33">
      <w:pPr>
        <w:snapToGrid w:val="0"/>
        <w:spacing w:line="360" w:lineRule="auto"/>
        <w:jc w:val="left"/>
        <w:textAlignment w:val="center"/>
        <w:rPr>
          <w:rFonts w:ascii="黑体" w:eastAsia="黑体" w:hAnsi="黑体"/>
        </w:rPr>
      </w:pPr>
      <w:r>
        <w:rPr>
          <w:rFonts w:ascii="黑体" w:eastAsia="黑体" w:hAnsi="黑体" w:hint="eastAsia"/>
        </w:rPr>
        <w:t>三、解答题：本大题共10小题，共64分。解答应写出文字说明、证明过程或演算步骤。</w:t>
      </w:r>
    </w:p>
    <w:bookmarkEnd w:id="0"/>
    <w:bookmarkEnd w:id="1"/>
    <w:bookmarkEnd w:id="2"/>
    <w:p w:rsidR="005C37E3" w:rsidRDefault="004E7A33">
      <w:pPr>
        <w:snapToGrid w:val="0"/>
        <w:spacing w:line="360" w:lineRule="auto"/>
        <w:jc w:val="left"/>
        <w:textAlignment w:val="center"/>
      </w:pPr>
      <w:r>
        <w:t>19</w:t>
      </w:r>
      <w:r>
        <w:t>．</w:t>
      </w:r>
      <w:r>
        <w:rPr>
          <w:rFonts w:ascii="黑体" w:eastAsia="黑体" w:hAnsi="黑体" w:hint="eastAsia"/>
          <w:szCs w:val="21"/>
        </w:rPr>
        <w:t>（5分）</w:t>
      </w:r>
      <w:r>
        <w:t>计算：</w:t>
      </w:r>
      <w:r>
        <w:object w:dxaOrig="1515" w:dyaOrig="360">
          <v:shape id="_x0000_i1077" type="#_x0000_t75" alt="eqId5afc7c1813ce2e1fd5849f861a0c35bf" style="width:76.95pt;height:17.4pt" o:ole="">
            <v:imagedata r:id="rId135" o:title="eqId5afc7c1813ce2e1fd5849f861a0c35bf"/>
          </v:shape>
          <o:OLEObject Type="Embed" ProgID="Equation.DSMT4" ShapeID="_x0000_i1077" DrawAspect="Content" ObjectID="_1791207562" r:id="rId136"/>
        </w:object>
      </w:r>
      <w:r>
        <w:t>；</w:t>
      </w:r>
    </w:p>
    <w:p w:rsidR="005C37E3" w:rsidRDefault="005C37E3">
      <w:pPr>
        <w:snapToGrid w:val="0"/>
        <w:spacing w:line="360" w:lineRule="auto"/>
        <w:jc w:val="left"/>
        <w:textAlignment w:val="center"/>
        <w:rPr>
          <w:color w:val="FF0000"/>
        </w:rPr>
      </w:pPr>
    </w:p>
    <w:p w:rsidR="005C37E3" w:rsidRDefault="004E7A33">
      <w:pPr>
        <w:snapToGrid w:val="0"/>
        <w:spacing w:line="360" w:lineRule="auto"/>
        <w:jc w:val="left"/>
        <w:textAlignment w:val="center"/>
      </w:pPr>
      <w:r>
        <w:t>20</w:t>
      </w:r>
      <w:r>
        <w:t>．</w:t>
      </w:r>
      <w:r>
        <w:rPr>
          <w:rFonts w:ascii="黑体" w:eastAsia="黑体" w:hAnsi="黑体" w:hint="eastAsia"/>
          <w:szCs w:val="21"/>
        </w:rPr>
        <w:t>（5分）</w:t>
      </w:r>
      <w:r>
        <w:t>计算：</w:t>
      </w:r>
      <w:r>
        <w:object w:dxaOrig="2040" w:dyaOrig="360">
          <v:shape id="_x0000_i1078" type="#_x0000_t75" alt="eqId944b646ae59dab9f733de2a077ea4ba3" style="width:101.8pt;height:17.4pt" o:ole="">
            <v:imagedata r:id="rId137" o:title="eqId944b646ae59dab9f733de2a077ea4ba3"/>
          </v:shape>
          <o:OLEObject Type="Embed" ProgID="Equation.DSMT4" ShapeID="_x0000_i1078" DrawAspect="Content" ObjectID="_1791207563" r:id="rId138"/>
        </w:object>
      </w:r>
      <w:r>
        <w:t>；</w:t>
      </w:r>
    </w:p>
    <w:p w:rsidR="005C37E3" w:rsidRDefault="005C37E3">
      <w:pPr>
        <w:snapToGrid w:val="0"/>
        <w:spacing w:line="360" w:lineRule="auto"/>
        <w:jc w:val="left"/>
        <w:textAlignment w:val="center"/>
        <w:rPr>
          <w:color w:val="FF0000"/>
        </w:rPr>
      </w:pPr>
    </w:p>
    <w:p w:rsidR="005C37E3" w:rsidRDefault="004E7A33">
      <w:pPr>
        <w:snapToGrid w:val="0"/>
        <w:spacing w:line="360" w:lineRule="auto"/>
        <w:jc w:val="left"/>
        <w:textAlignment w:val="center"/>
      </w:pPr>
      <w:r>
        <w:lastRenderedPageBreak/>
        <w:t>21</w:t>
      </w:r>
      <w:r>
        <w:t>．</w:t>
      </w:r>
      <w:r>
        <w:rPr>
          <w:rFonts w:ascii="黑体" w:eastAsia="黑体" w:hAnsi="黑体" w:hint="eastAsia"/>
          <w:szCs w:val="21"/>
        </w:rPr>
        <w:t>（5分）</w:t>
      </w:r>
      <w:r>
        <w:t>计算：</w:t>
      </w:r>
      <w:r>
        <w:object w:dxaOrig="2025" w:dyaOrig="600">
          <v:shape id="_x0000_i1079" type="#_x0000_t75" alt="eqId69b0f3dc74f8853b5686be57fb6c6577" style="width:101.8pt;height:29.8pt" o:ole="">
            <v:imagedata r:id="rId139" o:title="eqId69b0f3dc74f8853b5686be57fb6c6577"/>
          </v:shape>
          <o:OLEObject Type="Embed" ProgID="Equation.DSMT4" ShapeID="_x0000_i1079" DrawAspect="Content" ObjectID="_1791207564" r:id="rId140"/>
        </w:object>
      </w:r>
      <w:r>
        <w:t>；</w:t>
      </w:r>
    </w:p>
    <w:p w:rsidR="005C37E3" w:rsidRDefault="005C37E3">
      <w:pPr>
        <w:snapToGrid w:val="0"/>
        <w:spacing w:line="360" w:lineRule="auto"/>
        <w:jc w:val="left"/>
        <w:textAlignment w:val="center"/>
        <w:rPr>
          <w:color w:val="FF0000"/>
        </w:rPr>
      </w:pPr>
    </w:p>
    <w:p w:rsidR="005C37E3" w:rsidRDefault="004E7A33">
      <w:pPr>
        <w:snapToGrid w:val="0"/>
        <w:spacing w:line="360" w:lineRule="auto"/>
        <w:jc w:val="left"/>
        <w:textAlignment w:val="center"/>
      </w:pPr>
      <w:r>
        <w:t>22</w:t>
      </w:r>
      <w:r>
        <w:t>．</w:t>
      </w:r>
      <w:r>
        <w:rPr>
          <w:rFonts w:ascii="黑体" w:eastAsia="黑体" w:hAnsi="黑体" w:hint="eastAsia"/>
          <w:szCs w:val="21"/>
        </w:rPr>
        <w:t>（5分）</w:t>
      </w:r>
      <w:r>
        <w:t>计算：</w:t>
      </w:r>
      <w:r>
        <w:object w:dxaOrig="2235" w:dyaOrig="600">
          <v:shape id="_x0000_i1080" type="#_x0000_t75" alt="eqId26fd43d9212e5f564e6fcc4426284faa" style="width:111.7pt;height:29.8pt" o:ole="">
            <v:imagedata r:id="rId141" o:title=""/>
          </v:shape>
          <o:OLEObject Type="Embed" ProgID="Equation.DSMT4" ShapeID="_x0000_i1080" DrawAspect="Content" ObjectID="_1791207565" r:id="rId142"/>
        </w:object>
      </w:r>
      <w:r>
        <w:t>．</w:t>
      </w:r>
    </w:p>
    <w:p w:rsidR="005C37E3" w:rsidRDefault="005C37E3">
      <w:pPr>
        <w:snapToGrid w:val="0"/>
        <w:spacing w:line="360" w:lineRule="auto"/>
        <w:jc w:val="left"/>
        <w:textAlignment w:val="center"/>
        <w:rPr>
          <w:color w:val="FF0000"/>
        </w:rPr>
      </w:pPr>
    </w:p>
    <w:p w:rsidR="005C37E3" w:rsidRDefault="004E7A33">
      <w:pPr>
        <w:snapToGrid w:val="0"/>
        <w:spacing w:line="360" w:lineRule="auto"/>
        <w:jc w:val="left"/>
        <w:textAlignment w:val="center"/>
      </w:pPr>
      <w:r>
        <w:t>23</w:t>
      </w:r>
      <w:r>
        <w:t>．</w:t>
      </w:r>
      <w:r>
        <w:rPr>
          <w:rFonts w:ascii="黑体" w:eastAsia="黑体" w:hAnsi="黑体" w:hint="eastAsia"/>
          <w:szCs w:val="21"/>
        </w:rPr>
        <w:t>（6分）</w:t>
      </w:r>
      <w:r>
        <w:t>已知：有理数</w:t>
      </w:r>
      <w:r>
        <w:object w:dxaOrig="225" w:dyaOrig="195">
          <v:shape id="_x0000_i1081" type="#_x0000_t75" alt="eqId294f5ba74cdf695fc9a8a8e52f421328" style="width:12.4pt;height:9.95pt" o:ole="">
            <v:imagedata r:id="rId143" o:title="eqId294f5ba74cdf695fc9a8a8e52f421328"/>
          </v:shape>
          <o:OLEObject Type="Embed" ProgID="Equation.DSMT4" ShapeID="_x0000_i1081" DrawAspect="Content" ObjectID="_1791207566" r:id="rId144"/>
        </w:object>
      </w:r>
      <w:r>
        <w:t>所表示的点与</w:t>
      </w:r>
      <w:r>
        <w:object w:dxaOrig="270" w:dyaOrig="225">
          <v:shape id="_x0000_i1082" type="#_x0000_t75" alt="eqIdacbc6a613224461ade69362d46550474" style="width:12.4pt;height:12.4pt" o:ole="">
            <v:imagedata r:id="rId145" o:title="eqIdacbc6a613224461ade69362d46550474"/>
          </v:shape>
          <o:OLEObject Type="Embed" ProgID="Equation.DSMT4" ShapeID="_x0000_i1082" DrawAspect="Content" ObjectID="_1791207567" r:id="rId146"/>
        </w:object>
      </w:r>
      <w:r>
        <w:t>表示的点距离</w:t>
      </w:r>
      <w:r>
        <w:object w:dxaOrig="180" w:dyaOrig="225">
          <v:shape id="_x0000_i1083" type="#_x0000_t75" alt="eqIdb8860d9787671b53b1ab68b3d526f5ca" style="width:9.95pt;height:12.4pt" o:ole="">
            <v:imagedata r:id="rId147" o:title="eqIdb8860d9787671b53b1ab68b3d526f5ca"/>
          </v:shape>
          <o:OLEObject Type="Embed" ProgID="Equation.DSMT4" ShapeID="_x0000_i1083" DrawAspect="Content" ObjectID="_1791207568" r:id="rId148"/>
        </w:object>
      </w:r>
      <w:r>
        <w:t>个单位，</w:t>
      </w:r>
      <w:r>
        <w:object w:dxaOrig="180" w:dyaOrig="195">
          <v:shape id="_x0000_i1084" type="#_x0000_t75" alt="eqId0a6936d370d6a238a608ca56f87198de" style="width:9.95pt;height:9.95pt" o:ole="">
            <v:imagedata r:id="rId149" o:title="eqId0a6936d370d6a238a608ca56f87198de"/>
          </v:shape>
          <o:OLEObject Type="Embed" ProgID="Equation.DSMT4" ShapeID="_x0000_i1084" DrawAspect="Content" ObjectID="_1791207569" r:id="rId150"/>
        </w:object>
      </w:r>
      <w:r>
        <w:t>，</w:t>
      </w:r>
      <w:r>
        <w:object w:dxaOrig="180" w:dyaOrig="240">
          <v:shape id="_x0000_i1085" type="#_x0000_t75" alt="eqId2c94bb12cee76221e13f9ef955b0aab1" style="width:9.95pt;height:12.4pt" o:ole="">
            <v:imagedata r:id="rId151" o:title="eqId2c94bb12cee76221e13f9ef955b0aab1"/>
          </v:shape>
          <o:OLEObject Type="Embed" ProgID="Equation.DSMT4" ShapeID="_x0000_i1085" DrawAspect="Content" ObjectID="_1791207570" r:id="rId152"/>
        </w:object>
      </w:r>
      <w:r>
        <w:t>互为相反数，且都不为零，</w:t>
      </w:r>
      <w:r>
        <w:object w:dxaOrig="165" w:dyaOrig="195">
          <v:shape id="_x0000_i1086" type="#_x0000_t75" alt="eqId071a7e733d466949ac935b4b8ee8d183" style="width:7.45pt;height:9.95pt" o:ole="">
            <v:imagedata r:id="rId153" o:title="eqId071a7e733d466949ac935b4b8ee8d183"/>
          </v:shape>
          <o:OLEObject Type="Embed" ProgID="Equation.DSMT4" ShapeID="_x0000_i1086" DrawAspect="Content" ObjectID="_1791207571" r:id="rId154"/>
        </w:object>
      </w:r>
      <w:r>
        <w:t>，</w:t>
      </w:r>
      <w:r>
        <w:object w:dxaOrig="195" w:dyaOrig="240">
          <v:shape id="_x0000_i1087" type="#_x0000_t75" alt="eqId5c02bc0c74292b1e8f395f90935d3174" style="width:9.95pt;height:12.4pt" o:ole="">
            <v:imagedata r:id="rId155" o:title="eqId5c02bc0c74292b1e8f395f90935d3174"/>
          </v:shape>
          <o:OLEObject Type="Embed" ProgID="Equation.DSMT4" ShapeID="_x0000_i1087" DrawAspect="Content" ObjectID="_1791207572" r:id="rId156"/>
        </w:object>
      </w:r>
      <w:r>
        <w:t>互为倒数．求：</w:t>
      </w:r>
      <w:r>
        <w:object w:dxaOrig="1530" w:dyaOrig="255">
          <v:shape id="_x0000_i1088" type="#_x0000_t75" alt="eqId8bfb68b6a353e062b818eca6ea64a8c1" style="width:76.95pt;height:12.4pt" o:ole="">
            <v:imagedata r:id="rId157" o:title="eqId8bfb68b6a353e062b818eca6ea64a8c1"/>
          </v:shape>
          <o:OLEObject Type="Embed" ProgID="Equation.DSMT4" ShapeID="_x0000_i1088" DrawAspect="Content" ObjectID="_1791207573" r:id="rId158"/>
        </w:object>
      </w:r>
      <w:r>
        <w:t>的值．</w:t>
      </w:r>
    </w:p>
    <w:p w:rsidR="005C37E3" w:rsidRDefault="005C37E3">
      <w:pPr>
        <w:snapToGrid w:val="0"/>
        <w:spacing w:line="360" w:lineRule="auto"/>
        <w:jc w:val="left"/>
        <w:textAlignment w:val="center"/>
        <w:rPr>
          <w:color w:val="FF0000"/>
        </w:rPr>
      </w:pPr>
    </w:p>
    <w:p w:rsidR="005C37E3" w:rsidRDefault="004E7A33">
      <w:pPr>
        <w:snapToGrid w:val="0"/>
        <w:spacing w:line="360" w:lineRule="auto"/>
        <w:jc w:val="left"/>
        <w:textAlignment w:val="center"/>
      </w:pPr>
      <w:r>
        <w:t>24</w:t>
      </w:r>
      <w:r>
        <w:t>．</w:t>
      </w:r>
      <w:r>
        <w:rPr>
          <w:rFonts w:ascii="黑体" w:eastAsia="黑体" w:hAnsi="黑体" w:hint="eastAsia"/>
          <w:szCs w:val="21"/>
        </w:rPr>
        <w:t>（6分）</w:t>
      </w:r>
      <w:r>
        <w:t>为了增强学生身体素质，激发学生体育锻炼热情，某校</w:t>
      </w:r>
      <w:r>
        <w:rPr>
          <w:rFonts w:hint="eastAsia"/>
        </w:rPr>
        <w:t>六</w:t>
      </w:r>
      <w:r>
        <w:t>年级</w:t>
      </w:r>
      <w:r>
        <w:object w:dxaOrig="165" w:dyaOrig="240">
          <v:shape id="_x0000_i1089" type="#_x0000_t75" alt="eqIdcd3304e23f3b0f9569c4140ca89b6498" style="width:7.45pt;height:12.4pt" o:ole="">
            <v:imagedata r:id="rId159" o:title="eqIdcd3304e23f3b0f9569c4140ca89b6498"/>
          </v:shape>
          <o:OLEObject Type="Embed" ProgID="Equation.DSMT4" ShapeID="_x0000_i1089" DrawAspect="Content" ObjectID="_1791207574" r:id="rId160"/>
        </w:object>
      </w:r>
      <w:r>
        <w:t>班学生在体育课上进行了一次跳绳比赛．以</w:t>
      </w:r>
      <w:r>
        <w:object w:dxaOrig="120" w:dyaOrig="225">
          <v:shape id="_x0000_i1090" type="#_x0000_t75" alt="eqIdbdaa19de263700a15fcf213d64a8cd57" style="width:4.95pt;height:12.4pt" o:ole="">
            <v:imagedata r:id="rId92" o:title="eqIdbdaa19de263700a15fcf213d64a8cd57"/>
          </v:shape>
          <o:OLEObject Type="Embed" ProgID="Equation.DSMT4" ShapeID="_x0000_i1090" DrawAspect="Content" ObjectID="_1791207575" r:id="rId161"/>
        </w:object>
      </w:r>
      <w:r>
        <w:t>分钟跳</w:t>
      </w:r>
      <w:r>
        <w:object w:dxaOrig="345" w:dyaOrig="240">
          <v:shape id="_x0000_i1091" type="#_x0000_t75" alt="eqIdf2f7530034abc91d11bc847602eaf5bc" style="width:17.4pt;height:12.4pt" o:ole="">
            <v:imagedata r:id="rId162" o:title="eqIdf2f7530034abc91d11bc847602eaf5bc"/>
          </v:shape>
          <o:OLEObject Type="Embed" ProgID="Equation.DSMT4" ShapeID="_x0000_i1091" DrawAspect="Content" ObjectID="_1791207576" r:id="rId163"/>
        </w:object>
      </w:r>
      <w:r>
        <w:t>个作为标准，超过的部分记为正数，不足的部分记为负数．某小组</w:t>
      </w:r>
      <w:r>
        <w:object w:dxaOrig="240" w:dyaOrig="240">
          <v:shape id="_x0000_i1092" type="#_x0000_t75" alt="eqIdd07ae0b4264da6a8812454ffd2f20d94" style="width:12.4pt;height:12.4pt" o:ole="">
            <v:imagedata r:id="rId164" o:title="eqIdd07ae0b4264da6a8812454ffd2f20d94"/>
          </v:shape>
          <o:OLEObject Type="Embed" ProgID="Equation.DSMT4" ShapeID="_x0000_i1092" DrawAspect="Content" ObjectID="_1791207577" r:id="rId165"/>
        </w:object>
      </w:r>
      <w:r>
        <w:t>名同学</w:t>
      </w:r>
      <w:r>
        <w:object w:dxaOrig="120" w:dyaOrig="225">
          <v:shape id="_x0000_i1093" type="#_x0000_t75" alt="eqIdbdaa19de263700a15fcf213d64a8cd57" style="width:4.95pt;height:12.4pt" o:ole="">
            <v:imagedata r:id="rId92" o:title="eqIdbdaa19de263700a15fcf213d64a8cd57"/>
          </v:shape>
          <o:OLEObject Type="Embed" ProgID="Equation.DSMT4" ShapeID="_x0000_i1093" DrawAspect="Content" ObjectID="_1791207578" r:id="rId166"/>
        </w:object>
      </w:r>
      <w:r>
        <w:t>分钟跳绳个数记录如下：</w:t>
      </w:r>
    </w:p>
    <w:p w:rsidR="005C37E3" w:rsidRDefault="004E7A33">
      <w:pPr>
        <w:snapToGrid w:val="0"/>
        <w:spacing w:line="360" w:lineRule="auto"/>
        <w:jc w:val="left"/>
        <w:textAlignment w:val="center"/>
      </w:pPr>
      <w:r>
        <w:object w:dxaOrig="285" w:dyaOrig="225">
          <v:shape id="_x0000_i1094" type="#_x0000_t75" alt="eqId4c4f47d27d32b7f205cd916f49623f6b" style="width:14.9pt;height:12.4pt" o:ole="">
            <v:imagedata r:id="rId167" o:title="eqId4c4f47d27d32b7f205cd916f49623f6b"/>
          </v:shape>
          <o:OLEObject Type="Embed" ProgID="Equation.DSMT4" ShapeID="_x0000_i1094" DrawAspect="Content" ObjectID="_1791207579" r:id="rId168"/>
        </w:object>
      </w:r>
      <w:r>
        <w:t>，</w:t>
      </w:r>
      <w:r>
        <w:object w:dxaOrig="285" w:dyaOrig="240">
          <v:shape id="_x0000_i1095" type="#_x0000_t75" alt="eqIdd13ce3ebd1112220c639562739f1f9d1" style="width:14.9pt;height:12.4pt" o:ole="">
            <v:imagedata r:id="rId169" o:title="eqIdd13ce3ebd1112220c639562739f1f9d1"/>
          </v:shape>
          <o:OLEObject Type="Embed" ProgID="Equation.DSMT4" ShapeID="_x0000_i1095" DrawAspect="Content" ObjectID="_1791207580" r:id="rId170"/>
        </w:object>
      </w:r>
      <w:r>
        <w:t>，</w:t>
      </w:r>
      <w:r>
        <w:object w:dxaOrig="285" w:dyaOrig="255">
          <v:shape id="_x0000_i1096" type="#_x0000_t75" alt="eqIdc21383e21a15b343a49925ad7753630d" style="width:14.9pt;height:12.4pt" o:ole="">
            <v:imagedata r:id="rId171" o:title="eqIdc21383e21a15b343a49925ad7753630d"/>
          </v:shape>
          <o:OLEObject Type="Embed" ProgID="Equation.DSMT4" ShapeID="_x0000_i1096" DrawAspect="Content" ObjectID="_1791207581" r:id="rId172"/>
        </w:object>
      </w:r>
      <w:r>
        <w:t>，</w:t>
      </w:r>
      <w:r>
        <w:object w:dxaOrig="180" w:dyaOrig="255">
          <v:shape id="_x0000_i1097" type="#_x0000_t75" alt="eqIdc95b6be4554f03bf496092f1acdfbb89" style="width:9.95pt;height:12.4pt" o:ole="">
            <v:imagedata r:id="rId173" o:title="eqIdc95b6be4554f03bf496092f1acdfbb89"/>
          </v:shape>
          <o:OLEObject Type="Embed" ProgID="Equation.DSMT4" ShapeID="_x0000_i1097" DrawAspect="Content" ObjectID="_1791207582" r:id="rId174"/>
        </w:object>
      </w:r>
      <w:r>
        <w:t>，</w:t>
      </w:r>
      <w:r>
        <w:object w:dxaOrig="390" w:dyaOrig="240">
          <v:shape id="_x0000_i1098" type="#_x0000_t75" alt="eqId32e22e1223baf7cb3d53e668c2449609" style="width:19.85pt;height:12.4pt" o:ole="">
            <v:imagedata r:id="rId175" o:title="eqId32e22e1223baf7cb3d53e668c2449609"/>
          </v:shape>
          <o:OLEObject Type="Embed" ProgID="Equation.DSMT4" ShapeID="_x0000_i1098" DrawAspect="Content" ObjectID="_1791207583" r:id="rId176"/>
        </w:object>
      </w:r>
      <w:r>
        <w:t>，</w:t>
      </w:r>
      <w:r>
        <w:object w:dxaOrig="285" w:dyaOrig="255">
          <v:shape id="_x0000_i1099" type="#_x0000_t75" alt="eqIda803d80c510f71dab98b4cdc0a036128" style="width:14.9pt;height:12.4pt" o:ole="">
            <v:imagedata r:id="rId177" o:title="eqIda803d80c510f71dab98b4cdc0a036128"/>
          </v:shape>
          <o:OLEObject Type="Embed" ProgID="Equation.DSMT4" ShapeID="_x0000_i1099" DrawAspect="Content" ObjectID="_1791207584" r:id="rId178"/>
        </w:object>
      </w:r>
      <w:r>
        <w:t>，</w:t>
      </w:r>
      <w:r>
        <w:object w:dxaOrig="285" w:dyaOrig="240">
          <v:shape id="_x0000_i1100" type="#_x0000_t75" alt="eqId4a94acdfb41489d5694b5a64b9e99754" style="width:14.9pt;height:12.4pt" o:ole="">
            <v:imagedata r:id="rId80" o:title="eqId4a94acdfb41489d5694b5a64b9e99754"/>
          </v:shape>
          <o:OLEObject Type="Embed" ProgID="Equation.DSMT4" ShapeID="_x0000_i1100" DrawAspect="Content" ObjectID="_1791207585" r:id="rId179"/>
        </w:object>
      </w:r>
      <w:r>
        <w:t>，</w:t>
      </w:r>
      <w:r>
        <w:object w:dxaOrig="285" w:dyaOrig="225">
          <v:shape id="_x0000_i1101" type="#_x0000_t75" alt="eqId3edbd40e04e2a943051fa83d6e511add" style="width:14.9pt;height:12.4pt" o:ole="">
            <v:imagedata r:id="rId90" o:title="eqId3edbd40e04e2a943051fa83d6e511add"/>
          </v:shape>
          <o:OLEObject Type="Embed" ProgID="Equation.DSMT4" ShapeID="_x0000_i1101" DrawAspect="Content" ObjectID="_1791207586" r:id="rId180"/>
        </w:object>
      </w:r>
      <w:r>
        <w:t>，</w:t>
      </w:r>
      <w:r>
        <w:object w:dxaOrig="270" w:dyaOrig="225">
          <v:shape id="_x0000_i1102" type="#_x0000_t75" alt="eqId497f79b82f7428fd4ad48fb472b2ef13" style="width:12.4pt;height:12.4pt" o:ole="">
            <v:imagedata r:id="rId181" o:title="eqId497f79b82f7428fd4ad48fb472b2ef13"/>
          </v:shape>
          <o:OLEObject Type="Embed" ProgID="Equation.DSMT4" ShapeID="_x0000_i1102" DrawAspect="Content" ObjectID="_1791207587" r:id="rId182"/>
        </w:object>
      </w:r>
      <w:r>
        <w:t>，</w:t>
      </w:r>
      <w:r>
        <w:object w:dxaOrig="285" w:dyaOrig="240">
          <v:shape id="_x0000_i1103" type="#_x0000_t75" alt="eqId4a94acdfb41489d5694b5a64b9e99754" style="width:14.9pt;height:12.4pt" o:ole="">
            <v:imagedata r:id="rId80" o:title="eqId4a94acdfb41489d5694b5a64b9e99754"/>
          </v:shape>
          <o:OLEObject Type="Embed" ProgID="Equation.DSMT4" ShapeID="_x0000_i1103" DrawAspect="Content" ObjectID="_1791207588" r:id="rId183"/>
        </w:object>
      </w:r>
      <w:r>
        <w:t>（单位：个）．</w:t>
      </w:r>
    </w:p>
    <w:p w:rsidR="005C37E3" w:rsidRDefault="004E7A33">
      <w:pPr>
        <w:snapToGrid w:val="0"/>
        <w:spacing w:line="360" w:lineRule="auto"/>
        <w:jc w:val="left"/>
        <w:textAlignment w:val="center"/>
      </w:pPr>
      <w:r>
        <w:t>(1)</w:t>
      </w:r>
      <w:r>
        <w:t>求这个小组</w:t>
      </w:r>
      <w:r>
        <w:object w:dxaOrig="120" w:dyaOrig="225">
          <v:shape id="_x0000_i1104" type="#_x0000_t75" alt="eqIdbdaa19de263700a15fcf213d64a8cd57" style="width:4.95pt;height:12.4pt" o:ole="">
            <v:imagedata r:id="rId92" o:title="eqIdbdaa19de263700a15fcf213d64a8cd57"/>
          </v:shape>
          <o:OLEObject Type="Embed" ProgID="Equation.DSMT4" ShapeID="_x0000_i1104" DrawAspect="Content" ObjectID="_1791207589" r:id="rId184"/>
        </w:object>
      </w:r>
      <w:r>
        <w:t>分钟每人平均跳绳的个数？</w:t>
      </w:r>
    </w:p>
    <w:p w:rsidR="005C37E3" w:rsidRDefault="004E7A33">
      <w:pPr>
        <w:snapToGrid w:val="0"/>
        <w:spacing w:line="360" w:lineRule="auto"/>
        <w:jc w:val="left"/>
        <w:textAlignment w:val="center"/>
      </w:pPr>
      <w:r>
        <w:t>(2)</w:t>
      </w:r>
      <w:r>
        <w:t>为增强学生竞争意识，及时评出优胜小组进行奖励，本次活动采取积分制，每超过标准</w:t>
      </w:r>
      <w:r>
        <w:object w:dxaOrig="120" w:dyaOrig="225">
          <v:shape id="_x0000_i1105" type="#_x0000_t75" alt="eqIdbdaa19de263700a15fcf213d64a8cd57" style="width:4.95pt;height:12.4pt" o:ole="">
            <v:imagedata r:id="rId92" o:title="eqIdbdaa19de263700a15fcf213d64a8cd57"/>
          </v:shape>
          <o:OLEObject Type="Embed" ProgID="Equation.DSMT4" ShapeID="_x0000_i1105" DrawAspect="Content" ObjectID="_1791207590" r:id="rId185"/>
        </w:object>
      </w:r>
      <w:r>
        <w:t>个记</w:t>
      </w:r>
      <w:r>
        <w:t>“</w:t>
      </w:r>
      <w:r>
        <w:object w:dxaOrig="285" w:dyaOrig="225">
          <v:shape id="_x0000_i1106" type="#_x0000_t75" alt="eqId4c4f47d27d32b7f205cd916f49623f6b" style="width:14.9pt;height:12.4pt" o:ole="">
            <v:imagedata r:id="rId167" o:title="eqId4c4f47d27d32b7f205cd916f49623f6b"/>
          </v:shape>
          <o:OLEObject Type="Embed" ProgID="Equation.DSMT4" ShapeID="_x0000_i1106" DrawAspect="Content" ObjectID="_1791207591" r:id="rId186"/>
        </w:object>
      </w:r>
      <w:r>
        <w:t>”</w:t>
      </w:r>
      <w:r>
        <w:t>分，每不足</w:t>
      </w:r>
      <w:r>
        <w:object w:dxaOrig="120" w:dyaOrig="225">
          <v:shape id="_x0000_i1107" type="#_x0000_t75" alt="eqIdbdaa19de263700a15fcf213d64a8cd57" style="width:4.95pt;height:12.4pt" o:ole="">
            <v:imagedata r:id="rId92" o:title="eqIdbdaa19de263700a15fcf213d64a8cd57"/>
          </v:shape>
          <o:OLEObject Type="Embed" ProgID="Equation.DSMT4" ShapeID="_x0000_i1107" DrawAspect="Content" ObjectID="_1791207592" r:id="rId187"/>
        </w:object>
      </w:r>
      <w:r>
        <w:t>个记</w:t>
      </w:r>
      <w:r>
        <w:t>“</w:t>
      </w:r>
      <w:r>
        <w:object w:dxaOrig="270" w:dyaOrig="225">
          <v:shape id="_x0000_i1108" type="#_x0000_t75" alt="eqIdacbc6a613224461ade69362d46550474" style="width:12.4pt;height:12.4pt" o:ole="">
            <v:imagedata r:id="rId145" o:title="eqIdacbc6a613224461ade69362d46550474"/>
          </v:shape>
          <o:OLEObject Type="Embed" ProgID="Equation.DSMT4" ShapeID="_x0000_i1108" DrawAspect="Content" ObjectID="_1791207593" r:id="rId188"/>
        </w:object>
      </w:r>
      <w:r>
        <w:t>”</w:t>
      </w:r>
      <w:r>
        <w:t>分，刚好达到标准记</w:t>
      </w:r>
      <w:r>
        <w:t>“</w:t>
      </w:r>
      <w:r>
        <w:object w:dxaOrig="180" w:dyaOrig="255">
          <v:shape id="_x0000_i1109" type="#_x0000_t75" alt="eqIdc95b6be4554f03bf496092f1acdfbb89" style="width:9.95pt;height:12.4pt" o:ole="">
            <v:imagedata r:id="rId173" o:title="eqIdc95b6be4554f03bf496092f1acdfbb89"/>
          </v:shape>
          <o:OLEObject Type="Embed" ProgID="Equation.DSMT4" ShapeID="_x0000_i1109" DrawAspect="Content" ObjectID="_1791207594" r:id="rId189"/>
        </w:object>
      </w:r>
      <w:r>
        <w:t>”</w:t>
      </w:r>
      <w:r>
        <w:t>分，积分最高的小组获得最终奖励，求这个小组的总积分？</w:t>
      </w:r>
    </w:p>
    <w:p w:rsidR="005C37E3" w:rsidRDefault="005C37E3">
      <w:pPr>
        <w:snapToGrid w:val="0"/>
        <w:spacing w:line="360" w:lineRule="auto"/>
        <w:jc w:val="left"/>
        <w:textAlignment w:val="center"/>
      </w:pPr>
    </w:p>
    <w:p w:rsidR="005C37E3" w:rsidRDefault="004E7A33">
      <w:pPr>
        <w:snapToGrid w:val="0"/>
        <w:spacing w:line="360" w:lineRule="auto"/>
        <w:jc w:val="left"/>
        <w:textAlignment w:val="center"/>
      </w:pPr>
      <w:r>
        <w:rPr>
          <w:rFonts w:hint="eastAsia"/>
        </w:rPr>
        <w:t>25.</w:t>
      </w:r>
      <w:r>
        <w:rPr>
          <w:rFonts w:ascii="黑体" w:eastAsia="黑体" w:hAnsi="黑体" w:hint="eastAsia"/>
          <w:szCs w:val="21"/>
        </w:rPr>
        <w:t>（6分）</w:t>
      </w:r>
      <w:r>
        <w:t>某市采用价格调控的手段来达到节约用水的目的，规定如下用水收费标准：</w:t>
      </w:r>
    </w:p>
    <w:p w:rsidR="005C37E3" w:rsidRDefault="004E7A33">
      <w:pPr>
        <w:snapToGrid w:val="0"/>
        <w:spacing w:line="360" w:lineRule="auto"/>
        <w:jc w:val="left"/>
        <w:textAlignment w:val="center"/>
        <w:rPr>
          <w:rFonts w:ascii="楷体" w:eastAsia="楷体" w:hAnsi="楷体" w:cs="楷体"/>
        </w:rPr>
      </w:pPr>
      <w:r>
        <w:rPr>
          <w:rFonts w:ascii="楷体" w:eastAsia="楷体" w:hAnsi="楷体" w:cs="楷体" w:hint="eastAsia"/>
        </w:rPr>
        <w:t>每户每月的用水不超过20立方米时，水费按“基本价”收费；超过20平方米时，不超过的部分仍按“基本价”收费，超过部分按“调节价”收费．</w:t>
      </w:r>
    </w:p>
    <w:p w:rsidR="005C37E3" w:rsidRDefault="004E7A33">
      <w:pPr>
        <w:snapToGrid w:val="0"/>
        <w:spacing w:line="360" w:lineRule="auto"/>
        <w:jc w:val="left"/>
        <w:textAlignment w:val="center"/>
      </w:pPr>
      <w:r>
        <w:t>某户居民今年</w:t>
      </w:r>
      <w:r>
        <w:t>4</w:t>
      </w:r>
      <w:r>
        <w:t>、</w:t>
      </w:r>
      <w:r>
        <w:t>5</w:t>
      </w:r>
      <w:r>
        <w:t>月份的用水量和水费如表所示：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1920"/>
        <w:gridCol w:w="1290"/>
      </w:tblGrid>
      <w:tr w:rsidR="005C37E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月份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用水量（立方米）</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水费（元）</w:t>
            </w:r>
          </w:p>
        </w:tc>
      </w:tr>
      <w:tr w:rsidR="005C37E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33.60</w:t>
            </w:r>
          </w:p>
        </w:tc>
      </w:tr>
      <w:tr w:rsidR="005C37E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70.80</w:t>
            </w:r>
          </w:p>
        </w:tc>
      </w:tr>
    </w:tbl>
    <w:p w:rsidR="005C37E3" w:rsidRDefault="004E7A33">
      <w:pPr>
        <w:snapToGrid w:val="0"/>
        <w:spacing w:line="360" w:lineRule="auto"/>
        <w:jc w:val="left"/>
        <w:textAlignment w:val="center"/>
      </w:pPr>
      <w:r>
        <w:t xml:space="preserve"> (1)</w:t>
      </w:r>
      <w:r>
        <w:t>请你算一算该市水费的</w:t>
      </w:r>
      <w:r>
        <w:t>“</w:t>
      </w:r>
      <w:r>
        <w:t>调节价</w:t>
      </w:r>
      <w:r>
        <w:t>”</w:t>
      </w:r>
      <w:r>
        <w:t>每立方米多少钱？</w:t>
      </w:r>
    </w:p>
    <w:p w:rsidR="005C37E3" w:rsidRDefault="004E7A33">
      <w:pPr>
        <w:snapToGrid w:val="0"/>
        <w:spacing w:line="360" w:lineRule="auto"/>
        <w:jc w:val="left"/>
        <w:textAlignment w:val="center"/>
      </w:pPr>
      <w:r>
        <w:t>(2)</w:t>
      </w:r>
      <w:r>
        <w:t>若该户居民</w:t>
      </w:r>
      <w:r>
        <w:t>6</w:t>
      </w:r>
      <w:r>
        <w:t>月份用水量为</w:t>
      </w:r>
      <w:r>
        <w:t>32</w:t>
      </w:r>
      <w:r>
        <w:t>立方米，请你第一算，</w:t>
      </w:r>
      <w:r>
        <w:t>6</w:t>
      </w:r>
      <w:r>
        <w:t>月份的水费是多少元？</w:t>
      </w:r>
    </w:p>
    <w:p w:rsidR="005C37E3" w:rsidRDefault="005C37E3">
      <w:pPr>
        <w:snapToGrid w:val="0"/>
        <w:spacing w:line="360" w:lineRule="auto"/>
        <w:jc w:val="left"/>
        <w:textAlignment w:val="center"/>
      </w:pPr>
    </w:p>
    <w:p w:rsidR="005C37E3" w:rsidRDefault="004E7A33">
      <w:pPr>
        <w:snapToGrid w:val="0"/>
        <w:spacing w:line="360" w:lineRule="auto"/>
        <w:jc w:val="left"/>
        <w:textAlignment w:val="center"/>
      </w:pPr>
      <w:r>
        <w:t>26</w:t>
      </w:r>
      <w:r>
        <w:t>．</w:t>
      </w:r>
      <w:r>
        <w:rPr>
          <w:rFonts w:ascii="黑体" w:eastAsia="黑体" w:hAnsi="黑体" w:hint="eastAsia"/>
          <w:szCs w:val="21"/>
        </w:rPr>
        <w:t>（8分）</w:t>
      </w:r>
      <w:r>
        <w:t>小明爸爸上个星期五买进某公司股票</w:t>
      </w:r>
      <w:r>
        <w:t>1000</w:t>
      </w:r>
      <w:r>
        <w:t>股，每股</w:t>
      </w:r>
      <w:r>
        <w:t>27</w:t>
      </w:r>
      <w:r>
        <w:t>元，下表为本周内每日该股票的涨跌情况（单位：元）．</w:t>
      </w:r>
      <w:r>
        <w:t>[</w:t>
      </w:r>
      <w:r>
        <w:t>注：正负数表示与前一交易日比较的涨跌情况，如周一收盘时每股</w:t>
      </w:r>
      <w:r>
        <w:object w:dxaOrig="915" w:dyaOrig="225">
          <v:shape id="_x0000_i1110" type="#_x0000_t75" alt="eqIdac40e03d7c4edb0559e64efe79c75e29" style="width:44.7pt;height:12.4pt" o:ole="">
            <v:imagedata r:id="rId190" o:title="eqIdac40e03d7c4edb0559e64efe79c75e29"/>
          </v:shape>
          <o:OLEObject Type="Embed" ProgID="Equation.DSMT4" ShapeID="_x0000_i1110" DrawAspect="Content" ObjectID="_1791207595" r:id="rId191"/>
        </w:object>
      </w:r>
      <w:r>
        <w:t>（元），如周二收盘时每股</w:t>
      </w:r>
      <w:r>
        <w:object w:dxaOrig="1305" w:dyaOrig="240">
          <v:shape id="_x0000_i1111" type="#_x0000_t75" alt="eqId5079e154f8fd2741b845df0280f29060" style="width:64.55pt;height:12.4pt" o:ole="">
            <v:imagedata r:id="rId192" o:title="eqId5079e154f8fd2741b845df0280f29060"/>
          </v:shape>
          <o:OLEObject Type="Embed" ProgID="Equation.DSMT4" ShapeID="_x0000_i1111" DrawAspect="Content" ObjectID="_1791207596" r:id="rId193"/>
        </w:object>
      </w:r>
      <w:r>
        <w:t>（元），另股票周六、周日休盘不交易</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80"/>
        <w:gridCol w:w="539"/>
        <w:gridCol w:w="688"/>
        <w:gridCol w:w="688"/>
        <w:gridCol w:w="539"/>
        <w:gridCol w:w="539"/>
      </w:tblGrid>
      <w:tr w:rsidR="005C37E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星期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四</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五</w:t>
            </w:r>
          </w:p>
        </w:tc>
      </w:tr>
      <w:tr w:rsidR="005C37E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t>每股涨跌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object w:dxaOrig="285" w:dyaOrig="225">
                <v:shape id="_x0000_i1112" type="#_x0000_t75" alt="eqId4c4f47d27d32b7f205cd916f49623f6b" style="width:14.9pt;height:12.4pt" o:ole="">
                  <v:imagedata r:id="rId167" o:title="eqId4c4f47d27d32b7f205cd916f49623f6b"/>
                </v:shape>
                <o:OLEObject Type="Embed" ProgID="Equation.DSMT4" ShapeID="_x0000_i1112" DrawAspect="Content" ObjectID="_1791207597" r:id="rId19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object w:dxaOrig="435" w:dyaOrig="255">
                <v:shape id="_x0000_i1113" type="#_x0000_t75" alt="eqId7f4c8c3959bc2ed4902bf51bf2c24b48" style="width:22.35pt;height:12.4pt" o:ole="">
                  <v:imagedata r:id="rId195" o:title="eqId7f4c8c3959bc2ed4902bf51bf2c24b48"/>
                </v:shape>
                <o:OLEObject Type="Embed" ProgID="Equation.DSMT4" ShapeID="_x0000_i1113" DrawAspect="Content" ObjectID="_1791207598" r:id="rId19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object w:dxaOrig="435" w:dyaOrig="240">
                <v:shape id="_x0000_i1114" type="#_x0000_t75" alt="eqId27d920cbea34acf2455c318771416b47" style="width:22.35pt;height:12.4pt" o:ole="">
                  <v:imagedata r:id="rId197" o:title="eqId27d920cbea34acf2455c318771416b47"/>
                </v:shape>
                <o:OLEObject Type="Embed" ProgID="Equation.DSMT4" ShapeID="_x0000_i1114" DrawAspect="Content" ObjectID="_1791207599" r:id="rId19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object w:dxaOrig="285" w:dyaOrig="225">
                <v:shape id="_x0000_i1115" type="#_x0000_t75" alt="eqId274a9dc37509f01c2606fb3086a46f4f" style="width:14.9pt;height:12.4pt" o:ole="">
                  <v:imagedata r:id="rId55" o:title="eqId274a9dc37509f01c2606fb3086a46f4f"/>
                </v:shape>
                <o:OLEObject Type="Embed" ProgID="Equation.DSMT4" ShapeID="_x0000_i1115" DrawAspect="Content" ObjectID="_1791207600" r:id="rId19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C37E3" w:rsidRDefault="004E7A33">
            <w:pPr>
              <w:snapToGrid w:val="0"/>
              <w:spacing w:line="360" w:lineRule="auto"/>
              <w:jc w:val="left"/>
              <w:textAlignment w:val="center"/>
            </w:pPr>
            <w:r>
              <w:object w:dxaOrig="285" w:dyaOrig="225">
                <v:shape id="_x0000_i1116" type="#_x0000_t75" alt="eqId63351a5a9bb27f78dd6fe097acc933d9" style="width:14.9pt;height:12.4pt" o:ole="">
                  <v:imagedata r:id="rId200" o:title="eqId63351a5a9bb27f78dd6fe097acc933d9"/>
                </v:shape>
                <o:OLEObject Type="Embed" ProgID="Equation.DSMT4" ShapeID="_x0000_i1116" DrawAspect="Content" ObjectID="_1791207601" r:id="rId201"/>
              </w:object>
            </w:r>
          </w:p>
        </w:tc>
      </w:tr>
    </w:tbl>
    <w:p w:rsidR="005C37E3" w:rsidRDefault="004E7A33">
      <w:pPr>
        <w:snapToGrid w:val="0"/>
        <w:spacing w:line="360" w:lineRule="auto"/>
        <w:jc w:val="left"/>
        <w:textAlignment w:val="center"/>
      </w:pPr>
      <w:r>
        <w:t>(1)</w:t>
      </w:r>
      <w:r>
        <w:t>通过上表你认为周三收盘时，每股是（</w:t>
      </w:r>
      <w:r>
        <w:rPr>
          <w:rFonts w:ascii="Times New Roman" w:eastAsia="Times New Roman" w:hAnsi="Times New Roman"/>
          <w:kern w:val="0"/>
          <w:sz w:val="24"/>
          <w:szCs w:val="24"/>
        </w:rPr>
        <w:t>    </w:t>
      </w:r>
      <w:r>
        <w:t>）元．</w:t>
      </w:r>
    </w:p>
    <w:p w:rsidR="005C37E3" w:rsidRDefault="004E7A33">
      <w:pPr>
        <w:snapToGrid w:val="0"/>
        <w:spacing w:line="360" w:lineRule="auto"/>
        <w:jc w:val="left"/>
        <w:textAlignment w:val="center"/>
      </w:pPr>
      <w:r>
        <w:t>(2)</w:t>
      </w:r>
      <w:r>
        <w:t>本周内每股最多是（</w:t>
      </w:r>
      <w:r>
        <w:rPr>
          <w:rFonts w:ascii="Times New Roman" w:eastAsia="Times New Roman" w:hAnsi="Times New Roman"/>
          <w:kern w:val="0"/>
          <w:sz w:val="24"/>
          <w:szCs w:val="24"/>
        </w:rPr>
        <w:t>    </w:t>
      </w:r>
      <w:r>
        <w:t>）元，最低是（</w:t>
      </w:r>
      <w:r>
        <w:rPr>
          <w:rFonts w:ascii="Times New Roman" w:eastAsia="Times New Roman" w:hAnsi="Times New Roman"/>
          <w:kern w:val="0"/>
          <w:sz w:val="24"/>
          <w:szCs w:val="24"/>
        </w:rPr>
        <w:t>    </w:t>
      </w:r>
      <w:r>
        <w:t>）元．</w:t>
      </w:r>
    </w:p>
    <w:p w:rsidR="005C37E3" w:rsidRDefault="004E7A33">
      <w:pPr>
        <w:snapToGrid w:val="0"/>
        <w:spacing w:line="360" w:lineRule="auto"/>
        <w:jc w:val="left"/>
        <w:textAlignment w:val="center"/>
      </w:pPr>
      <w:r>
        <w:t>(3)</w:t>
      </w:r>
      <w:r>
        <w:t>若买进股票需付成交额</w:t>
      </w:r>
      <w:r>
        <w:object w:dxaOrig="615" w:dyaOrig="240">
          <v:shape id="_x0000_i1117" type="#_x0000_t75" alt="eqIddcae627caa9ab20a3dc62befbe50f8e5" style="width:29.8pt;height:12.4pt" o:ole="">
            <v:imagedata r:id="rId202" o:title="eqIddcae627caa9ab20a3dc62befbe50f8e5"/>
          </v:shape>
          <o:OLEObject Type="Embed" ProgID="Equation.DSMT4" ShapeID="_x0000_i1117" DrawAspect="Content" ObjectID="_1791207602" r:id="rId203"/>
        </w:object>
      </w:r>
      <w:r>
        <w:t>的手续费，卖出时需付成交额</w:t>
      </w:r>
      <w:r>
        <w:object w:dxaOrig="615" w:dyaOrig="240">
          <v:shape id="_x0000_i1118" type="#_x0000_t75" alt="eqIddcae627caa9ab20a3dc62befbe50f8e5" style="width:29.8pt;height:12.4pt" o:ole="">
            <v:imagedata r:id="rId202" o:title="eqIddcae627caa9ab20a3dc62befbe50f8e5"/>
          </v:shape>
          <o:OLEObject Type="Embed" ProgID="Equation.DSMT4" ShapeID="_x0000_i1118" DrawAspect="Content" ObjectID="_1791207603" r:id="rId204"/>
        </w:object>
      </w:r>
      <w:r>
        <w:t>的手续费和</w:t>
      </w:r>
      <w:r>
        <w:object w:dxaOrig="510" w:dyaOrig="240">
          <v:shape id="_x0000_i1119" type="#_x0000_t75" alt="eqId1c0c33049eb3f035a7d83de902b8a22a" style="width:24.85pt;height:12.4pt" o:ole="">
            <v:imagedata r:id="rId205" o:title="eqId1c0c33049eb3f035a7d83de902b8a22a"/>
          </v:shape>
          <o:OLEObject Type="Embed" ProgID="Equation.DSMT4" ShapeID="_x0000_i1119" DrawAspect="Content" ObjectID="_1791207604" r:id="rId206"/>
        </w:object>
      </w:r>
      <w:r>
        <w:t>的交易税，如果在星期五收盘前将股票全部卖出，小明爸爸盈亏多少元？请通过计算说明．</w:t>
      </w:r>
    </w:p>
    <w:p w:rsidR="005C37E3" w:rsidRDefault="005C37E3">
      <w:pPr>
        <w:snapToGrid w:val="0"/>
        <w:spacing w:line="360" w:lineRule="auto"/>
        <w:jc w:val="left"/>
        <w:textAlignment w:val="center"/>
        <w:rPr>
          <w:color w:val="FF0000"/>
        </w:rPr>
      </w:pPr>
    </w:p>
    <w:p w:rsidR="005C37E3" w:rsidRDefault="005C37E3">
      <w:pPr>
        <w:snapToGrid w:val="0"/>
        <w:spacing w:line="360" w:lineRule="auto"/>
        <w:jc w:val="left"/>
        <w:textAlignment w:val="center"/>
        <w:rPr>
          <w:color w:val="FF0000"/>
        </w:rPr>
      </w:pPr>
    </w:p>
    <w:p w:rsidR="005C37E3" w:rsidRDefault="004E7A33">
      <w:pPr>
        <w:snapToGrid w:val="0"/>
        <w:spacing w:line="360" w:lineRule="auto"/>
        <w:jc w:val="left"/>
        <w:textAlignment w:val="center"/>
      </w:pPr>
      <w:r>
        <w:t>27</w:t>
      </w:r>
      <w:r>
        <w:t>．</w:t>
      </w:r>
      <w:r>
        <w:rPr>
          <w:rFonts w:ascii="黑体" w:eastAsia="黑体" w:hAnsi="黑体" w:hint="eastAsia"/>
          <w:szCs w:val="21"/>
        </w:rPr>
        <w:t>（8分）</w:t>
      </w:r>
      <w:r>
        <w:t>阅读计算</w:t>
      </w:r>
      <w:r>
        <w:object w:dxaOrig="2550" w:dyaOrig="600">
          <v:shape id="_x0000_i1120" type="#_x0000_t75" alt="eqIda607e0eac798aae984f7f14d90c0601e" style="width:126.6pt;height:29.8pt" o:ole="">
            <v:imagedata r:id="rId207" o:title="eqIda607e0eac798aae984f7f14d90c0601e"/>
          </v:shape>
          <o:OLEObject Type="Embed" ProgID="Equation.DSMT4" ShapeID="_x0000_i1120" DrawAspect="Content" ObjectID="_1791207605" r:id="rId208"/>
        </w:object>
      </w:r>
      <w:r>
        <w:t>的方法，再用这种方法计算</w:t>
      </w:r>
      <w:r>
        <w:object w:dxaOrig="180" w:dyaOrig="225">
          <v:shape id="_x0000_i1121" type="#_x0000_t75" alt="eqId61128ab996360a038e6e64d82fcba004" style="width:9.95pt;height:12.4pt" o:ole="">
            <v:imagedata r:id="rId209" o:title="eqId61128ab996360a038e6e64d82fcba004"/>
          </v:shape>
          <o:OLEObject Type="Embed" ProgID="Equation.DSMT4" ShapeID="_x0000_i1121" DrawAspect="Content" ObjectID="_1791207606" r:id="rId210"/>
        </w:object>
      </w:r>
      <w:r>
        <w:t>个小题．</w:t>
      </w:r>
    </w:p>
    <w:p w:rsidR="005C37E3" w:rsidRDefault="004E7A33">
      <w:pPr>
        <w:snapToGrid w:val="0"/>
        <w:spacing w:line="360" w:lineRule="auto"/>
        <w:jc w:val="left"/>
        <w:textAlignment w:val="center"/>
      </w:pPr>
      <w:r>
        <w:t>【解析】</w:t>
      </w:r>
    </w:p>
    <w:p w:rsidR="005C37E3" w:rsidRDefault="004E7A33">
      <w:pPr>
        <w:snapToGrid w:val="0"/>
        <w:spacing w:line="360" w:lineRule="auto"/>
        <w:jc w:val="left"/>
        <w:textAlignment w:val="center"/>
      </w:pPr>
      <w:r>
        <w:t>原式</w:t>
      </w:r>
      <w:r>
        <w:object w:dxaOrig="5267" w:dyaOrig="630">
          <v:shape id="_x0000_i1122" type="#_x0000_t75" alt="eqIdae90bfdb3e3580f8f42e7d1e11dfd87c" style="width:263.15pt;height:32.3pt" o:ole="">
            <v:imagedata r:id="rId211" o:title="eqIdae90bfdb3e3580f8f42e7d1e11dfd87c"/>
          </v:shape>
          <o:OLEObject Type="Embed" ProgID="Equation.DSMT4" ShapeID="_x0000_i1122" DrawAspect="Content" ObjectID="_1791207607" r:id="rId212"/>
        </w:object>
      </w:r>
    </w:p>
    <w:p w:rsidR="005C37E3" w:rsidRDefault="004E7A33">
      <w:pPr>
        <w:snapToGrid w:val="0"/>
        <w:spacing w:line="360" w:lineRule="auto"/>
        <w:jc w:val="left"/>
        <w:textAlignment w:val="center"/>
      </w:pPr>
      <w:r>
        <w:rPr>
          <w:rFonts w:ascii="Times New Roman" w:eastAsia="Times New Roman" w:hAnsi="Times New Roman"/>
          <w:kern w:val="0"/>
          <w:sz w:val="24"/>
          <w:szCs w:val="24"/>
        </w:rPr>
        <w:t>    </w:t>
      </w:r>
      <w:r>
        <w:object w:dxaOrig="4860" w:dyaOrig="630">
          <v:shape id="_x0000_i1123" type="#_x0000_t75" alt="eqId8cd9fa86a7232d8dd38d116aaf095825" style="width:243.3pt;height:32.3pt" o:ole="">
            <v:imagedata r:id="rId213" o:title="eqId8cd9fa86a7232d8dd38d116aaf095825"/>
          </v:shape>
          <o:OLEObject Type="Embed" ProgID="Equation.DSMT4" ShapeID="_x0000_i1123" DrawAspect="Content" ObjectID="_1791207608" r:id="rId214"/>
        </w:object>
      </w:r>
    </w:p>
    <w:p w:rsidR="005C37E3" w:rsidRDefault="004E7A33">
      <w:pPr>
        <w:snapToGrid w:val="0"/>
        <w:spacing w:line="360" w:lineRule="auto"/>
        <w:jc w:val="left"/>
        <w:textAlignment w:val="center"/>
      </w:pPr>
      <w:r>
        <w:object w:dxaOrig="1665" w:dyaOrig="600">
          <v:shape id="_x0000_i1124" type="#_x0000_t75" alt="eqId8e4359d358e1aa5923101bb66f8bafee" style="width:84.4pt;height:29.8pt" o:ole="">
            <v:imagedata r:id="rId215" o:title="eqId8e4359d358e1aa5923101bb66f8bafee"/>
          </v:shape>
          <o:OLEObject Type="Embed" ProgID="Equation.DSMT4" ShapeID="_x0000_i1124" DrawAspect="Content" ObjectID="_1791207609" r:id="rId216"/>
        </w:object>
      </w:r>
      <w:r>
        <w:t>，</w:t>
      </w:r>
    </w:p>
    <w:p w:rsidR="005C37E3" w:rsidRDefault="004E7A33">
      <w:pPr>
        <w:snapToGrid w:val="0"/>
        <w:spacing w:line="360" w:lineRule="auto"/>
        <w:jc w:val="left"/>
        <w:textAlignment w:val="center"/>
      </w:pPr>
      <w:r>
        <w:t>上面这种解题方法叫做拆项法．</w:t>
      </w:r>
    </w:p>
    <w:p w:rsidR="005C37E3" w:rsidRDefault="004E7A33">
      <w:pPr>
        <w:snapToGrid w:val="0"/>
        <w:spacing w:line="360" w:lineRule="auto"/>
        <w:jc w:val="left"/>
        <w:textAlignment w:val="center"/>
      </w:pPr>
      <w:r>
        <w:t>(1)</w:t>
      </w:r>
      <w:r>
        <w:t>计算：</w:t>
      </w:r>
      <w:r>
        <w:object w:dxaOrig="2640" w:dyaOrig="600">
          <v:shape id="_x0000_i1125" type="#_x0000_t75" alt="eqId72686a792412e5525168241827ba53b8" style="width:131.6pt;height:29.8pt" o:ole="">
            <v:imagedata r:id="rId217" o:title="eqId72686a792412e5525168241827ba53b8"/>
          </v:shape>
          <o:OLEObject Type="Embed" ProgID="Equation.DSMT4" ShapeID="_x0000_i1125" DrawAspect="Content" ObjectID="_1791207610" r:id="rId218"/>
        </w:object>
      </w:r>
      <w:r>
        <w:t>；</w:t>
      </w:r>
    </w:p>
    <w:p w:rsidR="005C37E3" w:rsidRDefault="004E7A33">
      <w:pPr>
        <w:snapToGrid w:val="0"/>
        <w:spacing w:line="360" w:lineRule="auto"/>
        <w:jc w:val="left"/>
        <w:textAlignment w:val="center"/>
      </w:pPr>
      <w:r>
        <w:t>(2)</w:t>
      </w:r>
      <w:r>
        <w:t>计算</w:t>
      </w:r>
      <w:r>
        <w:object w:dxaOrig="3615" w:dyaOrig="600">
          <v:shape id="_x0000_i1126" type="#_x0000_t75" alt="eqIdab3fd235241a10a354a479dcea68a90f" style="width:181.25pt;height:29.8pt" o:ole="">
            <v:imagedata r:id="rId219" o:title="eqIdab3fd235241a10a354a479dcea68a90f"/>
          </v:shape>
          <o:OLEObject Type="Embed" ProgID="Equation.DSMT4" ShapeID="_x0000_i1126" DrawAspect="Content" ObjectID="_1791207611" r:id="rId220"/>
        </w:object>
      </w:r>
      <w:r>
        <w:t>．</w:t>
      </w:r>
    </w:p>
    <w:p w:rsidR="005C37E3" w:rsidRDefault="005C37E3">
      <w:pPr>
        <w:snapToGrid w:val="0"/>
        <w:spacing w:line="360" w:lineRule="auto"/>
        <w:jc w:val="left"/>
        <w:textAlignment w:val="center"/>
        <w:rPr>
          <w:color w:val="FF0000"/>
        </w:rPr>
      </w:pPr>
    </w:p>
    <w:p w:rsidR="005C37E3" w:rsidRDefault="005C37E3">
      <w:pPr>
        <w:snapToGrid w:val="0"/>
        <w:spacing w:line="360" w:lineRule="auto"/>
        <w:jc w:val="left"/>
        <w:textAlignment w:val="center"/>
        <w:rPr>
          <w:color w:val="FF0000"/>
        </w:rPr>
      </w:pPr>
    </w:p>
    <w:p w:rsidR="005C37E3" w:rsidRDefault="004E7A33">
      <w:pPr>
        <w:snapToGrid w:val="0"/>
        <w:spacing w:line="360" w:lineRule="auto"/>
        <w:jc w:val="left"/>
        <w:textAlignment w:val="center"/>
      </w:pPr>
      <w:r>
        <w:t>28</w:t>
      </w:r>
      <w:r>
        <w:t>．</w:t>
      </w:r>
      <w:r>
        <w:rPr>
          <w:rFonts w:ascii="黑体" w:eastAsia="黑体" w:hAnsi="黑体" w:hint="eastAsia"/>
          <w:szCs w:val="21"/>
        </w:rPr>
        <w:t>（10分）</w:t>
      </w:r>
      <w:r>
        <w:t>同学们都知道，</w:t>
      </w:r>
      <w:r>
        <w:object w:dxaOrig="810" w:dyaOrig="405">
          <v:shape id="_x0000_i1127" type="#_x0000_t75" alt="eqId1d37b093059129a8ab529453b2d48a83" style="width:39.7pt;height:19.85pt" o:ole="">
            <v:imagedata r:id="rId221" o:title="eqId1d37b093059129a8ab529453b2d48a83"/>
          </v:shape>
          <o:OLEObject Type="Embed" ProgID="Equation.DSMT4" ShapeID="_x0000_i1127" DrawAspect="Content" ObjectID="_1791207612" r:id="rId222"/>
        </w:object>
      </w:r>
      <w:r>
        <w:t>表示</w:t>
      </w:r>
      <w:r>
        <w:object w:dxaOrig="165" w:dyaOrig="255">
          <v:shape id="_x0000_i1128" type="#_x0000_t75" alt="eqId5ca7d1107389675d32b56ec097464c14" style="width:7.45pt;height:12.4pt" o:ole="">
            <v:imagedata r:id="rId223" o:title="eqId5ca7d1107389675d32b56ec097464c14"/>
          </v:shape>
          <o:OLEObject Type="Embed" ProgID="Equation.DSMT4" ShapeID="_x0000_i1128" DrawAspect="Content" ObjectID="_1791207613" r:id="rId224"/>
        </w:object>
      </w:r>
      <w:r>
        <w:t>与</w:t>
      </w:r>
      <w:r>
        <w:object w:dxaOrig="285" w:dyaOrig="225">
          <v:shape id="_x0000_i1129" type="#_x0000_t75" alt="eqId274a9dc37509f01c2606fb3086a46f4f" style="width:14.9pt;height:12.4pt" o:ole="">
            <v:imagedata r:id="rId55" o:title="eqId274a9dc37509f01c2606fb3086a46f4f"/>
          </v:shape>
          <o:OLEObject Type="Embed" ProgID="Equation.DSMT4" ShapeID="_x0000_i1129" DrawAspect="Content" ObjectID="_1791207614" r:id="rId225"/>
        </w:object>
      </w:r>
      <w:r>
        <w:t>之差的绝对值，实际上也可理解为</w:t>
      </w:r>
      <w:r>
        <w:object w:dxaOrig="165" w:dyaOrig="255">
          <v:shape id="_x0000_i1130" type="#_x0000_t75" alt="eqId5ca7d1107389675d32b56ec097464c14" style="width:7.45pt;height:12.4pt" o:ole="">
            <v:imagedata r:id="rId223" o:title="eqId5ca7d1107389675d32b56ec097464c14"/>
          </v:shape>
          <o:OLEObject Type="Embed" ProgID="Equation.DSMT4" ShapeID="_x0000_i1130" DrawAspect="Content" ObjectID="_1791207615" r:id="rId226"/>
        </w:object>
      </w:r>
      <w:r>
        <w:t>与</w:t>
      </w:r>
      <w:r>
        <w:object w:dxaOrig="285" w:dyaOrig="225">
          <v:shape id="_x0000_i1131" type="#_x0000_t75" alt="eqId274a9dc37509f01c2606fb3086a46f4f" style="width:14.9pt;height:12.4pt" o:ole="">
            <v:imagedata r:id="rId55" o:title="eqId274a9dc37509f01c2606fb3086a46f4f"/>
          </v:shape>
          <o:OLEObject Type="Embed" ProgID="Equation.DSMT4" ShapeID="_x0000_i1131" DrawAspect="Content" ObjectID="_1791207616" r:id="rId227"/>
        </w:object>
      </w:r>
      <w:r>
        <w:t>两数在数轴上所对应的两点之间的距离，试探索：</w:t>
      </w:r>
    </w:p>
    <w:p w:rsidR="005C37E3" w:rsidRDefault="004E7A33">
      <w:pPr>
        <w:snapToGrid w:val="0"/>
        <w:spacing w:line="360" w:lineRule="auto"/>
        <w:jc w:val="left"/>
        <w:textAlignment w:val="center"/>
      </w:pPr>
      <w:r>
        <w:t>(1)</w:t>
      </w:r>
      <w:r>
        <w:object w:dxaOrig="945" w:dyaOrig="375">
          <v:shape id="_x0000_i1132" type="#_x0000_t75" alt="eqId1a56dea70b6a5db145540042adba2df7" style="width:47.15pt;height:19.85pt" o:ole="">
            <v:imagedata r:id="rId228" o:title="eqId1a56dea70b6a5db145540042adba2df7"/>
          </v:shape>
          <o:OLEObject Type="Embed" ProgID="Equation.DSMT4" ShapeID="_x0000_i1132" DrawAspect="Content" ObjectID="_1791207617" r:id="rId229"/>
        </w:object>
      </w:r>
      <w:r>
        <w:t>______</w:t>
      </w:r>
      <w:r>
        <w:t>；</w:t>
      </w:r>
    </w:p>
    <w:p w:rsidR="005C37E3" w:rsidRDefault="004E7A33">
      <w:pPr>
        <w:snapToGrid w:val="0"/>
        <w:spacing w:line="360" w:lineRule="auto"/>
        <w:jc w:val="left"/>
        <w:textAlignment w:val="center"/>
      </w:pPr>
      <w:r>
        <w:t>(2)</w:t>
      </w:r>
      <w:r>
        <w:t>同理</w:t>
      </w:r>
      <w:r>
        <w:object w:dxaOrig="1140" w:dyaOrig="345">
          <v:shape id="_x0000_i1133" type="#_x0000_t75" alt="eqIdbbc4e72df46aba9371989f62d0c9df99" style="width:57.1pt;height:17.4pt" o:ole="">
            <v:imagedata r:id="rId230" o:title="eqIdbbc4e72df46aba9371989f62d0c9df99"/>
          </v:shape>
          <o:OLEObject Type="Embed" ProgID="Equation.DSMT4" ShapeID="_x0000_i1133" DrawAspect="Content" ObjectID="_1791207618" r:id="rId231"/>
        </w:object>
      </w:r>
      <w:r>
        <w:t>表示数轴上有理数</w:t>
      </w:r>
      <w:r>
        <w:object w:dxaOrig="180" w:dyaOrig="195">
          <v:shape id="_x0000_i1134" type="#_x0000_t75" alt="eqId81dea63b8ce3e51adf66cf7b9982a248" style="width:9.95pt;height:9.95pt" o:ole="">
            <v:imagedata r:id="rId232" o:title="eqId81dea63b8ce3e51adf66cf7b9982a248"/>
          </v:shape>
          <o:OLEObject Type="Embed" ProgID="Equation.DSMT4" ShapeID="_x0000_i1134" DrawAspect="Content" ObjectID="_1791207619" r:id="rId233"/>
        </w:object>
      </w:r>
      <w:r>
        <w:t>所对应的点到</w:t>
      </w:r>
      <w:r>
        <w:object w:dxaOrig="285" w:dyaOrig="225">
          <v:shape id="_x0000_i1135" type="#_x0000_t75" alt="eqId274a9dc37509f01c2606fb3086a46f4f" style="width:14.9pt;height:12.4pt" o:ole="">
            <v:imagedata r:id="rId55" o:title="eqId274a9dc37509f01c2606fb3086a46f4f"/>
          </v:shape>
          <o:OLEObject Type="Embed" ProgID="Equation.DSMT4" ShapeID="_x0000_i1135" DrawAspect="Content" ObjectID="_1791207620" r:id="rId234"/>
        </w:object>
      </w:r>
      <w:r>
        <w:t>和</w:t>
      </w:r>
      <w:r>
        <w:object w:dxaOrig="120" w:dyaOrig="225">
          <v:shape id="_x0000_i1136" type="#_x0000_t75" alt="eqIdbdaa19de263700a15fcf213d64a8cd57" style="width:4.95pt;height:12.4pt" o:ole="">
            <v:imagedata r:id="rId92" o:title="eqIdbdaa19de263700a15fcf213d64a8cd57"/>
          </v:shape>
          <o:OLEObject Type="Embed" ProgID="Equation.DSMT4" ShapeID="_x0000_i1136" DrawAspect="Content" ObjectID="_1791207621" r:id="rId235"/>
        </w:object>
      </w:r>
      <w:r>
        <w:t>所对应的两点距离之和，请你找出所有符合条件的整数</w:t>
      </w:r>
      <w:r>
        <w:object w:dxaOrig="180" w:dyaOrig="195">
          <v:shape id="_x0000_i1137" type="#_x0000_t75" alt="eqId81dea63b8ce3e51adf66cf7b9982a248" style="width:9.95pt;height:9.95pt" o:ole="">
            <v:imagedata r:id="rId232" o:title="eqId81dea63b8ce3e51adf66cf7b9982a248"/>
          </v:shape>
          <o:OLEObject Type="Embed" ProgID="Equation.DSMT4" ShapeID="_x0000_i1137" DrawAspect="Content" ObjectID="_1791207622" r:id="rId236"/>
        </w:object>
      </w:r>
      <w:r>
        <w:t>，使得</w:t>
      </w:r>
      <w:r>
        <w:object w:dxaOrig="1320" w:dyaOrig="300">
          <v:shape id="_x0000_i1138" type="#_x0000_t75" alt="eqId2be2bb0289bb3fd37f20ffd120212bb2" style="width:67.05pt;height:14.9pt" o:ole="">
            <v:imagedata r:id="rId237" o:title="eqId2be2bb0289bb3fd37f20ffd120212bb2"/>
          </v:shape>
          <o:OLEObject Type="Embed" ProgID="Equation.DSMT4" ShapeID="_x0000_i1138" DrawAspect="Content" ObjectID="_1791207623" r:id="rId238"/>
        </w:object>
      </w:r>
      <w:r>
        <w:t>；</w:t>
      </w:r>
    </w:p>
    <w:p w:rsidR="005C37E3" w:rsidRDefault="004E7A33">
      <w:pPr>
        <w:snapToGrid w:val="0"/>
        <w:spacing w:line="360" w:lineRule="auto"/>
        <w:jc w:val="left"/>
        <w:textAlignment w:val="center"/>
      </w:pPr>
      <w:r>
        <w:t>(3)</w:t>
      </w:r>
      <w:r>
        <w:t>由以上探索猜想对于任何有理数</w:t>
      </w:r>
      <w:r>
        <w:object w:dxaOrig="180" w:dyaOrig="195">
          <v:shape id="_x0000_i1139" type="#_x0000_t75" alt="eqId81dea63b8ce3e51adf66cf7b9982a248" style="width:9.95pt;height:9.95pt" o:ole="">
            <v:imagedata r:id="rId232" o:title="eqId81dea63b8ce3e51adf66cf7b9982a248"/>
          </v:shape>
          <o:OLEObject Type="Embed" ProgID="Equation.DSMT4" ShapeID="_x0000_i1139" DrawAspect="Content" ObjectID="_1791207624" r:id="rId239"/>
        </w:object>
      </w:r>
      <w:r>
        <w:t>，</w:t>
      </w:r>
      <w:r>
        <w:object w:dxaOrig="1200" w:dyaOrig="360">
          <v:shape id="_x0000_i1140" type="#_x0000_t75" alt="eqId255730b39725c401ec8332b15796e90f" style="width:59.6pt;height:17.4pt" o:ole="">
            <v:imagedata r:id="rId240" o:title="eqId255730b39725c401ec8332b15796e90f"/>
          </v:shape>
          <o:OLEObject Type="Embed" ProgID="Equation.DSMT4" ShapeID="_x0000_i1140" DrawAspect="Content" ObjectID="_1791207625" r:id="rId241"/>
        </w:object>
      </w:r>
      <w:r>
        <w:t>是否有最小值？如果有，求出最小值；如果没有，说明理由．</w:t>
      </w:r>
    </w:p>
    <w:p w:rsidR="005C37E3" w:rsidRDefault="005C37E3">
      <w:pPr>
        <w:tabs>
          <w:tab w:val="left" w:pos="7091"/>
        </w:tabs>
        <w:snapToGrid w:val="0"/>
        <w:spacing w:line="360" w:lineRule="auto"/>
        <w:jc w:val="left"/>
        <w:textAlignment w:val="center"/>
        <w:rPr>
          <w:color w:val="FF0000"/>
        </w:rPr>
      </w:pPr>
    </w:p>
    <w:p w:rsidR="005C37E3" w:rsidRDefault="005C37E3">
      <w:pPr>
        <w:tabs>
          <w:tab w:val="left" w:pos="7091"/>
        </w:tabs>
        <w:snapToGrid w:val="0"/>
        <w:spacing w:line="360" w:lineRule="auto"/>
        <w:jc w:val="left"/>
        <w:textAlignment w:val="center"/>
        <w:rPr>
          <w:color w:val="FF0000"/>
        </w:rPr>
      </w:pPr>
    </w:p>
    <w:p w:rsidR="005C37E3" w:rsidRDefault="005C37E3">
      <w:pPr>
        <w:snapToGrid w:val="0"/>
        <w:spacing w:line="360" w:lineRule="auto"/>
        <w:jc w:val="left"/>
        <w:textAlignment w:val="center"/>
        <w:rPr>
          <w:rFonts w:ascii="Times New Roman" w:hAnsi="Times New Roman"/>
          <w:b/>
          <w:kern w:val="0"/>
          <w:sz w:val="44"/>
        </w:rPr>
      </w:pPr>
    </w:p>
    <w:sectPr w:rsidR="005C37E3">
      <w:headerReference w:type="even" r:id="rId242"/>
      <w:headerReference w:type="default" r:id="rId243"/>
      <w:footerReference w:type="even" r:id="rId244"/>
      <w:footerReference w:type="default" r:id="rId245"/>
      <w:headerReference w:type="first" r:id="rId246"/>
      <w:footerReference w:type="first" r:id="rId247"/>
      <w:pgSz w:w="23814" w:h="16839" w:orient="landscape"/>
      <w:pgMar w:top="1134" w:right="1134" w:bottom="1134" w:left="1134" w:header="851" w:footer="992" w:gutter="1418"/>
      <w:cols w:num="2" w:sep="1"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E7A33" w:rsidRDefault="004E7A33">
      <w:r>
        <w:separator/>
      </w:r>
    </w:p>
  </w:endnote>
  <w:endnote w:type="continuationSeparator" w:id="0">
    <w:p w:rsidR="004E7A33" w:rsidRDefault="004E7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11CA" w:rsidRDefault="004911CA">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11CA" w:rsidRDefault="004911CA" w:rsidP="004911CA">
    <w:pPr>
      <w:pStyle w:val="aff6"/>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11CA" w:rsidRDefault="004911CA">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E7A33" w:rsidRDefault="004E7A33">
      <w:r>
        <w:separator/>
      </w:r>
    </w:p>
  </w:footnote>
  <w:footnote w:type="continuationSeparator" w:id="0">
    <w:p w:rsidR="004E7A33" w:rsidRDefault="004E7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37E3" w:rsidRPr="004E7A33" w:rsidRDefault="005C37E3" w:rsidP="004E7A33">
    <w:pPr>
      <w:pStyle w:val="a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11CA" w:rsidRDefault="004911CA" w:rsidP="004911CA">
    <w:pPr>
      <w:pStyle w:val="aff9"/>
      <w:ind w:left="1260" w:hanging="420"/>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11CA" w:rsidRDefault="004911CA">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C869196"/>
    <w:multiLevelType w:val="singleLevel"/>
    <w:tmpl w:val="EC869196"/>
    <w:lvl w:ilvl="0">
      <w:start w:val="1"/>
      <w:numFmt w:val="chineseCounting"/>
      <w:suff w:val="nothing"/>
      <w:lvlText w:val="%1、"/>
      <w:lvlJc w:val="left"/>
      <w:rPr>
        <w:rFonts w:hint="eastAsia"/>
      </w:rPr>
    </w:lvl>
  </w:abstractNum>
  <w:abstractNum w:abstractNumId="1"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2"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3"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4"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5"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6"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7"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8"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9"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10"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num w:numId="1" w16cid:durableId="545333164">
    <w:abstractNumId w:val="4"/>
  </w:num>
  <w:num w:numId="2" w16cid:durableId="74284455">
    <w:abstractNumId w:val="6"/>
  </w:num>
  <w:num w:numId="3" w16cid:durableId="788621220">
    <w:abstractNumId w:val="9"/>
  </w:num>
  <w:num w:numId="4" w16cid:durableId="217521082">
    <w:abstractNumId w:val="10"/>
  </w:num>
  <w:num w:numId="5" w16cid:durableId="1720400067">
    <w:abstractNumId w:val="7"/>
  </w:num>
  <w:num w:numId="6" w16cid:durableId="64769589">
    <w:abstractNumId w:val="3"/>
  </w:num>
  <w:num w:numId="7" w16cid:durableId="53965728">
    <w:abstractNumId w:val="8"/>
  </w:num>
  <w:num w:numId="8" w16cid:durableId="1515222522">
    <w:abstractNumId w:val="5"/>
  </w:num>
  <w:num w:numId="9" w16cid:durableId="1731658560">
    <w:abstractNumId w:val="2"/>
  </w:num>
  <w:num w:numId="10" w16cid:durableId="2101216422">
    <w:abstractNumId w:val="1"/>
  </w:num>
  <w:num w:numId="11" w16cid:durableId="611548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removePersonalInformation/>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6EE"/>
    <w:rsid w:val="00016873"/>
    <w:rsid w:val="00016C5F"/>
    <w:rsid w:val="000220FD"/>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70431"/>
    <w:rsid w:val="00073395"/>
    <w:rsid w:val="00073D6D"/>
    <w:rsid w:val="00073F57"/>
    <w:rsid w:val="000767D9"/>
    <w:rsid w:val="0007705C"/>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1B5"/>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17DE"/>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700A"/>
    <w:rsid w:val="002407A5"/>
    <w:rsid w:val="002418FB"/>
    <w:rsid w:val="00242236"/>
    <w:rsid w:val="00242C46"/>
    <w:rsid w:val="00243559"/>
    <w:rsid w:val="00243CED"/>
    <w:rsid w:val="0024618F"/>
    <w:rsid w:val="0025123B"/>
    <w:rsid w:val="00252604"/>
    <w:rsid w:val="002527EC"/>
    <w:rsid w:val="00252DFA"/>
    <w:rsid w:val="0025354A"/>
    <w:rsid w:val="0025356D"/>
    <w:rsid w:val="0026001A"/>
    <w:rsid w:val="002620A9"/>
    <w:rsid w:val="00263C6A"/>
    <w:rsid w:val="00270F65"/>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3C66"/>
    <w:rsid w:val="002A5B65"/>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2CCA"/>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63A"/>
    <w:rsid w:val="00355D57"/>
    <w:rsid w:val="00357ECE"/>
    <w:rsid w:val="00361682"/>
    <w:rsid w:val="0036392A"/>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C5CFE"/>
    <w:rsid w:val="003D1162"/>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336A"/>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11CA"/>
    <w:rsid w:val="00493BA9"/>
    <w:rsid w:val="004946C8"/>
    <w:rsid w:val="00495F3D"/>
    <w:rsid w:val="004A0552"/>
    <w:rsid w:val="004A3E39"/>
    <w:rsid w:val="004A4AD0"/>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E7A33"/>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7E3"/>
    <w:rsid w:val="005C3D4A"/>
    <w:rsid w:val="005C4023"/>
    <w:rsid w:val="005C4CE6"/>
    <w:rsid w:val="005D1037"/>
    <w:rsid w:val="005D2978"/>
    <w:rsid w:val="005D5AFF"/>
    <w:rsid w:val="005D6978"/>
    <w:rsid w:val="005D7CD8"/>
    <w:rsid w:val="005E2457"/>
    <w:rsid w:val="005E27F6"/>
    <w:rsid w:val="005E4474"/>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1B2"/>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373B"/>
    <w:rsid w:val="00695EFF"/>
    <w:rsid w:val="00697846"/>
    <w:rsid w:val="006A0464"/>
    <w:rsid w:val="006A3287"/>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208DA"/>
    <w:rsid w:val="00720DF8"/>
    <w:rsid w:val="00723CB4"/>
    <w:rsid w:val="00724850"/>
    <w:rsid w:val="00724B0E"/>
    <w:rsid w:val="00724E08"/>
    <w:rsid w:val="00731265"/>
    <w:rsid w:val="0073334E"/>
    <w:rsid w:val="00734564"/>
    <w:rsid w:val="007375C6"/>
    <w:rsid w:val="00737BC4"/>
    <w:rsid w:val="00740D04"/>
    <w:rsid w:val="007455BF"/>
    <w:rsid w:val="00746081"/>
    <w:rsid w:val="00747721"/>
    <w:rsid w:val="00747A95"/>
    <w:rsid w:val="007533A9"/>
    <w:rsid w:val="00753479"/>
    <w:rsid w:val="00756662"/>
    <w:rsid w:val="00756E70"/>
    <w:rsid w:val="007576DB"/>
    <w:rsid w:val="007616B2"/>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2A1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774"/>
    <w:rsid w:val="00942F8C"/>
    <w:rsid w:val="00943CB2"/>
    <w:rsid w:val="00945A62"/>
    <w:rsid w:val="00950336"/>
    <w:rsid w:val="009504F0"/>
    <w:rsid w:val="00950CFE"/>
    <w:rsid w:val="00951413"/>
    <w:rsid w:val="00960DBA"/>
    <w:rsid w:val="00961716"/>
    <w:rsid w:val="0096261E"/>
    <w:rsid w:val="00962656"/>
    <w:rsid w:val="00962776"/>
    <w:rsid w:val="00962857"/>
    <w:rsid w:val="00963E95"/>
    <w:rsid w:val="00965E7A"/>
    <w:rsid w:val="00966E13"/>
    <w:rsid w:val="00967FD0"/>
    <w:rsid w:val="00970F26"/>
    <w:rsid w:val="00971438"/>
    <w:rsid w:val="009726BB"/>
    <w:rsid w:val="0097654C"/>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56D98"/>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5373"/>
    <w:rsid w:val="00B95920"/>
    <w:rsid w:val="00BA0169"/>
    <w:rsid w:val="00BA01C0"/>
    <w:rsid w:val="00BA0FB4"/>
    <w:rsid w:val="00BA3C59"/>
    <w:rsid w:val="00BA5E47"/>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2428"/>
    <w:rsid w:val="00C461A3"/>
    <w:rsid w:val="00C461D4"/>
    <w:rsid w:val="00C50A29"/>
    <w:rsid w:val="00C50EBF"/>
    <w:rsid w:val="00C52981"/>
    <w:rsid w:val="00C52D37"/>
    <w:rsid w:val="00C54045"/>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8CC"/>
    <w:rsid w:val="00CC6BA9"/>
    <w:rsid w:val="00CC7B55"/>
    <w:rsid w:val="00CC7DFE"/>
    <w:rsid w:val="00CD1759"/>
    <w:rsid w:val="00CD1848"/>
    <w:rsid w:val="00CD2FF1"/>
    <w:rsid w:val="00CD5482"/>
    <w:rsid w:val="00CD6401"/>
    <w:rsid w:val="00CD735F"/>
    <w:rsid w:val="00CE006F"/>
    <w:rsid w:val="00CE020A"/>
    <w:rsid w:val="00CE223B"/>
    <w:rsid w:val="00CE2B17"/>
    <w:rsid w:val="00CE32E9"/>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18E9"/>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B593B"/>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E7B00"/>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03DF"/>
    <w:rsid w:val="00E32DE2"/>
    <w:rsid w:val="00E3363C"/>
    <w:rsid w:val="00E360BD"/>
    <w:rsid w:val="00E3684E"/>
    <w:rsid w:val="00E36EC7"/>
    <w:rsid w:val="00E437EF"/>
    <w:rsid w:val="00E44649"/>
    <w:rsid w:val="00E46920"/>
    <w:rsid w:val="00E479EA"/>
    <w:rsid w:val="00E47F01"/>
    <w:rsid w:val="00E51F5E"/>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7A9"/>
    <w:rsid w:val="00FF5EBF"/>
    <w:rsid w:val="1DD6211A"/>
    <w:rsid w:val="37883779"/>
    <w:rsid w:val="3B8B5FBB"/>
    <w:rsid w:val="49A608A3"/>
    <w:rsid w:val="4BBD7E05"/>
    <w:rsid w:val="4D5C506D"/>
    <w:rsid w:val="54FF71C1"/>
    <w:rsid w:val="591B04E7"/>
    <w:rsid w:val="7ABA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qFormat="1"/>
    <w:lsdException w:name="index 2" w:unhideWhenUsed="1" w:qFormat="1"/>
    <w:lsdException w:name="index 3" w:unhideWhenUsed="1" w:qFormat="1"/>
    <w:lsdException w:name="index 4" w:unhideWhenUsed="1" w:qFormat="1"/>
    <w:lsdException w:name="index 5" w:unhideWhenUsed="1" w:qFormat="1"/>
    <w:lsdException w:name="index 6" w:unhideWhenUsed="1" w:qFormat="1"/>
    <w:lsdException w:name="index 7" w:unhideWhenUsed="1" w:qFormat="1"/>
    <w:lsdException w:name="index 8" w:unhideWhenUsed="1" w:qFormat="1"/>
    <w:lsdException w:name="index 9" w:unhideWhenUsed="1"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nhideWhenUsed="1" w:qFormat="1"/>
    <w:lsdException w:name="footnote text" w:unhideWhenUsed="1" w:qFormat="1"/>
    <w:lsdException w:name="annotation text" w:uiPriority="0" w:qFormat="1"/>
    <w:lsdException w:name="header" w:unhideWhenUsed="1" w:qFormat="1"/>
    <w:lsdException w:name="footer" w:uiPriority="0" w:unhideWhenUsed="1" w:qFormat="1"/>
    <w:lsdException w:name="index heading" w:unhideWhenUsed="1" w:qFormat="1"/>
    <w:lsdException w:name="caption" w:uiPriority="35" w:qFormat="1"/>
    <w:lsdException w:name="table of figures" w:unhideWhenUsed="1" w:qFormat="1"/>
    <w:lsdException w:name="envelope address" w:unhideWhenUsed="1" w:qFormat="1"/>
    <w:lsdException w:name="envelope return" w:unhideWhenUsed="1" w:qFormat="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unhideWhenUsed="1" w:qFormat="1"/>
    <w:lsdException w:name="table of authorities" w:unhideWhenUsed="1" w:qFormat="1"/>
    <w:lsdException w:name="macro" w:unhideWhenUsed="1" w:qFormat="1"/>
    <w:lsdException w:name="toa heading" w:unhideWhenUsed="1" w:qFormat="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unhideWhenUsed="1" w:qFormat="1"/>
    <w:lsdException w:name="List 5" w:unhideWhenUsed="1" w:qFormat="1"/>
    <w:lsdException w:name="List Bullet 2" w:unhideWhenUsed="1" w:qFormat="1"/>
    <w:lsdException w:name="List Bullet 3" w:unhideWhenUsed="1" w:qFormat="1"/>
    <w:lsdException w:name="List Bullet 4" w:unhideWhenUsed="1" w:qFormat="1"/>
    <w:lsdException w:name="List Bullet 5" w:unhideWhenUsed="1" w:qFormat="1"/>
    <w:lsdException w:name="List Number 2" w:unhideWhenUsed="1" w:qFormat="1"/>
    <w:lsdException w:name="List Number 3" w:unhideWhenUsed="1" w:qFormat="1"/>
    <w:lsdException w:name="List Number 4" w:unhideWhenUsed="1" w:qFormat="1"/>
    <w:lsdException w:name="List Number 5" w:unhideWhenUsed="1" w:qFormat="1"/>
    <w:lsdException w:name="Title" w:uiPriority="10" w:qFormat="1"/>
    <w:lsdException w:name="Closing" w:unhideWhenUsed="1" w:qFormat="1"/>
    <w:lsdException w:name="Signature" w:unhideWhenUsed="1" w:qFormat="1"/>
    <w:lsdException w:name="Default Paragraph Font" w:semiHidden="1" w:uiPriority="1" w:unhideWhenUsed="1"/>
    <w:lsdException w:name="Body Text" w:uiPriority="0" w:qFormat="1"/>
    <w:lsdException w:name="Body Text Indent" w:unhideWhenUsed="1" w:qFormat="1"/>
    <w:lsdException w:name="List Continue" w:unhideWhenUsed="1" w:qFormat="1"/>
    <w:lsdException w:name="List Continue 2" w:unhideWhenUsed="1" w:qFormat="1"/>
    <w:lsdException w:name="List Continue 3" w:unhideWhenUsed="1" w:qFormat="1"/>
    <w:lsdException w:name="List Continue 4" w:unhideWhenUsed="1" w:qFormat="1"/>
    <w:lsdException w:name="List Continue 5" w:unhideWhenUsed="1" w:qFormat="1"/>
    <w:lsdException w:name="Message Header" w:unhideWhenUsed="1" w:qFormat="1"/>
    <w:lsdException w:name="Subtitle" w:uiPriority="11" w:qFormat="1"/>
    <w:lsdException w:name="Salutation" w:unhideWhenUsed="1" w:qFormat="1"/>
    <w:lsdException w:name="Date" w:unhideWhenUsed="1" w:qFormat="1"/>
    <w:lsdException w:name="Body Text First Indent" w:unhideWhenUsed="1" w:qFormat="1"/>
    <w:lsdException w:name="Body Text First Indent 2" w:unhideWhenUsed="1" w:qFormat="1"/>
    <w:lsdException w:name="Note Heading" w:unhideWhenUsed="1" w:qFormat="1"/>
    <w:lsdException w:name="Body Text 2" w:unhideWhenUsed="1" w:qFormat="1"/>
    <w:lsdException w:name="Body Text 3" w:unhideWhenUsed="1" w:qFormat="1"/>
    <w:lsdException w:name="Body Text Indent 2" w:unhideWhenUsed="1" w:qFormat="1"/>
    <w:lsdException w:name="Body Text Indent 3" w:unhideWhenUsed="1" w:qFormat="1"/>
    <w:lsdException w:name="Block Text" w:unhideWhenUsed="1" w:qFormat="1"/>
    <w:lsdException w:name="Hyperlink" w:unhideWhenUsed="1" w:qFormat="1"/>
    <w:lsdException w:name="FollowedHyperlink" w:semiHidden="1" w:unhideWhenUsed="1"/>
    <w:lsdException w:name="Strong" w:uiPriority="22" w:qFormat="1"/>
    <w:lsdException w:name="Emphasis" w:uiPriority="0" w:qFormat="1"/>
    <w:lsdException w:name="Document Map" w:unhideWhenUsed="1" w:qFormat="1"/>
    <w:lsdException w:name="Plain Text" w:uiPriority="0" w:qFormat="1"/>
    <w:lsdException w:name="E-mail Signature" w:unhideWhenUsed="1" w:qFormat="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kern w:val="2"/>
      <w:sz w:val="21"/>
      <w:szCs w:val="22"/>
    </w:rPr>
  </w:style>
  <w:style w:type="paragraph" w:styleId="1">
    <w:name w:val="heading 1"/>
    <w:basedOn w:val="a1"/>
    <w:next w:val="a1"/>
    <w:link w:val="10"/>
    <w:uiPriority w:val="9"/>
    <w:qFormat/>
    <w:pPr>
      <w:keepNext/>
      <w:keepLines/>
      <w:spacing w:before="340" w:after="330" w:line="578" w:lineRule="auto"/>
      <w:outlineLvl w:val="0"/>
    </w:pPr>
    <w:rPr>
      <w:b/>
      <w:bCs/>
      <w:kern w:val="44"/>
      <w:sz w:val="44"/>
      <w:szCs w:val="44"/>
    </w:rPr>
  </w:style>
  <w:style w:type="paragraph" w:styleId="21">
    <w:name w:val="heading 2"/>
    <w:basedOn w:val="a1"/>
    <w:next w:val="a1"/>
    <w:link w:val="22"/>
    <w:uiPriority w:val="9"/>
    <w:qFormat/>
    <w:pPr>
      <w:keepNext/>
      <w:keepLines/>
      <w:spacing w:before="260" w:after="260" w:line="416" w:lineRule="auto"/>
      <w:outlineLvl w:val="1"/>
    </w:pPr>
    <w:rPr>
      <w:rFonts w:ascii="Cambria" w:hAnsi="Cambria"/>
      <w:b/>
      <w:bCs/>
      <w:sz w:val="32"/>
      <w:szCs w:val="32"/>
    </w:rPr>
  </w:style>
  <w:style w:type="paragraph" w:styleId="31">
    <w:name w:val="heading 3"/>
    <w:basedOn w:val="a1"/>
    <w:next w:val="a1"/>
    <w:link w:val="32"/>
    <w:uiPriority w:val="9"/>
    <w:qFormat/>
    <w:pPr>
      <w:keepNext/>
      <w:keepLines/>
      <w:spacing w:before="260" w:after="260" w:line="416" w:lineRule="auto"/>
      <w:outlineLvl w:val="2"/>
    </w:pPr>
    <w:rPr>
      <w:b/>
      <w:bCs/>
      <w:sz w:val="32"/>
      <w:szCs w:val="32"/>
    </w:rPr>
  </w:style>
  <w:style w:type="paragraph" w:styleId="41">
    <w:name w:val="heading 4"/>
    <w:basedOn w:val="a1"/>
    <w:next w:val="a1"/>
    <w:link w:val="42"/>
    <w:uiPriority w:val="9"/>
    <w:qFormat/>
    <w:pPr>
      <w:keepNext/>
      <w:keepLines/>
      <w:spacing w:before="280" w:after="290" w:line="376" w:lineRule="auto"/>
      <w:outlineLvl w:val="3"/>
    </w:pPr>
    <w:rPr>
      <w:rFonts w:ascii="Cambria" w:hAnsi="Cambria"/>
      <w:b/>
      <w:bCs/>
      <w:sz w:val="28"/>
      <w:szCs w:val="28"/>
    </w:rPr>
  </w:style>
  <w:style w:type="paragraph" w:styleId="51">
    <w:name w:val="heading 5"/>
    <w:basedOn w:val="a1"/>
    <w:next w:val="a1"/>
    <w:link w:val="52"/>
    <w:uiPriority w:val="9"/>
    <w:qFormat/>
    <w:pPr>
      <w:keepNext/>
      <w:keepLines/>
      <w:spacing w:before="280" w:after="290" w:line="376" w:lineRule="auto"/>
      <w:outlineLvl w:val="4"/>
    </w:pPr>
    <w:rPr>
      <w:b/>
      <w:bCs/>
      <w:sz w:val="28"/>
      <w:szCs w:val="28"/>
    </w:rPr>
  </w:style>
  <w:style w:type="paragraph" w:styleId="6">
    <w:name w:val="heading 6"/>
    <w:basedOn w:val="a1"/>
    <w:next w:val="a1"/>
    <w:link w:val="60"/>
    <w:uiPriority w:val="9"/>
    <w:qFormat/>
    <w:pPr>
      <w:keepNext/>
      <w:keepLines/>
      <w:spacing w:before="240" w:after="64" w:line="320" w:lineRule="auto"/>
      <w:outlineLvl w:val="5"/>
    </w:pPr>
    <w:rPr>
      <w:rFonts w:ascii="Cambria" w:hAnsi="Cambria"/>
      <w:b/>
      <w:bCs/>
      <w:sz w:val="24"/>
      <w:szCs w:val="24"/>
    </w:rPr>
  </w:style>
  <w:style w:type="paragraph" w:styleId="7">
    <w:name w:val="heading 7"/>
    <w:basedOn w:val="a1"/>
    <w:next w:val="a1"/>
    <w:link w:val="70"/>
    <w:uiPriority w:val="9"/>
    <w:qFormat/>
    <w:pPr>
      <w:keepNext/>
      <w:keepLines/>
      <w:spacing w:before="240" w:after="64" w:line="320" w:lineRule="auto"/>
      <w:outlineLvl w:val="6"/>
    </w:pPr>
    <w:rPr>
      <w:b/>
      <w:bCs/>
      <w:sz w:val="24"/>
      <w:szCs w:val="24"/>
    </w:rPr>
  </w:style>
  <w:style w:type="paragraph" w:styleId="8">
    <w:name w:val="heading 8"/>
    <w:basedOn w:val="a1"/>
    <w:next w:val="a1"/>
    <w:link w:val="80"/>
    <w:uiPriority w:val="9"/>
    <w:qFormat/>
    <w:pPr>
      <w:keepNext/>
      <w:keepLines/>
      <w:spacing w:before="240" w:after="64" w:line="320" w:lineRule="auto"/>
      <w:outlineLvl w:val="7"/>
    </w:pPr>
    <w:rPr>
      <w:rFonts w:ascii="Cambria" w:hAnsi="Cambria"/>
      <w:sz w:val="24"/>
      <w:szCs w:val="24"/>
    </w:rPr>
  </w:style>
  <w:style w:type="paragraph" w:styleId="9">
    <w:name w:val="heading 9"/>
    <w:basedOn w:val="a1"/>
    <w:next w:val="a1"/>
    <w:link w:val="90"/>
    <w:uiPriority w:val="9"/>
    <w:qFormat/>
    <w:pPr>
      <w:keepNext/>
      <w:keepLines/>
      <w:spacing w:before="240" w:after="64" w:line="320" w:lineRule="auto"/>
      <w:outlineLvl w:val="8"/>
    </w:pPr>
    <w:rPr>
      <w:rFonts w:ascii="Cambria" w:hAnsi="Cambria"/>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3">
    <w:name w:val="List 3"/>
    <w:basedOn w:val="a1"/>
    <w:uiPriority w:val="99"/>
    <w:unhideWhenUsed/>
    <w:qFormat/>
    <w:pPr>
      <w:ind w:leftChars="400" w:left="100" w:hangingChars="200" w:hanging="200"/>
      <w:contextualSpacing/>
    </w:pPr>
  </w:style>
  <w:style w:type="paragraph" w:styleId="TOC7">
    <w:name w:val="toc 7"/>
    <w:basedOn w:val="a1"/>
    <w:next w:val="a1"/>
    <w:uiPriority w:val="39"/>
    <w:unhideWhenUsed/>
    <w:qFormat/>
    <w:pPr>
      <w:ind w:leftChars="1200" w:left="2520"/>
    </w:pPr>
  </w:style>
  <w:style w:type="paragraph" w:styleId="2">
    <w:name w:val="List Number 2"/>
    <w:basedOn w:val="a1"/>
    <w:uiPriority w:val="99"/>
    <w:unhideWhenUsed/>
    <w:qFormat/>
    <w:pPr>
      <w:numPr>
        <w:numId w:val="1"/>
      </w:numPr>
      <w:tabs>
        <w:tab w:val="clear" w:pos="780"/>
        <w:tab w:val="num" w:pos="360"/>
      </w:tabs>
      <w:ind w:left="0" w:firstLine="0"/>
      <w:contextualSpacing/>
    </w:pPr>
  </w:style>
  <w:style w:type="paragraph" w:styleId="a7">
    <w:name w:val="table of authorities"/>
    <w:basedOn w:val="a1"/>
    <w:next w:val="a1"/>
    <w:uiPriority w:val="99"/>
    <w:unhideWhenUsed/>
    <w:qFormat/>
    <w:pPr>
      <w:ind w:leftChars="200" w:left="420"/>
    </w:pPr>
  </w:style>
  <w:style w:type="paragraph" w:styleId="a8">
    <w:name w:val="Note Heading"/>
    <w:basedOn w:val="a1"/>
    <w:next w:val="a1"/>
    <w:link w:val="a9"/>
    <w:uiPriority w:val="99"/>
    <w:unhideWhenUsed/>
    <w:qFormat/>
    <w:pPr>
      <w:jc w:val="center"/>
    </w:pPr>
  </w:style>
  <w:style w:type="paragraph" w:styleId="40">
    <w:name w:val="List Bullet 4"/>
    <w:basedOn w:val="a1"/>
    <w:uiPriority w:val="99"/>
    <w:unhideWhenUsed/>
    <w:qFormat/>
    <w:pPr>
      <w:numPr>
        <w:numId w:val="2"/>
      </w:numPr>
      <w:contextualSpacing/>
    </w:pPr>
  </w:style>
  <w:style w:type="paragraph" w:styleId="81">
    <w:name w:val="index 8"/>
    <w:basedOn w:val="a1"/>
    <w:next w:val="a1"/>
    <w:uiPriority w:val="99"/>
    <w:unhideWhenUsed/>
    <w:qFormat/>
    <w:pPr>
      <w:ind w:leftChars="1400" w:left="1400"/>
    </w:pPr>
  </w:style>
  <w:style w:type="paragraph" w:styleId="aa">
    <w:name w:val="E-mail Signature"/>
    <w:basedOn w:val="a1"/>
    <w:link w:val="ab"/>
    <w:uiPriority w:val="99"/>
    <w:unhideWhenUsed/>
    <w:qFormat/>
  </w:style>
  <w:style w:type="paragraph" w:styleId="a">
    <w:name w:val="List Number"/>
    <w:basedOn w:val="a1"/>
    <w:uiPriority w:val="99"/>
    <w:unhideWhenUsed/>
    <w:qFormat/>
    <w:pPr>
      <w:numPr>
        <w:numId w:val="3"/>
      </w:numPr>
      <w:contextualSpacing/>
    </w:pPr>
  </w:style>
  <w:style w:type="paragraph" w:styleId="ac">
    <w:name w:val="Normal Indent"/>
    <w:basedOn w:val="a1"/>
    <w:uiPriority w:val="99"/>
    <w:unhideWhenUsed/>
    <w:qFormat/>
    <w:pPr>
      <w:ind w:firstLineChars="200" w:firstLine="420"/>
    </w:pPr>
  </w:style>
  <w:style w:type="paragraph" w:styleId="ad">
    <w:name w:val="caption"/>
    <w:basedOn w:val="a1"/>
    <w:next w:val="a1"/>
    <w:uiPriority w:val="35"/>
    <w:qFormat/>
    <w:rPr>
      <w:rFonts w:ascii="Cambria" w:eastAsia="黑体" w:hAnsi="Cambria"/>
      <w:sz w:val="20"/>
      <w:szCs w:val="20"/>
    </w:rPr>
  </w:style>
  <w:style w:type="paragraph" w:styleId="53">
    <w:name w:val="index 5"/>
    <w:basedOn w:val="a1"/>
    <w:next w:val="a1"/>
    <w:uiPriority w:val="99"/>
    <w:unhideWhenUsed/>
    <w:qFormat/>
    <w:pPr>
      <w:ind w:leftChars="800" w:left="800"/>
    </w:pPr>
  </w:style>
  <w:style w:type="paragraph" w:styleId="a0">
    <w:name w:val="List Bullet"/>
    <w:basedOn w:val="a1"/>
    <w:uiPriority w:val="99"/>
    <w:unhideWhenUsed/>
    <w:qFormat/>
    <w:pPr>
      <w:numPr>
        <w:numId w:val="4"/>
      </w:numPr>
      <w:contextualSpacing/>
    </w:pPr>
  </w:style>
  <w:style w:type="paragraph" w:styleId="ae">
    <w:name w:val="envelope address"/>
    <w:basedOn w:val="a1"/>
    <w:uiPriority w:val="99"/>
    <w:unhideWhenUsed/>
    <w:qFormat/>
    <w:pPr>
      <w:framePr w:w="7920" w:h="1980" w:hRule="exact" w:hSpace="180" w:wrap="auto" w:hAnchor="page" w:xAlign="center" w:yAlign="bottom"/>
      <w:snapToGrid w:val="0"/>
      <w:ind w:leftChars="1400" w:left="100"/>
    </w:pPr>
    <w:rPr>
      <w:rFonts w:ascii="Cambria" w:hAnsi="Cambria"/>
      <w:sz w:val="24"/>
      <w:szCs w:val="24"/>
    </w:rPr>
  </w:style>
  <w:style w:type="paragraph" w:styleId="af">
    <w:name w:val="Document Map"/>
    <w:basedOn w:val="a1"/>
    <w:link w:val="af0"/>
    <w:uiPriority w:val="99"/>
    <w:unhideWhenUsed/>
    <w:qFormat/>
    <w:rPr>
      <w:rFonts w:ascii="宋体"/>
      <w:sz w:val="18"/>
      <w:szCs w:val="18"/>
    </w:rPr>
  </w:style>
  <w:style w:type="paragraph" w:styleId="af1">
    <w:name w:val="toa heading"/>
    <w:basedOn w:val="a1"/>
    <w:next w:val="a1"/>
    <w:uiPriority w:val="99"/>
    <w:unhideWhenUsed/>
    <w:qFormat/>
    <w:pPr>
      <w:spacing w:before="120"/>
    </w:pPr>
    <w:rPr>
      <w:rFonts w:ascii="Cambria" w:hAnsi="Cambria"/>
      <w:sz w:val="24"/>
      <w:szCs w:val="24"/>
    </w:rPr>
  </w:style>
  <w:style w:type="paragraph" w:styleId="af2">
    <w:name w:val="annotation text"/>
    <w:basedOn w:val="a1"/>
    <w:link w:val="af3"/>
    <w:qFormat/>
    <w:pPr>
      <w:jc w:val="left"/>
    </w:pPr>
    <w:rPr>
      <w:rFonts w:ascii="Times New Roman" w:hAnsi="Times New Roman"/>
      <w:kern w:val="0"/>
      <w:sz w:val="20"/>
      <w:szCs w:val="24"/>
    </w:rPr>
  </w:style>
  <w:style w:type="paragraph" w:styleId="61">
    <w:name w:val="index 6"/>
    <w:basedOn w:val="a1"/>
    <w:next w:val="a1"/>
    <w:uiPriority w:val="99"/>
    <w:unhideWhenUsed/>
    <w:qFormat/>
    <w:pPr>
      <w:ind w:leftChars="1000" w:left="1000"/>
    </w:pPr>
  </w:style>
  <w:style w:type="paragraph" w:styleId="af4">
    <w:name w:val="Salutation"/>
    <w:basedOn w:val="a1"/>
    <w:next w:val="a1"/>
    <w:link w:val="af5"/>
    <w:uiPriority w:val="99"/>
    <w:unhideWhenUsed/>
    <w:qFormat/>
  </w:style>
  <w:style w:type="paragraph" w:styleId="34">
    <w:name w:val="Body Text 3"/>
    <w:basedOn w:val="a1"/>
    <w:link w:val="35"/>
    <w:uiPriority w:val="99"/>
    <w:unhideWhenUsed/>
    <w:qFormat/>
    <w:pPr>
      <w:spacing w:after="120"/>
    </w:pPr>
    <w:rPr>
      <w:sz w:val="16"/>
      <w:szCs w:val="16"/>
    </w:rPr>
  </w:style>
  <w:style w:type="paragraph" w:styleId="af6">
    <w:name w:val="Closing"/>
    <w:basedOn w:val="a1"/>
    <w:link w:val="af7"/>
    <w:uiPriority w:val="99"/>
    <w:unhideWhenUsed/>
    <w:qFormat/>
    <w:pPr>
      <w:ind w:leftChars="2100" w:left="100"/>
    </w:pPr>
  </w:style>
  <w:style w:type="paragraph" w:styleId="30">
    <w:name w:val="List Bullet 3"/>
    <w:basedOn w:val="a1"/>
    <w:uiPriority w:val="99"/>
    <w:unhideWhenUsed/>
    <w:qFormat/>
    <w:pPr>
      <w:numPr>
        <w:numId w:val="5"/>
      </w:numPr>
      <w:contextualSpacing/>
    </w:pPr>
  </w:style>
  <w:style w:type="paragraph" w:styleId="af8">
    <w:name w:val="Body Text"/>
    <w:basedOn w:val="a1"/>
    <w:link w:val="af9"/>
    <w:qFormat/>
    <w:pPr>
      <w:shd w:val="clear" w:color="auto" w:fill="FFFFFF"/>
      <w:spacing w:line="405" w:lineRule="exact"/>
      <w:jc w:val="distribute"/>
    </w:pPr>
    <w:rPr>
      <w:rFonts w:ascii="宋体" w:hAnsi="Times New Roman"/>
      <w:kern w:val="0"/>
      <w:sz w:val="18"/>
      <w:szCs w:val="18"/>
    </w:rPr>
  </w:style>
  <w:style w:type="paragraph" w:styleId="afa">
    <w:name w:val="Body Text Indent"/>
    <w:basedOn w:val="a1"/>
    <w:link w:val="afb"/>
    <w:uiPriority w:val="99"/>
    <w:unhideWhenUsed/>
    <w:qFormat/>
    <w:pPr>
      <w:spacing w:after="120"/>
      <w:ind w:leftChars="200" w:left="420"/>
    </w:pPr>
  </w:style>
  <w:style w:type="paragraph" w:styleId="3">
    <w:name w:val="List Number 3"/>
    <w:basedOn w:val="a1"/>
    <w:uiPriority w:val="99"/>
    <w:unhideWhenUsed/>
    <w:qFormat/>
    <w:pPr>
      <w:numPr>
        <w:numId w:val="6"/>
      </w:numPr>
      <w:contextualSpacing/>
    </w:pPr>
  </w:style>
  <w:style w:type="paragraph" w:styleId="23">
    <w:name w:val="List 2"/>
    <w:basedOn w:val="a1"/>
    <w:uiPriority w:val="99"/>
    <w:unhideWhenUsed/>
    <w:qFormat/>
    <w:pPr>
      <w:ind w:leftChars="200" w:left="100" w:hangingChars="200" w:hanging="200"/>
      <w:contextualSpacing/>
    </w:pPr>
  </w:style>
  <w:style w:type="paragraph" w:styleId="afc">
    <w:name w:val="List Continue"/>
    <w:basedOn w:val="a1"/>
    <w:uiPriority w:val="99"/>
    <w:unhideWhenUsed/>
    <w:qFormat/>
    <w:pPr>
      <w:spacing w:after="120"/>
      <w:ind w:leftChars="200" w:left="420"/>
      <w:contextualSpacing/>
    </w:pPr>
  </w:style>
  <w:style w:type="paragraph" w:styleId="afd">
    <w:name w:val="Block Text"/>
    <w:basedOn w:val="a1"/>
    <w:uiPriority w:val="99"/>
    <w:unhideWhenUsed/>
    <w:qFormat/>
    <w:pPr>
      <w:spacing w:after="120"/>
      <w:ind w:leftChars="700" w:left="1440" w:rightChars="700" w:right="1440"/>
    </w:pPr>
  </w:style>
  <w:style w:type="paragraph" w:styleId="20">
    <w:name w:val="List Bullet 2"/>
    <w:basedOn w:val="a1"/>
    <w:uiPriority w:val="99"/>
    <w:unhideWhenUsed/>
    <w:qFormat/>
    <w:pPr>
      <w:numPr>
        <w:numId w:val="7"/>
      </w:numPr>
      <w:contextualSpacing/>
    </w:pPr>
  </w:style>
  <w:style w:type="paragraph" w:styleId="HTML">
    <w:name w:val="HTML Address"/>
    <w:basedOn w:val="a1"/>
    <w:link w:val="HTML0"/>
    <w:uiPriority w:val="99"/>
    <w:unhideWhenUsed/>
    <w:qFormat/>
    <w:rPr>
      <w:i/>
      <w:iCs/>
    </w:rPr>
  </w:style>
  <w:style w:type="paragraph" w:styleId="43">
    <w:name w:val="index 4"/>
    <w:basedOn w:val="a1"/>
    <w:next w:val="a1"/>
    <w:uiPriority w:val="99"/>
    <w:unhideWhenUsed/>
    <w:qFormat/>
    <w:pPr>
      <w:ind w:leftChars="600" w:left="600"/>
    </w:pPr>
  </w:style>
  <w:style w:type="paragraph" w:styleId="TOC5">
    <w:name w:val="toc 5"/>
    <w:basedOn w:val="a1"/>
    <w:next w:val="a1"/>
    <w:uiPriority w:val="39"/>
    <w:unhideWhenUsed/>
    <w:qFormat/>
    <w:pPr>
      <w:ind w:leftChars="800" w:left="1680"/>
    </w:pPr>
  </w:style>
  <w:style w:type="paragraph" w:styleId="TOC3">
    <w:name w:val="toc 3"/>
    <w:basedOn w:val="a1"/>
    <w:next w:val="a1"/>
    <w:uiPriority w:val="39"/>
    <w:unhideWhenUsed/>
    <w:qFormat/>
    <w:pPr>
      <w:ind w:leftChars="400" w:left="840"/>
    </w:pPr>
  </w:style>
  <w:style w:type="paragraph" w:styleId="afe">
    <w:name w:val="Plain Text"/>
    <w:basedOn w:val="a1"/>
    <w:link w:val="aff"/>
    <w:qFormat/>
    <w:rPr>
      <w:rFonts w:ascii="宋体" w:hAnsi="Courier New"/>
      <w:kern w:val="0"/>
      <w:sz w:val="20"/>
      <w:szCs w:val="21"/>
    </w:rPr>
  </w:style>
  <w:style w:type="paragraph" w:styleId="50">
    <w:name w:val="List Bullet 5"/>
    <w:basedOn w:val="a1"/>
    <w:uiPriority w:val="99"/>
    <w:unhideWhenUsed/>
    <w:qFormat/>
    <w:pPr>
      <w:numPr>
        <w:numId w:val="8"/>
      </w:numPr>
      <w:contextualSpacing/>
    </w:pPr>
  </w:style>
  <w:style w:type="paragraph" w:styleId="4">
    <w:name w:val="List Number 4"/>
    <w:basedOn w:val="a1"/>
    <w:uiPriority w:val="99"/>
    <w:unhideWhenUsed/>
    <w:qFormat/>
    <w:pPr>
      <w:numPr>
        <w:numId w:val="9"/>
      </w:numPr>
      <w:contextualSpacing/>
    </w:pPr>
  </w:style>
  <w:style w:type="paragraph" w:styleId="TOC8">
    <w:name w:val="toc 8"/>
    <w:basedOn w:val="a1"/>
    <w:next w:val="a1"/>
    <w:uiPriority w:val="39"/>
    <w:unhideWhenUsed/>
    <w:qFormat/>
    <w:pPr>
      <w:ind w:leftChars="1400" w:left="2940"/>
    </w:pPr>
  </w:style>
  <w:style w:type="paragraph" w:styleId="36">
    <w:name w:val="index 3"/>
    <w:basedOn w:val="a1"/>
    <w:next w:val="a1"/>
    <w:uiPriority w:val="99"/>
    <w:unhideWhenUsed/>
    <w:qFormat/>
    <w:pPr>
      <w:ind w:leftChars="400" w:left="400"/>
    </w:pPr>
  </w:style>
  <w:style w:type="paragraph" w:styleId="aff0">
    <w:name w:val="Date"/>
    <w:basedOn w:val="a1"/>
    <w:next w:val="a1"/>
    <w:link w:val="aff1"/>
    <w:uiPriority w:val="99"/>
    <w:unhideWhenUsed/>
    <w:qFormat/>
    <w:pPr>
      <w:ind w:leftChars="2500" w:left="100"/>
    </w:pPr>
  </w:style>
  <w:style w:type="paragraph" w:styleId="24">
    <w:name w:val="Body Text Indent 2"/>
    <w:basedOn w:val="a1"/>
    <w:link w:val="25"/>
    <w:uiPriority w:val="99"/>
    <w:unhideWhenUsed/>
    <w:qFormat/>
    <w:pPr>
      <w:spacing w:after="120" w:line="480" w:lineRule="auto"/>
      <w:ind w:leftChars="200" w:left="420"/>
    </w:pPr>
  </w:style>
  <w:style w:type="paragraph" w:styleId="aff2">
    <w:name w:val="endnote text"/>
    <w:basedOn w:val="a1"/>
    <w:link w:val="aff3"/>
    <w:uiPriority w:val="99"/>
    <w:unhideWhenUsed/>
    <w:qFormat/>
    <w:pPr>
      <w:snapToGrid w:val="0"/>
      <w:jc w:val="left"/>
    </w:pPr>
  </w:style>
  <w:style w:type="paragraph" w:styleId="54">
    <w:name w:val="List Continue 5"/>
    <w:basedOn w:val="a1"/>
    <w:uiPriority w:val="99"/>
    <w:unhideWhenUsed/>
    <w:qFormat/>
    <w:pPr>
      <w:spacing w:after="120"/>
      <w:ind w:leftChars="1000" w:left="2100"/>
      <w:contextualSpacing/>
    </w:pPr>
  </w:style>
  <w:style w:type="paragraph" w:styleId="aff4">
    <w:name w:val="Balloon Text"/>
    <w:basedOn w:val="a1"/>
    <w:link w:val="aff5"/>
    <w:uiPriority w:val="99"/>
    <w:unhideWhenUsed/>
    <w:qFormat/>
    <w:rPr>
      <w:kern w:val="0"/>
      <w:sz w:val="18"/>
      <w:szCs w:val="18"/>
    </w:rPr>
  </w:style>
  <w:style w:type="paragraph" w:styleId="aff6">
    <w:name w:val="footer"/>
    <w:basedOn w:val="a1"/>
    <w:link w:val="aff7"/>
    <w:unhideWhenUsed/>
    <w:qFormat/>
    <w:pPr>
      <w:tabs>
        <w:tab w:val="center" w:pos="4153"/>
        <w:tab w:val="right" w:pos="8306"/>
      </w:tabs>
      <w:snapToGrid w:val="0"/>
      <w:jc w:val="left"/>
    </w:pPr>
    <w:rPr>
      <w:kern w:val="0"/>
      <w:sz w:val="18"/>
      <w:szCs w:val="18"/>
    </w:rPr>
  </w:style>
  <w:style w:type="paragraph" w:styleId="aff8">
    <w:name w:val="envelope return"/>
    <w:basedOn w:val="a1"/>
    <w:uiPriority w:val="99"/>
    <w:unhideWhenUsed/>
    <w:qFormat/>
    <w:pPr>
      <w:snapToGrid w:val="0"/>
    </w:pPr>
    <w:rPr>
      <w:rFonts w:ascii="Cambria" w:hAnsi="Cambria"/>
    </w:rPr>
  </w:style>
  <w:style w:type="paragraph" w:styleId="aff9">
    <w:name w:val="header"/>
    <w:basedOn w:val="a1"/>
    <w:link w:val="affa"/>
    <w:uiPriority w:val="99"/>
    <w:unhideWhenUsed/>
    <w:qFormat/>
    <w:pPr>
      <w:tabs>
        <w:tab w:val="center" w:pos="4153"/>
        <w:tab w:val="right" w:pos="8306"/>
      </w:tabs>
      <w:snapToGrid w:val="0"/>
      <w:jc w:val="center"/>
    </w:pPr>
    <w:rPr>
      <w:kern w:val="0"/>
      <w:sz w:val="18"/>
      <w:szCs w:val="18"/>
    </w:rPr>
  </w:style>
  <w:style w:type="paragraph" w:styleId="affb">
    <w:name w:val="Signature"/>
    <w:basedOn w:val="a1"/>
    <w:link w:val="affc"/>
    <w:uiPriority w:val="99"/>
    <w:unhideWhenUsed/>
    <w:qFormat/>
    <w:pPr>
      <w:ind w:leftChars="2100" w:left="100"/>
    </w:pPr>
  </w:style>
  <w:style w:type="paragraph" w:styleId="TOC1">
    <w:name w:val="toc 1"/>
    <w:basedOn w:val="a1"/>
    <w:next w:val="a1"/>
    <w:uiPriority w:val="39"/>
    <w:unhideWhenUsed/>
    <w:qFormat/>
  </w:style>
  <w:style w:type="paragraph" w:styleId="44">
    <w:name w:val="List Continue 4"/>
    <w:basedOn w:val="a1"/>
    <w:uiPriority w:val="99"/>
    <w:unhideWhenUsed/>
    <w:qFormat/>
    <w:pPr>
      <w:spacing w:after="120"/>
      <w:ind w:leftChars="800" w:left="1680"/>
      <w:contextualSpacing/>
    </w:pPr>
  </w:style>
  <w:style w:type="paragraph" w:styleId="TOC4">
    <w:name w:val="toc 4"/>
    <w:basedOn w:val="a1"/>
    <w:next w:val="a1"/>
    <w:uiPriority w:val="39"/>
    <w:unhideWhenUsed/>
    <w:qFormat/>
    <w:pPr>
      <w:ind w:leftChars="600" w:left="1260"/>
    </w:pPr>
  </w:style>
  <w:style w:type="paragraph" w:styleId="affd">
    <w:name w:val="index heading"/>
    <w:basedOn w:val="a1"/>
    <w:next w:val="11"/>
    <w:uiPriority w:val="99"/>
    <w:unhideWhenUsed/>
    <w:qFormat/>
    <w:rPr>
      <w:rFonts w:ascii="Cambria" w:hAnsi="Cambria"/>
      <w:b/>
      <w:bCs/>
    </w:rPr>
  </w:style>
  <w:style w:type="paragraph" w:styleId="11">
    <w:name w:val="index 1"/>
    <w:basedOn w:val="a1"/>
    <w:next w:val="a1"/>
    <w:uiPriority w:val="99"/>
    <w:unhideWhenUsed/>
    <w:qFormat/>
  </w:style>
  <w:style w:type="paragraph" w:styleId="affe">
    <w:name w:val="Subtitle"/>
    <w:basedOn w:val="a1"/>
    <w:next w:val="a1"/>
    <w:link w:val="afff"/>
    <w:uiPriority w:val="11"/>
    <w:qFormat/>
    <w:pPr>
      <w:spacing w:before="240" w:after="60" w:line="312" w:lineRule="auto"/>
      <w:jc w:val="center"/>
      <w:outlineLvl w:val="1"/>
    </w:pPr>
    <w:rPr>
      <w:rFonts w:ascii="Cambria" w:hAnsi="Cambria"/>
      <w:b/>
      <w:bCs/>
      <w:kern w:val="28"/>
      <w:sz w:val="32"/>
      <w:szCs w:val="32"/>
    </w:rPr>
  </w:style>
  <w:style w:type="paragraph" w:styleId="5">
    <w:name w:val="List Number 5"/>
    <w:basedOn w:val="a1"/>
    <w:uiPriority w:val="99"/>
    <w:unhideWhenUsed/>
    <w:qFormat/>
    <w:pPr>
      <w:numPr>
        <w:numId w:val="10"/>
      </w:numPr>
      <w:contextualSpacing/>
    </w:pPr>
  </w:style>
  <w:style w:type="paragraph" w:styleId="afff0">
    <w:name w:val="List"/>
    <w:basedOn w:val="a1"/>
    <w:uiPriority w:val="99"/>
    <w:unhideWhenUsed/>
    <w:qFormat/>
    <w:pPr>
      <w:ind w:left="200" w:hangingChars="200" w:hanging="200"/>
      <w:contextualSpacing/>
    </w:pPr>
  </w:style>
  <w:style w:type="paragraph" w:styleId="afff1">
    <w:name w:val="footnote text"/>
    <w:basedOn w:val="a1"/>
    <w:link w:val="afff2"/>
    <w:uiPriority w:val="99"/>
    <w:unhideWhenUsed/>
    <w:qFormat/>
    <w:pPr>
      <w:snapToGrid w:val="0"/>
      <w:jc w:val="left"/>
    </w:pPr>
    <w:rPr>
      <w:sz w:val="18"/>
      <w:szCs w:val="18"/>
    </w:rPr>
  </w:style>
  <w:style w:type="paragraph" w:styleId="TOC6">
    <w:name w:val="toc 6"/>
    <w:basedOn w:val="a1"/>
    <w:next w:val="a1"/>
    <w:uiPriority w:val="39"/>
    <w:unhideWhenUsed/>
    <w:qFormat/>
    <w:pPr>
      <w:ind w:leftChars="1000" w:left="2100"/>
    </w:pPr>
  </w:style>
  <w:style w:type="paragraph" w:styleId="55">
    <w:name w:val="List 5"/>
    <w:basedOn w:val="a1"/>
    <w:uiPriority w:val="99"/>
    <w:unhideWhenUsed/>
    <w:qFormat/>
    <w:pPr>
      <w:ind w:leftChars="800" w:left="100" w:hangingChars="200" w:hanging="200"/>
      <w:contextualSpacing/>
    </w:pPr>
  </w:style>
  <w:style w:type="paragraph" w:styleId="37">
    <w:name w:val="Body Text Indent 3"/>
    <w:basedOn w:val="a1"/>
    <w:link w:val="38"/>
    <w:uiPriority w:val="99"/>
    <w:unhideWhenUsed/>
    <w:qFormat/>
    <w:pPr>
      <w:spacing w:after="120"/>
      <w:ind w:leftChars="200" w:left="420"/>
    </w:pPr>
    <w:rPr>
      <w:sz w:val="16"/>
      <w:szCs w:val="16"/>
    </w:rPr>
  </w:style>
  <w:style w:type="paragraph" w:styleId="71">
    <w:name w:val="index 7"/>
    <w:basedOn w:val="a1"/>
    <w:next w:val="a1"/>
    <w:uiPriority w:val="99"/>
    <w:unhideWhenUsed/>
    <w:qFormat/>
    <w:pPr>
      <w:ind w:leftChars="1200" w:left="1200"/>
    </w:pPr>
  </w:style>
  <w:style w:type="paragraph" w:styleId="91">
    <w:name w:val="index 9"/>
    <w:basedOn w:val="a1"/>
    <w:next w:val="a1"/>
    <w:uiPriority w:val="99"/>
    <w:unhideWhenUsed/>
    <w:qFormat/>
    <w:pPr>
      <w:ind w:leftChars="1600" w:left="1600"/>
    </w:pPr>
  </w:style>
  <w:style w:type="paragraph" w:styleId="afff3">
    <w:name w:val="table of figures"/>
    <w:basedOn w:val="a1"/>
    <w:next w:val="a1"/>
    <w:uiPriority w:val="99"/>
    <w:unhideWhenUsed/>
    <w:qFormat/>
    <w:pPr>
      <w:ind w:leftChars="200" w:left="200" w:hangingChars="200" w:hanging="200"/>
    </w:pPr>
  </w:style>
  <w:style w:type="paragraph" w:styleId="TOC2">
    <w:name w:val="toc 2"/>
    <w:basedOn w:val="a1"/>
    <w:next w:val="a1"/>
    <w:uiPriority w:val="39"/>
    <w:unhideWhenUsed/>
    <w:qFormat/>
    <w:pPr>
      <w:ind w:leftChars="200" w:left="420"/>
    </w:pPr>
  </w:style>
  <w:style w:type="paragraph" w:styleId="TOC9">
    <w:name w:val="toc 9"/>
    <w:basedOn w:val="a1"/>
    <w:next w:val="a1"/>
    <w:uiPriority w:val="39"/>
    <w:unhideWhenUsed/>
    <w:qFormat/>
    <w:pPr>
      <w:ind w:leftChars="1600" w:left="3360"/>
    </w:pPr>
  </w:style>
  <w:style w:type="paragraph" w:styleId="26">
    <w:name w:val="Body Text 2"/>
    <w:basedOn w:val="a1"/>
    <w:link w:val="27"/>
    <w:uiPriority w:val="99"/>
    <w:unhideWhenUsed/>
    <w:qFormat/>
    <w:pPr>
      <w:spacing w:after="120" w:line="480" w:lineRule="auto"/>
    </w:pPr>
  </w:style>
  <w:style w:type="paragraph" w:styleId="45">
    <w:name w:val="List 4"/>
    <w:basedOn w:val="a1"/>
    <w:uiPriority w:val="99"/>
    <w:unhideWhenUsed/>
    <w:qFormat/>
    <w:pPr>
      <w:ind w:leftChars="600" w:left="100" w:hangingChars="200" w:hanging="200"/>
      <w:contextualSpacing/>
    </w:pPr>
  </w:style>
  <w:style w:type="paragraph" w:styleId="28">
    <w:name w:val="List Continue 2"/>
    <w:basedOn w:val="a1"/>
    <w:uiPriority w:val="99"/>
    <w:unhideWhenUsed/>
    <w:qFormat/>
    <w:pPr>
      <w:spacing w:after="120"/>
      <w:ind w:leftChars="400" w:left="840"/>
      <w:contextualSpacing/>
    </w:pPr>
  </w:style>
  <w:style w:type="paragraph" w:styleId="afff4">
    <w:name w:val="Message Header"/>
    <w:basedOn w:val="a1"/>
    <w:link w:val="afff5"/>
    <w:uiPriority w:val="99"/>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sz w:val="24"/>
      <w:szCs w:val="24"/>
    </w:rPr>
  </w:style>
  <w:style w:type="paragraph" w:styleId="HTML1">
    <w:name w:val="HTML Preformatted"/>
    <w:basedOn w:val="a1"/>
    <w:link w:val="HTML2"/>
    <w:uiPriority w:val="99"/>
    <w:unhideWhenUsed/>
    <w:qFormat/>
    <w:rPr>
      <w:rFonts w:ascii="Courier New" w:hAnsi="Courier New" w:cs="Courier New"/>
      <w:sz w:val="20"/>
      <w:szCs w:val="20"/>
    </w:rPr>
  </w:style>
  <w:style w:type="paragraph" w:styleId="afff6">
    <w:name w:val="Normal (Web)"/>
    <w:basedOn w:val="a1"/>
    <w:link w:val="afff7"/>
    <w:qFormat/>
    <w:pPr>
      <w:widowControl/>
      <w:spacing w:before="30" w:after="30" w:line="300" w:lineRule="auto"/>
      <w:jc w:val="left"/>
    </w:pPr>
    <w:rPr>
      <w:rFonts w:ascii="宋体" w:hAnsi="宋体"/>
      <w:kern w:val="0"/>
      <w:sz w:val="24"/>
      <w:szCs w:val="24"/>
    </w:rPr>
  </w:style>
  <w:style w:type="paragraph" w:styleId="39">
    <w:name w:val="List Continue 3"/>
    <w:basedOn w:val="a1"/>
    <w:uiPriority w:val="99"/>
    <w:unhideWhenUsed/>
    <w:qFormat/>
    <w:pPr>
      <w:spacing w:after="120"/>
      <w:ind w:leftChars="600" w:left="1260"/>
      <w:contextualSpacing/>
    </w:pPr>
  </w:style>
  <w:style w:type="paragraph" w:styleId="29">
    <w:name w:val="index 2"/>
    <w:basedOn w:val="a1"/>
    <w:next w:val="a1"/>
    <w:uiPriority w:val="99"/>
    <w:unhideWhenUsed/>
    <w:qFormat/>
    <w:pPr>
      <w:ind w:leftChars="200" w:left="200"/>
    </w:pPr>
  </w:style>
  <w:style w:type="paragraph" w:styleId="afff8">
    <w:name w:val="Title"/>
    <w:basedOn w:val="a1"/>
    <w:next w:val="a1"/>
    <w:link w:val="afff9"/>
    <w:uiPriority w:val="10"/>
    <w:qFormat/>
    <w:pPr>
      <w:spacing w:before="240" w:after="60"/>
      <w:jc w:val="center"/>
      <w:outlineLvl w:val="0"/>
    </w:pPr>
    <w:rPr>
      <w:rFonts w:ascii="Cambria" w:hAnsi="Cambria"/>
      <w:b/>
      <w:bCs/>
      <w:sz w:val="32"/>
      <w:szCs w:val="32"/>
    </w:rPr>
  </w:style>
  <w:style w:type="paragraph" w:styleId="afffa">
    <w:name w:val="annotation subject"/>
    <w:basedOn w:val="af2"/>
    <w:next w:val="af2"/>
    <w:link w:val="afffb"/>
    <w:uiPriority w:val="99"/>
    <w:unhideWhenUsed/>
    <w:qFormat/>
    <w:rPr>
      <w:b/>
      <w:bCs/>
      <w:kern w:val="2"/>
      <w:sz w:val="21"/>
      <w:szCs w:val="22"/>
    </w:rPr>
  </w:style>
  <w:style w:type="paragraph" w:styleId="afffc">
    <w:name w:val="Body Text First Indent"/>
    <w:basedOn w:val="af8"/>
    <w:link w:val="afffd"/>
    <w:uiPriority w:val="99"/>
    <w:unhideWhenUsed/>
    <w:qFormat/>
    <w:pPr>
      <w:shd w:val="clear" w:color="auto" w:fill="auto"/>
      <w:spacing w:after="120" w:line="240" w:lineRule="auto"/>
      <w:ind w:firstLineChars="100" w:firstLine="420"/>
      <w:jc w:val="both"/>
    </w:pPr>
    <w:rPr>
      <w:rFonts w:ascii="Calibri" w:hAnsi="Calibri"/>
      <w:kern w:val="2"/>
      <w:sz w:val="21"/>
      <w:szCs w:val="22"/>
    </w:rPr>
  </w:style>
  <w:style w:type="paragraph" w:styleId="2a">
    <w:name w:val="Body Text First Indent 2"/>
    <w:basedOn w:val="afa"/>
    <w:link w:val="2b"/>
    <w:uiPriority w:val="99"/>
    <w:unhideWhenUsed/>
    <w:qFormat/>
    <w:pPr>
      <w:ind w:firstLineChars="200" w:firstLine="420"/>
    </w:pPr>
  </w:style>
  <w:style w:type="table" w:styleId="afffe">
    <w:name w:val="Table Grid"/>
    <w:basedOn w:val="a3"/>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Emphasis"/>
    <w:qFormat/>
    <w:rPr>
      <w:color w:val="CC0000"/>
    </w:rPr>
  </w:style>
  <w:style w:type="character" w:styleId="affff0">
    <w:name w:val="Hyperlink"/>
    <w:uiPriority w:val="99"/>
    <w:unhideWhenUsed/>
    <w:qFormat/>
    <w:rPr>
      <w:color w:val="0000FF"/>
      <w:u w:val="single"/>
    </w:rPr>
  </w:style>
  <w:style w:type="character" w:styleId="affff1">
    <w:name w:val="annotation reference"/>
    <w:uiPriority w:val="99"/>
    <w:qFormat/>
    <w:rPr>
      <w:sz w:val="21"/>
      <w:szCs w:val="21"/>
    </w:rPr>
  </w:style>
  <w:style w:type="character" w:customStyle="1" w:styleId="a6">
    <w:name w:val="宏文本 字符"/>
    <w:link w:val="a5"/>
    <w:uiPriority w:val="99"/>
    <w:semiHidden/>
    <w:qFormat/>
    <w:rPr>
      <w:rFonts w:ascii="Courier New" w:hAnsi="Courier New" w:cs="Courier New"/>
      <w:kern w:val="2"/>
      <w:sz w:val="24"/>
      <w:szCs w:val="24"/>
    </w:rPr>
  </w:style>
  <w:style w:type="character" w:customStyle="1" w:styleId="10">
    <w:name w:val="标题 1 字符"/>
    <w:link w:val="1"/>
    <w:uiPriority w:val="9"/>
    <w:qFormat/>
    <w:rPr>
      <w:b/>
      <w:bCs/>
      <w:kern w:val="44"/>
      <w:sz w:val="44"/>
      <w:szCs w:val="44"/>
    </w:rPr>
  </w:style>
  <w:style w:type="character" w:customStyle="1" w:styleId="22">
    <w:name w:val="标题 2 字符"/>
    <w:link w:val="21"/>
    <w:uiPriority w:val="9"/>
    <w:qFormat/>
    <w:rPr>
      <w:rFonts w:ascii="Cambria" w:eastAsia="宋体" w:hAnsi="Cambria" w:cs="Times New Roman"/>
      <w:b/>
      <w:bCs/>
      <w:kern w:val="2"/>
      <w:sz w:val="32"/>
      <w:szCs w:val="32"/>
    </w:rPr>
  </w:style>
  <w:style w:type="character" w:customStyle="1" w:styleId="32">
    <w:name w:val="标题 3 字符"/>
    <w:link w:val="31"/>
    <w:uiPriority w:val="9"/>
    <w:semiHidden/>
    <w:qFormat/>
    <w:rPr>
      <w:b/>
      <w:bCs/>
      <w:kern w:val="2"/>
      <w:sz w:val="32"/>
      <w:szCs w:val="32"/>
    </w:rPr>
  </w:style>
  <w:style w:type="character" w:customStyle="1" w:styleId="42">
    <w:name w:val="标题 4 字符"/>
    <w:link w:val="41"/>
    <w:uiPriority w:val="9"/>
    <w:semiHidden/>
    <w:qFormat/>
    <w:rPr>
      <w:rFonts w:ascii="Cambria" w:eastAsia="宋体" w:hAnsi="Cambria" w:cs="Times New Roman"/>
      <w:b/>
      <w:bCs/>
      <w:kern w:val="2"/>
      <w:sz w:val="28"/>
      <w:szCs w:val="28"/>
    </w:rPr>
  </w:style>
  <w:style w:type="character" w:customStyle="1" w:styleId="52">
    <w:name w:val="标题 5 字符"/>
    <w:link w:val="51"/>
    <w:uiPriority w:val="9"/>
    <w:semiHidden/>
    <w:qFormat/>
    <w:rPr>
      <w:b/>
      <w:bCs/>
      <w:kern w:val="2"/>
      <w:sz w:val="28"/>
      <w:szCs w:val="28"/>
    </w:rPr>
  </w:style>
  <w:style w:type="character" w:customStyle="1" w:styleId="60">
    <w:name w:val="标题 6 字符"/>
    <w:link w:val="6"/>
    <w:uiPriority w:val="9"/>
    <w:semiHidden/>
    <w:qFormat/>
    <w:rPr>
      <w:rFonts w:ascii="Cambria" w:eastAsia="宋体" w:hAnsi="Cambria" w:cs="Times New Roman"/>
      <w:b/>
      <w:bCs/>
      <w:kern w:val="2"/>
      <w:sz w:val="24"/>
      <w:szCs w:val="24"/>
    </w:rPr>
  </w:style>
  <w:style w:type="character" w:customStyle="1" w:styleId="70">
    <w:name w:val="标题 7 字符"/>
    <w:link w:val="7"/>
    <w:uiPriority w:val="9"/>
    <w:semiHidden/>
    <w:qFormat/>
    <w:rPr>
      <w:b/>
      <w:bCs/>
      <w:kern w:val="2"/>
      <w:sz w:val="24"/>
      <w:szCs w:val="24"/>
    </w:rPr>
  </w:style>
  <w:style w:type="character" w:customStyle="1" w:styleId="80">
    <w:name w:val="标题 8 字符"/>
    <w:link w:val="8"/>
    <w:uiPriority w:val="9"/>
    <w:semiHidden/>
    <w:qFormat/>
    <w:rPr>
      <w:rFonts w:ascii="Cambria" w:eastAsia="宋体" w:hAnsi="Cambria" w:cs="Times New Roman"/>
      <w:kern w:val="2"/>
      <w:sz w:val="24"/>
      <w:szCs w:val="24"/>
    </w:rPr>
  </w:style>
  <w:style w:type="character" w:customStyle="1" w:styleId="90">
    <w:name w:val="标题 9 字符"/>
    <w:link w:val="9"/>
    <w:uiPriority w:val="9"/>
    <w:semiHidden/>
    <w:qFormat/>
    <w:rPr>
      <w:rFonts w:ascii="Cambria" w:eastAsia="宋体" w:hAnsi="Cambria" w:cs="Times New Roman"/>
      <w:kern w:val="2"/>
      <w:sz w:val="21"/>
      <w:szCs w:val="21"/>
    </w:rPr>
  </w:style>
  <w:style w:type="character" w:customStyle="1" w:styleId="a9">
    <w:name w:val="注释标题 字符"/>
    <w:link w:val="a8"/>
    <w:uiPriority w:val="99"/>
    <w:semiHidden/>
    <w:qFormat/>
    <w:rPr>
      <w:kern w:val="2"/>
      <w:sz w:val="21"/>
      <w:szCs w:val="22"/>
    </w:rPr>
  </w:style>
  <w:style w:type="character" w:customStyle="1" w:styleId="ab">
    <w:name w:val="电子邮件签名 字符"/>
    <w:link w:val="aa"/>
    <w:uiPriority w:val="99"/>
    <w:semiHidden/>
    <w:qFormat/>
    <w:rPr>
      <w:kern w:val="2"/>
      <w:sz w:val="21"/>
      <w:szCs w:val="22"/>
    </w:rPr>
  </w:style>
  <w:style w:type="character" w:customStyle="1" w:styleId="af0">
    <w:name w:val="文档结构图 字符"/>
    <w:link w:val="af"/>
    <w:uiPriority w:val="99"/>
    <w:semiHidden/>
    <w:qFormat/>
    <w:rPr>
      <w:rFonts w:ascii="宋体"/>
      <w:kern w:val="2"/>
      <w:sz w:val="18"/>
      <w:szCs w:val="18"/>
    </w:rPr>
  </w:style>
  <w:style w:type="character" w:customStyle="1" w:styleId="af3">
    <w:name w:val="批注文字 字符"/>
    <w:link w:val="af2"/>
    <w:uiPriority w:val="99"/>
    <w:qFormat/>
    <w:rPr>
      <w:rFonts w:ascii="Times New Roman" w:eastAsia="宋体" w:hAnsi="Times New Roman" w:cs="Times New Roman"/>
      <w:szCs w:val="24"/>
    </w:rPr>
  </w:style>
  <w:style w:type="character" w:customStyle="1" w:styleId="af5">
    <w:name w:val="称呼 字符"/>
    <w:link w:val="af4"/>
    <w:uiPriority w:val="99"/>
    <w:semiHidden/>
    <w:qFormat/>
    <w:rPr>
      <w:kern w:val="2"/>
      <w:sz w:val="21"/>
      <w:szCs w:val="22"/>
    </w:rPr>
  </w:style>
  <w:style w:type="character" w:customStyle="1" w:styleId="35">
    <w:name w:val="正文文本 3 字符"/>
    <w:link w:val="34"/>
    <w:uiPriority w:val="99"/>
    <w:semiHidden/>
    <w:qFormat/>
    <w:rPr>
      <w:kern w:val="2"/>
      <w:sz w:val="16"/>
      <w:szCs w:val="16"/>
    </w:rPr>
  </w:style>
  <w:style w:type="character" w:customStyle="1" w:styleId="af7">
    <w:name w:val="结束语 字符"/>
    <w:link w:val="af6"/>
    <w:uiPriority w:val="99"/>
    <w:semiHidden/>
    <w:qFormat/>
    <w:rPr>
      <w:kern w:val="2"/>
      <w:sz w:val="21"/>
      <w:szCs w:val="22"/>
    </w:rPr>
  </w:style>
  <w:style w:type="character" w:customStyle="1" w:styleId="af9">
    <w:name w:val="正文文本 字符"/>
    <w:link w:val="af8"/>
    <w:qFormat/>
    <w:rPr>
      <w:rFonts w:ascii="宋体" w:hAnsi="Times New Roman"/>
      <w:sz w:val="18"/>
      <w:szCs w:val="18"/>
      <w:shd w:val="clear" w:color="auto" w:fill="FFFFFF"/>
    </w:rPr>
  </w:style>
  <w:style w:type="character" w:customStyle="1" w:styleId="afb">
    <w:name w:val="正文文本缩进 字符"/>
    <w:link w:val="afa"/>
    <w:uiPriority w:val="99"/>
    <w:semiHidden/>
    <w:qFormat/>
    <w:rPr>
      <w:kern w:val="2"/>
      <w:sz w:val="21"/>
      <w:szCs w:val="22"/>
    </w:rPr>
  </w:style>
  <w:style w:type="character" w:customStyle="1" w:styleId="HTML0">
    <w:name w:val="HTML 地址 字符"/>
    <w:link w:val="HTML"/>
    <w:uiPriority w:val="99"/>
    <w:semiHidden/>
    <w:qFormat/>
    <w:rPr>
      <w:i/>
      <w:iCs/>
      <w:kern w:val="2"/>
      <w:sz w:val="21"/>
      <w:szCs w:val="22"/>
    </w:rPr>
  </w:style>
  <w:style w:type="character" w:customStyle="1" w:styleId="aff">
    <w:name w:val="纯文本 字符"/>
    <w:link w:val="afe"/>
    <w:qFormat/>
    <w:rPr>
      <w:rFonts w:ascii="宋体" w:eastAsia="宋体" w:hAnsi="Courier New" w:cs="Courier New"/>
      <w:szCs w:val="21"/>
    </w:rPr>
  </w:style>
  <w:style w:type="character" w:customStyle="1" w:styleId="aff1">
    <w:name w:val="日期 字符"/>
    <w:link w:val="aff0"/>
    <w:uiPriority w:val="99"/>
    <w:semiHidden/>
    <w:qFormat/>
    <w:rPr>
      <w:kern w:val="2"/>
      <w:sz w:val="21"/>
      <w:szCs w:val="22"/>
    </w:rPr>
  </w:style>
  <w:style w:type="character" w:customStyle="1" w:styleId="25">
    <w:name w:val="正文文本缩进 2 字符"/>
    <w:link w:val="24"/>
    <w:uiPriority w:val="99"/>
    <w:semiHidden/>
    <w:qFormat/>
    <w:rPr>
      <w:kern w:val="2"/>
      <w:sz w:val="21"/>
      <w:szCs w:val="22"/>
    </w:rPr>
  </w:style>
  <w:style w:type="character" w:customStyle="1" w:styleId="aff3">
    <w:name w:val="尾注文本 字符"/>
    <w:link w:val="aff2"/>
    <w:uiPriority w:val="99"/>
    <w:semiHidden/>
    <w:qFormat/>
    <w:rPr>
      <w:kern w:val="2"/>
      <w:sz w:val="21"/>
      <w:szCs w:val="22"/>
    </w:rPr>
  </w:style>
  <w:style w:type="character" w:customStyle="1" w:styleId="aff5">
    <w:name w:val="批注框文本 字符"/>
    <w:link w:val="aff4"/>
    <w:uiPriority w:val="99"/>
    <w:semiHidden/>
    <w:qFormat/>
    <w:rPr>
      <w:sz w:val="18"/>
      <w:szCs w:val="18"/>
    </w:rPr>
  </w:style>
  <w:style w:type="character" w:customStyle="1" w:styleId="aff7">
    <w:name w:val="页脚 字符"/>
    <w:link w:val="aff6"/>
    <w:uiPriority w:val="99"/>
    <w:qFormat/>
    <w:rPr>
      <w:sz w:val="18"/>
      <w:szCs w:val="18"/>
    </w:rPr>
  </w:style>
  <w:style w:type="character" w:customStyle="1" w:styleId="affa">
    <w:name w:val="页眉 字符"/>
    <w:link w:val="aff9"/>
    <w:uiPriority w:val="99"/>
    <w:qFormat/>
    <w:rPr>
      <w:sz w:val="18"/>
      <w:szCs w:val="18"/>
    </w:rPr>
  </w:style>
  <w:style w:type="character" w:customStyle="1" w:styleId="affc">
    <w:name w:val="签名 字符"/>
    <w:link w:val="affb"/>
    <w:uiPriority w:val="99"/>
    <w:semiHidden/>
    <w:qFormat/>
    <w:rPr>
      <w:kern w:val="2"/>
      <w:sz w:val="21"/>
      <w:szCs w:val="22"/>
    </w:rPr>
  </w:style>
  <w:style w:type="character" w:customStyle="1" w:styleId="afff">
    <w:name w:val="副标题 字符"/>
    <w:link w:val="affe"/>
    <w:uiPriority w:val="11"/>
    <w:qFormat/>
    <w:rPr>
      <w:rFonts w:ascii="Cambria" w:hAnsi="Cambria" w:cs="Times New Roman"/>
      <w:b/>
      <w:bCs/>
      <w:kern w:val="28"/>
      <w:sz w:val="32"/>
      <w:szCs w:val="32"/>
    </w:rPr>
  </w:style>
  <w:style w:type="character" w:customStyle="1" w:styleId="afff2">
    <w:name w:val="脚注文本 字符"/>
    <w:link w:val="afff1"/>
    <w:uiPriority w:val="99"/>
    <w:semiHidden/>
    <w:qFormat/>
    <w:rPr>
      <w:kern w:val="2"/>
      <w:sz w:val="18"/>
      <w:szCs w:val="18"/>
    </w:rPr>
  </w:style>
  <w:style w:type="character" w:customStyle="1" w:styleId="38">
    <w:name w:val="正文文本缩进 3 字符"/>
    <w:link w:val="37"/>
    <w:uiPriority w:val="99"/>
    <w:semiHidden/>
    <w:qFormat/>
    <w:rPr>
      <w:kern w:val="2"/>
      <w:sz w:val="16"/>
      <w:szCs w:val="16"/>
    </w:rPr>
  </w:style>
  <w:style w:type="character" w:customStyle="1" w:styleId="27">
    <w:name w:val="正文文本 2 字符"/>
    <w:link w:val="26"/>
    <w:uiPriority w:val="99"/>
    <w:semiHidden/>
    <w:qFormat/>
    <w:rPr>
      <w:kern w:val="2"/>
      <w:sz w:val="21"/>
      <w:szCs w:val="22"/>
    </w:rPr>
  </w:style>
  <w:style w:type="character" w:customStyle="1" w:styleId="afff5">
    <w:name w:val="信息标题 字符"/>
    <w:link w:val="afff4"/>
    <w:uiPriority w:val="99"/>
    <w:semiHidden/>
    <w:qFormat/>
    <w:rPr>
      <w:rFonts w:ascii="Cambria" w:eastAsia="宋体" w:hAnsi="Cambria" w:cs="Times New Roman"/>
      <w:kern w:val="2"/>
      <w:sz w:val="24"/>
      <w:szCs w:val="24"/>
      <w:shd w:val="pct20" w:color="auto" w:fill="auto"/>
    </w:rPr>
  </w:style>
  <w:style w:type="character" w:customStyle="1" w:styleId="HTML2">
    <w:name w:val="HTML 预设格式 字符"/>
    <w:link w:val="HTML1"/>
    <w:uiPriority w:val="99"/>
    <w:semiHidden/>
    <w:qFormat/>
    <w:rPr>
      <w:rFonts w:ascii="Courier New" w:hAnsi="Courier New" w:cs="Courier New"/>
      <w:kern w:val="2"/>
    </w:rPr>
  </w:style>
  <w:style w:type="character" w:customStyle="1" w:styleId="afff7">
    <w:name w:val="普通(网站) 字符"/>
    <w:link w:val="afff6"/>
    <w:qFormat/>
    <w:rPr>
      <w:rFonts w:ascii="宋体" w:eastAsia="宋体" w:hAnsi="宋体" w:cs="宋体"/>
      <w:kern w:val="0"/>
      <w:sz w:val="24"/>
      <w:szCs w:val="24"/>
    </w:rPr>
  </w:style>
  <w:style w:type="character" w:customStyle="1" w:styleId="afff9">
    <w:name w:val="标题 字符"/>
    <w:link w:val="afff8"/>
    <w:uiPriority w:val="10"/>
    <w:qFormat/>
    <w:rPr>
      <w:rFonts w:ascii="Cambria" w:hAnsi="Cambria" w:cs="Times New Roman"/>
      <w:b/>
      <w:bCs/>
      <w:kern w:val="2"/>
      <w:sz w:val="32"/>
      <w:szCs w:val="32"/>
    </w:rPr>
  </w:style>
  <w:style w:type="character" w:customStyle="1" w:styleId="afffb">
    <w:name w:val="批注主题 字符"/>
    <w:link w:val="afffa"/>
    <w:uiPriority w:val="99"/>
    <w:semiHidden/>
    <w:qFormat/>
    <w:rPr>
      <w:rFonts w:ascii="Times New Roman" w:eastAsia="宋体" w:hAnsi="Times New Roman" w:cs="Times New Roman"/>
      <w:b/>
      <w:bCs/>
      <w:kern w:val="2"/>
      <w:sz w:val="21"/>
      <w:szCs w:val="22"/>
    </w:rPr>
  </w:style>
  <w:style w:type="character" w:customStyle="1" w:styleId="afffd">
    <w:name w:val="正文文本首行缩进 字符"/>
    <w:link w:val="afffc"/>
    <w:uiPriority w:val="99"/>
    <w:semiHidden/>
    <w:qFormat/>
    <w:rPr>
      <w:rFonts w:ascii="宋体" w:hAnsi="Times New Roman"/>
      <w:kern w:val="2"/>
      <w:sz w:val="21"/>
      <w:szCs w:val="22"/>
      <w:shd w:val="clear" w:color="auto" w:fill="FFFFFF"/>
    </w:rPr>
  </w:style>
  <w:style w:type="character" w:customStyle="1" w:styleId="2b">
    <w:name w:val="正文文本首行缩进 2 字符"/>
    <w:link w:val="2a"/>
    <w:uiPriority w:val="99"/>
    <w:semiHidden/>
    <w:qFormat/>
  </w:style>
  <w:style w:type="character" w:customStyle="1" w:styleId="pltixk">
    <w:name w:val="pl*tixk"/>
    <w:qFormat/>
  </w:style>
  <w:style w:type="paragraph" w:customStyle="1" w:styleId="12">
    <w:name w:val="列出段落1"/>
    <w:basedOn w:val="a1"/>
    <w:qFormat/>
    <w:pPr>
      <w:ind w:firstLineChars="200" w:firstLine="420"/>
    </w:pPr>
    <w:rPr>
      <w:szCs w:val="21"/>
    </w:rPr>
  </w:style>
  <w:style w:type="paragraph" w:customStyle="1" w:styleId="0">
    <w:name w:val="正文_0"/>
    <w:qFormat/>
    <w:pPr>
      <w:widowControl w:val="0"/>
      <w:jc w:val="both"/>
    </w:pPr>
    <w:rPr>
      <w:kern w:val="2"/>
      <w:sz w:val="21"/>
      <w:szCs w:val="22"/>
    </w:rPr>
  </w:style>
  <w:style w:type="paragraph" w:styleId="affff2">
    <w:name w:val="List Paragraph"/>
    <w:basedOn w:val="a1"/>
    <w:link w:val="affff3"/>
    <w:qFormat/>
    <w:pPr>
      <w:ind w:firstLineChars="200" w:firstLine="420"/>
    </w:pPr>
  </w:style>
  <w:style w:type="paragraph" w:customStyle="1" w:styleId="DefaultParagraph">
    <w:name w:val="DefaultParagraph"/>
    <w:link w:val="DefaultParagraphCharChar"/>
    <w:qFormat/>
    <w:rPr>
      <w:rFonts w:ascii="Times New Roman"/>
      <w:kern w:val="2"/>
      <w:sz w:val="21"/>
      <w:szCs w:val="22"/>
    </w:rPr>
  </w:style>
  <w:style w:type="character" w:customStyle="1" w:styleId="DefaultParagraphCharChar">
    <w:name w:val="DefaultParagraph Char Char"/>
    <w:link w:val="DefaultParagraph"/>
    <w:qFormat/>
    <w:rPr>
      <w:rFonts w:ascii="Times New Roman"/>
      <w:kern w:val="2"/>
      <w:sz w:val="21"/>
      <w:szCs w:val="22"/>
    </w:rPr>
  </w:style>
  <w:style w:type="character" w:customStyle="1" w:styleId="tnude">
    <w:name w:val="tn+ude"/>
    <w:qFormat/>
  </w:style>
  <w:style w:type="paragraph" w:customStyle="1" w:styleId="00">
    <w:name w:val="纯文本_0"/>
    <w:basedOn w:val="a1"/>
    <w:link w:val="1Char1"/>
    <w:qFormat/>
    <w:rPr>
      <w:rFonts w:ascii="宋体" w:hAnsi="Courier New"/>
      <w:kern w:val="0"/>
      <w:sz w:val="20"/>
      <w:szCs w:val="21"/>
    </w:rPr>
  </w:style>
  <w:style w:type="character" w:customStyle="1" w:styleId="1Char1">
    <w:name w:val="标题1 Char1"/>
    <w:link w:val="00"/>
    <w:qFormat/>
    <w:locked/>
    <w:rPr>
      <w:rFonts w:ascii="宋体" w:eastAsia="宋体" w:hAnsi="Courier New" w:cs="Courier New"/>
      <w:szCs w:val="21"/>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01">
    <w:name w:val="普通(网站)_0"/>
    <w:basedOn w:val="0"/>
    <w:link w:val="0Char"/>
    <w:qFormat/>
    <w:pPr>
      <w:widowControl/>
      <w:spacing w:before="100" w:beforeAutospacing="1" w:after="100" w:afterAutospacing="1"/>
      <w:jc w:val="left"/>
    </w:pPr>
    <w:rPr>
      <w:rFonts w:ascii="宋体" w:hAnsi="宋体"/>
      <w:kern w:val="0"/>
      <w:sz w:val="24"/>
      <w:szCs w:val="24"/>
    </w:rPr>
  </w:style>
  <w:style w:type="character" w:customStyle="1" w:styleId="0Char">
    <w:name w:val="普通(网站)_0 Char"/>
    <w:link w:val="01"/>
    <w:qFormat/>
    <w:locked/>
    <w:rPr>
      <w:rFonts w:ascii="宋体" w:hAnsi="宋体"/>
      <w:sz w:val="24"/>
      <w:szCs w:val="24"/>
    </w:rPr>
  </w:style>
  <w:style w:type="character" w:customStyle="1" w:styleId="0Char0">
    <w:name w:val="正文_0 Char"/>
    <w:link w:val="000"/>
    <w:qFormat/>
    <w:rPr>
      <w:kern w:val="2"/>
      <w:sz w:val="21"/>
      <w:szCs w:val="22"/>
    </w:rPr>
  </w:style>
  <w:style w:type="paragraph" w:customStyle="1" w:styleId="000">
    <w:name w:val="正文_0_0"/>
    <w:link w:val="0Char0"/>
    <w:qFormat/>
    <w:pPr>
      <w:widowControl w:val="0"/>
      <w:jc w:val="both"/>
    </w:pPr>
    <w:rPr>
      <w:kern w:val="2"/>
      <w:sz w:val="21"/>
      <w:szCs w:val="22"/>
    </w:rPr>
  </w:style>
  <w:style w:type="character" w:customStyle="1" w:styleId="jyemathselector">
    <w:name w:val="jye_math_selector"/>
    <w:qFormat/>
    <w:rPr>
      <w:rFonts w:ascii="Times New Roman" w:hAnsi="Times New Roman" w:cs="Times New Roman" w:hint="default"/>
    </w:rPr>
  </w:style>
  <w:style w:type="character" w:customStyle="1" w:styleId="apple-converted-space">
    <w:name w:val="apple-converted-space"/>
    <w:qFormat/>
  </w:style>
  <w:style w:type="paragraph" w:customStyle="1" w:styleId="TOC10">
    <w:name w:val="TOC 标题1"/>
    <w:basedOn w:val="1"/>
    <w:next w:val="a1"/>
    <w:uiPriority w:val="39"/>
    <w:qFormat/>
    <w:pPr>
      <w:outlineLvl w:val="9"/>
    </w:pPr>
  </w:style>
  <w:style w:type="paragraph" w:styleId="affff4">
    <w:name w:val="Intense Quote"/>
    <w:basedOn w:val="a1"/>
    <w:next w:val="a1"/>
    <w:link w:val="affff5"/>
    <w:uiPriority w:val="30"/>
    <w:qFormat/>
    <w:pPr>
      <w:pBdr>
        <w:bottom w:val="single" w:sz="4" w:space="4" w:color="4F81BD"/>
      </w:pBdr>
      <w:spacing w:before="200" w:after="280"/>
      <w:ind w:left="936" w:right="936"/>
    </w:pPr>
    <w:rPr>
      <w:b/>
      <w:bCs/>
      <w:i/>
      <w:iCs/>
      <w:color w:val="4F81BD"/>
    </w:rPr>
  </w:style>
  <w:style w:type="character" w:customStyle="1" w:styleId="affff5">
    <w:name w:val="明显引用 字符"/>
    <w:link w:val="affff4"/>
    <w:uiPriority w:val="30"/>
    <w:qFormat/>
    <w:rPr>
      <w:b/>
      <w:bCs/>
      <w:i/>
      <w:iCs/>
      <w:color w:val="4F81BD"/>
      <w:kern w:val="2"/>
      <w:sz w:val="21"/>
      <w:szCs w:val="22"/>
    </w:rPr>
  </w:style>
  <w:style w:type="paragraph" w:customStyle="1" w:styleId="13">
    <w:name w:val="书目1"/>
    <w:basedOn w:val="a1"/>
    <w:next w:val="a1"/>
    <w:uiPriority w:val="37"/>
    <w:unhideWhenUsed/>
    <w:qFormat/>
  </w:style>
  <w:style w:type="paragraph" w:styleId="affff6">
    <w:name w:val="No Spacing"/>
    <w:uiPriority w:val="1"/>
    <w:qFormat/>
    <w:pPr>
      <w:widowControl w:val="0"/>
      <w:jc w:val="both"/>
    </w:pPr>
    <w:rPr>
      <w:kern w:val="2"/>
      <w:sz w:val="21"/>
      <w:szCs w:val="22"/>
    </w:rPr>
  </w:style>
  <w:style w:type="paragraph" w:styleId="affff7">
    <w:name w:val="Quote"/>
    <w:basedOn w:val="a1"/>
    <w:next w:val="a1"/>
    <w:link w:val="affff8"/>
    <w:uiPriority w:val="29"/>
    <w:qFormat/>
    <w:rPr>
      <w:i/>
      <w:iCs/>
      <w:color w:val="000000"/>
    </w:rPr>
  </w:style>
  <w:style w:type="character" w:customStyle="1" w:styleId="affff8">
    <w:name w:val="引用 字符"/>
    <w:link w:val="affff7"/>
    <w:uiPriority w:val="29"/>
    <w:qFormat/>
    <w:rPr>
      <w:i/>
      <w:iCs/>
      <w:color w:val="000000"/>
      <w:kern w:val="2"/>
      <w:sz w:val="21"/>
      <w:szCs w:val="22"/>
    </w:rPr>
  </w:style>
  <w:style w:type="character" w:styleId="affff9">
    <w:name w:val="Placeholder Text"/>
    <w:uiPriority w:val="99"/>
    <w:semiHidden/>
    <w:qFormat/>
    <w:rPr>
      <w:color w:val="808080"/>
    </w:rPr>
  </w:style>
  <w:style w:type="paragraph" w:customStyle="1" w:styleId="paragraph">
    <w:name w:val="paragraph"/>
    <w:basedOn w:val="a1"/>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1">
    <w:name w:val="Normal_1"/>
    <w:uiPriority w:val="99"/>
    <w:qFormat/>
    <w:pPr>
      <w:widowControl w:val="0"/>
      <w:jc w:val="both"/>
    </w:pPr>
    <w:rPr>
      <w:kern w:val="2"/>
      <w:sz w:val="21"/>
      <w:szCs w:val="22"/>
    </w:rPr>
  </w:style>
  <w:style w:type="table" w:customStyle="1" w:styleId="14">
    <w:name w:val="网格型1"/>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line="300" w:lineRule="auto"/>
      <w:ind w:firstLineChars="200" w:firstLine="200"/>
    </w:pPr>
    <w:rPr>
      <w:rFonts w:ascii="Verdana" w:hAnsi="Verdana"/>
      <w:kern w:val="0"/>
      <w:szCs w:val="20"/>
      <w:lang w:eastAsia="en-US"/>
    </w:rPr>
  </w:style>
  <w:style w:type="character" w:customStyle="1" w:styleId="Web1Char1">
    <w:name w:val="普通 (Web)1 Char1"/>
    <w:qFormat/>
    <w:rPr>
      <w:rFonts w:ascii="宋体" w:eastAsia="宋体" w:hAnsi="宋体" w:cs="宋体"/>
      <w:kern w:val="0"/>
      <w:sz w:val="24"/>
      <w:szCs w:val="24"/>
    </w:rPr>
  </w:style>
  <w:style w:type="character" w:customStyle="1" w:styleId="affff3">
    <w:name w:val="列表段落 字符"/>
    <w:link w:val="affff2"/>
    <w:qFormat/>
    <w:rPr>
      <w:kern w:val="2"/>
      <w:sz w:val="21"/>
      <w:szCs w:val="22"/>
    </w:rPr>
  </w:style>
  <w:style w:type="character" w:customStyle="1" w:styleId="Char2">
    <w:name w:val="纯文本 Char2"/>
    <w:qFormat/>
    <w:rPr>
      <w:rFonts w:ascii="宋体" w:eastAsia="宋体" w:hAnsi="Courier New" w:cs="Courier New"/>
      <w:kern w:val="2"/>
      <w:sz w:val="21"/>
      <w:szCs w:val="21"/>
      <w:lang w:val="en-US" w:eastAsia="zh-CN" w:bidi="ar-SA"/>
    </w:rPr>
  </w:style>
  <w:style w:type="character" w:customStyle="1" w:styleId="Char2Char">
    <w:name w:val="纯文本 Char2 Char"/>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MTDisplayEquation">
    <w:name w:val="MTDisplayEquation"/>
    <w:basedOn w:val="a1"/>
    <w:next w:val="a1"/>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character" w:customStyle="1" w:styleId="DefaultParagraphChar">
    <w:name w:val="DefaultParagraph Char"/>
    <w:qFormat/>
    <w:locked/>
    <w:rPr>
      <w:kern w:val="2"/>
      <w:sz w:val="21"/>
      <w:szCs w:val="22"/>
      <w:lang w:bidi="ar-SA"/>
    </w:rPr>
  </w:style>
  <w:style w:type="paragraph" w:customStyle="1" w:styleId="15">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character" w:customStyle="1" w:styleId="Char10">
    <w:name w:val="批注文字 Char1"/>
    <w:semiHidden/>
    <w:qFormat/>
    <w:locked/>
    <w:rPr>
      <w:rFonts w:eastAsia="宋体"/>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9.png"/><Relationship Id="rId21" Type="http://schemas.openxmlformats.org/officeDocument/2006/relationships/image" Target="media/image9.wmf"/><Relationship Id="rId42" Type="http://schemas.openxmlformats.org/officeDocument/2006/relationships/oleObject" Target="embeddings/oleObject15.bin"/><Relationship Id="rId63" Type="http://schemas.openxmlformats.org/officeDocument/2006/relationships/oleObject" Target="embeddings/oleObject26.bin"/><Relationship Id="rId84" Type="http://schemas.openxmlformats.org/officeDocument/2006/relationships/image" Target="media/image42.wmf"/><Relationship Id="rId138" Type="http://schemas.openxmlformats.org/officeDocument/2006/relationships/oleObject" Target="embeddings/oleObject54.bin"/><Relationship Id="rId159" Type="http://schemas.openxmlformats.org/officeDocument/2006/relationships/image" Target="media/image89.wmf"/><Relationship Id="rId170" Type="http://schemas.openxmlformats.org/officeDocument/2006/relationships/oleObject" Target="embeddings/oleObject71.bin"/><Relationship Id="rId191" Type="http://schemas.openxmlformats.org/officeDocument/2006/relationships/oleObject" Target="embeddings/oleObject86.bin"/><Relationship Id="rId205" Type="http://schemas.openxmlformats.org/officeDocument/2006/relationships/image" Target="media/image105.wmf"/><Relationship Id="rId226" Type="http://schemas.openxmlformats.org/officeDocument/2006/relationships/oleObject" Target="embeddings/oleObject106.bin"/><Relationship Id="rId247" Type="http://schemas.openxmlformats.org/officeDocument/2006/relationships/footer" Target="footer3.xml"/><Relationship Id="rId107" Type="http://schemas.openxmlformats.org/officeDocument/2006/relationships/image" Target="media/image53.wmf"/><Relationship Id="rId11" Type="http://schemas.openxmlformats.org/officeDocument/2006/relationships/image" Target="media/image4.wmf"/><Relationship Id="rId32" Type="http://schemas.openxmlformats.org/officeDocument/2006/relationships/image" Target="media/image15.png"/><Relationship Id="rId53" Type="http://schemas.openxmlformats.org/officeDocument/2006/relationships/image" Target="media/image27.wmf"/><Relationship Id="rId74" Type="http://schemas.openxmlformats.org/officeDocument/2006/relationships/image" Target="media/image37.wmf"/><Relationship Id="rId128" Type="http://schemas.openxmlformats.org/officeDocument/2006/relationships/image" Target="media/image70.png"/><Relationship Id="rId149" Type="http://schemas.openxmlformats.org/officeDocument/2006/relationships/image" Target="media/image84.wmf"/><Relationship Id="rId5" Type="http://schemas.openxmlformats.org/officeDocument/2006/relationships/footnotes" Target="footnotes.xml"/><Relationship Id="rId95" Type="http://schemas.openxmlformats.org/officeDocument/2006/relationships/image" Target="media/image47.wmf"/><Relationship Id="rId160" Type="http://schemas.openxmlformats.org/officeDocument/2006/relationships/oleObject" Target="embeddings/oleObject65.bin"/><Relationship Id="rId181" Type="http://schemas.openxmlformats.org/officeDocument/2006/relationships/image" Target="media/image98.wmf"/><Relationship Id="rId216" Type="http://schemas.openxmlformats.org/officeDocument/2006/relationships/oleObject" Target="embeddings/oleObject100.bin"/><Relationship Id="rId237" Type="http://schemas.openxmlformats.org/officeDocument/2006/relationships/image" Target="media/image118.wmf"/><Relationship Id="rId22" Type="http://schemas.openxmlformats.org/officeDocument/2006/relationships/oleObject" Target="embeddings/oleObject7.bin"/><Relationship Id="rId43" Type="http://schemas.openxmlformats.org/officeDocument/2006/relationships/image" Target="media/image22.wmf"/><Relationship Id="rId64" Type="http://schemas.openxmlformats.org/officeDocument/2006/relationships/image" Target="media/image32.wmf"/><Relationship Id="rId118" Type="http://schemas.openxmlformats.org/officeDocument/2006/relationships/image" Target="media/image60.png"/><Relationship Id="rId139" Type="http://schemas.openxmlformats.org/officeDocument/2006/relationships/image" Target="media/image79.wmf"/><Relationship Id="rId85" Type="http://schemas.openxmlformats.org/officeDocument/2006/relationships/oleObject" Target="embeddings/oleObject37.bin"/><Relationship Id="rId150" Type="http://schemas.openxmlformats.org/officeDocument/2006/relationships/oleObject" Target="embeddings/oleObject60.bin"/><Relationship Id="rId171" Type="http://schemas.openxmlformats.org/officeDocument/2006/relationships/image" Target="media/image94.wmf"/><Relationship Id="rId192" Type="http://schemas.openxmlformats.org/officeDocument/2006/relationships/image" Target="media/image100.wmf"/><Relationship Id="rId206" Type="http://schemas.openxmlformats.org/officeDocument/2006/relationships/oleObject" Target="embeddings/oleObject95.bin"/><Relationship Id="rId227" Type="http://schemas.openxmlformats.org/officeDocument/2006/relationships/oleObject" Target="embeddings/oleObject107.bin"/><Relationship Id="rId248" Type="http://schemas.openxmlformats.org/officeDocument/2006/relationships/fontTable" Target="fontTable.xml"/><Relationship Id="rId12" Type="http://schemas.openxmlformats.org/officeDocument/2006/relationships/oleObject" Target="embeddings/oleObject2.bin"/><Relationship Id="rId33" Type="http://schemas.openxmlformats.org/officeDocument/2006/relationships/image" Target="media/image16.png"/><Relationship Id="rId108" Type="http://schemas.openxmlformats.org/officeDocument/2006/relationships/oleObject" Target="embeddings/oleObject49.bin"/><Relationship Id="rId129" Type="http://schemas.openxmlformats.org/officeDocument/2006/relationships/image" Target="media/image71.png"/><Relationship Id="rId54" Type="http://schemas.openxmlformats.org/officeDocument/2006/relationships/oleObject" Target="embeddings/oleObject21.bin"/><Relationship Id="rId75" Type="http://schemas.openxmlformats.org/officeDocument/2006/relationships/oleObject" Target="embeddings/oleObject32.bin"/><Relationship Id="rId96" Type="http://schemas.openxmlformats.org/officeDocument/2006/relationships/oleObject" Target="embeddings/oleObject43.bin"/><Relationship Id="rId140" Type="http://schemas.openxmlformats.org/officeDocument/2006/relationships/oleObject" Target="embeddings/oleObject55.bin"/><Relationship Id="rId161" Type="http://schemas.openxmlformats.org/officeDocument/2006/relationships/oleObject" Target="embeddings/oleObject66.bin"/><Relationship Id="rId182" Type="http://schemas.openxmlformats.org/officeDocument/2006/relationships/oleObject" Target="embeddings/oleObject78.bin"/><Relationship Id="rId217" Type="http://schemas.openxmlformats.org/officeDocument/2006/relationships/image" Target="media/image111.wmf"/><Relationship Id="rId6" Type="http://schemas.openxmlformats.org/officeDocument/2006/relationships/endnotes" Target="endnotes.xml"/><Relationship Id="rId238" Type="http://schemas.openxmlformats.org/officeDocument/2006/relationships/oleObject" Target="embeddings/oleObject114.bin"/><Relationship Id="rId23" Type="http://schemas.openxmlformats.org/officeDocument/2006/relationships/image" Target="media/image10.wmf"/><Relationship Id="rId119" Type="http://schemas.openxmlformats.org/officeDocument/2006/relationships/image" Target="media/image61.png"/><Relationship Id="rId44" Type="http://schemas.openxmlformats.org/officeDocument/2006/relationships/oleObject" Target="embeddings/oleObject16.bin"/><Relationship Id="rId65" Type="http://schemas.openxmlformats.org/officeDocument/2006/relationships/oleObject" Target="embeddings/oleObject27.bin"/><Relationship Id="rId86" Type="http://schemas.openxmlformats.org/officeDocument/2006/relationships/image" Target="media/image43.wmf"/><Relationship Id="rId130" Type="http://schemas.openxmlformats.org/officeDocument/2006/relationships/image" Target="media/image72.png"/><Relationship Id="rId151" Type="http://schemas.openxmlformats.org/officeDocument/2006/relationships/image" Target="media/image85.wmf"/><Relationship Id="rId172" Type="http://schemas.openxmlformats.org/officeDocument/2006/relationships/oleObject" Target="embeddings/oleObject72.bin"/><Relationship Id="rId193" Type="http://schemas.openxmlformats.org/officeDocument/2006/relationships/oleObject" Target="embeddings/oleObject87.bin"/><Relationship Id="rId207" Type="http://schemas.openxmlformats.org/officeDocument/2006/relationships/image" Target="media/image106.wmf"/><Relationship Id="rId228" Type="http://schemas.openxmlformats.org/officeDocument/2006/relationships/image" Target="media/image115.wmf"/><Relationship Id="rId249" Type="http://schemas.openxmlformats.org/officeDocument/2006/relationships/theme" Target="theme/theme1.xml"/><Relationship Id="rId13" Type="http://schemas.openxmlformats.org/officeDocument/2006/relationships/image" Target="media/image5.wmf"/><Relationship Id="rId109" Type="http://schemas.openxmlformats.org/officeDocument/2006/relationships/image" Target="media/image54.wmf"/><Relationship Id="rId34" Type="http://schemas.openxmlformats.org/officeDocument/2006/relationships/image" Target="media/image17.png"/><Relationship Id="rId55" Type="http://schemas.openxmlformats.org/officeDocument/2006/relationships/image" Target="media/image28.wmf"/><Relationship Id="rId76" Type="http://schemas.openxmlformats.org/officeDocument/2006/relationships/image" Target="media/image38.wmf"/><Relationship Id="rId97" Type="http://schemas.openxmlformats.org/officeDocument/2006/relationships/image" Target="media/image48.wmf"/><Relationship Id="rId120" Type="http://schemas.openxmlformats.org/officeDocument/2006/relationships/image" Target="media/image62.png"/><Relationship Id="rId141" Type="http://schemas.openxmlformats.org/officeDocument/2006/relationships/image" Target="media/image80.wmf"/><Relationship Id="rId7" Type="http://schemas.openxmlformats.org/officeDocument/2006/relationships/image" Target="media/image1.png"/><Relationship Id="rId162" Type="http://schemas.openxmlformats.org/officeDocument/2006/relationships/image" Target="media/image90.wmf"/><Relationship Id="rId183" Type="http://schemas.openxmlformats.org/officeDocument/2006/relationships/oleObject" Target="embeddings/oleObject79.bin"/><Relationship Id="rId218" Type="http://schemas.openxmlformats.org/officeDocument/2006/relationships/oleObject" Target="embeddings/oleObject101.bin"/><Relationship Id="rId239" Type="http://schemas.openxmlformats.org/officeDocument/2006/relationships/oleObject" Target="embeddings/oleObject115.bin"/><Relationship Id="rId24" Type="http://schemas.openxmlformats.org/officeDocument/2006/relationships/oleObject" Target="embeddings/oleObject8.bin"/><Relationship Id="rId45" Type="http://schemas.openxmlformats.org/officeDocument/2006/relationships/image" Target="media/image23.wmf"/><Relationship Id="rId66" Type="http://schemas.openxmlformats.org/officeDocument/2006/relationships/oleObject" Target="embeddings/oleObject28.bin"/><Relationship Id="rId87" Type="http://schemas.openxmlformats.org/officeDocument/2006/relationships/oleObject" Target="embeddings/oleObject38.bin"/><Relationship Id="rId110" Type="http://schemas.openxmlformats.org/officeDocument/2006/relationships/oleObject" Target="embeddings/oleObject50.bin"/><Relationship Id="rId131" Type="http://schemas.openxmlformats.org/officeDocument/2006/relationships/image" Target="media/image73.png"/><Relationship Id="rId152" Type="http://schemas.openxmlformats.org/officeDocument/2006/relationships/oleObject" Target="embeddings/oleObject61.bin"/><Relationship Id="rId173" Type="http://schemas.openxmlformats.org/officeDocument/2006/relationships/image" Target="media/image95.wmf"/><Relationship Id="rId194" Type="http://schemas.openxmlformats.org/officeDocument/2006/relationships/oleObject" Target="embeddings/oleObject88.bin"/><Relationship Id="rId208" Type="http://schemas.openxmlformats.org/officeDocument/2006/relationships/oleObject" Target="embeddings/oleObject96.bin"/><Relationship Id="rId229" Type="http://schemas.openxmlformats.org/officeDocument/2006/relationships/oleObject" Target="embeddings/oleObject108.bin"/><Relationship Id="rId240" Type="http://schemas.openxmlformats.org/officeDocument/2006/relationships/image" Target="media/image119.wmf"/><Relationship Id="rId14" Type="http://schemas.openxmlformats.org/officeDocument/2006/relationships/oleObject" Target="embeddings/oleObject3.bin"/><Relationship Id="rId35" Type="http://schemas.openxmlformats.org/officeDocument/2006/relationships/image" Target="media/image18.wmf"/><Relationship Id="rId56" Type="http://schemas.openxmlformats.org/officeDocument/2006/relationships/oleObject" Target="embeddings/oleObject22.bin"/><Relationship Id="rId77" Type="http://schemas.openxmlformats.org/officeDocument/2006/relationships/oleObject" Target="embeddings/oleObject33.bin"/><Relationship Id="rId100" Type="http://schemas.openxmlformats.org/officeDocument/2006/relationships/oleObject" Target="embeddings/oleObject45.bin"/><Relationship Id="rId8" Type="http://schemas.openxmlformats.org/officeDocument/2006/relationships/image" Target="media/image2.png"/><Relationship Id="rId98" Type="http://schemas.openxmlformats.org/officeDocument/2006/relationships/oleObject" Target="embeddings/oleObject44.bin"/><Relationship Id="rId121" Type="http://schemas.openxmlformats.org/officeDocument/2006/relationships/image" Target="media/image63.png"/><Relationship Id="rId142" Type="http://schemas.openxmlformats.org/officeDocument/2006/relationships/oleObject" Target="embeddings/oleObject56.bin"/><Relationship Id="rId163" Type="http://schemas.openxmlformats.org/officeDocument/2006/relationships/oleObject" Target="embeddings/oleObject67.bin"/><Relationship Id="rId184" Type="http://schemas.openxmlformats.org/officeDocument/2006/relationships/oleObject" Target="embeddings/oleObject80.bin"/><Relationship Id="rId219" Type="http://schemas.openxmlformats.org/officeDocument/2006/relationships/image" Target="media/image112.wmf"/><Relationship Id="rId230" Type="http://schemas.openxmlformats.org/officeDocument/2006/relationships/image" Target="media/image116.wmf"/><Relationship Id="rId25" Type="http://schemas.openxmlformats.org/officeDocument/2006/relationships/image" Target="media/image11.wmf"/><Relationship Id="rId46" Type="http://schemas.openxmlformats.org/officeDocument/2006/relationships/oleObject" Target="embeddings/oleObject17.bin"/><Relationship Id="rId67" Type="http://schemas.openxmlformats.org/officeDocument/2006/relationships/image" Target="media/image33.wmf"/><Relationship Id="rId88" Type="http://schemas.openxmlformats.org/officeDocument/2006/relationships/image" Target="media/image44.wmf"/><Relationship Id="rId111" Type="http://schemas.openxmlformats.org/officeDocument/2006/relationships/image" Target="media/image55.wmf"/><Relationship Id="rId132" Type="http://schemas.openxmlformats.org/officeDocument/2006/relationships/image" Target="media/image74.png"/><Relationship Id="rId153" Type="http://schemas.openxmlformats.org/officeDocument/2006/relationships/image" Target="media/image86.wmf"/><Relationship Id="rId174" Type="http://schemas.openxmlformats.org/officeDocument/2006/relationships/oleObject" Target="embeddings/oleObject73.bin"/><Relationship Id="rId195" Type="http://schemas.openxmlformats.org/officeDocument/2006/relationships/image" Target="media/image101.wmf"/><Relationship Id="rId209" Type="http://schemas.openxmlformats.org/officeDocument/2006/relationships/image" Target="media/image107.wmf"/><Relationship Id="rId220" Type="http://schemas.openxmlformats.org/officeDocument/2006/relationships/oleObject" Target="embeddings/oleObject102.bin"/><Relationship Id="rId241" Type="http://schemas.openxmlformats.org/officeDocument/2006/relationships/oleObject" Target="embeddings/oleObject116.bin"/><Relationship Id="rId15" Type="http://schemas.openxmlformats.org/officeDocument/2006/relationships/image" Target="media/image6.wmf"/><Relationship Id="rId36" Type="http://schemas.openxmlformats.org/officeDocument/2006/relationships/oleObject" Target="embeddings/oleObject12.bin"/><Relationship Id="rId57" Type="http://schemas.openxmlformats.org/officeDocument/2006/relationships/oleObject" Target="embeddings/oleObject23.bin"/><Relationship Id="rId78" Type="http://schemas.openxmlformats.org/officeDocument/2006/relationships/image" Target="media/image39.wmf"/><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image" Target="media/image64.png"/><Relationship Id="rId143" Type="http://schemas.openxmlformats.org/officeDocument/2006/relationships/image" Target="media/image81.wmf"/><Relationship Id="rId164" Type="http://schemas.openxmlformats.org/officeDocument/2006/relationships/image" Target="media/image91.wmf"/><Relationship Id="rId185" Type="http://schemas.openxmlformats.org/officeDocument/2006/relationships/oleObject" Target="embeddings/oleObject81.bin"/><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oleObject" Target="embeddings/oleObject77.bin"/><Relationship Id="rId210" Type="http://schemas.openxmlformats.org/officeDocument/2006/relationships/oleObject" Target="embeddings/oleObject97.bin"/><Relationship Id="rId215" Type="http://schemas.openxmlformats.org/officeDocument/2006/relationships/image" Target="media/image110.wmf"/><Relationship Id="rId236" Type="http://schemas.openxmlformats.org/officeDocument/2006/relationships/oleObject" Target="embeddings/oleObject113.bin"/><Relationship Id="rId26" Type="http://schemas.openxmlformats.org/officeDocument/2006/relationships/oleObject" Target="embeddings/oleObject9.bin"/><Relationship Id="rId231" Type="http://schemas.openxmlformats.org/officeDocument/2006/relationships/oleObject" Target="embeddings/oleObject109.bin"/><Relationship Id="rId47" Type="http://schemas.openxmlformats.org/officeDocument/2006/relationships/image" Target="media/image24.wmf"/><Relationship Id="rId68" Type="http://schemas.openxmlformats.org/officeDocument/2006/relationships/oleObject" Target="embeddings/oleObject29.bin"/><Relationship Id="rId89" Type="http://schemas.openxmlformats.org/officeDocument/2006/relationships/oleObject" Target="embeddings/oleObject39.bin"/><Relationship Id="rId112" Type="http://schemas.openxmlformats.org/officeDocument/2006/relationships/oleObject" Target="embeddings/oleObject51.bin"/><Relationship Id="rId133" Type="http://schemas.openxmlformats.org/officeDocument/2006/relationships/image" Target="media/image75.png"/><Relationship Id="rId154" Type="http://schemas.openxmlformats.org/officeDocument/2006/relationships/oleObject" Target="embeddings/oleObject62.bin"/><Relationship Id="rId175" Type="http://schemas.openxmlformats.org/officeDocument/2006/relationships/image" Target="media/image96.wmf"/><Relationship Id="rId196" Type="http://schemas.openxmlformats.org/officeDocument/2006/relationships/oleObject" Target="embeddings/oleObject89.bin"/><Relationship Id="rId200" Type="http://schemas.openxmlformats.org/officeDocument/2006/relationships/image" Target="media/image103.wmf"/><Relationship Id="rId16" Type="http://schemas.openxmlformats.org/officeDocument/2006/relationships/oleObject" Target="embeddings/oleObject4.bin"/><Relationship Id="rId221" Type="http://schemas.openxmlformats.org/officeDocument/2006/relationships/image" Target="media/image113.wmf"/><Relationship Id="rId242" Type="http://schemas.openxmlformats.org/officeDocument/2006/relationships/header" Target="header1.xml"/><Relationship Id="rId37" Type="http://schemas.openxmlformats.org/officeDocument/2006/relationships/image" Target="media/image19.wmf"/><Relationship Id="rId58" Type="http://schemas.openxmlformats.org/officeDocument/2006/relationships/image" Target="media/image29.wmf"/><Relationship Id="rId79" Type="http://schemas.openxmlformats.org/officeDocument/2006/relationships/oleObject" Target="embeddings/oleObject34.bin"/><Relationship Id="rId102" Type="http://schemas.openxmlformats.org/officeDocument/2006/relationships/oleObject" Target="embeddings/oleObject46.bin"/><Relationship Id="rId123" Type="http://schemas.openxmlformats.org/officeDocument/2006/relationships/image" Target="media/image65.png"/><Relationship Id="rId144" Type="http://schemas.openxmlformats.org/officeDocument/2006/relationships/oleObject" Target="embeddings/oleObject57.bin"/><Relationship Id="rId90" Type="http://schemas.openxmlformats.org/officeDocument/2006/relationships/image" Target="media/image45.wmf"/><Relationship Id="rId165" Type="http://schemas.openxmlformats.org/officeDocument/2006/relationships/oleObject" Target="embeddings/oleObject68.bin"/><Relationship Id="rId186" Type="http://schemas.openxmlformats.org/officeDocument/2006/relationships/oleObject" Target="embeddings/oleObject82.bin"/><Relationship Id="rId211" Type="http://schemas.openxmlformats.org/officeDocument/2006/relationships/image" Target="media/image108.wmf"/><Relationship Id="rId232" Type="http://schemas.openxmlformats.org/officeDocument/2006/relationships/image" Target="media/image117.wmf"/><Relationship Id="rId27" Type="http://schemas.openxmlformats.org/officeDocument/2006/relationships/image" Target="media/image12.wmf"/><Relationship Id="rId48" Type="http://schemas.openxmlformats.org/officeDocument/2006/relationships/oleObject" Target="embeddings/oleObject18.bin"/><Relationship Id="rId69" Type="http://schemas.openxmlformats.org/officeDocument/2006/relationships/image" Target="media/image34.png"/><Relationship Id="rId113" Type="http://schemas.openxmlformats.org/officeDocument/2006/relationships/image" Target="media/image56.wmf"/><Relationship Id="rId134" Type="http://schemas.openxmlformats.org/officeDocument/2006/relationships/image" Target="media/image76.png"/><Relationship Id="rId80" Type="http://schemas.openxmlformats.org/officeDocument/2006/relationships/image" Target="media/image40.wmf"/><Relationship Id="rId155" Type="http://schemas.openxmlformats.org/officeDocument/2006/relationships/image" Target="media/image87.wmf"/><Relationship Id="rId176" Type="http://schemas.openxmlformats.org/officeDocument/2006/relationships/oleObject" Target="embeddings/oleObject74.bin"/><Relationship Id="rId197" Type="http://schemas.openxmlformats.org/officeDocument/2006/relationships/image" Target="media/image102.wmf"/><Relationship Id="rId201" Type="http://schemas.openxmlformats.org/officeDocument/2006/relationships/oleObject" Target="embeddings/oleObject92.bin"/><Relationship Id="rId222" Type="http://schemas.openxmlformats.org/officeDocument/2006/relationships/oleObject" Target="embeddings/oleObject103.bin"/><Relationship Id="rId243" Type="http://schemas.openxmlformats.org/officeDocument/2006/relationships/header" Target="header2.xml"/><Relationship Id="rId17" Type="http://schemas.openxmlformats.org/officeDocument/2006/relationships/image" Target="media/image7.wmf"/><Relationship Id="rId38" Type="http://schemas.openxmlformats.org/officeDocument/2006/relationships/oleObject" Target="embeddings/oleObject13.bin"/><Relationship Id="rId59" Type="http://schemas.openxmlformats.org/officeDocument/2006/relationships/oleObject" Target="embeddings/oleObject24.bin"/><Relationship Id="rId103" Type="http://schemas.openxmlformats.org/officeDocument/2006/relationships/image" Target="media/image51.wmf"/><Relationship Id="rId124" Type="http://schemas.openxmlformats.org/officeDocument/2006/relationships/image" Target="media/image66.png"/><Relationship Id="rId70" Type="http://schemas.openxmlformats.org/officeDocument/2006/relationships/image" Target="media/image35.wmf"/><Relationship Id="rId91" Type="http://schemas.openxmlformats.org/officeDocument/2006/relationships/oleObject" Target="embeddings/oleObject40.bin"/><Relationship Id="rId145" Type="http://schemas.openxmlformats.org/officeDocument/2006/relationships/image" Target="media/image82.wmf"/><Relationship Id="rId166" Type="http://schemas.openxmlformats.org/officeDocument/2006/relationships/oleObject" Target="embeddings/oleObject69.bin"/><Relationship Id="rId187" Type="http://schemas.openxmlformats.org/officeDocument/2006/relationships/oleObject" Target="embeddings/oleObject83.bin"/><Relationship Id="rId1" Type="http://schemas.openxmlformats.org/officeDocument/2006/relationships/numbering" Target="numbering.xml"/><Relationship Id="rId212" Type="http://schemas.openxmlformats.org/officeDocument/2006/relationships/oleObject" Target="embeddings/oleObject98.bin"/><Relationship Id="rId233" Type="http://schemas.openxmlformats.org/officeDocument/2006/relationships/oleObject" Target="embeddings/oleObject110.bin"/><Relationship Id="rId28" Type="http://schemas.openxmlformats.org/officeDocument/2006/relationships/oleObject" Target="embeddings/oleObject10.bin"/><Relationship Id="rId49" Type="http://schemas.openxmlformats.org/officeDocument/2006/relationships/image" Target="media/image25.wmf"/><Relationship Id="rId114" Type="http://schemas.openxmlformats.org/officeDocument/2006/relationships/oleObject" Target="embeddings/oleObject52.bin"/><Relationship Id="rId60" Type="http://schemas.openxmlformats.org/officeDocument/2006/relationships/image" Target="media/image30.wmf"/><Relationship Id="rId81" Type="http://schemas.openxmlformats.org/officeDocument/2006/relationships/oleObject" Target="embeddings/oleObject35.bin"/><Relationship Id="rId135" Type="http://schemas.openxmlformats.org/officeDocument/2006/relationships/image" Target="media/image77.wmf"/><Relationship Id="rId156" Type="http://schemas.openxmlformats.org/officeDocument/2006/relationships/oleObject" Target="embeddings/oleObject63.bin"/><Relationship Id="rId177" Type="http://schemas.openxmlformats.org/officeDocument/2006/relationships/image" Target="media/image97.wmf"/><Relationship Id="rId198" Type="http://schemas.openxmlformats.org/officeDocument/2006/relationships/oleObject" Target="embeddings/oleObject90.bin"/><Relationship Id="rId202" Type="http://schemas.openxmlformats.org/officeDocument/2006/relationships/image" Target="media/image104.wmf"/><Relationship Id="rId223" Type="http://schemas.openxmlformats.org/officeDocument/2006/relationships/image" Target="media/image114.wmf"/><Relationship Id="rId244" Type="http://schemas.openxmlformats.org/officeDocument/2006/relationships/footer" Target="footer1.xml"/><Relationship Id="rId18" Type="http://schemas.openxmlformats.org/officeDocument/2006/relationships/oleObject" Target="embeddings/oleObject5.bin"/><Relationship Id="rId39" Type="http://schemas.openxmlformats.org/officeDocument/2006/relationships/image" Target="media/image20.wmf"/><Relationship Id="rId50" Type="http://schemas.openxmlformats.org/officeDocument/2006/relationships/oleObject" Target="embeddings/oleObject19.bin"/><Relationship Id="rId104" Type="http://schemas.openxmlformats.org/officeDocument/2006/relationships/oleObject" Target="embeddings/oleObject47.bin"/><Relationship Id="rId125" Type="http://schemas.openxmlformats.org/officeDocument/2006/relationships/image" Target="media/image67.png"/><Relationship Id="rId146" Type="http://schemas.openxmlformats.org/officeDocument/2006/relationships/oleObject" Target="embeddings/oleObject58.bin"/><Relationship Id="rId167" Type="http://schemas.openxmlformats.org/officeDocument/2006/relationships/image" Target="media/image92.wmf"/><Relationship Id="rId188" Type="http://schemas.openxmlformats.org/officeDocument/2006/relationships/oleObject" Target="embeddings/oleObject84.bin"/><Relationship Id="rId71" Type="http://schemas.openxmlformats.org/officeDocument/2006/relationships/oleObject" Target="embeddings/oleObject30.bin"/><Relationship Id="rId92" Type="http://schemas.openxmlformats.org/officeDocument/2006/relationships/image" Target="media/image46.wmf"/><Relationship Id="rId213" Type="http://schemas.openxmlformats.org/officeDocument/2006/relationships/image" Target="media/image109.wmf"/><Relationship Id="rId234" Type="http://schemas.openxmlformats.org/officeDocument/2006/relationships/oleObject" Target="embeddings/oleObject111.bin"/><Relationship Id="rId2" Type="http://schemas.openxmlformats.org/officeDocument/2006/relationships/styles" Target="styles.xml"/><Relationship Id="rId29" Type="http://schemas.openxmlformats.org/officeDocument/2006/relationships/image" Target="media/image13.wmf"/><Relationship Id="rId40" Type="http://schemas.openxmlformats.org/officeDocument/2006/relationships/oleObject" Target="embeddings/oleObject14.bin"/><Relationship Id="rId115" Type="http://schemas.openxmlformats.org/officeDocument/2006/relationships/image" Target="media/image57.png"/><Relationship Id="rId136" Type="http://schemas.openxmlformats.org/officeDocument/2006/relationships/oleObject" Target="embeddings/oleObject53.bin"/><Relationship Id="rId157" Type="http://schemas.openxmlformats.org/officeDocument/2006/relationships/image" Target="media/image88.wmf"/><Relationship Id="rId178" Type="http://schemas.openxmlformats.org/officeDocument/2006/relationships/oleObject" Target="embeddings/oleObject75.bin"/><Relationship Id="rId61" Type="http://schemas.openxmlformats.org/officeDocument/2006/relationships/oleObject" Target="embeddings/oleObject25.bin"/><Relationship Id="rId82" Type="http://schemas.openxmlformats.org/officeDocument/2006/relationships/image" Target="media/image41.wmf"/><Relationship Id="rId199" Type="http://schemas.openxmlformats.org/officeDocument/2006/relationships/oleObject" Target="embeddings/oleObject91.bin"/><Relationship Id="rId203" Type="http://schemas.openxmlformats.org/officeDocument/2006/relationships/oleObject" Target="embeddings/oleObject93.bin"/><Relationship Id="rId19" Type="http://schemas.openxmlformats.org/officeDocument/2006/relationships/image" Target="media/image8.wmf"/><Relationship Id="rId224" Type="http://schemas.openxmlformats.org/officeDocument/2006/relationships/oleObject" Target="embeddings/oleObject104.bin"/><Relationship Id="rId245" Type="http://schemas.openxmlformats.org/officeDocument/2006/relationships/footer" Target="footer2.xml"/><Relationship Id="rId30" Type="http://schemas.openxmlformats.org/officeDocument/2006/relationships/oleObject" Target="embeddings/oleObject11.bin"/><Relationship Id="rId105" Type="http://schemas.openxmlformats.org/officeDocument/2006/relationships/image" Target="media/image52.wmf"/><Relationship Id="rId126" Type="http://schemas.openxmlformats.org/officeDocument/2006/relationships/image" Target="media/image68.png"/><Relationship Id="rId147" Type="http://schemas.openxmlformats.org/officeDocument/2006/relationships/image" Target="media/image83.wmf"/><Relationship Id="rId168" Type="http://schemas.openxmlformats.org/officeDocument/2006/relationships/oleObject" Target="embeddings/oleObject70.bin"/><Relationship Id="rId51" Type="http://schemas.openxmlformats.org/officeDocument/2006/relationships/image" Target="media/image26.wmf"/><Relationship Id="rId72" Type="http://schemas.openxmlformats.org/officeDocument/2006/relationships/image" Target="media/image36.wmf"/><Relationship Id="rId93" Type="http://schemas.openxmlformats.org/officeDocument/2006/relationships/oleObject" Target="embeddings/oleObject41.bin"/><Relationship Id="rId189" Type="http://schemas.openxmlformats.org/officeDocument/2006/relationships/oleObject" Target="embeddings/oleObject85.bin"/><Relationship Id="rId3" Type="http://schemas.openxmlformats.org/officeDocument/2006/relationships/settings" Target="settings.xml"/><Relationship Id="rId214" Type="http://schemas.openxmlformats.org/officeDocument/2006/relationships/oleObject" Target="embeddings/oleObject99.bin"/><Relationship Id="rId235" Type="http://schemas.openxmlformats.org/officeDocument/2006/relationships/oleObject" Target="embeddings/oleObject112.bin"/><Relationship Id="rId116" Type="http://schemas.openxmlformats.org/officeDocument/2006/relationships/image" Target="media/image58.png"/><Relationship Id="rId137" Type="http://schemas.openxmlformats.org/officeDocument/2006/relationships/image" Target="media/image78.wmf"/><Relationship Id="rId158" Type="http://schemas.openxmlformats.org/officeDocument/2006/relationships/oleObject" Target="embeddings/oleObject64.bin"/><Relationship Id="rId20" Type="http://schemas.openxmlformats.org/officeDocument/2006/relationships/oleObject" Target="embeddings/oleObject6.bin"/><Relationship Id="rId41" Type="http://schemas.openxmlformats.org/officeDocument/2006/relationships/image" Target="media/image21.wmf"/><Relationship Id="rId62" Type="http://schemas.openxmlformats.org/officeDocument/2006/relationships/image" Target="media/image31.wmf"/><Relationship Id="rId83" Type="http://schemas.openxmlformats.org/officeDocument/2006/relationships/oleObject" Target="embeddings/oleObject36.bin"/><Relationship Id="rId179" Type="http://schemas.openxmlformats.org/officeDocument/2006/relationships/oleObject" Target="embeddings/oleObject76.bin"/><Relationship Id="rId190" Type="http://schemas.openxmlformats.org/officeDocument/2006/relationships/image" Target="media/image99.wmf"/><Relationship Id="rId204" Type="http://schemas.openxmlformats.org/officeDocument/2006/relationships/oleObject" Target="embeddings/oleObject94.bin"/><Relationship Id="rId225" Type="http://schemas.openxmlformats.org/officeDocument/2006/relationships/oleObject" Target="embeddings/oleObject105.bin"/><Relationship Id="rId246" Type="http://schemas.openxmlformats.org/officeDocument/2006/relationships/header" Target="header3.xml"/><Relationship Id="rId106" Type="http://schemas.openxmlformats.org/officeDocument/2006/relationships/oleObject" Target="embeddings/oleObject48.bin"/><Relationship Id="rId127" Type="http://schemas.openxmlformats.org/officeDocument/2006/relationships/image" Target="media/image69.png"/><Relationship Id="rId10" Type="http://schemas.openxmlformats.org/officeDocument/2006/relationships/oleObject" Target="embeddings/oleObject1.bin"/><Relationship Id="rId31" Type="http://schemas.openxmlformats.org/officeDocument/2006/relationships/image" Target="media/image14.png"/><Relationship Id="rId52" Type="http://schemas.openxmlformats.org/officeDocument/2006/relationships/oleObject" Target="embeddings/oleObject20.bin"/><Relationship Id="rId73" Type="http://schemas.openxmlformats.org/officeDocument/2006/relationships/oleObject" Target="embeddings/oleObject31.bin"/><Relationship Id="rId94" Type="http://schemas.openxmlformats.org/officeDocument/2006/relationships/oleObject" Target="embeddings/oleObject42.bin"/><Relationship Id="rId148" Type="http://schemas.openxmlformats.org/officeDocument/2006/relationships/oleObject" Target="embeddings/oleObject59.bin"/><Relationship Id="rId169" Type="http://schemas.openxmlformats.org/officeDocument/2006/relationships/image" Target="media/image9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789</Words>
  <Characters>4499</Characters>
  <Application>Microsoft Office Word</Application>
  <DocSecurity>0</DocSecurity>
  <Lines>37</Lines>
  <Paragraphs>10</Paragraphs>
  <ScaleCrop>false</ScaleCrop>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2024-09-07T09:49:00Z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1CB844B783594F05A7FA15D365B13093_12</vt:lpwstr>
  </property>
</Properties>
</file>