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5"/>
        <w:spacing w:before="0" w:beforeAutospacing="0" w:after="240" w:afterAutospacing="0" w:line="360" w:lineRule="auto"/>
        <w:jc w:val="center"/>
        <w:rPr>
          <w:rFonts w:ascii="Times New Roman" w:hAnsi="Times New Roma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10655300</wp:posOffset>
            </wp:positionV>
            <wp:extent cx="292100" cy="381000"/>
            <wp:effectExtent l="0" t="0" r="12700" b="0"/>
            <wp:wrapNone/>
            <wp:docPr id="100095" name="图片 10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pic:cNvPicPr>
                      <a:picLocks noChangeAspect="1"/>
                    </pic:cNvPicPr>
                  </pic:nvPicPr>
                  <pic:blipFill>
                    <a:blip r:embed="rId7"/>
                    <a:stretch>
                      <a:fillRect/>
                    </a:stretch>
                  </pic:blipFill>
                  <pic:spPr>
                    <a:xfrm>
                      <a:off x="0" y="0"/>
                      <a:ext cx="292100" cy="381000"/>
                    </a:xfrm>
                    <a:prstGeom prst="rect">
                      <a:avLst/>
                    </a:prstGeom>
                  </pic:spPr>
                </pic:pic>
              </a:graphicData>
            </a:graphic>
          </wp:anchor>
        </w:drawing>
      </w:r>
      <w:r>
        <w:rPr>
          <w:rFonts w:ascii="Times New Roman" w:hAnsi="Times New Roman"/>
          <w:color w:val="000000"/>
          <w:sz w:val="36"/>
          <w:szCs w:val="36"/>
        </w:rPr>
        <w:t>2023-2024</w:t>
      </w:r>
      <w:r>
        <w:rPr>
          <w:rFonts w:ascii="Times New Roman" w:hAnsi="Times New Roman" w:eastAsia="黑体"/>
          <w:color w:val="000000"/>
          <w:sz w:val="36"/>
          <w:szCs w:val="36"/>
        </w:rPr>
        <w:t>学年六年级上学期第一次月考</w:t>
      </w:r>
    </w:p>
    <w:p>
      <w:pPr>
        <w:pStyle w:val="155"/>
        <w:spacing w:before="0" w:beforeAutospacing="0" w:after="240" w:afterAutospacing="0" w:line="312" w:lineRule="auto"/>
        <w:jc w:val="center"/>
        <w:rPr>
          <w:rFonts w:ascii="Times New Roman" w:hAnsi="Times New Roman"/>
        </w:rPr>
      </w:pPr>
      <w:r>
        <w:rPr>
          <w:rFonts w:ascii="Times New Roman" w:hAnsi="Times New Roman"/>
          <w:color w:val="000000"/>
          <w:sz w:val="44"/>
          <w:szCs w:val="44"/>
        </w:rPr>
        <w:t>B</w:t>
      </w:r>
      <w:r>
        <w:rPr>
          <w:rFonts w:ascii="Times New Roman" w:hAnsi="Times New Roman" w:eastAsia="黑体"/>
          <w:color w:val="000000"/>
          <w:sz w:val="44"/>
          <w:szCs w:val="44"/>
        </w:rPr>
        <w:t>卷</w:t>
      </w:r>
      <w:r>
        <w:rPr>
          <w:rFonts w:ascii="Times New Roman" w:hAnsi="Times New Roman" w:eastAsia="黑体"/>
          <w:color w:val="000000"/>
          <w:sz w:val="36"/>
          <w:szCs w:val="36"/>
        </w:rPr>
        <w:t>·</w:t>
      </w:r>
      <w:r>
        <w:rPr>
          <w:rFonts w:ascii="Times New Roman" w:hAnsi="Times New Roman" w:eastAsia="黑体"/>
          <w:color w:val="000000"/>
          <w:sz w:val="44"/>
          <w:szCs w:val="44"/>
        </w:rPr>
        <w:t>重点难点过关测</w:t>
      </w:r>
    </w:p>
    <w:p>
      <w:pPr>
        <w:adjustRightInd w:val="0"/>
        <w:spacing w:line="360" w:lineRule="auto"/>
        <w:jc w:val="center"/>
        <w:textAlignment w:val="center"/>
        <w:rPr>
          <w:rFonts w:ascii="Times New Roman" w:hAnsi="Times New Roman" w:eastAsia="楷体"/>
        </w:rPr>
      </w:pPr>
      <w:r>
        <w:rPr>
          <w:rFonts w:ascii="Times New Roman" w:hAnsi="Times New Roman" w:eastAsia="楷体"/>
        </w:rPr>
        <w:t>（考试时间：90分钟  试卷满分：100分）</w:t>
      </w:r>
    </w:p>
    <w:p>
      <w:pPr>
        <w:widowControl/>
        <w:spacing w:line="360" w:lineRule="auto"/>
        <w:textAlignment w:val="center"/>
        <w:rPr>
          <w:rFonts w:ascii="Times New Roman" w:hAnsi="Times New Roman" w:eastAsia="黑体"/>
          <w:szCs w:val="21"/>
        </w:rPr>
      </w:pPr>
      <w:r>
        <w:rPr>
          <w:rFonts w:ascii="Times New Roman" w:hAnsi="Times New Roman" w:eastAsia="黑体"/>
          <w:szCs w:val="21"/>
        </w:rPr>
        <w:t>注意事项：</w:t>
      </w:r>
    </w:p>
    <w:p>
      <w:pPr>
        <w:widowControl/>
        <w:spacing w:line="360" w:lineRule="auto"/>
        <w:ind w:firstLine="420" w:firstLineChars="200"/>
        <w:textAlignment w:val="center"/>
        <w:rPr>
          <w:rFonts w:ascii="Times New Roman" w:hAnsi="Times New Roman"/>
          <w:szCs w:val="21"/>
        </w:rPr>
      </w:pPr>
      <w:r>
        <w:rPr>
          <w:rFonts w:ascii="Times New Roman" w:hAnsi="Times New Roman"/>
          <w:szCs w:val="21"/>
        </w:rPr>
        <w:t>1．本</w:t>
      </w:r>
      <w:r>
        <w:rPr>
          <w:rFonts w:ascii="Times New Roman" w:hAnsi="Times New Roman" w:eastAsia="微软雅黑"/>
          <w:szCs w:val="21"/>
        </w:rPr>
        <w:t>试</w:t>
      </w:r>
      <w:r>
        <w:rPr>
          <w:rFonts w:ascii="Times New Roman" w:hAnsi="Times New Roman"/>
          <w:szCs w:val="21"/>
        </w:rPr>
        <w:t>卷分第Ⅰ卷（</w:t>
      </w:r>
      <w:r>
        <w:rPr>
          <w:rFonts w:ascii="Times New Roman" w:hAnsi="Times New Roman" w:eastAsia="微软雅黑"/>
          <w:szCs w:val="21"/>
        </w:rPr>
        <w:t>选择题</w:t>
      </w:r>
      <w:r>
        <w:rPr>
          <w:rFonts w:ascii="Times New Roman" w:hAnsi="Times New Roman"/>
          <w:szCs w:val="21"/>
        </w:rPr>
        <w:t>）和第Ⅱ卷（非</w:t>
      </w:r>
      <w:r>
        <w:rPr>
          <w:rFonts w:ascii="Times New Roman" w:hAnsi="Times New Roman" w:eastAsia="微软雅黑"/>
          <w:szCs w:val="21"/>
        </w:rPr>
        <w:t>选择题</w:t>
      </w:r>
      <w:r>
        <w:rPr>
          <w:rFonts w:ascii="Times New Roman" w:hAnsi="Times New Roman"/>
          <w:szCs w:val="21"/>
        </w:rPr>
        <w:t>）两部分。答卷前，考生</w:t>
      </w:r>
      <w:r>
        <w:rPr>
          <w:rFonts w:ascii="Times New Roman" w:hAnsi="Times New Roman" w:eastAsia="微软雅黑"/>
          <w:szCs w:val="21"/>
        </w:rPr>
        <w:t>务</w:t>
      </w:r>
      <w:r>
        <w:rPr>
          <w:rFonts w:ascii="Times New Roman" w:hAnsi="Times New Roman"/>
          <w:szCs w:val="21"/>
        </w:rPr>
        <w:t>必将自己的姓名、准考</w:t>
      </w:r>
      <w:r>
        <w:rPr>
          <w:rFonts w:ascii="Times New Roman" w:hAnsi="Times New Roman" w:eastAsia="微软雅黑"/>
          <w:szCs w:val="21"/>
        </w:rPr>
        <w:t>证</w:t>
      </w:r>
      <w:r>
        <w:rPr>
          <w:rFonts w:ascii="Times New Roman" w:hAnsi="Times New Roman"/>
          <w:szCs w:val="21"/>
        </w:rPr>
        <w:t>号填写在答</w:t>
      </w:r>
      <w:r>
        <w:rPr>
          <w:rFonts w:ascii="Times New Roman" w:hAnsi="Times New Roman" w:eastAsia="微软雅黑"/>
          <w:szCs w:val="21"/>
        </w:rPr>
        <w:t>题</w:t>
      </w:r>
      <w:r>
        <w:rPr>
          <w:rFonts w:ascii="Times New Roman" w:hAnsi="Times New Roman"/>
          <w:szCs w:val="21"/>
        </w:rPr>
        <w:t>卡上。</w:t>
      </w:r>
    </w:p>
    <w:p>
      <w:pPr>
        <w:widowControl/>
        <w:spacing w:line="360" w:lineRule="auto"/>
        <w:ind w:firstLine="420" w:firstLineChars="200"/>
        <w:textAlignment w:val="center"/>
        <w:rPr>
          <w:rFonts w:ascii="Times New Roman" w:hAnsi="Times New Roman"/>
          <w:szCs w:val="21"/>
        </w:rPr>
      </w:pPr>
      <w:r>
        <w:rPr>
          <w:rFonts w:ascii="Times New Roman" w:hAnsi="Times New Roman"/>
          <w:szCs w:val="21"/>
        </w:rPr>
        <w:t>2．回答第Ⅰ卷</w:t>
      </w:r>
      <w:r>
        <w:rPr>
          <w:rFonts w:ascii="Times New Roman" w:hAnsi="Times New Roman" w:eastAsia="微软雅黑"/>
          <w:szCs w:val="21"/>
        </w:rPr>
        <w:t>时</w:t>
      </w:r>
      <w:r>
        <w:rPr>
          <w:rFonts w:ascii="Times New Roman" w:hAnsi="Times New Roman"/>
          <w:szCs w:val="21"/>
        </w:rPr>
        <w:t>，</w:t>
      </w:r>
      <w:r>
        <w:rPr>
          <w:rFonts w:ascii="Times New Roman" w:hAnsi="Times New Roman" w:eastAsia="微软雅黑"/>
          <w:szCs w:val="21"/>
        </w:rPr>
        <w:t>选</w:t>
      </w:r>
      <w:r>
        <w:rPr>
          <w:rFonts w:ascii="Times New Roman" w:hAnsi="Times New Roman"/>
          <w:szCs w:val="21"/>
        </w:rPr>
        <w:t>出每小</w:t>
      </w:r>
      <w:r>
        <w:rPr>
          <w:rFonts w:ascii="Times New Roman" w:hAnsi="Times New Roman" w:eastAsia="微软雅黑"/>
          <w:szCs w:val="21"/>
        </w:rPr>
        <w:t>题</w:t>
      </w:r>
      <w:r>
        <w:rPr>
          <w:rFonts w:ascii="Times New Roman" w:hAnsi="Times New Roman"/>
          <w:szCs w:val="21"/>
        </w:rPr>
        <w:t>答案后，用2B</w:t>
      </w:r>
      <w:r>
        <w:rPr>
          <w:rFonts w:ascii="Times New Roman" w:hAnsi="Times New Roman" w:eastAsia="微软雅黑"/>
          <w:szCs w:val="21"/>
        </w:rPr>
        <w:t>铅</w:t>
      </w:r>
      <w:r>
        <w:rPr>
          <w:rFonts w:ascii="Times New Roman" w:hAnsi="Times New Roman"/>
          <w:szCs w:val="21"/>
        </w:rPr>
        <w:t>笔把答</w:t>
      </w:r>
      <w:r>
        <w:rPr>
          <w:rFonts w:ascii="Times New Roman" w:hAnsi="Times New Roman" w:eastAsia="微软雅黑"/>
          <w:szCs w:val="21"/>
        </w:rPr>
        <w:t>题</w:t>
      </w:r>
      <w:r>
        <w:rPr>
          <w:rFonts w:ascii="Times New Roman" w:hAnsi="Times New Roman"/>
          <w:szCs w:val="21"/>
        </w:rPr>
        <w:t>卡上</w:t>
      </w:r>
      <w:r>
        <w:rPr>
          <w:rFonts w:ascii="Times New Roman" w:hAnsi="Times New Roman" w:eastAsia="微软雅黑"/>
          <w:szCs w:val="21"/>
        </w:rPr>
        <w:t>对应题</w:t>
      </w:r>
      <w:r>
        <w:rPr>
          <w:rFonts w:ascii="Times New Roman" w:hAnsi="Times New Roman"/>
          <w:szCs w:val="21"/>
        </w:rPr>
        <w:t>目的答案</w:t>
      </w:r>
      <w:r>
        <w:rPr>
          <w:rFonts w:ascii="Times New Roman" w:hAnsi="Times New Roman" w:eastAsia="微软雅黑"/>
          <w:szCs w:val="21"/>
        </w:rPr>
        <w:t>标</w:t>
      </w:r>
      <w:r>
        <w:rPr>
          <w:rFonts w:ascii="Times New Roman" w:hAnsi="Times New Roman"/>
          <w:szCs w:val="21"/>
        </w:rPr>
        <w:t>号涂黑。如需改</w:t>
      </w:r>
      <w:r>
        <w:rPr>
          <w:rFonts w:ascii="Times New Roman" w:hAnsi="Times New Roman" w:eastAsia="微软雅黑"/>
          <w:szCs w:val="21"/>
        </w:rPr>
        <w:t>动</w:t>
      </w:r>
      <w:r>
        <w:rPr>
          <w:rFonts w:ascii="Times New Roman" w:hAnsi="Times New Roman"/>
          <w:szCs w:val="21"/>
        </w:rPr>
        <w:t>，用橡皮擦干</w:t>
      </w:r>
      <w:r>
        <w:rPr>
          <w:rFonts w:ascii="Times New Roman" w:hAnsi="Times New Roman" w:eastAsia="微软雅黑"/>
          <w:szCs w:val="21"/>
        </w:rPr>
        <w:t>净</w:t>
      </w:r>
      <w:r>
        <w:rPr>
          <w:rFonts w:ascii="Times New Roman" w:hAnsi="Times New Roman"/>
          <w:szCs w:val="21"/>
        </w:rPr>
        <w:t>后，再</w:t>
      </w:r>
      <w:r>
        <w:rPr>
          <w:rFonts w:ascii="Times New Roman" w:hAnsi="Times New Roman" w:eastAsia="微软雅黑"/>
          <w:szCs w:val="21"/>
        </w:rPr>
        <w:t>选</w:t>
      </w:r>
      <w:r>
        <w:rPr>
          <w:rFonts w:ascii="Times New Roman" w:hAnsi="Times New Roman"/>
          <w:szCs w:val="21"/>
        </w:rPr>
        <w:t>涂其他答案</w:t>
      </w:r>
      <w:r>
        <w:rPr>
          <w:rFonts w:ascii="Times New Roman" w:hAnsi="Times New Roman" w:eastAsia="微软雅黑"/>
          <w:szCs w:val="21"/>
        </w:rPr>
        <w:t>标</w:t>
      </w:r>
      <w:r>
        <w:rPr>
          <w:rFonts w:ascii="Times New Roman" w:hAnsi="Times New Roman"/>
          <w:szCs w:val="21"/>
        </w:rPr>
        <w:t>号。写在本</w:t>
      </w:r>
      <w:r>
        <w:rPr>
          <w:rFonts w:ascii="Times New Roman" w:hAnsi="Times New Roman" w:eastAsia="微软雅黑"/>
          <w:szCs w:val="21"/>
        </w:rPr>
        <w:t>试</w:t>
      </w:r>
      <w:r>
        <w:rPr>
          <w:rFonts w:ascii="Times New Roman" w:hAnsi="Times New Roman"/>
          <w:szCs w:val="21"/>
        </w:rPr>
        <w:t>卷上无效。</w:t>
      </w:r>
    </w:p>
    <w:p>
      <w:pPr>
        <w:widowControl/>
        <w:spacing w:line="360" w:lineRule="auto"/>
        <w:ind w:firstLine="420" w:firstLineChars="200"/>
        <w:textAlignment w:val="center"/>
        <w:rPr>
          <w:rFonts w:ascii="Times New Roman" w:hAnsi="Times New Roman"/>
          <w:szCs w:val="21"/>
        </w:rPr>
      </w:pPr>
      <w:r>
        <w:rPr>
          <w:rFonts w:ascii="Times New Roman" w:hAnsi="Times New Roman"/>
          <w:szCs w:val="21"/>
        </w:rPr>
        <w:t>3．回答第Ⅱ卷</w:t>
      </w:r>
      <w:r>
        <w:rPr>
          <w:rFonts w:ascii="Times New Roman" w:hAnsi="Times New Roman" w:eastAsia="微软雅黑"/>
          <w:szCs w:val="21"/>
        </w:rPr>
        <w:t>时</w:t>
      </w:r>
      <w:r>
        <w:rPr>
          <w:rFonts w:ascii="Times New Roman" w:hAnsi="Times New Roman"/>
          <w:szCs w:val="21"/>
        </w:rPr>
        <w:t>，将答案写在答</w:t>
      </w:r>
      <w:r>
        <w:rPr>
          <w:rFonts w:ascii="Times New Roman" w:hAnsi="Times New Roman" w:eastAsia="微软雅黑"/>
          <w:szCs w:val="21"/>
        </w:rPr>
        <w:t>题</w:t>
      </w:r>
      <w:r>
        <w:rPr>
          <w:rFonts w:ascii="Times New Roman" w:hAnsi="Times New Roman"/>
          <w:szCs w:val="21"/>
        </w:rPr>
        <w:t>卡上。写在本</w:t>
      </w:r>
      <w:r>
        <w:rPr>
          <w:rFonts w:ascii="Times New Roman" w:hAnsi="Times New Roman" w:eastAsia="微软雅黑"/>
          <w:szCs w:val="21"/>
        </w:rPr>
        <w:t>试</w:t>
      </w:r>
      <w:r>
        <w:rPr>
          <w:rFonts w:ascii="Times New Roman" w:hAnsi="Times New Roman"/>
          <w:szCs w:val="21"/>
        </w:rPr>
        <w:t>卷上无效。</w:t>
      </w:r>
    </w:p>
    <w:p>
      <w:pPr>
        <w:widowControl/>
        <w:spacing w:line="288" w:lineRule="auto"/>
        <w:ind w:firstLine="420" w:firstLineChars="200"/>
        <w:textAlignment w:val="center"/>
        <w:rPr>
          <w:rFonts w:ascii="Times New Roman" w:hAnsi="Times New Roman"/>
          <w:b/>
          <w:color w:val="FF0000"/>
          <w:szCs w:val="21"/>
        </w:rPr>
      </w:pPr>
      <w:r>
        <w:rPr>
          <w:rFonts w:ascii="Times New Roman" w:hAnsi="Times New Roman"/>
          <w:szCs w:val="21"/>
        </w:rPr>
        <w:t>4．</w:t>
      </w:r>
      <w:r>
        <w:rPr>
          <w:rFonts w:ascii="Times New Roman" w:hAnsi="Times New Roman" w:eastAsia="微软雅黑"/>
          <w:szCs w:val="21"/>
        </w:rPr>
        <w:t>测试</w:t>
      </w:r>
      <w:r>
        <w:rPr>
          <w:rFonts w:ascii="Times New Roman" w:hAnsi="Times New Roman"/>
          <w:szCs w:val="21"/>
        </w:rPr>
        <w:t>范</w:t>
      </w:r>
      <w:r>
        <w:rPr>
          <w:rFonts w:ascii="Times New Roman" w:hAnsi="Times New Roman" w:eastAsia="微软雅黑"/>
          <w:szCs w:val="21"/>
        </w:rPr>
        <w:t>围</w:t>
      </w:r>
      <w:r>
        <w:rPr>
          <w:rFonts w:ascii="Times New Roman" w:hAnsi="Times New Roman"/>
          <w:szCs w:val="21"/>
        </w:rPr>
        <w:t>：</w:t>
      </w:r>
      <w:r>
        <w:rPr>
          <w:rFonts w:ascii="Times New Roman" w:hAnsi="Times New Roman"/>
          <w:b/>
          <w:color w:val="FF0000"/>
          <w:szCs w:val="21"/>
        </w:rPr>
        <w:t>第1章、第2章 2.1-2.4（沪教版六年级第一学期）</w:t>
      </w:r>
    </w:p>
    <w:p>
      <w:pPr>
        <w:widowControl/>
        <w:numPr>
          <w:ilvl w:val="0"/>
          <w:numId w:val="11"/>
        </w:numPr>
        <w:spacing w:line="288" w:lineRule="auto"/>
        <w:textAlignment w:val="center"/>
        <w:rPr>
          <w:rFonts w:ascii="Times New Roman" w:hAnsi="Times New Roman" w:eastAsia="等线"/>
          <w:szCs w:val="21"/>
        </w:rPr>
      </w:pPr>
      <w:r>
        <w:rPr>
          <w:rFonts w:ascii="Times New Roman" w:hAnsi="Times New Roman"/>
          <w:szCs w:val="21"/>
        </w:rPr>
        <w:t>考</w:t>
      </w:r>
      <w:r>
        <w:rPr>
          <w:rFonts w:ascii="Times New Roman" w:hAnsi="Times New Roman" w:eastAsia="微软雅黑"/>
          <w:szCs w:val="21"/>
        </w:rPr>
        <w:t>试结</w:t>
      </w:r>
      <w:r>
        <w:rPr>
          <w:rFonts w:ascii="Times New Roman" w:hAnsi="Times New Roman"/>
          <w:szCs w:val="21"/>
        </w:rPr>
        <w:t>束后，将本</w:t>
      </w:r>
      <w:r>
        <w:rPr>
          <w:rFonts w:ascii="Times New Roman" w:hAnsi="Times New Roman" w:eastAsia="微软雅黑"/>
          <w:szCs w:val="21"/>
        </w:rPr>
        <w:t>试</w:t>
      </w:r>
      <w:r>
        <w:rPr>
          <w:rFonts w:ascii="Times New Roman" w:hAnsi="Times New Roman"/>
          <w:szCs w:val="21"/>
        </w:rPr>
        <w:t>卷和答</w:t>
      </w:r>
      <w:r>
        <w:rPr>
          <w:rFonts w:ascii="Times New Roman" w:hAnsi="Times New Roman" w:eastAsia="微软雅黑"/>
          <w:szCs w:val="21"/>
        </w:rPr>
        <w:t>题</w:t>
      </w:r>
      <w:r>
        <w:rPr>
          <w:rFonts w:ascii="Times New Roman" w:hAnsi="Times New Roman"/>
          <w:szCs w:val="21"/>
        </w:rPr>
        <w:t>卡一并交回。</w:t>
      </w:r>
    </w:p>
    <w:p>
      <w:pPr>
        <w:widowControl/>
        <w:spacing w:line="300" w:lineRule="auto"/>
        <w:jc w:val="center"/>
        <w:textAlignment w:val="center"/>
        <w:rPr>
          <w:rFonts w:ascii="Times New Roman" w:hAnsi="Times New Roman"/>
          <w:sz w:val="44"/>
          <w:szCs w:val="48"/>
        </w:rPr>
      </w:pPr>
      <w:r>
        <w:rPr>
          <w:rFonts w:ascii="Times New Roman" w:hAnsi="Times New Roman"/>
          <w:sz w:val="44"/>
          <w:szCs w:val="48"/>
        </w:rPr>
        <w:t>第Ⅰ卷</w:t>
      </w:r>
    </w:p>
    <w:p>
      <w:pPr>
        <w:pStyle w:val="100"/>
        <w:widowControl/>
        <w:autoSpaceDE w:val="0"/>
        <w:autoSpaceDN w:val="0"/>
        <w:spacing w:line="540" w:lineRule="atLeast"/>
        <w:ind w:firstLine="0" w:firstLineChars="0"/>
        <w:jc w:val="left"/>
        <w:outlineLvl w:val="2"/>
        <w:rPr>
          <w:rFonts w:ascii="Times New Roman" w:hAnsi="Times New Roman" w:eastAsia="微软雅黑"/>
          <w:b/>
          <w:bCs/>
          <w:color w:val="333333"/>
          <w:sz w:val="24"/>
          <w:szCs w:val="24"/>
        </w:rPr>
      </w:pPr>
      <w:r>
        <w:rPr>
          <w:rFonts w:ascii="Times New Roman" w:hAnsi="Times New Roman" w:eastAsia="微软雅黑"/>
          <w:b/>
          <w:bCs/>
          <w:color w:val="333333"/>
          <w:sz w:val="24"/>
          <w:szCs w:val="24"/>
        </w:rPr>
        <w:t>一、选择题（本大题共6小题，每小题2分，满分12分）【下列各题的四个选项中，有且只有一个选项是正确的，选择正确项的代号并填涂在答题纸的相应位置上】</w:t>
      </w:r>
    </w:p>
    <w:p>
      <w:pPr>
        <w:spacing w:line="360" w:lineRule="auto"/>
        <w:ind w:left="273" w:hanging="273" w:hangingChars="130"/>
        <w:rPr>
          <w:rFonts w:ascii="Times New Roman" w:hAnsi="Times New Roman"/>
        </w:rPr>
      </w:pPr>
      <w:r>
        <w:rPr>
          <w:rFonts w:ascii="Times New Roman" w:hAnsi="Times New Roman" w:eastAsia="新宋体"/>
          <w:szCs w:val="21"/>
        </w:rPr>
        <w:t>1．（2021秋•青浦区期中）下列各数中，既能被2整除又能被5整除的（　　）</w:t>
      </w:r>
    </w:p>
    <w:p>
      <w:pPr>
        <w:tabs>
          <w:tab w:val="left" w:pos="2300"/>
          <w:tab w:val="left" w:pos="4400"/>
          <w:tab w:val="left" w:pos="6400"/>
        </w:tabs>
        <w:spacing w:line="360" w:lineRule="auto"/>
        <w:ind w:firstLine="273" w:firstLineChars="130"/>
        <w:jc w:val="left"/>
        <w:rPr>
          <w:rFonts w:ascii="Times New Roman" w:hAnsi="Times New Roman"/>
        </w:rPr>
      </w:pPr>
      <w:r>
        <w:rPr>
          <w:rFonts w:ascii="Times New Roman" w:hAnsi="Times New Roman" w:eastAsia="新宋体"/>
          <w:szCs w:val="21"/>
        </w:rPr>
        <w:t>A．16</w:t>
      </w:r>
      <w:r>
        <w:rPr>
          <w:rFonts w:ascii="Times New Roman" w:hAnsi="Times New Roman"/>
        </w:rPr>
        <w:tab/>
      </w:r>
      <w:r>
        <w:rPr>
          <w:rFonts w:ascii="Times New Roman" w:hAnsi="Times New Roman" w:eastAsia="新宋体"/>
          <w:szCs w:val="21"/>
        </w:rPr>
        <w:t>B．18</w:t>
      </w:r>
      <w:r>
        <w:rPr>
          <w:rFonts w:ascii="Times New Roman" w:hAnsi="Times New Roman"/>
        </w:rPr>
        <w:tab/>
      </w:r>
      <w:r>
        <w:rPr>
          <w:rFonts w:ascii="Times New Roman" w:hAnsi="Times New Roman" w:eastAsia="新宋体"/>
          <w:szCs w:val="21"/>
        </w:rPr>
        <w:t>C．20</w:t>
      </w:r>
      <w:r>
        <w:rPr>
          <w:rFonts w:ascii="Times New Roman" w:hAnsi="Times New Roman"/>
        </w:rPr>
        <w:tab/>
      </w:r>
      <w:r>
        <w:rPr>
          <w:rFonts w:ascii="Times New Roman" w:hAnsi="Times New Roman" w:eastAsia="新宋体"/>
          <w:szCs w:val="21"/>
        </w:rPr>
        <w:t>D．22</w:t>
      </w:r>
    </w:p>
    <w:p>
      <w:pPr>
        <w:spacing w:line="360" w:lineRule="auto"/>
        <w:ind w:left="273" w:hanging="273" w:hangingChars="130"/>
        <w:rPr>
          <w:rFonts w:ascii="Times New Roman" w:hAnsi="Times New Roman"/>
        </w:rPr>
      </w:pPr>
      <w:r>
        <w:rPr>
          <w:rFonts w:ascii="Times New Roman" w:hAnsi="Times New Roman" w:eastAsia="新宋体"/>
          <w:szCs w:val="21"/>
        </w:rPr>
        <w:t>2．（2020秋•徐汇区校级期中）在下列各组数中，三个数是两两互素的是（　　）</w:t>
      </w:r>
    </w:p>
    <w:p>
      <w:pPr>
        <w:tabs>
          <w:tab w:val="left" w:pos="2300"/>
          <w:tab w:val="left" w:pos="4400"/>
          <w:tab w:val="left" w:pos="6400"/>
        </w:tabs>
        <w:spacing w:line="360" w:lineRule="auto"/>
        <w:ind w:firstLine="273" w:firstLineChars="130"/>
        <w:jc w:val="left"/>
        <w:rPr>
          <w:rFonts w:ascii="Times New Roman" w:hAnsi="Times New Roman"/>
        </w:rPr>
      </w:pPr>
      <w:r>
        <w:rPr>
          <w:rFonts w:ascii="Times New Roman" w:hAnsi="Times New Roman" w:eastAsia="新宋体"/>
          <w:szCs w:val="21"/>
        </w:rPr>
        <w:t>A．1，2，6</w:t>
      </w:r>
      <w:r>
        <w:rPr>
          <w:rFonts w:ascii="Times New Roman" w:hAnsi="Times New Roman"/>
        </w:rPr>
        <w:tab/>
      </w:r>
      <w:r>
        <w:rPr>
          <w:rFonts w:ascii="Times New Roman" w:hAnsi="Times New Roman" w:eastAsia="新宋体"/>
          <w:szCs w:val="21"/>
        </w:rPr>
        <w:t>B．4，6，7</w:t>
      </w:r>
      <w:r>
        <w:rPr>
          <w:rFonts w:ascii="Times New Roman" w:hAnsi="Times New Roman"/>
        </w:rPr>
        <w:tab/>
      </w:r>
      <w:r>
        <w:rPr>
          <w:rFonts w:ascii="Times New Roman" w:hAnsi="Times New Roman" w:eastAsia="新宋体"/>
          <w:szCs w:val="21"/>
        </w:rPr>
        <w:t>C．7，29，87</w:t>
      </w:r>
      <w:r>
        <w:rPr>
          <w:rFonts w:ascii="Times New Roman" w:hAnsi="Times New Roman"/>
        </w:rPr>
        <w:tab/>
      </w:r>
      <w:r>
        <w:rPr>
          <w:rFonts w:ascii="Times New Roman" w:hAnsi="Times New Roman" w:eastAsia="新宋体"/>
          <w:szCs w:val="21"/>
        </w:rPr>
        <w:t>D．3，26，49</w:t>
      </w:r>
    </w:p>
    <w:p>
      <w:pPr>
        <w:spacing w:line="360" w:lineRule="auto"/>
        <w:ind w:left="273" w:hanging="273" w:hangingChars="130"/>
        <w:rPr>
          <w:rFonts w:ascii="Times New Roman" w:hAnsi="Times New Roman"/>
        </w:rPr>
      </w:pPr>
      <w:r>
        <w:rPr>
          <w:rFonts w:ascii="Times New Roman" w:hAnsi="Times New Roman" w:eastAsia="新宋体"/>
          <w:szCs w:val="21"/>
        </w:rPr>
        <w:t>3．（2022秋•黄浦区期中）图中阴影部分用分数表示是（　　）</w:t>
      </w:r>
    </w:p>
    <w:p>
      <w:pPr>
        <w:spacing w:line="360" w:lineRule="auto"/>
        <w:ind w:left="273" w:leftChars="130"/>
        <w:rPr>
          <w:rFonts w:ascii="Times New Roman" w:hAnsi="Times New Roman"/>
        </w:rPr>
      </w:pPr>
      <w:r>
        <w:rPr>
          <w:rFonts w:ascii="Times New Roman" w:hAnsi="Times New Roman" w:eastAsia="新宋体"/>
          <w:szCs w:val="21"/>
        </w:rPr>
        <w:pict>
          <v:shape id="_x0000_i1025" o:spt="75" alt="菁优网：http://www.jyeoo.com" type="#_x0000_t75" style="height:42pt;width:113.25pt;" filled="f" o:preferrelative="t" stroked="f" coordsize="21600,21600">
            <v:path/>
            <v:fill on="f" focussize="0,0"/>
            <v:stroke on="f" joinstyle="miter"/>
            <v:imagedata r:id="rId8" o:title=""/>
            <o:lock v:ext="edit" aspectratio="t"/>
            <w10:wrap type="none"/>
            <w10:anchorlock/>
          </v:shape>
        </w:pict>
      </w:r>
    </w:p>
    <w:p>
      <w:pPr>
        <w:tabs>
          <w:tab w:val="left" w:pos="2300"/>
          <w:tab w:val="left" w:pos="4400"/>
          <w:tab w:val="left" w:pos="6400"/>
        </w:tabs>
        <w:spacing w:line="360" w:lineRule="auto"/>
        <w:ind w:firstLine="273" w:firstLineChars="130"/>
        <w:jc w:val="left"/>
        <w:rPr>
          <w:rFonts w:ascii="Times New Roman" w:hAnsi="Times New Roman"/>
        </w:rPr>
      </w:pPr>
      <w:r>
        <w:rPr>
          <w:rFonts w:ascii="Times New Roman" w:hAnsi="Times New Roman" w:eastAsia="新宋体"/>
          <w:szCs w:val="21"/>
        </w:rPr>
        <w:t>A．</w:t>
      </w:r>
      <w:r>
        <w:rPr>
          <w:rFonts w:ascii="Times New Roman" w:hAnsi="Times New Roman"/>
          <w:position w:val="-22"/>
        </w:rPr>
        <w:pict>
          <v:shape id="_x0000_i1026" o:spt="75" type="#_x0000_t75" style="height:26.25pt;width:9.75pt;" filled="f" o:preferrelative="t" stroked="f" coordsize="21600,21600">
            <v:path/>
            <v:fill on="f" focussize="0,0"/>
            <v:stroke on="f" joinstyle="miter"/>
            <v:imagedata r:id="rId9" o:title="菁优网-jyeoo"/>
            <o:lock v:ext="edit" aspectratio="t"/>
            <w10:wrap type="none"/>
            <w10:anchorlock/>
          </v:shape>
        </w:pict>
      </w:r>
      <w:r>
        <w:rPr>
          <w:rFonts w:ascii="Times New Roman" w:hAnsi="Times New Roman"/>
        </w:rPr>
        <w:tab/>
      </w:r>
      <w:r>
        <w:rPr>
          <w:rFonts w:ascii="Times New Roman" w:hAnsi="Times New Roman" w:eastAsia="新宋体"/>
          <w:szCs w:val="21"/>
        </w:rPr>
        <w:t>B．</w:t>
      </w:r>
      <w:r>
        <w:rPr>
          <w:rFonts w:ascii="Times New Roman" w:hAnsi="Times New Roman"/>
          <w:position w:val="-22"/>
        </w:rPr>
        <w:pict>
          <v:shape id="_x0000_i1027" o:spt="75" type="#_x0000_t75" style="height:26.25pt;width:9.75pt;" filled="f" o:preferrelative="t" stroked="f" coordsize="21600,21600">
            <v:path/>
            <v:fill on="f" focussize="0,0"/>
            <v:stroke on="f" joinstyle="miter"/>
            <v:imagedata r:id="rId10" o:title="菁优网-jyeoo"/>
            <o:lock v:ext="edit" aspectratio="t"/>
            <w10:wrap type="none"/>
            <w10:anchorlock/>
          </v:shape>
        </w:pict>
      </w:r>
      <w:r>
        <w:rPr>
          <w:rFonts w:ascii="Times New Roman" w:hAnsi="Times New Roman"/>
        </w:rPr>
        <w:tab/>
      </w:r>
      <w:r>
        <w:rPr>
          <w:rFonts w:ascii="Times New Roman" w:hAnsi="Times New Roman" w:eastAsia="新宋体"/>
          <w:szCs w:val="21"/>
        </w:rPr>
        <w:t>C．</w:t>
      </w:r>
      <w:r>
        <w:rPr>
          <w:rFonts w:ascii="Times New Roman" w:hAnsi="Times New Roman"/>
          <w:position w:val="-22"/>
        </w:rPr>
        <w:pict>
          <v:shape id="_x0000_i1028" o:spt="75" type="#_x0000_t75" style="height:26.25pt;width:9.75pt;" filled="f" o:preferrelative="t" stroked="f" coordsize="21600,21600">
            <v:path/>
            <v:fill on="f" focussize="0,0"/>
            <v:stroke on="f" joinstyle="miter"/>
            <v:imagedata r:id="rId11" o:title="菁优网-jyeoo"/>
            <o:lock v:ext="edit" aspectratio="t"/>
            <w10:wrap type="none"/>
            <w10:anchorlock/>
          </v:shape>
        </w:pict>
      </w:r>
      <w:r>
        <w:rPr>
          <w:rFonts w:ascii="Times New Roman" w:hAnsi="Times New Roman"/>
        </w:rPr>
        <w:tab/>
      </w:r>
      <w:r>
        <w:rPr>
          <w:rFonts w:ascii="Times New Roman" w:hAnsi="Times New Roman" w:eastAsia="新宋体"/>
          <w:szCs w:val="21"/>
        </w:rPr>
        <w:t>D．</w:t>
      </w:r>
      <w:r>
        <w:rPr>
          <w:rFonts w:ascii="Times New Roman" w:hAnsi="Times New Roman"/>
          <w:position w:val="-22"/>
        </w:rPr>
        <w:pict>
          <v:shape id="_x0000_i1029" o:spt="75" type="#_x0000_t75" style="height:26.25pt;width:9.75pt;" filled="f" o:preferrelative="t" stroked="f" coordsize="21600,21600">
            <v:path/>
            <v:fill on="f" focussize="0,0"/>
            <v:stroke on="f" joinstyle="miter"/>
            <v:imagedata r:id="rId12" o:title="菁优网-jyeoo"/>
            <o:lock v:ext="edit" aspectratio="t"/>
            <w10:wrap type="none"/>
            <w10:anchorlock/>
          </v:shape>
        </w:pict>
      </w:r>
    </w:p>
    <w:p>
      <w:pPr>
        <w:spacing w:line="360" w:lineRule="auto"/>
        <w:ind w:left="273" w:hanging="273" w:hangingChars="130"/>
        <w:rPr>
          <w:rFonts w:ascii="Times New Roman" w:hAnsi="Times New Roman"/>
        </w:rPr>
      </w:pPr>
      <w:r>
        <w:rPr>
          <w:rFonts w:ascii="Times New Roman" w:hAnsi="Times New Roman" w:eastAsia="新宋体"/>
          <w:szCs w:val="21"/>
        </w:rPr>
        <w:t>4．（2020秋•虹口区期末）在分数</w:t>
      </w:r>
      <w:r>
        <w:rPr>
          <w:rFonts w:ascii="Times New Roman" w:hAnsi="Times New Roman"/>
          <w:position w:val="-22"/>
        </w:rPr>
        <w:pict>
          <v:shape id="_x0000_i1030" o:spt="75" type="#_x0000_t75" style="height:26.25pt;width:9.75pt;" filled="f" o:preferrelative="t" stroked="f" coordsize="21600,21600">
            <v:path/>
            <v:fill on="f" focussize="0,0"/>
            <v:stroke on="f" joinstyle="miter"/>
            <v:imagedata r:id="rId13"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31" o:spt="75" type="#_x0000_t75" style="height:26.25pt;width:15.75pt;" filled="f" o:preferrelative="t" stroked="f" coordsize="21600,21600">
            <v:path/>
            <v:fill on="f" focussize="0,0"/>
            <v:stroke on="f" joinstyle="miter"/>
            <v:imagedata r:id="rId14"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32" o:spt="75" type="#_x0000_t75" style="height:26.25pt;width:15.75pt;" filled="f" o:preferrelative="t" stroked="f" coordsize="21600,21600">
            <v:path/>
            <v:fill on="f" focussize="0,0"/>
            <v:stroke on="f" joinstyle="miter"/>
            <v:imagedata r:id="rId15"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33" o:spt="75" type="#_x0000_t75" style="height:26.25pt;width:21.75pt;" filled="f" o:preferrelative="t" stroked="f" coordsize="21600,21600">
            <v:path/>
            <v:fill on="f" focussize="0,0"/>
            <v:stroke on="f" joinstyle="miter"/>
            <v:imagedata r:id="rId16"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34" o:spt="75" type="#_x0000_t75" style="height:26.25pt;width:21.75pt;" filled="f" o:preferrelative="t" stroked="f" coordsize="21600,21600">
            <v:path/>
            <v:fill on="f" focussize="0,0"/>
            <v:stroke on="f" joinstyle="miter"/>
            <v:imagedata r:id="rId17" o:title="菁优网-jyeoo"/>
            <o:lock v:ext="edit" aspectratio="t"/>
            <w10:wrap type="none"/>
            <w10:anchorlock/>
          </v:shape>
        </w:pict>
      </w:r>
      <w:r>
        <w:rPr>
          <w:rFonts w:ascii="Times New Roman" w:hAnsi="Times New Roman" w:eastAsia="新宋体"/>
          <w:szCs w:val="21"/>
        </w:rPr>
        <w:t>中，与</w:t>
      </w:r>
      <w:r>
        <w:rPr>
          <w:rFonts w:ascii="Times New Roman" w:hAnsi="Times New Roman"/>
          <w:position w:val="-22"/>
        </w:rPr>
        <w:pict>
          <v:shape id="_x0000_i1035" o:spt="75" type="#_x0000_t75" style="height:26.25pt;width:15.75pt;" filled="f" o:preferrelative="t" stroked="f" coordsize="21600,21600">
            <v:path/>
            <v:fill on="f" focussize="0,0"/>
            <v:stroke on="f" joinstyle="miter"/>
            <v:imagedata r:id="rId18" o:title="菁优网-jyeoo"/>
            <o:lock v:ext="edit" aspectratio="t"/>
            <w10:wrap type="none"/>
            <w10:anchorlock/>
          </v:shape>
        </w:pict>
      </w:r>
      <w:r>
        <w:rPr>
          <w:rFonts w:ascii="Times New Roman" w:hAnsi="Times New Roman" w:eastAsia="新宋体"/>
          <w:szCs w:val="21"/>
        </w:rPr>
        <w:t>相等的分数的个数共有（　　）</w:t>
      </w:r>
    </w:p>
    <w:p>
      <w:pPr>
        <w:tabs>
          <w:tab w:val="left" w:pos="2300"/>
          <w:tab w:val="left" w:pos="4400"/>
          <w:tab w:val="left" w:pos="6400"/>
        </w:tabs>
        <w:spacing w:line="360" w:lineRule="auto"/>
        <w:ind w:firstLine="273" w:firstLineChars="130"/>
        <w:jc w:val="left"/>
        <w:rPr>
          <w:rFonts w:ascii="Times New Roman" w:hAnsi="Times New Roman"/>
        </w:rPr>
      </w:pPr>
      <w:r>
        <w:rPr>
          <w:rFonts w:ascii="Times New Roman" w:hAnsi="Times New Roman" w:eastAsia="新宋体"/>
          <w:szCs w:val="21"/>
        </w:rPr>
        <w:t>A．一个</w:t>
      </w:r>
      <w:r>
        <w:rPr>
          <w:rFonts w:ascii="Times New Roman" w:hAnsi="Times New Roman"/>
        </w:rPr>
        <w:tab/>
      </w:r>
      <w:r>
        <w:rPr>
          <w:rFonts w:ascii="Times New Roman" w:hAnsi="Times New Roman" w:eastAsia="新宋体"/>
          <w:szCs w:val="21"/>
        </w:rPr>
        <w:t>B．两个</w:t>
      </w:r>
      <w:r>
        <w:rPr>
          <w:rFonts w:ascii="Times New Roman" w:hAnsi="Times New Roman"/>
        </w:rPr>
        <w:tab/>
      </w:r>
      <w:r>
        <w:rPr>
          <w:rFonts w:ascii="Times New Roman" w:hAnsi="Times New Roman" w:eastAsia="新宋体"/>
          <w:szCs w:val="21"/>
        </w:rPr>
        <w:t>C．三个</w:t>
      </w:r>
      <w:r>
        <w:rPr>
          <w:rFonts w:ascii="Times New Roman" w:hAnsi="Times New Roman"/>
        </w:rPr>
        <w:tab/>
      </w:r>
      <w:r>
        <w:rPr>
          <w:rFonts w:ascii="Times New Roman" w:hAnsi="Times New Roman" w:eastAsia="新宋体"/>
          <w:szCs w:val="21"/>
        </w:rPr>
        <w:t>D．四个</w:t>
      </w:r>
    </w:p>
    <w:p>
      <w:pPr>
        <w:spacing w:line="360" w:lineRule="auto"/>
        <w:ind w:left="273" w:hanging="273" w:hangingChars="130"/>
        <w:rPr>
          <w:rFonts w:ascii="Times New Roman" w:hAnsi="Times New Roman"/>
        </w:rPr>
      </w:pPr>
      <w:r>
        <w:rPr>
          <w:rFonts w:ascii="Times New Roman" w:hAnsi="Times New Roman" w:eastAsia="新宋体"/>
          <w:szCs w:val="21"/>
        </w:rPr>
        <w:t>5．（2021•金安区校级开学）从运动场的一端到另一端全长96米，从一端起到另一端每隔4米插一面小红旗，现在要改成每隔6米插一面小红旗，问可以不拔出来的小红旗有多少面（　　）</w:t>
      </w:r>
    </w:p>
    <w:p>
      <w:pPr>
        <w:tabs>
          <w:tab w:val="left" w:pos="2300"/>
          <w:tab w:val="left" w:pos="4400"/>
          <w:tab w:val="left" w:pos="6400"/>
        </w:tabs>
        <w:spacing w:line="360" w:lineRule="auto"/>
        <w:ind w:firstLine="273" w:firstLineChars="130"/>
        <w:jc w:val="left"/>
        <w:rPr>
          <w:rFonts w:ascii="Times New Roman" w:hAnsi="Times New Roman"/>
        </w:rPr>
      </w:pPr>
      <w:r>
        <w:rPr>
          <w:rFonts w:ascii="Times New Roman" w:hAnsi="Times New Roman" w:eastAsia="新宋体"/>
          <w:szCs w:val="21"/>
        </w:rPr>
        <w:t>A．12</w:t>
      </w:r>
      <w:r>
        <w:rPr>
          <w:rFonts w:ascii="Times New Roman" w:hAnsi="Times New Roman"/>
        </w:rPr>
        <w:tab/>
      </w:r>
      <w:r>
        <w:rPr>
          <w:rFonts w:ascii="Times New Roman" w:hAnsi="Times New Roman" w:eastAsia="新宋体"/>
          <w:szCs w:val="21"/>
        </w:rPr>
        <w:t>B．11</w:t>
      </w:r>
      <w:r>
        <w:rPr>
          <w:rFonts w:ascii="Times New Roman" w:hAnsi="Times New Roman"/>
        </w:rPr>
        <w:tab/>
      </w:r>
      <w:r>
        <w:rPr>
          <w:rFonts w:ascii="Times New Roman" w:hAnsi="Times New Roman" w:eastAsia="新宋体"/>
          <w:szCs w:val="21"/>
        </w:rPr>
        <w:t>C．10</w:t>
      </w:r>
      <w:r>
        <w:rPr>
          <w:rFonts w:ascii="Times New Roman" w:hAnsi="Times New Roman"/>
        </w:rPr>
        <w:tab/>
      </w:r>
      <w:r>
        <w:rPr>
          <w:rFonts w:ascii="Times New Roman" w:hAnsi="Times New Roman" w:eastAsia="新宋体"/>
          <w:szCs w:val="21"/>
        </w:rPr>
        <w:t>D．9</w:t>
      </w:r>
    </w:p>
    <w:p>
      <w:pPr>
        <w:spacing w:line="360" w:lineRule="auto"/>
        <w:ind w:left="273" w:hanging="273" w:hangingChars="130"/>
        <w:rPr>
          <w:rFonts w:ascii="Times New Roman" w:hAnsi="Times New Roman"/>
        </w:rPr>
      </w:pPr>
      <w:r>
        <w:rPr>
          <w:rFonts w:ascii="Times New Roman" w:hAnsi="Times New Roman" w:eastAsia="新宋体"/>
          <w:szCs w:val="21"/>
        </w:rPr>
        <w:t>6．（2019秋•普陀区期中）在分数</w:t>
      </w:r>
      <w:r>
        <w:rPr>
          <w:rFonts w:ascii="Times New Roman" w:hAnsi="Times New Roman"/>
          <w:position w:val="-22"/>
        </w:rPr>
        <w:pict>
          <v:shape id="_x0000_i1036" o:spt="75" type="#_x0000_t75" style="height:26.25pt;width:15.75pt;" filled="f" o:preferrelative="t" stroked="f" coordsize="21600,21600">
            <v:path/>
            <v:fill on="f" focussize="0,0"/>
            <v:stroke on="f" joinstyle="miter"/>
            <v:imagedata r:id="rId19"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37" o:spt="75" type="#_x0000_t75" style="height:26.25pt;width:15.75pt;" filled="f" o:preferrelative="t" stroked="f" coordsize="21600,21600">
            <v:path/>
            <v:fill on="f" focussize="0,0"/>
            <v:stroke on="f" joinstyle="miter"/>
            <v:imagedata r:id="rId20"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38" o:spt="75" type="#_x0000_t75" style="height:26.25pt;width:15.75pt;" filled="f" o:preferrelative="t" stroked="f" coordsize="21600,21600">
            <v:path/>
            <v:fill on="f" focussize="0,0"/>
            <v:stroke on="f" joinstyle="miter"/>
            <v:imagedata r:id="rId21"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39" o:spt="75" type="#_x0000_t75" style="height:26.25pt;width:15.75pt;" filled="f" o:preferrelative="t" stroked="f" coordsize="21600,21600">
            <v:path/>
            <v:fill on="f" focussize="0,0"/>
            <v:stroke on="f" joinstyle="miter"/>
            <v:imagedata r:id="rId22"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40" o:spt="75" type="#_x0000_t75" style="height:26.25pt;width:15.75pt;" filled="f" o:preferrelative="t" stroked="f" coordsize="21600,21600">
            <v:path/>
            <v:fill on="f" focussize="0,0"/>
            <v:stroke on="f" joinstyle="miter"/>
            <v:imagedata r:id="rId23"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41" o:spt="75" type="#_x0000_t75" style="height:26.25pt;width:9.75pt;" filled="f" o:preferrelative="t" stroked="f" coordsize="21600,21600">
            <v:path/>
            <v:fill on="f" focussize="0,0"/>
            <v:stroke on="f" joinstyle="miter"/>
            <v:imagedata r:id="rId24" o:title="菁优网-jyeoo"/>
            <o:lock v:ext="edit" aspectratio="t"/>
            <w10:wrap type="none"/>
            <w10:anchorlock/>
          </v:shape>
        </w:pict>
      </w:r>
      <w:r>
        <w:rPr>
          <w:rFonts w:ascii="Times New Roman" w:hAnsi="Times New Roman" w:eastAsia="新宋体"/>
          <w:szCs w:val="21"/>
        </w:rPr>
        <w:t>中最简分数有（　　）</w:t>
      </w:r>
    </w:p>
    <w:p>
      <w:pPr>
        <w:tabs>
          <w:tab w:val="left" w:pos="2300"/>
          <w:tab w:val="left" w:pos="4400"/>
          <w:tab w:val="left" w:pos="6400"/>
        </w:tabs>
        <w:spacing w:line="360" w:lineRule="auto"/>
        <w:ind w:firstLine="273" w:firstLineChars="130"/>
        <w:jc w:val="left"/>
        <w:rPr>
          <w:rFonts w:ascii="Times New Roman" w:hAnsi="Times New Roman"/>
        </w:rPr>
      </w:pPr>
      <w:r>
        <w:rPr>
          <w:rFonts w:ascii="Times New Roman" w:hAnsi="Times New Roman" w:eastAsia="新宋体"/>
          <w:szCs w:val="21"/>
        </w:rPr>
        <w:t>A．0个</w:t>
      </w:r>
      <w:r>
        <w:rPr>
          <w:rFonts w:ascii="Times New Roman" w:hAnsi="Times New Roman"/>
        </w:rPr>
        <w:tab/>
      </w:r>
      <w:r>
        <w:rPr>
          <w:rFonts w:ascii="Times New Roman" w:hAnsi="Times New Roman" w:eastAsia="新宋体"/>
          <w:szCs w:val="21"/>
        </w:rPr>
        <w:t>B．2个</w:t>
      </w:r>
      <w:r>
        <w:rPr>
          <w:rFonts w:ascii="Times New Roman" w:hAnsi="Times New Roman"/>
        </w:rPr>
        <w:tab/>
      </w:r>
      <w:r>
        <w:rPr>
          <w:rFonts w:ascii="Times New Roman" w:hAnsi="Times New Roman" w:eastAsia="新宋体"/>
          <w:szCs w:val="21"/>
        </w:rPr>
        <w:t>C．3个</w:t>
      </w:r>
      <w:r>
        <w:rPr>
          <w:rFonts w:ascii="Times New Roman" w:hAnsi="Times New Roman"/>
        </w:rPr>
        <w:tab/>
      </w:r>
      <w:r>
        <w:rPr>
          <w:rFonts w:ascii="Times New Roman" w:hAnsi="Times New Roman" w:eastAsia="新宋体"/>
          <w:szCs w:val="21"/>
        </w:rPr>
        <w:t>D．4个</w:t>
      </w:r>
    </w:p>
    <w:p>
      <w:pPr>
        <w:widowControl/>
        <w:spacing w:line="348" w:lineRule="auto"/>
        <w:jc w:val="center"/>
        <w:textAlignment w:val="center"/>
        <w:rPr>
          <w:rFonts w:ascii="Times New Roman" w:hAnsi="Times New Roman"/>
          <w:sz w:val="44"/>
          <w:szCs w:val="44"/>
        </w:rPr>
      </w:pPr>
      <w:r>
        <w:rPr>
          <w:rFonts w:ascii="Times New Roman" w:hAnsi="Times New Roman"/>
          <w:sz w:val="44"/>
          <w:szCs w:val="44"/>
        </w:rPr>
        <w:t>第Ⅱ卷</w:t>
      </w:r>
    </w:p>
    <w:p>
      <w:pPr>
        <w:pStyle w:val="5"/>
        <w:spacing w:before="0" w:after="0" w:line="540" w:lineRule="atLeast"/>
        <w:rPr>
          <w:rFonts w:ascii="Times New Roman" w:hAnsi="Times New Roman" w:eastAsia="微软雅黑"/>
          <w:color w:val="333333"/>
          <w:kern w:val="0"/>
          <w:sz w:val="24"/>
          <w:szCs w:val="24"/>
        </w:rPr>
      </w:pPr>
      <w:r>
        <w:rPr>
          <w:rFonts w:ascii="Times New Roman" w:hAnsi="Times New Roman" w:eastAsia="微软雅黑"/>
          <w:color w:val="333333"/>
          <w:kern w:val="0"/>
          <w:sz w:val="24"/>
          <w:szCs w:val="24"/>
        </w:rPr>
        <w:t>二、填空题（本大题共12小题，每空2分，满分24分）</w:t>
      </w:r>
      <w:r>
        <w:rPr>
          <w:rFonts w:ascii="Times New Roman" w:hAnsi="Times New Roman" w:eastAsia="微软雅黑"/>
          <w:b w:val="0"/>
          <w:bCs w:val="0"/>
          <w:color w:val="333333"/>
          <w:kern w:val="0"/>
          <w:sz w:val="24"/>
          <w:szCs w:val="24"/>
        </w:rPr>
        <w:t>【请将结果直接填入答题纸的相应位置上】</w:t>
      </w:r>
    </w:p>
    <w:p>
      <w:pPr>
        <w:spacing w:line="360" w:lineRule="auto"/>
        <w:ind w:left="273" w:hanging="273" w:hangingChars="130"/>
        <w:rPr>
          <w:rFonts w:ascii="Times New Roman" w:hAnsi="Times New Roman"/>
        </w:rPr>
      </w:pPr>
      <w:r>
        <w:rPr>
          <w:rFonts w:ascii="Times New Roman" w:hAnsi="Times New Roman" w:eastAsia="新宋体"/>
          <w:szCs w:val="21"/>
        </w:rPr>
        <w:t>7．（2020秋•杨浦区校级期中）如果237减去正整数</w:t>
      </w:r>
      <w:r>
        <w:rPr>
          <w:rFonts w:ascii="Times New Roman" w:hAnsi="Times New Roman" w:eastAsia="新宋体"/>
          <w:i/>
          <w:szCs w:val="21"/>
        </w:rPr>
        <w:t>a</w:t>
      </w:r>
      <w:r>
        <w:rPr>
          <w:rFonts w:ascii="Times New Roman" w:hAnsi="Times New Roman" w:eastAsia="新宋体"/>
          <w:szCs w:val="21"/>
        </w:rPr>
        <w:t>后所得的整数能同时被2和5整除，</w:t>
      </w:r>
      <w:r>
        <w:rPr>
          <w:rFonts w:ascii="Times New Roman" w:hAnsi="Times New Roman" w:eastAsia="新宋体"/>
          <w:i/>
          <w:szCs w:val="21"/>
        </w:rPr>
        <w:t>a</w:t>
      </w:r>
      <w:r>
        <w:rPr>
          <w:rFonts w:ascii="Times New Roman" w:hAnsi="Times New Roman" w:eastAsia="新宋体"/>
          <w:szCs w:val="21"/>
        </w:rPr>
        <w:t xml:space="preserve">最小值是 </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 xml:space="preserve">8．（2020秋•徐汇区校级月考）若两个数的最小公倍数是72，最大公因数是12，则这两个数分别是 </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9．（2021秋•静安区校级期中）如果8能被</w:t>
      </w:r>
      <w:r>
        <w:rPr>
          <w:rFonts w:ascii="Times New Roman" w:hAnsi="Times New Roman" w:eastAsia="新宋体"/>
          <w:i/>
          <w:szCs w:val="21"/>
        </w:rPr>
        <w:t>a</w:t>
      </w:r>
      <w:r>
        <w:rPr>
          <w:rFonts w:ascii="Times New Roman" w:hAnsi="Times New Roman" w:eastAsia="新宋体"/>
          <w:szCs w:val="21"/>
        </w:rPr>
        <w:t>整除，那么</w:t>
      </w:r>
      <w:r>
        <w:rPr>
          <w:rFonts w:ascii="Times New Roman" w:hAnsi="Times New Roman" w:eastAsia="新宋体"/>
          <w:i/>
          <w:szCs w:val="21"/>
        </w:rPr>
        <w:t>a</w:t>
      </w:r>
      <w:r>
        <w:rPr>
          <w:rFonts w:ascii="Times New Roman" w:hAnsi="Times New Roman" w:eastAsia="新宋体"/>
          <w:szCs w:val="21"/>
        </w:rPr>
        <w:t xml:space="preserve">的值是 </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10．（2021秋•长宁区校级期中）一个正整数</w:t>
      </w:r>
      <w:r>
        <w:rPr>
          <w:rFonts w:ascii="Times New Roman" w:hAnsi="Times New Roman" w:eastAsia="新宋体"/>
          <w:i/>
          <w:szCs w:val="21"/>
        </w:rPr>
        <w:t>n</w:t>
      </w:r>
      <w:r>
        <w:rPr>
          <w:rFonts w:ascii="Times New Roman" w:hAnsi="Times New Roman" w:eastAsia="新宋体"/>
          <w:szCs w:val="21"/>
        </w:rPr>
        <w:t>，若它的所有因数中最小的两个因数的和是4，最大的两个因数的和是100，则</w:t>
      </w:r>
      <w:r>
        <w:rPr>
          <w:rFonts w:ascii="Times New Roman" w:hAnsi="Times New Roman" w:eastAsia="新宋体"/>
          <w:i/>
          <w:szCs w:val="21"/>
        </w:rPr>
        <w:t>n</w:t>
      </w:r>
      <w:r>
        <w:rPr>
          <w:rFonts w:ascii="Times New Roman" w:hAnsi="Times New Roman" w:eastAsia="新宋体"/>
          <w:szCs w:val="21"/>
        </w:rPr>
        <w:t xml:space="preserve">的值为 </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11．（2019秋•奉贤区期中）如果一个分数的分母是30，且与</w:t>
      </w:r>
      <w:r>
        <w:rPr>
          <w:rFonts w:ascii="Times New Roman" w:hAnsi="Times New Roman"/>
          <w:position w:val="-22"/>
        </w:rPr>
        <w:pict>
          <v:shape id="_x0000_i1042" o:spt="75" type="#_x0000_t75" style="height:26.25pt;width:9.75pt;" filled="f" o:preferrelative="t" stroked="f" coordsize="21600,21600">
            <v:path/>
            <v:fill on="f" focussize="0,0"/>
            <v:stroke on="f" joinstyle="miter"/>
            <v:imagedata r:id="rId25" o:title="菁优网-jyeoo"/>
            <o:lock v:ext="edit" aspectratio="t"/>
            <w10:wrap type="none"/>
            <w10:anchorlock/>
          </v:shape>
        </w:pict>
      </w:r>
      <w:r>
        <w:rPr>
          <w:rFonts w:ascii="Times New Roman" w:hAnsi="Times New Roman" w:eastAsia="新宋体"/>
          <w:szCs w:val="21"/>
        </w:rPr>
        <w:t xml:space="preserve">相等，那么这个分数是 </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12．（2023•台江区校级开学）五个连续自然数，其中第三个数比第一、第五两数和的</w:t>
      </w:r>
      <w:r>
        <w:rPr>
          <w:rFonts w:ascii="Times New Roman" w:hAnsi="Times New Roman"/>
          <w:position w:val="-22"/>
        </w:rPr>
        <w:pict>
          <v:shape id="_x0000_i1043" o:spt="75" type="#_x0000_t75" style="height:26.25pt;width:9.75pt;" filled="f" o:preferrelative="t" stroked="f" coordsize="21600,21600">
            <v:path/>
            <v:fill on="f" focussize="0,0"/>
            <v:stroke on="f" joinstyle="miter"/>
            <v:imagedata r:id="rId26" o:title="菁优网-jyeoo"/>
            <o:lock v:ext="edit" aspectratio="t"/>
            <w10:wrap type="none"/>
            <w10:anchorlock/>
          </v:shape>
        </w:pict>
      </w:r>
      <w:r>
        <w:rPr>
          <w:rFonts w:ascii="Times New Roman" w:hAnsi="Times New Roman" w:eastAsia="新宋体"/>
          <w:szCs w:val="21"/>
        </w:rPr>
        <w:t xml:space="preserve">少2．那么第三个数是 </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 xml:space="preserve">13．（2022•郫都区校级开学）若一个分母为24的最简真分数的分子扩大到原来的3倍后仍是真分数，扩大到原来的4倍后则成假分数，那么原来这个真分数是 </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14．（2022秋•宝山区期中）分母为12分数值小于</w:t>
      </w:r>
      <w:r>
        <w:rPr>
          <w:rFonts w:ascii="Times New Roman" w:hAnsi="Times New Roman"/>
          <w:position w:val="-22"/>
        </w:rPr>
        <w:pict>
          <v:shape id="_x0000_i1044" o:spt="75" type="#_x0000_t75" style="height:26.25pt;width:9.75pt;" filled="f" o:preferrelative="t" stroked="f" coordsize="21600,21600">
            <v:path/>
            <v:fill on="f" focussize="0,0"/>
            <v:stroke on="f" joinstyle="miter"/>
            <v:imagedata r:id="rId27" o:title="菁优网-jyeoo"/>
            <o:lock v:ext="edit" aspectratio="t"/>
            <w10:wrap type="none"/>
            <w10:anchorlock/>
          </v:shape>
        </w:pict>
      </w:r>
      <w:r>
        <w:rPr>
          <w:rFonts w:ascii="Times New Roman" w:hAnsi="Times New Roman" w:eastAsia="新宋体"/>
          <w:szCs w:val="21"/>
        </w:rPr>
        <w:t>且大于</w:t>
      </w:r>
      <w:r>
        <w:rPr>
          <w:rFonts w:ascii="Times New Roman" w:hAnsi="Times New Roman"/>
          <w:position w:val="-22"/>
        </w:rPr>
        <w:pict>
          <v:shape id="_x0000_i1045" o:spt="75" type="#_x0000_t75" style="height:26.25pt;width:9.75pt;" filled="f" o:preferrelative="t" stroked="f" coordsize="21600,21600">
            <v:path/>
            <v:fill on="f" focussize="0,0"/>
            <v:stroke on="f" joinstyle="miter"/>
            <v:imagedata r:id="rId28" o:title="菁优网-jyeoo"/>
            <o:lock v:ext="edit" aspectratio="t"/>
            <w10:wrap type="none"/>
            <w10:anchorlock/>
          </v:shape>
        </w:pict>
      </w:r>
      <w:r>
        <w:rPr>
          <w:rFonts w:ascii="Times New Roman" w:hAnsi="Times New Roman" w:eastAsia="新宋体"/>
          <w:szCs w:val="21"/>
        </w:rPr>
        <w:t xml:space="preserve">的最简分数是 </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15．（2022秋•宝山区期中）已知甲、乙、丙三个数，甲＝</w:t>
      </w:r>
      <w:r>
        <w:rPr>
          <w:rFonts w:ascii="Times New Roman" w:hAnsi="Times New Roman"/>
          <w:position w:val="-22"/>
        </w:rPr>
        <w:pict>
          <v:shape id="_x0000_i1046" o:spt="75" type="#_x0000_t75" style="height:26.25pt;width:15.75pt;" filled="f" o:preferrelative="t" stroked="f" coordsize="21600,21600">
            <v:path/>
            <v:fill on="f" focussize="0,0"/>
            <v:stroke on="f" joinstyle="miter"/>
            <v:imagedata r:id="rId29" o:title="菁优网-jyeoo"/>
            <o:lock v:ext="edit" aspectratio="t"/>
            <w10:wrap type="none"/>
            <w10:anchorlock/>
          </v:shape>
        </w:pict>
      </w:r>
      <w:r>
        <w:rPr>
          <w:rFonts w:ascii="Times New Roman" w:hAnsi="Times New Roman" w:eastAsia="新宋体"/>
          <w:szCs w:val="21"/>
        </w:rPr>
        <w:t>，乙＝</w:t>
      </w:r>
      <w:r>
        <w:rPr>
          <w:rFonts w:ascii="Times New Roman" w:hAnsi="Times New Roman"/>
          <w:position w:val="-22"/>
        </w:rPr>
        <w:pict>
          <v:shape id="_x0000_i1047" o:spt="75" type="#_x0000_t75" style="height:26.25pt;width:21.75pt;" filled="f" o:preferrelative="t" stroked="f" coordsize="21600,21600">
            <v:path/>
            <v:fill on="f" focussize="0,0"/>
            <v:stroke on="f" joinstyle="miter"/>
            <v:imagedata r:id="rId30" o:title="菁优网-jyeoo"/>
            <o:lock v:ext="edit" aspectratio="t"/>
            <w10:wrap type="none"/>
            <w10:anchorlock/>
          </v:shape>
        </w:pict>
      </w:r>
      <w:r>
        <w:rPr>
          <w:rFonts w:ascii="Times New Roman" w:hAnsi="Times New Roman" w:eastAsia="新宋体"/>
          <w:szCs w:val="21"/>
        </w:rPr>
        <w:t>，丙＝</w:t>
      </w:r>
      <w:r>
        <w:rPr>
          <w:rFonts w:ascii="Times New Roman" w:hAnsi="Times New Roman"/>
          <w:position w:val="-22"/>
        </w:rPr>
        <w:pict>
          <v:shape id="_x0000_i1048" o:spt="75" type="#_x0000_t75" style="height:26.25pt;width:27.75pt;" filled="f" o:preferrelative="t" stroked="f" coordsize="21600,21600">
            <v:path/>
            <v:fill on="f" focussize="0,0"/>
            <v:stroke on="f" joinstyle="miter"/>
            <v:imagedata r:id="rId31" o:title="菁优网-jyeoo"/>
            <o:lock v:ext="edit" aspectratio="t"/>
            <w10:wrap type="none"/>
            <w10:anchorlock/>
          </v:shape>
        </w:pict>
      </w:r>
      <w:r>
        <w:rPr>
          <w:rFonts w:ascii="Times New Roman" w:hAnsi="Times New Roman" w:eastAsia="新宋体"/>
          <w:szCs w:val="21"/>
        </w:rPr>
        <w:t xml:space="preserve">．将甲、乙、丙三个数用“＜”连接，结果是 </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16．（2022秋•宝山区期中）对于*运算：如果</w:t>
      </w:r>
      <w:r>
        <w:rPr>
          <w:rFonts w:ascii="Times New Roman" w:hAnsi="Times New Roman"/>
          <w:position w:val="-22"/>
        </w:rPr>
        <w:pict>
          <v:shape id="_x0000_i1049" o:spt="75" type="#_x0000_t75" style="height:26.25pt;width:159pt;" filled="f" o:preferrelative="t" stroked="f" coordsize="21600,21600">
            <v:path/>
            <v:fill on="f" focussize="0,0"/>
            <v:stroke on="f" joinstyle="miter"/>
            <v:imagedata r:id="rId32"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50" o:spt="75" type="#_x0000_t75" style="height:26.25pt;width:123pt;" filled="f" o:preferrelative="t" stroked="f" coordsize="21600,21600">
            <v:path/>
            <v:fill on="f" focussize="0,0"/>
            <v:stroke on="f" joinstyle="miter"/>
            <v:imagedata r:id="rId33" o:title="菁优网-jyeoo"/>
            <o:lock v:ext="edit" aspectratio="t"/>
            <w10:wrap type="none"/>
            <w10:anchorlock/>
          </v:shape>
        </w:pict>
      </w:r>
      <w:r>
        <w:rPr>
          <w:rFonts w:ascii="Times New Roman" w:hAnsi="Times New Roman" w:eastAsia="新宋体"/>
          <w:szCs w:val="21"/>
        </w:rPr>
        <w:t>，3*3＝</w:t>
      </w:r>
      <w:r>
        <w:rPr>
          <w:rFonts w:ascii="Times New Roman" w:hAnsi="Times New Roman"/>
          <w:position w:val="-22"/>
        </w:rPr>
        <w:pict>
          <v:shape id="_x0000_i1051" o:spt="75" type="#_x0000_t75" style="height:26.25pt;width:9.75pt;" filled="f" o:preferrelative="t" stroked="f" coordsize="21600,21600">
            <v:path/>
            <v:fill on="f" focussize="0,0"/>
            <v:stroke on="f" joinstyle="miter"/>
            <v:imagedata r:id="rId28" o:title="菁优网-jyeoo"/>
            <o:lock v:ext="edit" aspectratio="t"/>
            <w10:wrap type="none"/>
            <w10:anchorlock/>
          </v:shape>
        </w:pict>
      </w:r>
      <w:r>
        <w:rPr>
          <w:rFonts w:ascii="Times New Roman" w:hAnsi="Times New Roman"/>
          <w:position w:val="-22"/>
        </w:rPr>
        <w:pict>
          <v:shape id="_x0000_i1052" o:spt="75" type="#_x0000_t75" style="height:26.25pt;width:52.5pt;" filled="f" o:preferrelative="t" stroked="f" coordsize="21600,21600">
            <v:path/>
            <v:fill on="f" focussize="0,0"/>
            <v:stroke on="f" joinstyle="miter"/>
            <v:imagedata r:id="rId34" o:title="菁优网-jyeoo"/>
            <o:lock v:ext="edit" aspectratio="t"/>
            <w10:wrap type="none"/>
            <w10:anchorlock/>
          </v:shape>
        </w:pict>
      </w:r>
      <w:r>
        <w:rPr>
          <w:rFonts w:ascii="Times New Roman" w:hAnsi="Times New Roman" w:eastAsia="新宋体"/>
          <w:szCs w:val="21"/>
        </w:rPr>
        <w:t xml:space="preserve">，那么7*2的结果是 </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17．已知</w:t>
      </w:r>
      <w:r>
        <w:rPr>
          <w:rFonts w:ascii="Times New Roman" w:hAnsi="Times New Roman" w:eastAsia="新宋体"/>
          <w:i/>
          <w:szCs w:val="21"/>
        </w:rPr>
        <w:t>a</w:t>
      </w:r>
      <w:r>
        <w:rPr>
          <w:rFonts w:ascii="Times New Roman" w:hAnsi="Times New Roman" w:eastAsia="新宋体"/>
          <w:sz w:val="24"/>
          <w:szCs w:val="24"/>
          <w:vertAlign w:val="subscript"/>
        </w:rPr>
        <w:t>1</w:t>
      </w:r>
      <w:r>
        <w:rPr>
          <w:rFonts w:ascii="Times New Roman" w:hAnsi="Times New Roman" w:eastAsia="新宋体"/>
          <w:szCs w:val="21"/>
        </w:rPr>
        <w:t>，</w:t>
      </w:r>
      <w:r>
        <w:rPr>
          <w:rFonts w:ascii="Times New Roman" w:hAnsi="Times New Roman" w:eastAsia="新宋体"/>
          <w:i/>
          <w:szCs w:val="21"/>
        </w:rPr>
        <w:t>a</w:t>
      </w:r>
      <w:r>
        <w:rPr>
          <w:rFonts w:ascii="Times New Roman" w:hAnsi="Times New Roman" w:eastAsia="新宋体"/>
          <w:sz w:val="24"/>
          <w:szCs w:val="24"/>
          <w:vertAlign w:val="subscript"/>
        </w:rPr>
        <w:t>2</w:t>
      </w:r>
      <w:r>
        <w:rPr>
          <w:rFonts w:ascii="Times New Roman" w:hAnsi="Times New Roman" w:eastAsia="新宋体"/>
          <w:szCs w:val="21"/>
        </w:rPr>
        <w:t>，</w:t>
      </w:r>
      <w:r>
        <w:rPr>
          <w:rFonts w:ascii="Times New Roman" w:hAnsi="Times New Roman" w:eastAsia="新宋体"/>
          <w:i/>
          <w:szCs w:val="21"/>
        </w:rPr>
        <w:t>a</w:t>
      </w:r>
      <w:r>
        <w:rPr>
          <w:rFonts w:ascii="Times New Roman" w:hAnsi="Times New Roman" w:eastAsia="新宋体"/>
          <w:sz w:val="24"/>
          <w:szCs w:val="24"/>
          <w:vertAlign w:val="subscript"/>
        </w:rPr>
        <w:t>3</w:t>
      </w:r>
      <w:r>
        <w:rPr>
          <w:rFonts w:ascii="Times New Roman" w:hAnsi="Times New Roman" w:eastAsia="新宋体"/>
          <w:szCs w:val="21"/>
        </w:rPr>
        <w:t>，</w:t>
      </w:r>
      <w:r>
        <w:rPr>
          <w:rFonts w:ascii="Times New Roman" w:hAnsi="Times New Roman" w:eastAsia="新宋体"/>
          <w:i/>
          <w:szCs w:val="21"/>
        </w:rPr>
        <w:t>a</w:t>
      </w:r>
      <w:r>
        <w:rPr>
          <w:rFonts w:ascii="Times New Roman" w:hAnsi="Times New Roman" w:eastAsia="新宋体"/>
          <w:sz w:val="24"/>
          <w:szCs w:val="24"/>
          <w:vertAlign w:val="subscript"/>
        </w:rPr>
        <w:t>4</w:t>
      </w:r>
      <w:r>
        <w:rPr>
          <w:rFonts w:ascii="Times New Roman" w:hAnsi="Times New Roman" w:eastAsia="新宋体"/>
          <w:szCs w:val="21"/>
        </w:rPr>
        <w:t>，</w:t>
      </w:r>
      <w:r>
        <w:rPr>
          <w:rFonts w:ascii="Times New Roman" w:hAnsi="Times New Roman" w:eastAsia="新宋体"/>
          <w:i/>
          <w:szCs w:val="21"/>
        </w:rPr>
        <w:t>a</w:t>
      </w:r>
      <w:r>
        <w:rPr>
          <w:rFonts w:ascii="Times New Roman" w:hAnsi="Times New Roman" w:eastAsia="新宋体"/>
          <w:sz w:val="24"/>
          <w:szCs w:val="24"/>
          <w:vertAlign w:val="subscript"/>
        </w:rPr>
        <w:t>5</w:t>
      </w:r>
      <w:r>
        <w:rPr>
          <w:rFonts w:ascii="Times New Roman" w:hAnsi="Times New Roman" w:eastAsia="新宋体"/>
          <w:szCs w:val="21"/>
        </w:rPr>
        <w:t>是满足</w:t>
      </w:r>
      <w:r>
        <w:rPr>
          <w:rFonts w:ascii="Times New Roman" w:hAnsi="Times New Roman" w:eastAsia="新宋体"/>
          <w:i/>
          <w:szCs w:val="21"/>
        </w:rPr>
        <w:t>a</w:t>
      </w:r>
      <w:r>
        <w:rPr>
          <w:rFonts w:ascii="Times New Roman" w:hAnsi="Times New Roman" w:eastAsia="新宋体"/>
          <w:sz w:val="24"/>
          <w:szCs w:val="24"/>
          <w:vertAlign w:val="subscript"/>
        </w:rPr>
        <w:t>1</w:t>
      </w:r>
      <w:r>
        <w:rPr>
          <w:rFonts w:ascii="Times New Roman" w:hAnsi="Times New Roman" w:eastAsia="新宋体"/>
          <w:szCs w:val="21"/>
        </w:rPr>
        <w:t>+</w:t>
      </w:r>
      <w:r>
        <w:rPr>
          <w:rFonts w:ascii="Times New Roman" w:hAnsi="Times New Roman" w:eastAsia="新宋体"/>
          <w:i/>
          <w:szCs w:val="21"/>
        </w:rPr>
        <w:t>a</w:t>
      </w:r>
      <w:r>
        <w:rPr>
          <w:rFonts w:ascii="Times New Roman" w:hAnsi="Times New Roman" w:eastAsia="新宋体"/>
          <w:sz w:val="24"/>
          <w:szCs w:val="24"/>
          <w:vertAlign w:val="subscript"/>
        </w:rPr>
        <w:t>2</w:t>
      </w:r>
      <w:r>
        <w:rPr>
          <w:rFonts w:ascii="Times New Roman" w:hAnsi="Times New Roman" w:eastAsia="新宋体"/>
          <w:szCs w:val="21"/>
        </w:rPr>
        <w:t>+</w:t>
      </w:r>
      <w:r>
        <w:rPr>
          <w:rFonts w:ascii="Times New Roman" w:hAnsi="Times New Roman" w:eastAsia="新宋体"/>
          <w:i/>
          <w:szCs w:val="21"/>
        </w:rPr>
        <w:t>a</w:t>
      </w:r>
      <w:r>
        <w:rPr>
          <w:rFonts w:ascii="Times New Roman" w:hAnsi="Times New Roman" w:eastAsia="新宋体"/>
          <w:sz w:val="24"/>
          <w:szCs w:val="24"/>
          <w:vertAlign w:val="subscript"/>
        </w:rPr>
        <w:t>3</w:t>
      </w:r>
      <w:r>
        <w:rPr>
          <w:rFonts w:ascii="Times New Roman" w:hAnsi="Times New Roman" w:eastAsia="新宋体"/>
          <w:szCs w:val="21"/>
        </w:rPr>
        <w:t>+</w:t>
      </w:r>
      <w:r>
        <w:rPr>
          <w:rFonts w:ascii="Times New Roman" w:hAnsi="Times New Roman" w:eastAsia="新宋体"/>
          <w:i/>
          <w:szCs w:val="21"/>
        </w:rPr>
        <w:t>a</w:t>
      </w:r>
      <w:r>
        <w:rPr>
          <w:rFonts w:ascii="Times New Roman" w:hAnsi="Times New Roman" w:eastAsia="新宋体"/>
          <w:sz w:val="24"/>
          <w:szCs w:val="24"/>
          <w:vertAlign w:val="subscript"/>
        </w:rPr>
        <w:t>4</w:t>
      </w:r>
      <w:r>
        <w:rPr>
          <w:rFonts w:ascii="Times New Roman" w:hAnsi="Times New Roman" w:eastAsia="新宋体"/>
          <w:szCs w:val="21"/>
        </w:rPr>
        <w:t>+</w:t>
      </w:r>
      <w:r>
        <w:rPr>
          <w:rFonts w:ascii="Times New Roman" w:hAnsi="Times New Roman" w:eastAsia="新宋体"/>
          <w:i/>
          <w:szCs w:val="21"/>
        </w:rPr>
        <w:t>a</w:t>
      </w:r>
      <w:r>
        <w:rPr>
          <w:rFonts w:ascii="Times New Roman" w:hAnsi="Times New Roman" w:eastAsia="新宋体"/>
          <w:sz w:val="24"/>
          <w:szCs w:val="24"/>
          <w:vertAlign w:val="subscript"/>
        </w:rPr>
        <w:t>5</w:t>
      </w:r>
      <w:r>
        <w:rPr>
          <w:rFonts w:ascii="Times New Roman" w:hAnsi="Times New Roman" w:eastAsia="新宋体"/>
          <w:szCs w:val="21"/>
        </w:rPr>
        <w:t>＝28的五个不同的整数，整数</w:t>
      </w:r>
      <w:r>
        <w:rPr>
          <w:rFonts w:ascii="Times New Roman" w:hAnsi="Times New Roman" w:eastAsia="新宋体"/>
          <w:i/>
          <w:szCs w:val="21"/>
        </w:rPr>
        <w:t>b</w:t>
      </w:r>
      <w:r>
        <w:rPr>
          <w:rFonts w:ascii="Times New Roman" w:hAnsi="Times New Roman" w:eastAsia="新宋体"/>
          <w:szCs w:val="21"/>
        </w:rPr>
        <w:t>满足（</w:t>
      </w:r>
      <w:r>
        <w:rPr>
          <w:rFonts w:ascii="Times New Roman" w:hAnsi="Times New Roman" w:eastAsia="新宋体"/>
          <w:i/>
          <w:szCs w:val="21"/>
        </w:rPr>
        <w:t>b</w:t>
      </w:r>
      <w:r>
        <w:rPr>
          <w:rFonts w:ascii="Times New Roman" w:hAnsi="Times New Roman" w:eastAsia="新宋体"/>
          <w:szCs w:val="21"/>
        </w:rPr>
        <w:t>+</w:t>
      </w:r>
      <w:r>
        <w:rPr>
          <w:rFonts w:ascii="Times New Roman" w:hAnsi="Times New Roman" w:eastAsia="新宋体"/>
          <w:i/>
          <w:szCs w:val="21"/>
        </w:rPr>
        <w:t>a</w:t>
      </w:r>
      <w:r>
        <w:rPr>
          <w:rFonts w:ascii="Times New Roman" w:hAnsi="Times New Roman" w:eastAsia="新宋体"/>
          <w:sz w:val="24"/>
          <w:szCs w:val="24"/>
          <w:vertAlign w:val="subscript"/>
        </w:rPr>
        <w:t>1</w:t>
      </w:r>
      <w:r>
        <w:rPr>
          <w:rFonts w:ascii="Times New Roman" w:hAnsi="Times New Roman" w:eastAsia="新宋体"/>
          <w:szCs w:val="21"/>
        </w:rPr>
        <w:t>）（</w:t>
      </w:r>
      <w:r>
        <w:rPr>
          <w:rFonts w:ascii="Times New Roman" w:hAnsi="Times New Roman" w:eastAsia="新宋体"/>
          <w:i/>
          <w:szCs w:val="21"/>
        </w:rPr>
        <w:t>b</w:t>
      </w:r>
      <w:r>
        <w:rPr>
          <w:rFonts w:ascii="Times New Roman" w:hAnsi="Times New Roman" w:eastAsia="新宋体"/>
          <w:szCs w:val="21"/>
        </w:rPr>
        <w:t>+</w:t>
      </w:r>
      <w:r>
        <w:rPr>
          <w:rFonts w:ascii="Times New Roman" w:hAnsi="Times New Roman" w:eastAsia="新宋体"/>
          <w:i/>
          <w:szCs w:val="21"/>
        </w:rPr>
        <w:t>a</w:t>
      </w:r>
      <w:r>
        <w:rPr>
          <w:rFonts w:ascii="Times New Roman" w:hAnsi="Times New Roman" w:eastAsia="新宋体"/>
          <w:sz w:val="24"/>
          <w:szCs w:val="24"/>
          <w:vertAlign w:val="subscript"/>
        </w:rPr>
        <w:t>2</w:t>
      </w:r>
      <w:r>
        <w:rPr>
          <w:rFonts w:ascii="Times New Roman" w:hAnsi="Times New Roman" w:eastAsia="新宋体"/>
          <w:szCs w:val="21"/>
        </w:rPr>
        <w:t>）（</w:t>
      </w:r>
      <w:r>
        <w:rPr>
          <w:rFonts w:ascii="Times New Roman" w:hAnsi="Times New Roman" w:eastAsia="新宋体"/>
          <w:i/>
          <w:szCs w:val="21"/>
        </w:rPr>
        <w:t>b</w:t>
      </w:r>
      <w:r>
        <w:rPr>
          <w:rFonts w:ascii="Times New Roman" w:hAnsi="Times New Roman" w:eastAsia="新宋体"/>
          <w:szCs w:val="21"/>
        </w:rPr>
        <w:t>+</w:t>
      </w:r>
      <w:r>
        <w:rPr>
          <w:rFonts w:ascii="Times New Roman" w:hAnsi="Times New Roman" w:eastAsia="新宋体"/>
          <w:i/>
          <w:szCs w:val="21"/>
        </w:rPr>
        <w:t>a</w:t>
      </w:r>
      <w:r>
        <w:rPr>
          <w:rFonts w:ascii="Times New Roman" w:hAnsi="Times New Roman" w:eastAsia="新宋体"/>
          <w:sz w:val="24"/>
          <w:szCs w:val="24"/>
          <w:vertAlign w:val="subscript"/>
        </w:rPr>
        <w:t>3</w:t>
      </w:r>
      <w:r>
        <w:rPr>
          <w:rFonts w:ascii="Times New Roman" w:hAnsi="Times New Roman" w:eastAsia="新宋体"/>
          <w:szCs w:val="21"/>
        </w:rPr>
        <w:t>）（</w:t>
      </w:r>
      <w:r>
        <w:rPr>
          <w:rFonts w:ascii="Times New Roman" w:hAnsi="Times New Roman" w:eastAsia="新宋体"/>
          <w:i/>
          <w:szCs w:val="21"/>
        </w:rPr>
        <w:t>b</w:t>
      </w:r>
      <w:r>
        <w:rPr>
          <w:rFonts w:ascii="Times New Roman" w:hAnsi="Times New Roman" w:eastAsia="新宋体"/>
          <w:szCs w:val="21"/>
        </w:rPr>
        <w:t>+</w:t>
      </w:r>
      <w:r>
        <w:rPr>
          <w:rFonts w:ascii="Times New Roman" w:hAnsi="Times New Roman" w:eastAsia="新宋体"/>
          <w:i/>
          <w:szCs w:val="21"/>
        </w:rPr>
        <w:t>a</w:t>
      </w:r>
      <w:r>
        <w:rPr>
          <w:rFonts w:ascii="Times New Roman" w:hAnsi="Times New Roman" w:eastAsia="新宋体"/>
          <w:sz w:val="24"/>
          <w:szCs w:val="24"/>
          <w:vertAlign w:val="subscript"/>
        </w:rPr>
        <w:t>4</w:t>
      </w:r>
      <w:r>
        <w:rPr>
          <w:rFonts w:ascii="Times New Roman" w:hAnsi="Times New Roman" w:eastAsia="新宋体"/>
          <w:szCs w:val="21"/>
        </w:rPr>
        <w:t>）（</w:t>
      </w:r>
      <w:r>
        <w:rPr>
          <w:rFonts w:ascii="Times New Roman" w:hAnsi="Times New Roman" w:eastAsia="新宋体"/>
          <w:i/>
          <w:szCs w:val="21"/>
        </w:rPr>
        <w:t>b</w:t>
      </w:r>
      <w:r>
        <w:rPr>
          <w:rFonts w:ascii="Times New Roman" w:hAnsi="Times New Roman" w:eastAsia="新宋体"/>
          <w:szCs w:val="21"/>
        </w:rPr>
        <w:t>+</w:t>
      </w:r>
      <w:r>
        <w:rPr>
          <w:rFonts w:ascii="Times New Roman" w:hAnsi="Times New Roman" w:eastAsia="新宋体"/>
          <w:i/>
          <w:szCs w:val="21"/>
        </w:rPr>
        <w:t>a</w:t>
      </w:r>
      <w:r>
        <w:rPr>
          <w:rFonts w:ascii="Times New Roman" w:hAnsi="Times New Roman" w:eastAsia="新宋体"/>
          <w:sz w:val="24"/>
          <w:szCs w:val="24"/>
          <w:vertAlign w:val="subscript"/>
        </w:rPr>
        <w:t>5</w:t>
      </w:r>
      <w:r>
        <w:rPr>
          <w:rFonts w:ascii="Times New Roman" w:hAnsi="Times New Roman" w:eastAsia="新宋体"/>
          <w:szCs w:val="21"/>
        </w:rPr>
        <w:t>）＝2012，则</w:t>
      </w:r>
      <w:r>
        <w:rPr>
          <w:rFonts w:ascii="Times New Roman" w:hAnsi="Times New Roman" w:eastAsia="新宋体"/>
          <w:i/>
          <w:szCs w:val="21"/>
        </w:rPr>
        <w:t>b</w:t>
      </w:r>
      <w:r>
        <w:rPr>
          <w:rFonts w:ascii="Times New Roman" w:hAnsi="Times New Roman" w:eastAsia="新宋体"/>
          <w:szCs w:val="21"/>
        </w:rPr>
        <w:t xml:space="preserve">的值等于 </w:t>
      </w:r>
      <w:r>
        <w:rPr>
          <w:rFonts w:ascii="Times New Roman" w:hAnsi="Times New Roman" w:eastAsia="新宋体"/>
          <w:szCs w:val="21"/>
          <w:u w:val="single"/>
        </w:rPr>
        <w:t>　     　</w:t>
      </w:r>
      <w:r>
        <w:rPr>
          <w:rFonts w:ascii="Times New Roman" w:hAnsi="Times New Roman" w:eastAsia="新宋体"/>
          <w:szCs w:val="21"/>
        </w:rPr>
        <w:t>．</w:t>
      </w:r>
    </w:p>
    <w:p>
      <w:pPr>
        <w:spacing w:line="360" w:lineRule="auto"/>
        <w:ind w:left="273" w:hanging="273" w:hangingChars="130"/>
        <w:rPr>
          <w:rFonts w:ascii="Times New Roman" w:hAnsi="Times New Roman"/>
        </w:rPr>
      </w:pPr>
      <w:r>
        <w:rPr>
          <w:rFonts w:ascii="Times New Roman" w:hAnsi="Times New Roman" w:eastAsia="新宋体"/>
          <w:szCs w:val="21"/>
        </w:rPr>
        <w:t xml:space="preserve">18．2018年是某学校建校60周年，60的因数的个数比任何一个小于它的数的因数都要多，像这样的数可以称为“子孙满堂数”，那么，小于60的“子孙满堂数”有 </w:t>
      </w:r>
      <w:r>
        <w:rPr>
          <w:rFonts w:ascii="Times New Roman" w:hAnsi="Times New Roman" w:eastAsia="新宋体"/>
          <w:szCs w:val="21"/>
          <w:u w:val="single"/>
        </w:rPr>
        <w:t>　     　</w:t>
      </w:r>
      <w:r>
        <w:rPr>
          <w:rFonts w:ascii="Times New Roman" w:hAnsi="Times New Roman" w:eastAsia="新宋体"/>
          <w:szCs w:val="21"/>
        </w:rPr>
        <w:t>个．</w:t>
      </w:r>
    </w:p>
    <w:p>
      <w:pPr>
        <w:widowControl/>
        <w:spacing w:line="540" w:lineRule="atLeast"/>
        <w:outlineLvl w:val="2"/>
        <w:rPr>
          <w:rFonts w:ascii="Times New Roman" w:hAnsi="Times New Roman" w:eastAsia="微软雅黑"/>
          <w:b/>
          <w:bCs/>
          <w:color w:val="333333"/>
          <w:sz w:val="24"/>
          <w:szCs w:val="24"/>
        </w:rPr>
      </w:pPr>
      <w:r>
        <w:rPr>
          <w:rFonts w:ascii="Times New Roman" w:hAnsi="Times New Roman" w:eastAsia="微软雅黑"/>
          <w:b/>
          <w:bCs/>
          <w:color w:val="333333"/>
          <w:sz w:val="24"/>
          <w:szCs w:val="24"/>
        </w:rPr>
        <w:t>三、解答题（本大题共8小题，19-20题每题6分，21题8分，22题6分，23题-24题每题8分，25题10分，26题12分，满分64分）</w:t>
      </w:r>
    </w:p>
    <w:p>
      <w:pPr>
        <w:spacing w:line="360" w:lineRule="auto"/>
        <w:ind w:left="273" w:hanging="273" w:hangingChars="130"/>
        <w:rPr>
          <w:rFonts w:ascii="Times New Roman" w:hAnsi="Times New Roman" w:eastAsia="新宋体"/>
          <w:szCs w:val="21"/>
        </w:rPr>
      </w:pPr>
      <w:r>
        <w:rPr>
          <w:rFonts w:ascii="Times New Roman" w:hAnsi="Times New Roman" w:eastAsia="新宋体"/>
          <w:szCs w:val="21"/>
        </w:rPr>
        <w:t>19．（2020秋•松江区期中）一个数减</w:t>
      </w:r>
      <w:r>
        <w:rPr>
          <w:rFonts w:ascii="Times New Roman" w:hAnsi="Times New Roman"/>
          <w:position w:val="-22"/>
        </w:rPr>
        <w:pict>
          <v:shape id="_x0000_i1053" o:spt="75" type="#_x0000_t75" style="height:26.25pt;width:15.75pt;" filled="f" o:preferrelative="t" stroked="f" coordsize="21600,21600">
            <v:path/>
            <v:fill on="f" focussize="0,0"/>
            <v:stroke on="f" joinstyle="miter"/>
            <v:imagedata r:id="rId35" o:title="菁优网-jyeoo"/>
            <o:lock v:ext="edit" aspectratio="t"/>
            <w10:wrap type="none"/>
            <w10:anchorlock/>
          </v:shape>
        </w:pict>
      </w:r>
      <w:r>
        <w:rPr>
          <w:rFonts w:ascii="Times New Roman" w:hAnsi="Times New Roman" w:eastAsia="新宋体"/>
          <w:szCs w:val="21"/>
        </w:rPr>
        <w:t>的差，等于</w:t>
      </w:r>
      <w:r>
        <w:rPr>
          <w:rFonts w:ascii="Times New Roman" w:hAnsi="Times New Roman"/>
          <w:position w:val="-22"/>
        </w:rPr>
        <w:pict>
          <v:shape id="_x0000_i1054" o:spt="75" type="#_x0000_t75" style="height:26.25pt;width:9.75pt;" filled="f" o:preferrelative="t" stroked="f" coordsize="21600,21600">
            <v:path/>
            <v:fill on="f" focussize="0,0"/>
            <v:stroke on="f" joinstyle="miter"/>
            <v:imagedata r:id="rId36" o:title="菁优网-jyeoo"/>
            <o:lock v:ext="edit" aspectratio="t"/>
            <w10:wrap type="none"/>
            <w10:anchorlock/>
          </v:shape>
        </w:pict>
      </w:r>
      <w:r>
        <w:rPr>
          <w:rFonts w:ascii="Times New Roman" w:hAnsi="Times New Roman" w:eastAsia="新宋体"/>
          <w:szCs w:val="21"/>
        </w:rPr>
        <w:t>减</w:t>
      </w:r>
      <w:r>
        <w:rPr>
          <w:rFonts w:ascii="Times New Roman" w:hAnsi="Times New Roman"/>
          <w:position w:val="-22"/>
        </w:rPr>
        <w:pict>
          <v:shape id="_x0000_i1055" o:spt="75" type="#_x0000_t75" style="height:26.25pt;width:9.75pt;" filled="f" o:preferrelative="t" stroked="f" coordsize="21600,21600">
            <v:path/>
            <v:fill on="f" focussize="0,0"/>
            <v:stroke on="f" joinstyle="miter"/>
            <v:imagedata r:id="rId37" o:title="菁优网-jyeoo"/>
            <o:lock v:ext="edit" aspectratio="t"/>
            <w10:wrap type="none"/>
            <w10:anchorlock/>
          </v:shape>
        </w:pict>
      </w:r>
      <w:r>
        <w:rPr>
          <w:rFonts w:ascii="Times New Roman" w:hAnsi="Times New Roman" w:eastAsia="新宋体"/>
          <w:szCs w:val="21"/>
        </w:rPr>
        <w:t>的差，这个数是多少？</w:t>
      </w:r>
    </w:p>
    <w:p>
      <w:pPr>
        <w:spacing w:line="360" w:lineRule="auto"/>
        <w:ind w:left="273" w:hanging="273" w:hangingChars="130"/>
        <w:rPr>
          <w:rFonts w:ascii="Times New Roman" w:hAnsi="Times New Roman"/>
        </w:rPr>
      </w:pPr>
    </w:p>
    <w:p>
      <w:pPr>
        <w:spacing w:line="360" w:lineRule="auto"/>
        <w:ind w:left="273" w:hanging="273" w:hangingChars="130"/>
        <w:rPr>
          <w:rFonts w:hint="eastAsia" w:ascii="Times New Roman" w:hAnsi="Times New Roman"/>
        </w:rPr>
      </w:pPr>
    </w:p>
    <w:p>
      <w:pPr>
        <w:spacing w:line="360" w:lineRule="auto"/>
        <w:ind w:left="273" w:hanging="273" w:hangingChars="130"/>
        <w:rPr>
          <w:rFonts w:ascii="Times New Roman" w:hAnsi="Times New Roman" w:eastAsia="新宋体"/>
          <w:szCs w:val="21"/>
        </w:rPr>
      </w:pPr>
      <w:r>
        <w:rPr>
          <w:rFonts w:ascii="Times New Roman" w:hAnsi="Times New Roman" w:eastAsia="新宋体"/>
          <w:szCs w:val="21"/>
        </w:rPr>
        <w:t>20．（2022•越秀区校级开学）六年级四个班共同完成制作360个书签的任务，一班完成了其他三个班总数的一半，二班完成了其他三个班总数的</w:t>
      </w:r>
      <w:r>
        <w:rPr>
          <w:rFonts w:ascii="Times New Roman" w:hAnsi="Times New Roman"/>
          <w:position w:val="-22"/>
        </w:rPr>
        <w:pict>
          <v:shape id="_x0000_i1056" o:spt="75" type="#_x0000_t75" style="height:26.25pt;width:9.75pt;" filled="f" o:preferrelative="t" stroked="f" coordsize="21600,21600">
            <v:path/>
            <v:fill on="f" focussize="0,0"/>
            <v:stroke on="f" joinstyle="miter"/>
            <v:imagedata r:id="rId38" o:title="菁优网-jyeoo"/>
            <o:lock v:ext="edit" aspectratio="t"/>
            <w10:wrap type="none"/>
            <w10:anchorlock/>
          </v:shape>
        </w:pict>
      </w:r>
      <w:r>
        <w:rPr>
          <w:rFonts w:ascii="Times New Roman" w:hAnsi="Times New Roman" w:eastAsia="新宋体"/>
          <w:szCs w:val="21"/>
        </w:rPr>
        <w:t>，三班完成了其他三个班总数的</w:t>
      </w:r>
      <w:r>
        <w:rPr>
          <w:rFonts w:ascii="Times New Roman" w:hAnsi="Times New Roman"/>
          <w:position w:val="-22"/>
        </w:rPr>
        <w:pict>
          <v:shape id="_x0000_i1057" o:spt="75" type="#_x0000_t75" style="height:26.25pt;width:9.75pt;" filled="f" o:preferrelative="t" stroked="f" coordsize="21600,21600">
            <v:path/>
            <v:fill on="f" focussize="0,0"/>
            <v:stroke on="f" joinstyle="miter"/>
            <v:imagedata r:id="rId39" o:title="菁优网-jyeoo"/>
            <o:lock v:ext="edit" aspectratio="t"/>
            <w10:wrap type="none"/>
            <w10:anchorlock/>
          </v:shape>
        </w:pict>
      </w:r>
      <w:r>
        <w:rPr>
          <w:rFonts w:ascii="Times New Roman" w:hAnsi="Times New Roman" w:eastAsia="新宋体"/>
          <w:szCs w:val="21"/>
        </w:rPr>
        <w:t>，四班完成了多少个书签？</w:t>
      </w:r>
    </w:p>
    <w:p>
      <w:pPr>
        <w:spacing w:line="360" w:lineRule="auto"/>
        <w:ind w:left="273" w:hanging="273" w:hangingChars="130"/>
        <w:rPr>
          <w:rFonts w:ascii="Times New Roman" w:hAnsi="Times New Roman"/>
        </w:rPr>
      </w:pPr>
    </w:p>
    <w:p>
      <w:pPr>
        <w:spacing w:line="360" w:lineRule="auto"/>
        <w:ind w:left="273" w:hanging="273" w:hangingChars="130"/>
        <w:rPr>
          <w:rFonts w:hint="eastAsia" w:ascii="Times New Roman" w:hAnsi="Times New Roman"/>
        </w:rPr>
      </w:pPr>
    </w:p>
    <w:p>
      <w:pPr>
        <w:spacing w:line="360" w:lineRule="auto"/>
        <w:ind w:left="273" w:hanging="273" w:hangingChars="130"/>
        <w:rPr>
          <w:rFonts w:ascii="Times New Roman" w:hAnsi="Times New Roman" w:eastAsia="新宋体"/>
          <w:szCs w:val="21"/>
        </w:rPr>
      </w:pPr>
      <w:r>
        <w:rPr>
          <w:rFonts w:ascii="Times New Roman" w:hAnsi="Times New Roman" w:eastAsia="新宋体"/>
          <w:szCs w:val="21"/>
        </w:rPr>
        <w:t>21．有4个学生，年龄恰好是一个比一个大，而他们年龄乘积是5040，问他们的年龄分别是多少？</w:t>
      </w:r>
    </w:p>
    <w:p>
      <w:pPr>
        <w:spacing w:line="360" w:lineRule="auto"/>
        <w:ind w:left="273" w:hanging="273" w:hangingChars="130"/>
        <w:rPr>
          <w:rFonts w:ascii="Times New Roman" w:hAnsi="Times New Roman"/>
        </w:rPr>
      </w:pPr>
    </w:p>
    <w:p>
      <w:pPr>
        <w:spacing w:line="360" w:lineRule="auto"/>
        <w:ind w:left="273" w:hanging="273" w:hangingChars="130"/>
        <w:rPr>
          <w:rFonts w:hint="eastAsia" w:ascii="Times New Roman" w:hAnsi="Times New Roman"/>
        </w:rPr>
      </w:pPr>
    </w:p>
    <w:p>
      <w:pPr>
        <w:spacing w:line="360" w:lineRule="auto"/>
        <w:ind w:left="273" w:hanging="273" w:hangingChars="130"/>
        <w:rPr>
          <w:rFonts w:ascii="Times New Roman" w:hAnsi="Times New Roman"/>
        </w:rPr>
      </w:pPr>
      <w:r>
        <w:rPr>
          <w:rFonts w:ascii="Times New Roman" w:hAnsi="Times New Roman" w:eastAsia="新宋体"/>
          <w:szCs w:val="21"/>
        </w:rPr>
        <w:t>22．（2020秋•浦东新区校级期中）求下列各组数的最大公因数和最小公倍数：</w:t>
      </w:r>
    </w:p>
    <w:p>
      <w:pPr>
        <w:spacing w:line="360" w:lineRule="auto"/>
        <w:ind w:left="273" w:leftChars="130"/>
        <w:rPr>
          <w:rFonts w:ascii="Times New Roman" w:hAnsi="Times New Roman"/>
        </w:rPr>
      </w:pPr>
      <w:r>
        <w:rPr>
          <w:rFonts w:ascii="Times New Roman" w:hAnsi="Times New Roman" w:eastAsia="新宋体"/>
          <w:szCs w:val="21"/>
        </w:rPr>
        <w:t>（1）36和48；</w:t>
      </w:r>
    </w:p>
    <w:p>
      <w:pPr>
        <w:spacing w:line="360" w:lineRule="auto"/>
        <w:ind w:left="273" w:leftChars="130"/>
        <w:rPr>
          <w:rFonts w:ascii="Times New Roman" w:hAnsi="Times New Roman" w:eastAsia="新宋体"/>
          <w:szCs w:val="21"/>
        </w:rPr>
      </w:pPr>
      <w:r>
        <w:rPr>
          <w:rFonts w:ascii="Times New Roman" w:hAnsi="Times New Roman" w:eastAsia="新宋体"/>
          <w:szCs w:val="21"/>
        </w:rPr>
        <w:t>（2）16，32和24．</w:t>
      </w:r>
    </w:p>
    <w:p>
      <w:pPr>
        <w:spacing w:line="360" w:lineRule="auto"/>
        <w:ind w:left="273" w:leftChars="130"/>
        <w:rPr>
          <w:rFonts w:ascii="Times New Roman" w:hAnsi="Times New Roman"/>
        </w:rPr>
      </w:pPr>
    </w:p>
    <w:p>
      <w:pPr>
        <w:spacing w:line="360" w:lineRule="auto"/>
        <w:ind w:left="273" w:leftChars="130"/>
        <w:rPr>
          <w:rFonts w:hint="eastAsia" w:ascii="Times New Roman" w:hAnsi="Times New Roman"/>
        </w:rPr>
      </w:pPr>
    </w:p>
    <w:p>
      <w:pPr>
        <w:spacing w:line="360" w:lineRule="auto"/>
        <w:ind w:left="273" w:hanging="273" w:hangingChars="130"/>
        <w:rPr>
          <w:rFonts w:ascii="Times New Roman" w:hAnsi="Times New Roman"/>
        </w:rPr>
      </w:pPr>
      <w:r>
        <w:rPr>
          <w:rFonts w:ascii="Times New Roman" w:hAnsi="Times New Roman" w:eastAsia="新宋体"/>
          <w:szCs w:val="21"/>
        </w:rPr>
        <w:t>23．（2019秋•浦东新区校级期中）为庆祝国庆，外滩甲乙两大楼晚上亮彩灯，甲楼每4分钟亮出“庆祝国庆”字样，乙楼每6分钟亮出国旗图案，甲乙两楼从18点开始同时亮灯．</w:t>
      </w:r>
    </w:p>
    <w:p>
      <w:pPr>
        <w:spacing w:line="360" w:lineRule="auto"/>
        <w:ind w:left="273" w:leftChars="130"/>
        <w:rPr>
          <w:rFonts w:ascii="Times New Roman" w:hAnsi="Times New Roman"/>
        </w:rPr>
      </w:pPr>
      <w:r>
        <w:rPr>
          <w:rFonts w:ascii="Times New Roman" w:hAnsi="Times New Roman" w:eastAsia="新宋体"/>
          <w:szCs w:val="21"/>
        </w:rPr>
        <w:t>（1）甲乙两楼下一次同时亮出“庆祝国庆”字样和国旗图案是几点几分？</w:t>
      </w:r>
    </w:p>
    <w:p>
      <w:pPr>
        <w:spacing w:line="360" w:lineRule="auto"/>
        <w:ind w:left="273" w:leftChars="130"/>
        <w:rPr>
          <w:rFonts w:ascii="Times New Roman" w:hAnsi="Times New Roman" w:eastAsia="新宋体"/>
          <w:szCs w:val="21"/>
        </w:rPr>
      </w:pPr>
      <w:r>
        <w:rPr>
          <w:rFonts w:ascii="Times New Roman" w:hAnsi="Times New Roman" w:eastAsia="新宋体"/>
          <w:szCs w:val="21"/>
        </w:rPr>
        <w:t>（2）到晚上22点，甲乙两大楼同时亮出“庆祝国庆”字样和国旗图案的次数有几次？</w:t>
      </w:r>
    </w:p>
    <w:p>
      <w:pPr>
        <w:spacing w:line="360" w:lineRule="auto"/>
        <w:ind w:left="273" w:leftChars="130"/>
        <w:rPr>
          <w:rFonts w:ascii="Times New Roman" w:hAnsi="Times New Roman"/>
        </w:rPr>
      </w:pPr>
    </w:p>
    <w:p>
      <w:pPr>
        <w:spacing w:line="360" w:lineRule="auto"/>
        <w:ind w:left="273" w:leftChars="130"/>
        <w:rPr>
          <w:rFonts w:hint="eastAsia" w:ascii="Times New Roman" w:hAnsi="Times New Roman"/>
        </w:rPr>
      </w:pPr>
    </w:p>
    <w:p>
      <w:pPr>
        <w:spacing w:line="360" w:lineRule="auto"/>
        <w:ind w:left="273" w:hanging="273" w:hangingChars="130"/>
        <w:rPr>
          <w:rFonts w:ascii="Times New Roman" w:hAnsi="Times New Roman"/>
        </w:rPr>
      </w:pPr>
      <w:r>
        <w:rPr>
          <w:rFonts w:ascii="Times New Roman" w:hAnsi="Times New Roman" w:eastAsia="新宋体"/>
          <w:szCs w:val="21"/>
        </w:rPr>
        <w:t>24．（2022•越秀区校级开学）（1）从1到3998这3998个自然数中，有多少个能被4整除？</w:t>
      </w:r>
    </w:p>
    <w:p>
      <w:pPr>
        <w:spacing w:line="360" w:lineRule="auto"/>
        <w:ind w:left="273" w:leftChars="130"/>
        <w:rPr>
          <w:rFonts w:ascii="Times New Roman" w:hAnsi="Times New Roman" w:eastAsia="新宋体"/>
          <w:szCs w:val="21"/>
        </w:rPr>
      </w:pPr>
      <w:r>
        <w:rPr>
          <w:rFonts w:ascii="Times New Roman" w:hAnsi="Times New Roman" w:eastAsia="新宋体"/>
          <w:szCs w:val="21"/>
        </w:rPr>
        <w:t>（2）从1到3998这3998个自然数中，有多少个数的各位数字之和能被4整除？</w:t>
      </w:r>
    </w:p>
    <w:p>
      <w:pPr>
        <w:spacing w:line="360" w:lineRule="auto"/>
        <w:ind w:left="273" w:leftChars="130"/>
        <w:rPr>
          <w:rFonts w:ascii="Times New Roman" w:hAnsi="Times New Roman"/>
        </w:rPr>
      </w:pPr>
    </w:p>
    <w:p>
      <w:pPr>
        <w:spacing w:line="360" w:lineRule="auto"/>
        <w:ind w:left="273" w:leftChars="130"/>
        <w:rPr>
          <w:rFonts w:hint="eastAsia" w:ascii="Times New Roman" w:hAnsi="Times New Roman"/>
        </w:rPr>
      </w:pPr>
    </w:p>
    <w:p>
      <w:pPr>
        <w:spacing w:line="360" w:lineRule="auto"/>
        <w:ind w:left="273" w:hanging="273" w:hangingChars="130"/>
        <w:rPr>
          <w:rFonts w:ascii="Times New Roman" w:hAnsi="Times New Roman"/>
        </w:rPr>
      </w:pPr>
      <w:r>
        <w:rPr>
          <w:rFonts w:ascii="Times New Roman" w:hAnsi="Times New Roman" w:eastAsia="新宋体"/>
          <w:szCs w:val="21"/>
        </w:rPr>
        <w:t>25．（2021秋•浦东新区校级期中）分子为1的分数叫做单位分数（如</w:t>
      </w:r>
      <w:r>
        <w:rPr>
          <w:rFonts w:ascii="Times New Roman" w:hAnsi="Times New Roman"/>
          <w:position w:val="-22"/>
        </w:rPr>
        <w:pict>
          <v:shape id="_x0000_i1058" o:spt="75" type="#_x0000_t75" style="height:26.25pt;width:9.75pt;" filled="f" o:preferrelative="t" stroked="f" coordsize="21600,21600">
            <v:path/>
            <v:fill on="f" focussize="0,0"/>
            <v:stroke on="f" joinstyle="miter"/>
            <v:imagedata r:id="rId40"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59" o:spt="75" type="#_x0000_t75" style="height:26.25pt;width:9.75pt;" filled="f" o:preferrelative="t" stroked="f" coordsize="21600,21600">
            <v:path/>
            <v:fill on="f" focussize="0,0"/>
            <v:stroke on="f" joinstyle="miter"/>
            <v:imagedata r:id="rId38" o:title="菁优网-jyeoo"/>
            <o:lock v:ext="edit" aspectratio="t"/>
            <w10:wrap type="none"/>
            <w10:anchorlock/>
          </v:shape>
        </w:pict>
      </w:r>
      <w:r>
        <w:rPr>
          <w:rFonts w:ascii="Times New Roman" w:hAnsi="Times New Roman" w:eastAsia="新宋体"/>
          <w:szCs w:val="21"/>
        </w:rPr>
        <w:t>）．</w:t>
      </w:r>
    </w:p>
    <w:p>
      <w:pPr>
        <w:spacing w:line="360" w:lineRule="auto"/>
        <w:ind w:left="273" w:leftChars="130"/>
        <w:rPr>
          <w:rFonts w:ascii="Times New Roman" w:hAnsi="Times New Roman"/>
        </w:rPr>
      </w:pPr>
      <w:r>
        <w:rPr>
          <w:rFonts w:ascii="Times New Roman" w:hAnsi="Times New Roman" w:eastAsia="新宋体"/>
          <w:szCs w:val="21"/>
        </w:rPr>
        <w:t>任何一个分数都可拆分为几个不同的单位分数的和．</w:t>
      </w:r>
    </w:p>
    <w:p>
      <w:pPr>
        <w:spacing w:line="360" w:lineRule="auto"/>
        <w:ind w:left="273" w:leftChars="130"/>
        <w:rPr>
          <w:rFonts w:ascii="Times New Roman" w:hAnsi="Times New Roman"/>
        </w:rPr>
      </w:pPr>
      <w:r>
        <w:rPr>
          <w:rFonts w:ascii="Times New Roman" w:hAnsi="Times New Roman" w:eastAsia="新宋体"/>
          <w:szCs w:val="21"/>
        </w:rPr>
        <w:t>例如：</w:t>
      </w:r>
      <w:r>
        <w:rPr>
          <w:rFonts w:ascii="Times New Roman" w:hAnsi="Times New Roman"/>
          <w:position w:val="-22"/>
        </w:rPr>
        <w:pict>
          <v:shape id="_x0000_i1060" o:spt="75" type="#_x0000_t75" style="height:26.25pt;width:9.75pt;" filled="f" o:preferrelative="t" stroked="f" coordsize="21600,21600">
            <v:path/>
            <v:fill on="f" focussize="0,0"/>
            <v:stroke on="f" joinstyle="miter"/>
            <v:imagedata r:id="rId37"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61" o:spt="75" type="#_x0000_t75" style="height:26.25pt;width:21.75pt;" filled="f" o:preferrelative="t" stroked="f" coordsize="21600,21600">
            <v:path/>
            <v:fill on="f" focussize="0,0"/>
            <v:stroke on="f" joinstyle="miter"/>
            <v:imagedata r:id="rId41"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62" o:spt="75" type="#_x0000_t75" style="height:26.25pt;width:9.75pt;" filled="f" o:preferrelative="t" stroked="f" coordsize="21600,21600">
            <v:path/>
            <v:fill on="f" focussize="0,0"/>
            <v:stroke on="f" joinstyle="miter"/>
            <v:imagedata r:id="rId39"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63" o:spt="75" type="#_x0000_t75" style="height:26.25pt;width:9.75pt;" filled="f" o:preferrelative="t" stroked="f" coordsize="21600,21600">
            <v:path/>
            <v:fill on="f" focussize="0,0"/>
            <v:stroke on="f" joinstyle="miter"/>
            <v:imagedata r:id="rId42"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64" o:spt="75" type="#_x0000_t75" style="height:26.25pt;width:9.75pt;" filled="f" o:preferrelative="t" stroked="f" coordsize="21600,21600">
            <v:path/>
            <v:fill on="f" focussize="0,0"/>
            <v:stroke on="f" joinstyle="miter"/>
            <v:imagedata r:id="rId43"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65" o:spt="75" type="#_x0000_t75" style="height:26.25pt;width:9.75pt;" filled="f" o:preferrelative="t" stroked="f" coordsize="21600,21600">
            <v:path/>
            <v:fill on="f" focussize="0,0"/>
            <v:stroke on="f" joinstyle="miter"/>
            <v:imagedata r:id="rId44" o:title="菁优网-jyeoo"/>
            <o:lock v:ext="edit" aspectratio="t"/>
            <w10:wrap type="none"/>
            <w10:anchorlock/>
          </v:shape>
        </w:pict>
      </w:r>
      <w:r>
        <w:rPr>
          <w:rFonts w:ascii="Times New Roman" w:hAnsi="Times New Roman" w:eastAsia="新宋体"/>
          <w:szCs w:val="21"/>
        </w:rPr>
        <w:t>，即</w:t>
      </w:r>
      <w:r>
        <w:rPr>
          <w:rFonts w:ascii="Times New Roman" w:hAnsi="Times New Roman"/>
          <w:position w:val="-22"/>
        </w:rPr>
        <w:pict>
          <v:shape id="_x0000_i1066" o:spt="75" type="#_x0000_t75" style="height:26.25pt;width:9.75pt;" filled="f" o:preferrelative="t" stroked="f" coordsize="21600,21600">
            <v:path/>
            <v:fill on="f" focussize="0,0"/>
            <v:stroke on="f" joinstyle="miter"/>
            <v:imagedata r:id="rId45" o:title="菁优网-jyeoo"/>
            <o:lock v:ext="edit" aspectratio="t"/>
            <w10:wrap type="none"/>
            <w10:anchorlock/>
          </v:shape>
        </w:pict>
      </w:r>
      <w:r>
        <w:rPr>
          <w:rFonts w:ascii="Times New Roman" w:hAnsi="Times New Roman" w:eastAsia="新宋体"/>
          <w:szCs w:val="21"/>
        </w:rPr>
        <w:t>可以写成两个单位分数</w:t>
      </w:r>
      <w:r>
        <w:rPr>
          <w:rFonts w:ascii="Times New Roman" w:hAnsi="Times New Roman"/>
          <w:position w:val="-22"/>
        </w:rPr>
        <w:pict>
          <v:shape id="_x0000_i1067" o:spt="75" type="#_x0000_t75" style="height:26.25pt;width:9.75pt;" filled="f" o:preferrelative="t" stroked="f" coordsize="21600,21600">
            <v:path/>
            <v:fill on="f" focussize="0,0"/>
            <v:stroke on="f" joinstyle="miter"/>
            <v:imagedata r:id="rId43" o:title="菁优网-jyeoo"/>
            <o:lock v:ext="edit" aspectratio="t"/>
            <w10:wrap type="none"/>
            <w10:anchorlock/>
          </v:shape>
        </w:pict>
      </w:r>
      <w:r>
        <w:rPr>
          <w:rFonts w:ascii="Times New Roman" w:hAnsi="Times New Roman" w:eastAsia="新宋体"/>
          <w:szCs w:val="21"/>
        </w:rPr>
        <w:t>与</w:t>
      </w:r>
      <w:r>
        <w:rPr>
          <w:rFonts w:ascii="Times New Roman" w:hAnsi="Times New Roman"/>
          <w:position w:val="-22"/>
        </w:rPr>
        <w:pict>
          <v:shape id="_x0000_i1068" o:spt="75" type="#_x0000_t75" style="height:26.25pt;width:9.75pt;" filled="f" o:preferrelative="t" stroked="f" coordsize="21600,21600">
            <v:path/>
            <v:fill on="f" focussize="0,0"/>
            <v:stroke on="f" joinstyle="miter"/>
            <v:imagedata r:id="rId44" o:title="菁优网-jyeoo"/>
            <o:lock v:ext="edit" aspectratio="t"/>
            <w10:wrap type="none"/>
            <w10:anchorlock/>
          </v:shape>
        </w:pict>
      </w:r>
      <w:r>
        <w:rPr>
          <w:rFonts w:ascii="Times New Roman" w:hAnsi="Times New Roman" w:eastAsia="新宋体"/>
          <w:szCs w:val="21"/>
        </w:rPr>
        <w:t>的和；</w:t>
      </w:r>
    </w:p>
    <w:p>
      <w:pPr>
        <w:spacing w:line="360" w:lineRule="auto"/>
        <w:ind w:left="273" w:leftChars="130"/>
        <w:rPr>
          <w:rFonts w:ascii="Times New Roman" w:hAnsi="Times New Roman"/>
        </w:rPr>
      </w:pPr>
      <w:r>
        <w:rPr>
          <w:rFonts w:ascii="Times New Roman" w:hAnsi="Times New Roman" w:eastAsia="新宋体"/>
          <w:szCs w:val="21"/>
        </w:rPr>
        <w:t>又因为</w:t>
      </w:r>
      <w:r>
        <w:rPr>
          <w:rFonts w:ascii="Times New Roman" w:hAnsi="Times New Roman"/>
          <w:position w:val="-22"/>
        </w:rPr>
        <w:pict>
          <v:shape id="_x0000_i1069" o:spt="75" type="#_x0000_t75" style="height:26.25pt;width:9.75pt;" filled="f" o:preferrelative="t" stroked="f" coordsize="21600,21600">
            <v:path/>
            <v:fill on="f" focussize="0,0"/>
            <v:stroke on="f" joinstyle="miter"/>
            <v:imagedata r:id="rId44"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70" o:spt="75" type="#_x0000_t75" style="height:26.25pt;width:9.75pt;" filled="f" o:preferrelative="t" stroked="f" coordsize="21600,21600">
            <v:path/>
            <v:fill on="f" focussize="0,0"/>
            <v:stroke on="f" joinstyle="miter"/>
            <v:imagedata r:id="rId46"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71" o:spt="75" type="#_x0000_t75" style="height:26.25pt;width:21.75pt;" filled="f" o:preferrelative="t" stroked="f" coordsize="21600,21600">
            <v:path/>
            <v:fill on="f" focussize="0,0"/>
            <v:stroke on="f" joinstyle="miter"/>
            <v:imagedata r:id="rId47"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72" o:spt="75" type="#_x0000_t75" style="height:26.25pt;width:9.75pt;" filled="f" o:preferrelative="t" stroked="f" coordsize="21600,21600">
            <v:path/>
            <v:fill on="f" focussize="0,0"/>
            <v:stroke on="f" joinstyle="miter"/>
            <v:imagedata r:id="rId48"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73" o:spt="75" type="#_x0000_t75" style="height:26.25pt;width:9.75pt;" filled="f" o:preferrelative="t" stroked="f" coordsize="21600,21600">
            <v:path/>
            <v:fill on="f" focussize="0,0"/>
            <v:stroke on="f" joinstyle="miter"/>
            <v:imagedata r:id="rId49"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74" o:spt="75" type="#_x0000_t75" style="height:26.25pt;width:9.75pt;" filled="f" o:preferrelative="t" stroked="f" coordsize="21600,21600">
            <v:path/>
            <v:fill on="f" focussize="0,0"/>
            <v:stroke on="f" joinstyle="miter"/>
            <v:imagedata r:id="rId48"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75" o:spt="75" type="#_x0000_t75" style="height:26.25pt;width:9.75pt;" filled="f" o:preferrelative="t" stroked="f" coordsize="21600,21600">
            <v:path/>
            <v:fill on="f" focussize="0,0"/>
            <v:stroke on="f" joinstyle="miter"/>
            <v:imagedata r:id="rId50" o:title="菁优网-jyeoo"/>
            <o:lock v:ext="edit" aspectratio="t"/>
            <w10:wrap type="none"/>
            <w10:anchorlock/>
          </v:shape>
        </w:pict>
      </w:r>
      <w:r>
        <w:rPr>
          <w:rFonts w:ascii="Times New Roman" w:hAnsi="Times New Roman" w:eastAsia="新宋体"/>
          <w:szCs w:val="21"/>
        </w:rPr>
        <w:t>，所以</w:t>
      </w:r>
      <w:r>
        <w:rPr>
          <w:rFonts w:ascii="Times New Roman" w:hAnsi="Times New Roman"/>
          <w:position w:val="-22"/>
        </w:rPr>
        <w:pict>
          <v:shape id="_x0000_i1076" o:spt="75" type="#_x0000_t75" style="height:26.25pt;width:9.75pt;" filled="f" o:preferrelative="t" stroked="f" coordsize="21600,21600">
            <v:path/>
            <v:fill on="f" focussize="0,0"/>
            <v:stroke on="f" joinstyle="miter"/>
            <v:imagedata r:id="rId45"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77" o:spt="75" type="#_x0000_t75" style="height:26.25pt;width:9.75pt;" filled="f" o:preferrelative="t" stroked="f" coordsize="21600,21600">
            <v:path/>
            <v:fill on="f" focussize="0,0"/>
            <v:stroke on="f" joinstyle="miter"/>
            <v:imagedata r:id="rId43"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78" o:spt="75" type="#_x0000_t75" style="height:26.25pt;width:9.75pt;" filled="f" o:preferrelative="t" stroked="f" coordsize="21600,21600">
            <v:path/>
            <v:fill on="f" focussize="0,0"/>
            <v:stroke on="f" joinstyle="miter"/>
            <v:imagedata r:id="rId48"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79" o:spt="75" type="#_x0000_t75" style="height:26.25pt;width:9.75pt;" filled="f" o:preferrelative="t" stroked="f" coordsize="21600,21600">
            <v:path/>
            <v:fill on="f" focussize="0,0"/>
            <v:stroke on="f" joinstyle="miter"/>
            <v:imagedata r:id="rId50" o:title="菁优网-jyeoo"/>
            <o:lock v:ext="edit" aspectratio="t"/>
            <w10:wrap type="none"/>
            <w10:anchorlock/>
          </v:shape>
        </w:pict>
      </w:r>
      <w:r>
        <w:rPr>
          <w:rFonts w:ascii="Times New Roman" w:hAnsi="Times New Roman" w:eastAsia="新宋体"/>
          <w:szCs w:val="21"/>
        </w:rPr>
        <w:t>，</w:t>
      </w:r>
    </w:p>
    <w:p>
      <w:pPr>
        <w:spacing w:line="360" w:lineRule="auto"/>
        <w:ind w:left="273" w:leftChars="130"/>
        <w:rPr>
          <w:rFonts w:ascii="Times New Roman" w:hAnsi="Times New Roman"/>
        </w:rPr>
      </w:pPr>
      <w:r>
        <w:rPr>
          <w:rFonts w:ascii="Times New Roman" w:hAnsi="Times New Roman" w:eastAsia="新宋体"/>
          <w:szCs w:val="21"/>
        </w:rPr>
        <w:t>即</w:t>
      </w:r>
      <w:r>
        <w:rPr>
          <w:rFonts w:ascii="Times New Roman" w:hAnsi="Times New Roman"/>
          <w:position w:val="-22"/>
        </w:rPr>
        <w:pict>
          <v:shape id="_x0000_i1080" o:spt="75" type="#_x0000_t75" style="height:26.25pt;width:9.75pt;" filled="f" o:preferrelative="t" stroked="f" coordsize="21600,21600">
            <v:path/>
            <v:fill on="f" focussize="0,0"/>
            <v:stroke on="f" joinstyle="miter"/>
            <v:imagedata r:id="rId45" o:title="菁优网-jyeoo"/>
            <o:lock v:ext="edit" aspectratio="t"/>
            <w10:wrap type="none"/>
            <w10:anchorlock/>
          </v:shape>
        </w:pict>
      </w:r>
      <w:r>
        <w:rPr>
          <w:rFonts w:ascii="Times New Roman" w:hAnsi="Times New Roman" w:eastAsia="新宋体"/>
          <w:szCs w:val="21"/>
        </w:rPr>
        <w:t>又可以写成三个不同的单位分数（</w:t>
      </w:r>
      <w:r>
        <w:rPr>
          <w:rFonts w:ascii="Times New Roman" w:hAnsi="Times New Roman"/>
          <w:position w:val="-22"/>
        </w:rPr>
        <w:pict>
          <v:shape id="_x0000_i1081" o:spt="75" type="#_x0000_t75" style="height:26.25pt;width:9.75pt;" filled="f" o:preferrelative="t" stroked="f" coordsize="21600,21600">
            <v:path/>
            <v:fill on="f" focussize="0,0"/>
            <v:stroke on="f" joinstyle="miter"/>
            <v:imagedata r:id="rId43" o:title="菁优网-jyeoo"/>
            <o:lock v:ext="edit" aspectratio="t"/>
            <w10:wrap type="none"/>
            <w10:anchorlock/>
          </v:shape>
        </w:pict>
      </w:r>
      <w:r>
        <w:rPr>
          <w:rFonts w:ascii="Times New Roman" w:hAnsi="Times New Roman" w:eastAsia="新宋体"/>
          <w:szCs w:val="21"/>
        </w:rPr>
        <w:t>、</w:t>
      </w:r>
      <w:r>
        <w:rPr>
          <w:rFonts w:ascii="Times New Roman" w:hAnsi="Times New Roman"/>
          <w:position w:val="-22"/>
        </w:rPr>
        <w:pict>
          <v:shape id="_x0000_i1082" o:spt="75" type="#_x0000_t75" style="height:26.25pt;width:9.75pt;" filled="f" o:preferrelative="t" stroked="f" coordsize="21600,21600">
            <v:path/>
            <v:fill on="f" focussize="0,0"/>
            <v:stroke on="f" joinstyle="miter"/>
            <v:imagedata r:id="rId51" o:title="菁优网-jyeoo"/>
            <o:lock v:ext="edit" aspectratio="t"/>
            <w10:wrap type="none"/>
            <w10:anchorlock/>
          </v:shape>
        </w:pict>
      </w:r>
      <w:r>
        <w:rPr>
          <w:rFonts w:ascii="Times New Roman" w:hAnsi="Times New Roman" w:eastAsia="新宋体"/>
          <w:szCs w:val="21"/>
        </w:rPr>
        <w:t>与</w:t>
      </w:r>
      <w:r>
        <w:rPr>
          <w:rFonts w:ascii="Times New Roman" w:hAnsi="Times New Roman"/>
          <w:position w:val="-22"/>
        </w:rPr>
        <w:pict>
          <v:shape id="_x0000_i1083" o:spt="75" type="#_x0000_t75" style="height:26.25pt;width:9.75pt;" filled="f" o:preferrelative="t" stroked="f" coordsize="21600,21600">
            <v:path/>
            <v:fill on="f" focussize="0,0"/>
            <v:stroke on="f" joinstyle="miter"/>
            <v:imagedata r:id="rId52" o:title="菁优网-jyeoo"/>
            <o:lock v:ext="edit" aspectratio="t"/>
            <w10:wrap type="none"/>
            <w10:anchorlock/>
          </v:shape>
        </w:pict>
      </w:r>
      <w:r>
        <w:rPr>
          <w:rFonts w:ascii="Times New Roman" w:hAnsi="Times New Roman" w:eastAsia="新宋体"/>
          <w:szCs w:val="21"/>
        </w:rPr>
        <w:t>）的和．</w:t>
      </w:r>
    </w:p>
    <w:p>
      <w:pPr>
        <w:spacing w:line="360" w:lineRule="auto"/>
        <w:ind w:left="273" w:leftChars="130"/>
        <w:rPr>
          <w:rFonts w:ascii="Times New Roman" w:hAnsi="Times New Roman"/>
        </w:rPr>
      </w:pPr>
      <w:r>
        <w:rPr>
          <w:rFonts w:ascii="Times New Roman" w:hAnsi="Times New Roman" w:eastAsia="新宋体"/>
          <w:szCs w:val="21"/>
        </w:rPr>
        <w:t>按照这样的思路，它也可以写成四个，甚至五个不同的单位分数的和．</w:t>
      </w:r>
    </w:p>
    <w:p>
      <w:pPr>
        <w:spacing w:line="360" w:lineRule="auto"/>
        <w:ind w:left="273" w:leftChars="130"/>
        <w:rPr>
          <w:rFonts w:ascii="Times New Roman" w:hAnsi="Times New Roman"/>
        </w:rPr>
      </w:pPr>
      <w:r>
        <w:rPr>
          <w:rFonts w:ascii="Times New Roman" w:hAnsi="Times New Roman" w:eastAsia="新宋体"/>
          <w:szCs w:val="21"/>
        </w:rPr>
        <w:t>（1）类似地，试把分数</w:t>
      </w:r>
      <w:r>
        <w:rPr>
          <w:rFonts w:ascii="Times New Roman" w:hAnsi="Times New Roman"/>
          <w:position w:val="-22"/>
        </w:rPr>
        <w:pict>
          <v:shape id="_x0000_i1084" o:spt="75" type="#_x0000_t75" style="height:26.25pt;width:9.75pt;" filled="f" o:preferrelative="t" stroked="f" coordsize="21600,21600">
            <v:path/>
            <v:fill on="f" focussize="0,0"/>
            <v:stroke on="f" joinstyle="miter"/>
            <v:imagedata r:id="rId53" o:title="菁优网-jyeoo"/>
            <o:lock v:ext="edit" aspectratio="t"/>
            <w10:wrap type="none"/>
            <w10:anchorlock/>
          </v:shape>
        </w:pict>
      </w:r>
      <w:r>
        <w:rPr>
          <w:rFonts w:ascii="Times New Roman" w:hAnsi="Times New Roman" w:eastAsia="新宋体"/>
          <w:szCs w:val="21"/>
        </w:rPr>
        <w:t>拆分成两个不同的单位分数的和；</w:t>
      </w:r>
    </w:p>
    <w:p>
      <w:pPr>
        <w:spacing w:line="360" w:lineRule="auto"/>
        <w:ind w:left="273" w:leftChars="130"/>
        <w:rPr>
          <w:rFonts w:ascii="Times New Roman" w:hAnsi="Times New Roman"/>
        </w:rPr>
      </w:pPr>
      <w:r>
        <w:rPr>
          <w:rFonts w:ascii="Times New Roman" w:hAnsi="Times New Roman" w:eastAsia="新宋体"/>
          <w:szCs w:val="21"/>
        </w:rPr>
        <w:t>（2）你能把分数</w:t>
      </w:r>
      <w:r>
        <w:rPr>
          <w:rFonts w:ascii="Times New Roman" w:hAnsi="Times New Roman"/>
          <w:position w:val="-22"/>
        </w:rPr>
        <w:pict>
          <v:shape id="_x0000_i1085" o:spt="75" type="#_x0000_t75" style="height:26.25pt;width:9.75pt;" filled="f" o:preferrelative="t" stroked="f" coordsize="21600,21600">
            <v:path/>
            <v:fill on="f" focussize="0,0"/>
            <v:stroke on="f" joinstyle="miter"/>
            <v:imagedata r:id="rId53" o:title="菁优网-jyeoo"/>
            <o:lock v:ext="edit" aspectratio="t"/>
            <w10:wrap type="none"/>
            <w10:anchorlock/>
          </v:shape>
        </w:pict>
      </w:r>
      <w:r>
        <w:rPr>
          <w:rFonts w:ascii="Times New Roman" w:hAnsi="Times New Roman" w:eastAsia="新宋体"/>
          <w:szCs w:val="21"/>
        </w:rPr>
        <w:t>中拆分成三个不同的单位分数的和吗？试写出你的结果；</w:t>
      </w:r>
    </w:p>
    <w:p>
      <w:pPr>
        <w:spacing w:line="360" w:lineRule="auto"/>
        <w:ind w:left="273" w:leftChars="130"/>
        <w:rPr>
          <w:rFonts w:ascii="Times New Roman" w:hAnsi="Times New Roman"/>
        </w:rPr>
      </w:pPr>
      <w:r>
        <w:rPr>
          <w:rFonts w:ascii="Times New Roman" w:hAnsi="Times New Roman" w:eastAsia="新宋体"/>
          <w:szCs w:val="21"/>
        </w:rPr>
        <w:t>（3）尝试把分数</w:t>
      </w:r>
      <w:r>
        <w:rPr>
          <w:rFonts w:ascii="Times New Roman" w:hAnsi="Times New Roman"/>
          <w:position w:val="-22"/>
        </w:rPr>
        <w:pict>
          <v:shape id="_x0000_i1086" o:spt="75" type="#_x0000_t75" style="height:26.25pt;width:9.75pt;" filled="f" o:preferrelative="t" stroked="f" coordsize="21600,21600">
            <v:path/>
            <v:fill on="f" focussize="0,0"/>
            <v:stroke on="f" joinstyle="miter"/>
            <v:imagedata r:id="rId53" o:title="菁优网-jyeoo"/>
            <o:lock v:ext="edit" aspectratio="t"/>
            <w10:wrap type="none"/>
            <w10:anchorlock/>
          </v:shape>
        </w:pict>
      </w:r>
      <w:r>
        <w:rPr>
          <w:rFonts w:ascii="Times New Roman" w:hAnsi="Times New Roman" w:eastAsia="新宋体"/>
          <w:szCs w:val="21"/>
        </w:rPr>
        <w:t>拆分成四个、五个不同的单位分数的和．</w: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hint="eastAsia" w:ascii="Times New Roman" w:hAnsi="Times New Roman" w:eastAsia="新宋体"/>
          <w:szCs w:val="21"/>
        </w:rPr>
      </w:pPr>
    </w:p>
    <w:p>
      <w:pPr>
        <w:spacing w:line="360" w:lineRule="auto"/>
        <w:ind w:left="273" w:hanging="273" w:hangingChars="130"/>
        <w:rPr>
          <w:rFonts w:ascii="Times New Roman" w:hAnsi="Times New Roman"/>
        </w:rPr>
      </w:pPr>
      <w:r>
        <w:rPr>
          <w:rFonts w:ascii="Times New Roman" w:hAnsi="Times New Roman" w:eastAsia="新宋体"/>
          <w:szCs w:val="21"/>
        </w:rPr>
        <w:t>26．（2021•越秀区校级开学）对于自然数</w:t>
      </w:r>
      <w:r>
        <w:rPr>
          <w:rFonts w:ascii="Times New Roman" w:hAnsi="Times New Roman" w:eastAsia="新宋体"/>
          <w:i/>
          <w:szCs w:val="21"/>
        </w:rPr>
        <w:t>n</w:t>
      </w:r>
      <w:r>
        <w:rPr>
          <w:rFonts w:ascii="Times New Roman" w:hAnsi="Times New Roman" w:eastAsia="新宋体"/>
          <w:szCs w:val="21"/>
        </w:rPr>
        <w:t>，如果能找到自然数</w:t>
      </w:r>
      <w:r>
        <w:rPr>
          <w:rFonts w:ascii="Times New Roman" w:hAnsi="Times New Roman" w:eastAsia="新宋体"/>
          <w:i/>
          <w:szCs w:val="21"/>
        </w:rPr>
        <w:t>a</w:t>
      </w:r>
      <w:r>
        <w:rPr>
          <w:rFonts w:ascii="Times New Roman" w:hAnsi="Times New Roman" w:eastAsia="新宋体"/>
          <w:szCs w:val="21"/>
        </w:rPr>
        <w:t>和</w:t>
      </w:r>
      <w:r>
        <w:rPr>
          <w:rFonts w:ascii="Times New Roman" w:hAnsi="Times New Roman" w:eastAsia="新宋体"/>
          <w:i/>
          <w:szCs w:val="21"/>
        </w:rPr>
        <w:t>b</w:t>
      </w:r>
      <w:r>
        <w:rPr>
          <w:rFonts w:ascii="Times New Roman" w:hAnsi="Times New Roman" w:eastAsia="新宋体"/>
          <w:szCs w:val="21"/>
        </w:rPr>
        <w:t>，（</w:t>
      </w:r>
      <w:r>
        <w:rPr>
          <w:rFonts w:ascii="Times New Roman" w:hAnsi="Times New Roman" w:eastAsia="新宋体"/>
          <w:i/>
          <w:szCs w:val="21"/>
        </w:rPr>
        <w:t>a</w:t>
      </w:r>
      <w:r>
        <w:rPr>
          <w:rFonts w:ascii="Times New Roman" w:hAnsi="Times New Roman" w:eastAsia="新宋体"/>
          <w:szCs w:val="21"/>
        </w:rPr>
        <w:t>、</w:t>
      </w:r>
      <w:r>
        <w:rPr>
          <w:rFonts w:ascii="Times New Roman" w:hAnsi="Times New Roman" w:eastAsia="新宋体"/>
          <w:i/>
          <w:szCs w:val="21"/>
        </w:rPr>
        <w:t>b</w:t>
      </w:r>
      <w:r>
        <w:rPr>
          <w:rFonts w:ascii="Times New Roman" w:hAnsi="Times New Roman" w:eastAsia="新宋体"/>
          <w:szCs w:val="21"/>
        </w:rPr>
        <w:t>均不为0）使得</w:t>
      </w:r>
      <w:r>
        <w:rPr>
          <w:rFonts w:ascii="Times New Roman" w:hAnsi="Times New Roman" w:eastAsia="新宋体"/>
          <w:i/>
          <w:szCs w:val="21"/>
        </w:rPr>
        <w:t>n</w:t>
      </w:r>
      <w:r>
        <w:rPr>
          <w:rFonts w:ascii="Times New Roman" w:hAnsi="Times New Roman" w:eastAsia="新宋体"/>
          <w:szCs w:val="21"/>
        </w:rPr>
        <w:t>＝</w:t>
      </w:r>
      <w:r>
        <w:rPr>
          <w:rFonts w:ascii="Times New Roman" w:hAnsi="Times New Roman" w:eastAsia="新宋体"/>
          <w:i/>
          <w:szCs w:val="21"/>
        </w:rPr>
        <w:t>a</w:t>
      </w:r>
      <w:r>
        <w:rPr>
          <w:rFonts w:ascii="Times New Roman" w:hAnsi="Times New Roman" w:eastAsia="新宋体"/>
          <w:szCs w:val="21"/>
        </w:rPr>
        <w:t>+</w:t>
      </w:r>
      <w:r>
        <w:rPr>
          <w:rFonts w:ascii="Times New Roman" w:hAnsi="Times New Roman" w:eastAsia="新宋体"/>
          <w:i/>
          <w:szCs w:val="21"/>
        </w:rPr>
        <w:t>b</w:t>
      </w:r>
      <w:r>
        <w:rPr>
          <w:rFonts w:ascii="Times New Roman" w:hAnsi="Times New Roman" w:eastAsia="新宋体"/>
          <w:szCs w:val="21"/>
        </w:rPr>
        <w:t>+</w:t>
      </w:r>
      <w:r>
        <w:rPr>
          <w:rFonts w:ascii="Times New Roman" w:hAnsi="Times New Roman" w:eastAsia="新宋体"/>
          <w:i/>
          <w:szCs w:val="21"/>
        </w:rPr>
        <w:t>ab</w:t>
      </w:r>
      <w:r>
        <w:rPr>
          <w:rFonts w:ascii="Times New Roman" w:hAnsi="Times New Roman" w:eastAsia="新宋体"/>
          <w:szCs w:val="21"/>
        </w:rPr>
        <w:t>，那么</w:t>
      </w:r>
      <w:r>
        <w:rPr>
          <w:rFonts w:ascii="Times New Roman" w:hAnsi="Times New Roman" w:eastAsia="新宋体"/>
          <w:i/>
          <w:szCs w:val="21"/>
        </w:rPr>
        <w:t>n</w:t>
      </w:r>
      <w:r>
        <w:rPr>
          <w:rFonts w:ascii="Times New Roman" w:hAnsi="Times New Roman" w:eastAsia="新宋体"/>
          <w:szCs w:val="21"/>
        </w:rPr>
        <w:t>就称为“好数”．如3＝1+1+1×1，所以3是“好数”．在1到100这100个自然数中，有多少个“好数”？</w:t>
      </w:r>
    </w:p>
    <w:p>
      <w:pPr>
        <w:widowControl/>
        <w:spacing w:line="360" w:lineRule="auto"/>
        <w:jc w:val="left"/>
        <w:rPr>
          <w:rFonts w:ascii="Times New Roman" w:hAnsi="Times New Roman"/>
        </w:rPr>
      </w:pPr>
      <w:bookmarkStart w:id="0" w:name="_GoBack"/>
      <w:bookmarkEnd w:id="0"/>
    </w:p>
    <w:sectPr>
      <w:headerReference r:id="rId3" w:type="default"/>
      <w:footerReference r:id="rId5" w:type="default"/>
      <w:headerReference r:id="rId4" w:type="even"/>
      <w:pgSz w:w="23814" w:h="16839" w:orient="landscape"/>
      <w:pgMar w:top="1134" w:right="1134" w:bottom="1134" w:left="1134" w:header="340"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Bdr>
        <w:top w:val="none" w:color="auto" w:sz="0" w:space="0"/>
        <w:left w:val="none" w:color="auto" w:sz="0" w:space="0"/>
        <w:bottom w:val="none" w:color="auto" w:sz="0" w:space="1"/>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hangingChars="200"/>
      </w:pPr>
      <w:rPr>
        <w:rFonts w:hint="default" w:ascii="Wingdings" w:hAnsi="Wingdings"/>
      </w:rPr>
    </w:lvl>
  </w:abstractNum>
  <w:abstractNum w:abstractNumId="10">
    <w:nsid w:val="7AA320CC"/>
    <w:multiLevelType w:val="multilevel"/>
    <w:tmpl w:val="7AA320CC"/>
    <w:lvl w:ilvl="0" w:tentative="0">
      <w:start w:val="5"/>
      <w:numFmt w:val="decimal"/>
      <w:lvlText w:val="%1．"/>
      <w:lvlJc w:val="left"/>
      <w:pPr>
        <w:ind w:left="1140" w:hanging="720"/>
      </w:pPr>
      <w:rPr>
        <w:rFonts w:hint="default" w:ascii="微软雅黑" w:hAnsi="微软雅黑" w:eastAsia="微软雅黑" w:cs="宋体"/>
        <w:b/>
        <w:color w:val="333333"/>
        <w:sz w:val="24"/>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removePersonalInformation/>
  <w:mirrorMargins w:val="1"/>
  <w:bordersDoNotSurroundHeader w:val="1"/>
  <w:bordersDoNotSurroundFooter w:val="1"/>
  <w:doNotTrackMove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85E42"/>
    <w:rsid w:val="00000451"/>
    <w:rsid w:val="0000125F"/>
    <w:rsid w:val="0000154A"/>
    <w:rsid w:val="0000163D"/>
    <w:rsid w:val="00002A1D"/>
    <w:rsid w:val="000042A8"/>
    <w:rsid w:val="00004BD7"/>
    <w:rsid w:val="000058DD"/>
    <w:rsid w:val="000063F2"/>
    <w:rsid w:val="000120CF"/>
    <w:rsid w:val="0001622A"/>
    <w:rsid w:val="000166EE"/>
    <w:rsid w:val="00016873"/>
    <w:rsid w:val="00023220"/>
    <w:rsid w:val="000253FC"/>
    <w:rsid w:val="000254E1"/>
    <w:rsid w:val="00030C5C"/>
    <w:rsid w:val="000315AF"/>
    <w:rsid w:val="00033092"/>
    <w:rsid w:val="000354A0"/>
    <w:rsid w:val="00037045"/>
    <w:rsid w:val="00040A7C"/>
    <w:rsid w:val="00042027"/>
    <w:rsid w:val="00043A89"/>
    <w:rsid w:val="00046A02"/>
    <w:rsid w:val="00050772"/>
    <w:rsid w:val="00050AF3"/>
    <w:rsid w:val="00052927"/>
    <w:rsid w:val="00053DD1"/>
    <w:rsid w:val="00054690"/>
    <w:rsid w:val="00054798"/>
    <w:rsid w:val="00054F56"/>
    <w:rsid w:val="000552AA"/>
    <w:rsid w:val="00062EC6"/>
    <w:rsid w:val="00063899"/>
    <w:rsid w:val="000638D4"/>
    <w:rsid w:val="00065ABA"/>
    <w:rsid w:val="00066830"/>
    <w:rsid w:val="00070431"/>
    <w:rsid w:val="00071290"/>
    <w:rsid w:val="00073395"/>
    <w:rsid w:val="00073D6D"/>
    <w:rsid w:val="00073F57"/>
    <w:rsid w:val="000767D9"/>
    <w:rsid w:val="0007705C"/>
    <w:rsid w:val="00082C15"/>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2C80"/>
    <w:rsid w:val="000F555B"/>
    <w:rsid w:val="000F63DA"/>
    <w:rsid w:val="000F7AC3"/>
    <w:rsid w:val="001026E3"/>
    <w:rsid w:val="00102E54"/>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27FC8"/>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208C"/>
    <w:rsid w:val="002730FA"/>
    <w:rsid w:val="002746A4"/>
    <w:rsid w:val="0027546C"/>
    <w:rsid w:val="0027755A"/>
    <w:rsid w:val="002821EF"/>
    <w:rsid w:val="00283E22"/>
    <w:rsid w:val="00286A61"/>
    <w:rsid w:val="002875EB"/>
    <w:rsid w:val="00290BD6"/>
    <w:rsid w:val="00292D29"/>
    <w:rsid w:val="0029379F"/>
    <w:rsid w:val="00294023"/>
    <w:rsid w:val="00295522"/>
    <w:rsid w:val="00296276"/>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1B3F"/>
    <w:rsid w:val="00355495"/>
    <w:rsid w:val="00355D57"/>
    <w:rsid w:val="00357ECE"/>
    <w:rsid w:val="00361682"/>
    <w:rsid w:val="0036392A"/>
    <w:rsid w:val="00366E9E"/>
    <w:rsid w:val="00370659"/>
    <w:rsid w:val="00375ECF"/>
    <w:rsid w:val="00376B88"/>
    <w:rsid w:val="00383A17"/>
    <w:rsid w:val="003846B0"/>
    <w:rsid w:val="0038637E"/>
    <w:rsid w:val="0039186E"/>
    <w:rsid w:val="00392152"/>
    <w:rsid w:val="003B3B99"/>
    <w:rsid w:val="003B3E91"/>
    <w:rsid w:val="003B4EF8"/>
    <w:rsid w:val="003B525E"/>
    <w:rsid w:val="003B5BB5"/>
    <w:rsid w:val="003B6848"/>
    <w:rsid w:val="003B6983"/>
    <w:rsid w:val="003C365B"/>
    <w:rsid w:val="003C463B"/>
    <w:rsid w:val="003C5080"/>
    <w:rsid w:val="003C5A5F"/>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562D"/>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55"/>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0B26"/>
    <w:rsid w:val="00521366"/>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499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5347"/>
    <w:rsid w:val="005E6898"/>
    <w:rsid w:val="005F0CA4"/>
    <w:rsid w:val="005F0EEF"/>
    <w:rsid w:val="005F4A2B"/>
    <w:rsid w:val="005F4D2B"/>
    <w:rsid w:val="005F5F5F"/>
    <w:rsid w:val="00600DC9"/>
    <w:rsid w:val="00602471"/>
    <w:rsid w:val="00603586"/>
    <w:rsid w:val="00604A47"/>
    <w:rsid w:val="00605698"/>
    <w:rsid w:val="00605D8F"/>
    <w:rsid w:val="006069E3"/>
    <w:rsid w:val="006074B4"/>
    <w:rsid w:val="00607C72"/>
    <w:rsid w:val="0061117E"/>
    <w:rsid w:val="00611F69"/>
    <w:rsid w:val="00612B60"/>
    <w:rsid w:val="006149E0"/>
    <w:rsid w:val="00616C2B"/>
    <w:rsid w:val="00617771"/>
    <w:rsid w:val="00620387"/>
    <w:rsid w:val="006236A9"/>
    <w:rsid w:val="006279E2"/>
    <w:rsid w:val="00627D39"/>
    <w:rsid w:val="006351EB"/>
    <w:rsid w:val="006376E4"/>
    <w:rsid w:val="0064276A"/>
    <w:rsid w:val="00642F36"/>
    <w:rsid w:val="00645027"/>
    <w:rsid w:val="006472F6"/>
    <w:rsid w:val="00650571"/>
    <w:rsid w:val="00650FF8"/>
    <w:rsid w:val="00652140"/>
    <w:rsid w:val="00653B7B"/>
    <w:rsid w:val="00655602"/>
    <w:rsid w:val="00656527"/>
    <w:rsid w:val="006610B3"/>
    <w:rsid w:val="00661294"/>
    <w:rsid w:val="0066197B"/>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3974"/>
    <w:rsid w:val="006C5CD4"/>
    <w:rsid w:val="006C7856"/>
    <w:rsid w:val="006C7F8E"/>
    <w:rsid w:val="006D3B2D"/>
    <w:rsid w:val="006D3E5E"/>
    <w:rsid w:val="006D3E9F"/>
    <w:rsid w:val="006D3F6E"/>
    <w:rsid w:val="006D62E4"/>
    <w:rsid w:val="006D7750"/>
    <w:rsid w:val="006E0143"/>
    <w:rsid w:val="006E101C"/>
    <w:rsid w:val="006E17E6"/>
    <w:rsid w:val="006E18F8"/>
    <w:rsid w:val="006E1DE1"/>
    <w:rsid w:val="006E2169"/>
    <w:rsid w:val="006E3A31"/>
    <w:rsid w:val="006E524D"/>
    <w:rsid w:val="006E62AD"/>
    <w:rsid w:val="006E6672"/>
    <w:rsid w:val="006E6855"/>
    <w:rsid w:val="006F1D6D"/>
    <w:rsid w:val="006F5D98"/>
    <w:rsid w:val="00705053"/>
    <w:rsid w:val="00706B2A"/>
    <w:rsid w:val="0070702C"/>
    <w:rsid w:val="0070770A"/>
    <w:rsid w:val="007110EB"/>
    <w:rsid w:val="00711635"/>
    <w:rsid w:val="00714A59"/>
    <w:rsid w:val="00715D9E"/>
    <w:rsid w:val="007208DA"/>
    <w:rsid w:val="00720DF8"/>
    <w:rsid w:val="00723CB4"/>
    <w:rsid w:val="00724850"/>
    <w:rsid w:val="00724B0E"/>
    <w:rsid w:val="00724E08"/>
    <w:rsid w:val="00731265"/>
    <w:rsid w:val="0073334E"/>
    <w:rsid w:val="00735326"/>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D1B"/>
    <w:rsid w:val="007F0F7D"/>
    <w:rsid w:val="007F15B0"/>
    <w:rsid w:val="007F26C1"/>
    <w:rsid w:val="007F347E"/>
    <w:rsid w:val="007F51D8"/>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58B1"/>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F4E"/>
    <w:rsid w:val="0093793B"/>
    <w:rsid w:val="00940893"/>
    <w:rsid w:val="00942F8C"/>
    <w:rsid w:val="00943CB2"/>
    <w:rsid w:val="00945A62"/>
    <w:rsid w:val="00950336"/>
    <w:rsid w:val="009504F0"/>
    <w:rsid w:val="00950CFE"/>
    <w:rsid w:val="00951413"/>
    <w:rsid w:val="00960DBA"/>
    <w:rsid w:val="00960E36"/>
    <w:rsid w:val="00961716"/>
    <w:rsid w:val="0096261E"/>
    <w:rsid w:val="00962656"/>
    <w:rsid w:val="00962776"/>
    <w:rsid w:val="00962857"/>
    <w:rsid w:val="00963E95"/>
    <w:rsid w:val="00965E7A"/>
    <w:rsid w:val="00966E13"/>
    <w:rsid w:val="00967FD0"/>
    <w:rsid w:val="00970F26"/>
    <w:rsid w:val="00971438"/>
    <w:rsid w:val="009726BB"/>
    <w:rsid w:val="009812D4"/>
    <w:rsid w:val="00981B07"/>
    <w:rsid w:val="009877CA"/>
    <w:rsid w:val="00990B22"/>
    <w:rsid w:val="009911C5"/>
    <w:rsid w:val="00991260"/>
    <w:rsid w:val="0099207D"/>
    <w:rsid w:val="00992806"/>
    <w:rsid w:val="009933BC"/>
    <w:rsid w:val="00994A32"/>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296"/>
    <w:rsid w:val="00A7344B"/>
    <w:rsid w:val="00A73565"/>
    <w:rsid w:val="00A73F13"/>
    <w:rsid w:val="00A74CEF"/>
    <w:rsid w:val="00A760C3"/>
    <w:rsid w:val="00A805FF"/>
    <w:rsid w:val="00A92DC0"/>
    <w:rsid w:val="00A9323D"/>
    <w:rsid w:val="00A934A7"/>
    <w:rsid w:val="00A94EE4"/>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76BA"/>
    <w:rsid w:val="00AF367B"/>
    <w:rsid w:val="00B01DC3"/>
    <w:rsid w:val="00B05E00"/>
    <w:rsid w:val="00B05F51"/>
    <w:rsid w:val="00B12B67"/>
    <w:rsid w:val="00B12B9B"/>
    <w:rsid w:val="00B12BB2"/>
    <w:rsid w:val="00B12C51"/>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0B8A"/>
    <w:rsid w:val="00B92B98"/>
    <w:rsid w:val="00B95373"/>
    <w:rsid w:val="00B95920"/>
    <w:rsid w:val="00BA0169"/>
    <w:rsid w:val="00BA01C0"/>
    <w:rsid w:val="00BA0FB4"/>
    <w:rsid w:val="00BA3C59"/>
    <w:rsid w:val="00BA6551"/>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6FF1"/>
    <w:rsid w:val="00BC70E9"/>
    <w:rsid w:val="00BC76A0"/>
    <w:rsid w:val="00BC7C7F"/>
    <w:rsid w:val="00BC7E41"/>
    <w:rsid w:val="00BD3779"/>
    <w:rsid w:val="00BD4B73"/>
    <w:rsid w:val="00BD52DB"/>
    <w:rsid w:val="00BD644A"/>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20AA"/>
    <w:rsid w:val="00C461A3"/>
    <w:rsid w:val="00C461D4"/>
    <w:rsid w:val="00C50A29"/>
    <w:rsid w:val="00C50EBF"/>
    <w:rsid w:val="00C52981"/>
    <w:rsid w:val="00C52D37"/>
    <w:rsid w:val="00C54EC3"/>
    <w:rsid w:val="00C550D5"/>
    <w:rsid w:val="00C56115"/>
    <w:rsid w:val="00C56AFA"/>
    <w:rsid w:val="00C57A74"/>
    <w:rsid w:val="00C61955"/>
    <w:rsid w:val="00C61A1A"/>
    <w:rsid w:val="00C62507"/>
    <w:rsid w:val="00C62EBF"/>
    <w:rsid w:val="00C63384"/>
    <w:rsid w:val="00C6365D"/>
    <w:rsid w:val="00C63CC2"/>
    <w:rsid w:val="00C64080"/>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0DA5"/>
    <w:rsid w:val="00C91271"/>
    <w:rsid w:val="00C926E3"/>
    <w:rsid w:val="00C92A0E"/>
    <w:rsid w:val="00C93F45"/>
    <w:rsid w:val="00C94D2D"/>
    <w:rsid w:val="00CA0663"/>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16249"/>
    <w:rsid w:val="00D215E4"/>
    <w:rsid w:val="00D219D5"/>
    <w:rsid w:val="00D2263F"/>
    <w:rsid w:val="00D24EE2"/>
    <w:rsid w:val="00D2559B"/>
    <w:rsid w:val="00D3143F"/>
    <w:rsid w:val="00D330E6"/>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1A7C"/>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3E69"/>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93A"/>
    <w:rsid w:val="00F94CDF"/>
    <w:rsid w:val="00F96F5A"/>
    <w:rsid w:val="00FA35E1"/>
    <w:rsid w:val="00FA3A09"/>
    <w:rsid w:val="00FA3DB5"/>
    <w:rsid w:val="00FA42B6"/>
    <w:rsid w:val="00FA5132"/>
    <w:rsid w:val="00FB287D"/>
    <w:rsid w:val="00FB3138"/>
    <w:rsid w:val="00FB3E05"/>
    <w:rsid w:val="00FB5061"/>
    <w:rsid w:val="00FB680A"/>
    <w:rsid w:val="00FB6A89"/>
    <w:rsid w:val="00FC09B1"/>
    <w:rsid w:val="00FC1657"/>
    <w:rsid w:val="00FC5305"/>
    <w:rsid w:val="00FC5875"/>
    <w:rsid w:val="00FD2E36"/>
    <w:rsid w:val="00FD2E5C"/>
    <w:rsid w:val="00FD6589"/>
    <w:rsid w:val="00FD6E6F"/>
    <w:rsid w:val="00FE07A9"/>
    <w:rsid w:val="00FE1891"/>
    <w:rsid w:val="00FE20BE"/>
    <w:rsid w:val="00FE4010"/>
    <w:rsid w:val="00FE41FD"/>
    <w:rsid w:val="00FE4DD6"/>
    <w:rsid w:val="00FE5DBB"/>
    <w:rsid w:val="00FE74FE"/>
    <w:rsid w:val="00FE78D3"/>
    <w:rsid w:val="00FE7915"/>
    <w:rsid w:val="00FF02C1"/>
    <w:rsid w:val="00FF049E"/>
    <w:rsid w:val="00FF094B"/>
    <w:rsid w:val="00FF0AB0"/>
    <w:rsid w:val="00FF1BEA"/>
    <w:rsid w:val="00FF23A0"/>
    <w:rsid w:val="00FF242F"/>
    <w:rsid w:val="00FF2F79"/>
    <w:rsid w:val="00FF3DDB"/>
    <w:rsid w:val="00FF5EBF"/>
    <w:rsid w:val="104E50E1"/>
    <w:rsid w:val="487F752A"/>
    <w:rsid w:val="7D896F0D"/>
  </w:rsids>
  <m:mathPr>
    <m:mathFont m:val="Cambria Math"/>
    <m:brkBin m:val="before"/>
    <m:brkBinSub m:val="--"/>
    <m:smallFrac m:val="0"/>
    <m:dispDef/>
    <m:lMargin m:val="0"/>
    <m:rMargin m:val="0"/>
    <m:defJc m:val="centerGroup"/>
    <m:wrapRight m:val="1"/>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qFormat="1" w:uiPriority="99" w:name="index 2"/>
    <w:lsdException w:uiPriority="99" w:name="index 3"/>
    <w:lsdException w:qFormat="1" w:uiPriority="99" w:name="index 4"/>
    <w:lsdException w:qFormat="1" w:uiPriority="99" w:name="index 5"/>
    <w:lsdException w:qFormat="1" w:uiPriority="99" w:name="index 6"/>
    <w:lsdException w:qFormat="1" w:uiPriority="99" w:name="index 7"/>
    <w:lsdException w:qFormat="1" w:uiPriority="99" w:name="index 8"/>
    <w:lsdException w:qFormat="1" w:uiPriority="99" w:name="index 9"/>
    <w:lsdException w:qFormat="1" w:uiPriority="39" w:name="toc 1"/>
    <w:lsdException w:qFormat="1" w:uiPriority="39" w:name="toc 2"/>
    <w:lsdException w:qFormat="1" w:uiPriority="39" w:name="toc 3"/>
    <w:lsdException w:qFormat="1" w:uiPriority="39" w:name="toc 4"/>
    <w:lsdException w:uiPriority="39" w:name="toc 5"/>
    <w:lsdException w:qFormat="1" w:uiPriority="39" w:name="toc 6"/>
    <w:lsdException w:qFormat="1" w:uiPriority="39" w:name="toc 7"/>
    <w:lsdException w:qFormat="1" w:uiPriority="39" w:name="toc 8"/>
    <w:lsdException w:qFormat="1" w:uiPriority="39" w:name="toc 9"/>
    <w:lsdException w:qFormat="1" w:uiPriority="99" w:name="Normal Indent"/>
    <w:lsdException w:qFormat="1" w:uiPriority="99" w:name="footnote text"/>
    <w:lsdException w:qFormat="1" w:unhideWhenUsed="0" w:uiPriority="99" w:semiHidden="0" w:name="annotation text"/>
    <w:lsdException w:qFormat="1" w:uiPriority="99" w:semiHidden="0" w:name="header"/>
    <w:lsdException w:qFormat="1" w:uiPriority="99" w:semiHidden="0" w:name="footer"/>
    <w:lsdException w:qFormat="1" w:uiPriority="99" w:name="index heading"/>
    <w:lsdException w:qFormat="1" w:uiPriority="35" w:name="caption"/>
    <w:lsdException w:qFormat="1" w:uiPriority="99" w:name="table of figures"/>
    <w:lsdException w:qFormat="1" w:uiPriority="99" w:name="envelope address"/>
    <w:lsdException w:qFormat="1"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qFormat="1" w:uiPriority="99" w:name="endnote text"/>
    <w:lsdException w:qFormat="1" w:uiPriority="99" w:name="table of authorities"/>
    <w:lsdException w:uiPriority="99" w:name="macro"/>
    <w:lsdException w:qFormat="1" w:uiPriority="99" w:name="toa heading"/>
    <w:lsdException w:qFormat="1" w:uiPriority="99" w:name="List"/>
    <w:lsdException w:qFormat="1" w:uiPriority="99" w:name="List Bullet"/>
    <w:lsdException w:qFormat="1" w:uiPriority="99" w:name="List Number"/>
    <w:lsdException w:qFormat="1" w:uiPriority="99" w:name="List 2"/>
    <w:lsdException w:qFormat="1" w:uiPriority="99" w:name="List 3"/>
    <w:lsdException w:qFormat="1" w:uiPriority="99" w:name="List 4"/>
    <w:lsdException w:qFormat="1" w:uiPriority="99" w:name="List 5"/>
    <w:lsdException w:qFormat="1" w:uiPriority="99" w:name="List Bullet 2"/>
    <w:lsdException w:qFormat="1" w:uiPriority="99" w:name="List Bullet 3"/>
    <w:lsdException w:qFormat="1" w:uiPriority="99" w:name="List Bullet 4"/>
    <w:lsdException w:qFormat="1" w:uiPriority="99" w:name="List Bullet 5"/>
    <w:lsdException w:qFormat="1" w:uiPriority="99" w:name="List Number 2"/>
    <w:lsdException w:qFormat="1" w:uiPriority="99" w:name="List Number 3"/>
    <w:lsdException w:qFormat="1" w:uiPriority="99" w:name="List Number 4"/>
    <w:lsdException w:qFormat="1" w:uiPriority="99" w:name="List Number 5"/>
    <w:lsdException w:qFormat="1" w:unhideWhenUsed="0" w:uiPriority="10" w:semiHidden="0" w:name="Title"/>
    <w:lsdException w:qFormat="1" w:uiPriority="99" w:name="Closing"/>
    <w:lsdException w:qFormat="1" w:uiPriority="99" w:name="Signature"/>
    <w:lsdException w:uiPriority="1" w:semiHidden="0" w:name="Default Paragraph Font"/>
    <w:lsdException w:qFormat="1" w:unhideWhenUsed="0" w:uiPriority="0" w:semiHidden="0" w:name="Body Text"/>
    <w:lsdException w:qFormat="1" w:uiPriority="99" w:name="Body Text Indent"/>
    <w:lsdException w:qFormat="1" w:uiPriority="99" w:name="List Continue"/>
    <w:lsdException w:qFormat="1" w:uiPriority="99" w:name="List Continue 2"/>
    <w:lsdException w:qFormat="1" w:uiPriority="99" w:name="List Continue 3"/>
    <w:lsdException w:qFormat="1" w:uiPriority="99" w:name="List Continue 4"/>
    <w:lsdException w:qFormat="1" w:uiPriority="99" w:name="List Continue 5"/>
    <w:lsdException w:qFormat="1" w:uiPriority="99" w:name="Message Header"/>
    <w:lsdException w:qFormat="1" w:unhideWhenUsed="0" w:uiPriority="11" w:semiHidden="0" w:name="Subtitle"/>
    <w:lsdException w:qFormat="1" w:uiPriority="99" w:name="Salutation"/>
    <w:lsdException w:qFormat="1" w:uiPriority="99" w:name="Date"/>
    <w:lsdException w:qFormat="1" w:uiPriority="99" w:name="Body Text First Indent"/>
    <w:lsdException w:qFormat="1" w:uiPriority="99" w:name="Body Text First Indent 2"/>
    <w:lsdException w:qFormat="1"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qFormat="1"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qFormat="1" w:uiPriority="99" w:name="E-mail Signature"/>
    <w:lsdException w:qFormat="1" w:unhideWhenUsed="0" w:uiPriority="99" w:semiHidden="0" w:name="Normal (Web)"/>
    <w:lsdException w:uiPriority="99" w:name="HTML Acronym"/>
    <w:lsdException w:qFormat="1"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1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21"/>
    <w:semiHidden/>
    <w:unhideWhenUsed/>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5">
    <w:name w:val="heading 3"/>
    <w:basedOn w:val="1"/>
    <w:next w:val="1"/>
    <w:link w:val="122"/>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123"/>
    <w:semiHidden/>
    <w:unhideWhenUsed/>
    <w:qFormat/>
    <w:uiPriority w:val="9"/>
    <w:pPr>
      <w:keepNext/>
      <w:keepLines/>
      <w:spacing w:before="280" w:after="290" w:line="376" w:lineRule="auto"/>
      <w:outlineLvl w:val="3"/>
    </w:pPr>
    <w:rPr>
      <w:rFonts w:ascii="Cambria" w:hAnsi="Cambria" w:eastAsia="宋体" w:cs="Times New Roman"/>
      <w:b/>
      <w:bCs/>
      <w:sz w:val="28"/>
      <w:szCs w:val="28"/>
    </w:rPr>
  </w:style>
  <w:style w:type="paragraph" w:styleId="7">
    <w:name w:val="heading 5"/>
    <w:basedOn w:val="1"/>
    <w:next w:val="1"/>
    <w:link w:val="124"/>
    <w:semiHidden/>
    <w:unhideWhenUsed/>
    <w:qFormat/>
    <w:uiPriority w:val="9"/>
    <w:pPr>
      <w:keepNext/>
      <w:keepLines/>
      <w:spacing w:before="280" w:after="290" w:line="376" w:lineRule="auto"/>
      <w:outlineLvl w:val="4"/>
    </w:pPr>
    <w:rPr>
      <w:b/>
      <w:bCs/>
      <w:sz w:val="28"/>
      <w:szCs w:val="28"/>
    </w:rPr>
  </w:style>
  <w:style w:type="paragraph" w:styleId="8">
    <w:name w:val="heading 6"/>
    <w:basedOn w:val="1"/>
    <w:next w:val="1"/>
    <w:link w:val="125"/>
    <w:semiHidden/>
    <w:unhideWhenUsed/>
    <w:qFormat/>
    <w:uiPriority w:val="9"/>
    <w:pPr>
      <w:keepNext/>
      <w:keepLines/>
      <w:spacing w:before="240" w:after="64" w:line="320" w:lineRule="auto"/>
      <w:outlineLvl w:val="5"/>
    </w:pPr>
    <w:rPr>
      <w:rFonts w:ascii="Cambria" w:hAnsi="Cambria" w:eastAsia="宋体" w:cs="Times New Roman"/>
      <w:b/>
      <w:bCs/>
      <w:sz w:val="24"/>
      <w:szCs w:val="24"/>
    </w:rPr>
  </w:style>
  <w:style w:type="paragraph" w:styleId="9">
    <w:name w:val="heading 7"/>
    <w:basedOn w:val="1"/>
    <w:next w:val="1"/>
    <w:link w:val="126"/>
    <w:semiHidden/>
    <w:unhideWhenUsed/>
    <w:qFormat/>
    <w:uiPriority w:val="9"/>
    <w:pPr>
      <w:keepNext/>
      <w:keepLines/>
      <w:spacing w:before="240" w:after="64" w:line="320" w:lineRule="auto"/>
      <w:outlineLvl w:val="6"/>
    </w:pPr>
    <w:rPr>
      <w:b/>
      <w:bCs/>
      <w:sz w:val="24"/>
      <w:szCs w:val="24"/>
    </w:rPr>
  </w:style>
  <w:style w:type="paragraph" w:styleId="10">
    <w:name w:val="heading 8"/>
    <w:basedOn w:val="1"/>
    <w:next w:val="1"/>
    <w:link w:val="127"/>
    <w:semiHidden/>
    <w:unhideWhenUsed/>
    <w:qFormat/>
    <w:uiPriority w:val="9"/>
    <w:pPr>
      <w:keepNext/>
      <w:keepLines/>
      <w:spacing w:before="240" w:after="64" w:line="320" w:lineRule="auto"/>
      <w:outlineLvl w:val="7"/>
    </w:pPr>
    <w:rPr>
      <w:rFonts w:ascii="Cambria" w:hAnsi="Cambria" w:eastAsia="宋体" w:cs="Times New Roman"/>
      <w:sz w:val="24"/>
      <w:szCs w:val="24"/>
    </w:rPr>
  </w:style>
  <w:style w:type="paragraph" w:styleId="11">
    <w:name w:val="heading 9"/>
    <w:basedOn w:val="1"/>
    <w:next w:val="1"/>
    <w:link w:val="128"/>
    <w:semiHidden/>
    <w:unhideWhenUsed/>
    <w:qFormat/>
    <w:uiPriority w:val="9"/>
    <w:pPr>
      <w:keepNext/>
      <w:keepLines/>
      <w:spacing w:before="240" w:after="64" w:line="320" w:lineRule="auto"/>
      <w:outlineLvl w:val="8"/>
    </w:pPr>
    <w:rPr>
      <w:rFonts w:ascii="Cambria" w:hAnsi="Cambria" w:eastAsia="宋体" w:cs="Times New Roman"/>
      <w:szCs w:val="21"/>
    </w:rPr>
  </w:style>
  <w:style w:type="character" w:default="1" w:styleId="90">
    <w:name w:val="Default Paragraph Font"/>
    <w:unhideWhenUsed/>
    <w:uiPriority w:val="1"/>
  </w:style>
  <w:style w:type="table" w:default="1" w:styleId="88">
    <w:name w:val="Normal Table"/>
    <w:semiHidden/>
    <w:unhideWhenUsed/>
    <w:uiPriority w:val="99"/>
    <w:tblPr>
      <w:tblCellMar>
        <w:top w:w="0" w:type="dxa"/>
        <w:left w:w="108" w:type="dxa"/>
        <w:bottom w:w="0" w:type="dxa"/>
        <w:right w:w="108" w:type="dxa"/>
      </w:tblCellMar>
    </w:tblPr>
  </w:style>
  <w:style w:type="paragraph" w:styleId="2">
    <w:name w:val="macro"/>
    <w:link w:val="132"/>
    <w:semiHidden/>
    <w:unhideWhenUsed/>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semiHidden/>
    <w:unhideWhenUsed/>
    <w:qFormat/>
    <w:uiPriority w:val="99"/>
    <w:pPr>
      <w:ind w:left="100" w:leftChars="400" w:hanging="200" w:hangingChars="200"/>
      <w:contextualSpacing/>
    </w:pPr>
  </w:style>
  <w:style w:type="paragraph" w:styleId="13">
    <w:name w:val="toc 7"/>
    <w:basedOn w:val="1"/>
    <w:next w:val="1"/>
    <w:semiHidden/>
    <w:unhideWhenUsed/>
    <w:qFormat/>
    <w:uiPriority w:val="39"/>
    <w:pPr>
      <w:ind w:left="2520" w:leftChars="1200"/>
    </w:pPr>
  </w:style>
  <w:style w:type="paragraph" w:styleId="14">
    <w:name w:val="List Number 2"/>
    <w:basedOn w:val="1"/>
    <w:semiHidden/>
    <w:unhideWhenUsed/>
    <w:qFormat/>
    <w:uiPriority w:val="99"/>
    <w:pPr>
      <w:numPr>
        <w:ilvl w:val="0"/>
        <w:numId w:val="1"/>
      </w:numPr>
      <w:contextualSpacing/>
    </w:pPr>
  </w:style>
  <w:style w:type="paragraph" w:styleId="15">
    <w:name w:val="table of authorities"/>
    <w:basedOn w:val="1"/>
    <w:next w:val="1"/>
    <w:semiHidden/>
    <w:unhideWhenUsed/>
    <w:qFormat/>
    <w:uiPriority w:val="99"/>
    <w:pPr>
      <w:ind w:left="420" w:leftChars="200"/>
    </w:pPr>
  </w:style>
  <w:style w:type="paragraph" w:styleId="16">
    <w:name w:val="Note Heading"/>
    <w:basedOn w:val="1"/>
    <w:next w:val="1"/>
    <w:link w:val="153"/>
    <w:semiHidden/>
    <w:unhideWhenUsed/>
    <w:qFormat/>
    <w:uiPriority w:val="99"/>
    <w:pPr>
      <w:jc w:val="center"/>
    </w:pPr>
  </w:style>
  <w:style w:type="paragraph" w:styleId="17">
    <w:name w:val="List Bullet 4"/>
    <w:basedOn w:val="1"/>
    <w:semiHidden/>
    <w:unhideWhenUsed/>
    <w:qFormat/>
    <w:uiPriority w:val="99"/>
    <w:pPr>
      <w:numPr>
        <w:ilvl w:val="0"/>
        <w:numId w:val="2"/>
      </w:numPr>
      <w:contextualSpacing/>
    </w:pPr>
  </w:style>
  <w:style w:type="paragraph" w:styleId="18">
    <w:name w:val="index 8"/>
    <w:basedOn w:val="1"/>
    <w:next w:val="1"/>
    <w:semiHidden/>
    <w:unhideWhenUsed/>
    <w:qFormat/>
    <w:uiPriority w:val="99"/>
    <w:pPr>
      <w:ind w:left="1400" w:leftChars="1400"/>
    </w:pPr>
  </w:style>
  <w:style w:type="paragraph" w:styleId="19">
    <w:name w:val="E-mail Signature"/>
    <w:basedOn w:val="1"/>
    <w:link w:val="130"/>
    <w:semiHidden/>
    <w:unhideWhenUsed/>
    <w:qFormat/>
    <w:uiPriority w:val="99"/>
  </w:style>
  <w:style w:type="paragraph" w:styleId="20">
    <w:name w:val="List Number"/>
    <w:basedOn w:val="1"/>
    <w:semiHidden/>
    <w:unhideWhenUsed/>
    <w:qFormat/>
    <w:uiPriority w:val="99"/>
    <w:pPr>
      <w:numPr>
        <w:ilvl w:val="0"/>
        <w:numId w:val="3"/>
      </w:numPr>
      <w:contextualSpacing/>
    </w:pPr>
  </w:style>
  <w:style w:type="paragraph" w:styleId="21">
    <w:name w:val="Normal Indent"/>
    <w:basedOn w:val="1"/>
    <w:semiHidden/>
    <w:unhideWhenUsed/>
    <w:qFormat/>
    <w:uiPriority w:val="99"/>
    <w:pPr>
      <w:ind w:firstLine="420" w:firstLineChars="200"/>
    </w:pPr>
  </w:style>
  <w:style w:type="paragraph" w:styleId="22">
    <w:name w:val="caption"/>
    <w:basedOn w:val="1"/>
    <w:next w:val="1"/>
    <w:semiHidden/>
    <w:unhideWhenUsed/>
    <w:qFormat/>
    <w:uiPriority w:val="35"/>
    <w:rPr>
      <w:rFonts w:ascii="Cambria" w:hAnsi="Cambria" w:eastAsia="黑体" w:cs="Times New Roman"/>
      <w:sz w:val="20"/>
      <w:szCs w:val="20"/>
    </w:rPr>
  </w:style>
  <w:style w:type="paragraph" w:styleId="23">
    <w:name w:val="index 5"/>
    <w:basedOn w:val="1"/>
    <w:next w:val="1"/>
    <w:semiHidden/>
    <w:unhideWhenUsed/>
    <w:qFormat/>
    <w:uiPriority w:val="99"/>
    <w:pPr>
      <w:ind w:left="800" w:leftChars="800"/>
    </w:pPr>
  </w:style>
  <w:style w:type="paragraph" w:styleId="24">
    <w:name w:val="List Bullet"/>
    <w:basedOn w:val="1"/>
    <w:semiHidden/>
    <w:unhideWhenUsed/>
    <w:qFormat/>
    <w:uiPriority w:val="99"/>
    <w:pPr>
      <w:numPr>
        <w:ilvl w:val="0"/>
        <w:numId w:val="4"/>
      </w:numPr>
      <w:contextualSpacing/>
    </w:pPr>
  </w:style>
  <w:style w:type="paragraph" w:styleId="25">
    <w:name w:val="envelope address"/>
    <w:basedOn w:val="1"/>
    <w:semiHidden/>
    <w:unhideWhenUsed/>
    <w:qFormat/>
    <w:uiPriority w:val="99"/>
    <w:pPr>
      <w:framePr w:w="7920" w:h="1980" w:hRule="exact" w:hSpace="180" w:wrap="auto" w:vAnchor="margin" w:hAnchor="page" w:xAlign="center" w:yAlign="bottom"/>
      <w:snapToGrid w:val="0"/>
      <w:ind w:left="100" w:leftChars="1400"/>
    </w:pPr>
    <w:rPr>
      <w:rFonts w:ascii="Cambria" w:hAnsi="Cambria" w:eastAsia="宋体" w:cs="Times New Roman"/>
      <w:sz w:val="24"/>
      <w:szCs w:val="24"/>
    </w:rPr>
  </w:style>
  <w:style w:type="paragraph" w:styleId="26">
    <w:name w:val="Document Map"/>
    <w:basedOn w:val="1"/>
    <w:link w:val="141"/>
    <w:semiHidden/>
    <w:unhideWhenUsed/>
    <w:qFormat/>
    <w:uiPriority w:val="99"/>
    <w:rPr>
      <w:rFonts w:ascii="宋体"/>
      <w:sz w:val="18"/>
      <w:szCs w:val="18"/>
    </w:rPr>
  </w:style>
  <w:style w:type="paragraph" w:styleId="27">
    <w:name w:val="toa heading"/>
    <w:basedOn w:val="1"/>
    <w:next w:val="1"/>
    <w:semiHidden/>
    <w:unhideWhenUsed/>
    <w:qFormat/>
    <w:uiPriority w:val="99"/>
    <w:pPr>
      <w:spacing w:before="120"/>
    </w:pPr>
    <w:rPr>
      <w:rFonts w:ascii="Cambria" w:hAnsi="Cambria" w:cs="Times New Roman"/>
      <w:sz w:val="24"/>
      <w:szCs w:val="24"/>
    </w:rPr>
  </w:style>
  <w:style w:type="paragraph" w:styleId="28">
    <w:name w:val="annotation text"/>
    <w:basedOn w:val="1"/>
    <w:link w:val="106"/>
    <w:qFormat/>
    <w:uiPriority w:val="99"/>
    <w:pPr>
      <w:jc w:val="left"/>
    </w:pPr>
    <w:rPr>
      <w:rFonts w:ascii="Times New Roman" w:hAnsi="Times New Roman"/>
      <w:kern w:val="0"/>
      <w:sz w:val="20"/>
      <w:szCs w:val="24"/>
      <w:lang w:val="zh-CN" w:eastAsia="zh-CN"/>
    </w:rPr>
  </w:style>
  <w:style w:type="paragraph" w:styleId="29">
    <w:name w:val="index 6"/>
    <w:basedOn w:val="1"/>
    <w:next w:val="1"/>
    <w:semiHidden/>
    <w:unhideWhenUsed/>
    <w:qFormat/>
    <w:uiPriority w:val="99"/>
    <w:pPr>
      <w:ind w:left="1000" w:leftChars="1000"/>
    </w:pPr>
  </w:style>
  <w:style w:type="paragraph" w:styleId="30">
    <w:name w:val="Salutation"/>
    <w:basedOn w:val="1"/>
    <w:next w:val="1"/>
    <w:link w:val="129"/>
    <w:semiHidden/>
    <w:unhideWhenUsed/>
    <w:qFormat/>
    <w:uiPriority w:val="99"/>
  </w:style>
  <w:style w:type="paragraph" w:styleId="31">
    <w:name w:val="Body Text 3"/>
    <w:basedOn w:val="1"/>
    <w:link w:val="150"/>
    <w:semiHidden/>
    <w:unhideWhenUsed/>
    <w:qFormat/>
    <w:uiPriority w:val="99"/>
    <w:pPr>
      <w:spacing w:after="120"/>
    </w:pPr>
    <w:rPr>
      <w:sz w:val="16"/>
      <w:szCs w:val="16"/>
    </w:rPr>
  </w:style>
  <w:style w:type="paragraph" w:styleId="32">
    <w:name w:val="Closing"/>
    <w:basedOn w:val="1"/>
    <w:link w:val="134"/>
    <w:semiHidden/>
    <w:unhideWhenUsed/>
    <w:qFormat/>
    <w:uiPriority w:val="99"/>
    <w:pPr>
      <w:ind w:left="100" w:leftChars="2100"/>
    </w:pPr>
  </w:style>
  <w:style w:type="paragraph" w:styleId="33">
    <w:name w:val="List Bullet 3"/>
    <w:basedOn w:val="1"/>
    <w:semiHidden/>
    <w:unhideWhenUsed/>
    <w:qFormat/>
    <w:uiPriority w:val="99"/>
    <w:pPr>
      <w:numPr>
        <w:ilvl w:val="0"/>
        <w:numId w:val="5"/>
      </w:numPr>
      <w:contextualSpacing/>
    </w:pPr>
  </w:style>
  <w:style w:type="paragraph" w:styleId="34">
    <w:name w:val="Body Text"/>
    <w:basedOn w:val="1"/>
    <w:link w:val="113"/>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47"/>
    <w:semiHidden/>
    <w:unhideWhenUsed/>
    <w:qFormat/>
    <w:uiPriority w:val="99"/>
    <w:pPr>
      <w:spacing w:after="120"/>
      <w:ind w:left="420" w:leftChars="200"/>
    </w:pPr>
  </w:style>
  <w:style w:type="paragraph" w:styleId="36">
    <w:name w:val="List Number 3"/>
    <w:basedOn w:val="1"/>
    <w:semiHidden/>
    <w:unhideWhenUsed/>
    <w:qFormat/>
    <w:uiPriority w:val="99"/>
    <w:pPr>
      <w:numPr>
        <w:ilvl w:val="0"/>
        <w:numId w:val="6"/>
      </w:numPr>
      <w:contextualSpacing/>
    </w:pPr>
  </w:style>
  <w:style w:type="paragraph" w:styleId="37">
    <w:name w:val="List 2"/>
    <w:basedOn w:val="1"/>
    <w:semiHidden/>
    <w:unhideWhenUsed/>
    <w:qFormat/>
    <w:uiPriority w:val="99"/>
    <w:pPr>
      <w:ind w:left="100" w:leftChars="200" w:hanging="200" w:hangingChars="200"/>
      <w:contextualSpacing/>
    </w:pPr>
  </w:style>
  <w:style w:type="paragraph" w:styleId="38">
    <w:name w:val="List Continue"/>
    <w:basedOn w:val="1"/>
    <w:semiHidden/>
    <w:unhideWhenUsed/>
    <w:qFormat/>
    <w:uiPriority w:val="99"/>
    <w:pPr>
      <w:spacing w:after="120"/>
      <w:ind w:left="420" w:leftChars="200"/>
      <w:contextualSpacing/>
    </w:pPr>
  </w:style>
  <w:style w:type="paragraph" w:styleId="39">
    <w:name w:val="Block Text"/>
    <w:basedOn w:val="1"/>
    <w:semiHidden/>
    <w:unhideWhenUsed/>
    <w:qFormat/>
    <w:uiPriority w:val="99"/>
    <w:pPr>
      <w:spacing w:after="120"/>
      <w:ind w:left="1440" w:leftChars="700" w:right="1440" w:rightChars="700"/>
    </w:pPr>
  </w:style>
  <w:style w:type="paragraph" w:styleId="40">
    <w:name w:val="List Bullet 2"/>
    <w:basedOn w:val="1"/>
    <w:semiHidden/>
    <w:unhideWhenUsed/>
    <w:qFormat/>
    <w:uiPriority w:val="99"/>
    <w:pPr>
      <w:numPr>
        <w:ilvl w:val="0"/>
        <w:numId w:val="7"/>
      </w:numPr>
      <w:contextualSpacing/>
    </w:pPr>
  </w:style>
  <w:style w:type="paragraph" w:styleId="41">
    <w:name w:val="HTML Address"/>
    <w:basedOn w:val="1"/>
    <w:link w:val="116"/>
    <w:semiHidden/>
    <w:unhideWhenUsed/>
    <w:qFormat/>
    <w:uiPriority w:val="99"/>
    <w:rPr>
      <w:i/>
      <w:iCs/>
    </w:rPr>
  </w:style>
  <w:style w:type="paragraph" w:styleId="42">
    <w:name w:val="index 4"/>
    <w:basedOn w:val="1"/>
    <w:next w:val="1"/>
    <w:semiHidden/>
    <w:unhideWhenUsed/>
    <w:qFormat/>
    <w:uiPriority w:val="99"/>
    <w:pPr>
      <w:ind w:left="600" w:leftChars="600"/>
    </w:pPr>
  </w:style>
  <w:style w:type="paragraph" w:styleId="43">
    <w:name w:val="toc 5"/>
    <w:basedOn w:val="1"/>
    <w:next w:val="1"/>
    <w:semiHidden/>
    <w:unhideWhenUsed/>
    <w:uiPriority w:val="39"/>
    <w:pPr>
      <w:ind w:left="1680" w:leftChars="800"/>
    </w:pPr>
  </w:style>
  <w:style w:type="paragraph" w:styleId="44">
    <w:name w:val="toc 3"/>
    <w:basedOn w:val="1"/>
    <w:next w:val="1"/>
    <w:semiHidden/>
    <w:unhideWhenUsed/>
    <w:qFormat/>
    <w:uiPriority w:val="39"/>
    <w:pPr>
      <w:ind w:left="840" w:leftChars="400"/>
    </w:pPr>
  </w:style>
  <w:style w:type="paragraph" w:styleId="45">
    <w:name w:val="Plain Text"/>
    <w:basedOn w:val="1"/>
    <w:link w:val="96"/>
    <w:qFormat/>
    <w:uiPriority w:val="0"/>
    <w:rPr>
      <w:rFonts w:ascii="宋体" w:hAnsi="Courier New"/>
      <w:kern w:val="0"/>
      <w:sz w:val="20"/>
      <w:szCs w:val="21"/>
      <w:lang w:val="zh-CN" w:eastAsia="zh-CN"/>
    </w:rPr>
  </w:style>
  <w:style w:type="paragraph" w:styleId="46">
    <w:name w:val="List Bullet 5"/>
    <w:basedOn w:val="1"/>
    <w:semiHidden/>
    <w:unhideWhenUsed/>
    <w:qFormat/>
    <w:uiPriority w:val="99"/>
    <w:pPr>
      <w:numPr>
        <w:ilvl w:val="0"/>
        <w:numId w:val="8"/>
      </w:numPr>
      <w:contextualSpacing/>
    </w:pPr>
  </w:style>
  <w:style w:type="paragraph" w:styleId="47">
    <w:name w:val="List Number 4"/>
    <w:basedOn w:val="1"/>
    <w:semiHidden/>
    <w:unhideWhenUsed/>
    <w:qFormat/>
    <w:uiPriority w:val="99"/>
    <w:pPr>
      <w:numPr>
        <w:ilvl w:val="0"/>
        <w:numId w:val="9"/>
      </w:numPr>
      <w:contextualSpacing/>
    </w:pPr>
  </w:style>
  <w:style w:type="paragraph" w:styleId="48">
    <w:name w:val="toc 8"/>
    <w:basedOn w:val="1"/>
    <w:next w:val="1"/>
    <w:semiHidden/>
    <w:unhideWhenUsed/>
    <w:qFormat/>
    <w:uiPriority w:val="39"/>
    <w:pPr>
      <w:ind w:left="2940" w:leftChars="1400"/>
    </w:pPr>
  </w:style>
  <w:style w:type="paragraph" w:styleId="49">
    <w:name w:val="index 3"/>
    <w:basedOn w:val="1"/>
    <w:next w:val="1"/>
    <w:semiHidden/>
    <w:unhideWhenUsed/>
    <w:uiPriority w:val="99"/>
    <w:pPr>
      <w:ind w:left="400" w:leftChars="400"/>
    </w:pPr>
  </w:style>
  <w:style w:type="paragraph" w:styleId="50">
    <w:name w:val="Date"/>
    <w:basedOn w:val="1"/>
    <w:next w:val="1"/>
    <w:link w:val="138"/>
    <w:semiHidden/>
    <w:unhideWhenUsed/>
    <w:qFormat/>
    <w:uiPriority w:val="99"/>
    <w:pPr>
      <w:ind w:left="100" w:leftChars="2500"/>
    </w:pPr>
  </w:style>
  <w:style w:type="paragraph" w:styleId="51">
    <w:name w:val="Body Text Indent 2"/>
    <w:basedOn w:val="1"/>
    <w:link w:val="151"/>
    <w:semiHidden/>
    <w:unhideWhenUsed/>
    <w:qFormat/>
    <w:uiPriority w:val="99"/>
    <w:pPr>
      <w:spacing w:after="120" w:line="480" w:lineRule="auto"/>
      <w:ind w:left="420" w:leftChars="200"/>
    </w:pPr>
  </w:style>
  <w:style w:type="paragraph" w:styleId="52">
    <w:name w:val="endnote text"/>
    <w:basedOn w:val="1"/>
    <w:link w:val="140"/>
    <w:semiHidden/>
    <w:unhideWhenUsed/>
    <w:qFormat/>
    <w:uiPriority w:val="99"/>
    <w:pPr>
      <w:snapToGrid w:val="0"/>
      <w:jc w:val="left"/>
    </w:pPr>
  </w:style>
  <w:style w:type="paragraph" w:styleId="53">
    <w:name w:val="List Continue 5"/>
    <w:basedOn w:val="1"/>
    <w:semiHidden/>
    <w:unhideWhenUsed/>
    <w:qFormat/>
    <w:uiPriority w:val="99"/>
    <w:pPr>
      <w:spacing w:after="120"/>
      <w:ind w:left="2100" w:leftChars="1000"/>
      <w:contextualSpacing/>
    </w:pPr>
  </w:style>
  <w:style w:type="paragraph" w:styleId="54">
    <w:name w:val="Balloon Text"/>
    <w:basedOn w:val="1"/>
    <w:link w:val="94"/>
    <w:semiHidden/>
    <w:unhideWhenUsed/>
    <w:qFormat/>
    <w:uiPriority w:val="99"/>
    <w:rPr>
      <w:kern w:val="0"/>
      <w:sz w:val="18"/>
      <w:szCs w:val="18"/>
      <w:lang w:val="zh-CN" w:eastAsia="zh-CN"/>
    </w:rPr>
  </w:style>
  <w:style w:type="paragraph" w:styleId="55">
    <w:name w:val="footer"/>
    <w:basedOn w:val="1"/>
    <w:link w:val="93"/>
    <w:unhideWhenUsed/>
    <w:qFormat/>
    <w:uiPriority w:val="99"/>
    <w:pPr>
      <w:tabs>
        <w:tab w:val="center" w:pos="4153"/>
        <w:tab w:val="right" w:pos="8306"/>
      </w:tabs>
      <w:snapToGrid w:val="0"/>
      <w:jc w:val="left"/>
    </w:pPr>
    <w:rPr>
      <w:kern w:val="0"/>
      <w:sz w:val="18"/>
      <w:szCs w:val="18"/>
      <w:lang w:val="zh-CN" w:eastAsia="zh-CN"/>
    </w:rPr>
  </w:style>
  <w:style w:type="paragraph" w:styleId="56">
    <w:name w:val="envelope return"/>
    <w:basedOn w:val="1"/>
    <w:semiHidden/>
    <w:unhideWhenUsed/>
    <w:qFormat/>
    <w:uiPriority w:val="99"/>
    <w:pPr>
      <w:snapToGrid w:val="0"/>
    </w:pPr>
    <w:rPr>
      <w:rFonts w:ascii="Cambria" w:hAnsi="Cambria" w:eastAsia="宋体" w:cs="Times New Roman"/>
    </w:rPr>
  </w:style>
  <w:style w:type="paragraph" w:styleId="57">
    <w:name w:val="header"/>
    <w:basedOn w:val="1"/>
    <w:link w:val="92"/>
    <w:unhideWhenUsed/>
    <w:qFormat/>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kern w:val="0"/>
      <w:sz w:val="18"/>
      <w:szCs w:val="18"/>
      <w:lang w:val="zh-CN" w:eastAsia="zh-CN"/>
    </w:rPr>
  </w:style>
  <w:style w:type="paragraph" w:styleId="58">
    <w:name w:val="Signature"/>
    <w:basedOn w:val="1"/>
    <w:link w:val="137"/>
    <w:semiHidden/>
    <w:unhideWhenUsed/>
    <w:qFormat/>
    <w:uiPriority w:val="99"/>
    <w:pPr>
      <w:ind w:left="100" w:leftChars="2100"/>
    </w:pPr>
  </w:style>
  <w:style w:type="paragraph" w:styleId="59">
    <w:name w:val="toc 1"/>
    <w:basedOn w:val="1"/>
    <w:next w:val="1"/>
    <w:semiHidden/>
    <w:unhideWhenUsed/>
    <w:qFormat/>
    <w:uiPriority w:val="39"/>
  </w:style>
  <w:style w:type="paragraph" w:styleId="60">
    <w:name w:val="List Continue 4"/>
    <w:basedOn w:val="1"/>
    <w:semiHidden/>
    <w:unhideWhenUsed/>
    <w:qFormat/>
    <w:uiPriority w:val="99"/>
    <w:pPr>
      <w:spacing w:after="120"/>
      <w:ind w:left="1680" w:leftChars="800"/>
      <w:contextualSpacing/>
    </w:pPr>
  </w:style>
  <w:style w:type="paragraph" w:styleId="61">
    <w:name w:val="toc 4"/>
    <w:basedOn w:val="1"/>
    <w:next w:val="1"/>
    <w:semiHidden/>
    <w:unhideWhenUsed/>
    <w:qFormat/>
    <w:uiPriority w:val="39"/>
    <w:pPr>
      <w:ind w:left="1260" w:leftChars="600"/>
    </w:pPr>
  </w:style>
  <w:style w:type="paragraph" w:styleId="62">
    <w:name w:val="index heading"/>
    <w:basedOn w:val="1"/>
    <w:next w:val="63"/>
    <w:semiHidden/>
    <w:unhideWhenUsed/>
    <w:qFormat/>
    <w:uiPriority w:val="99"/>
    <w:rPr>
      <w:rFonts w:ascii="Cambria" w:hAnsi="Cambria" w:eastAsia="宋体" w:cs="Times New Roman"/>
      <w:b/>
      <w:bCs/>
    </w:rPr>
  </w:style>
  <w:style w:type="paragraph" w:styleId="63">
    <w:name w:val="index 1"/>
    <w:basedOn w:val="1"/>
    <w:next w:val="1"/>
    <w:semiHidden/>
    <w:unhideWhenUsed/>
    <w:qFormat/>
    <w:uiPriority w:val="99"/>
  </w:style>
  <w:style w:type="paragraph" w:styleId="64">
    <w:name w:val="Subtitle"/>
    <w:basedOn w:val="1"/>
    <w:next w:val="1"/>
    <w:link w:val="131"/>
    <w:qFormat/>
    <w:uiPriority w:val="11"/>
    <w:pPr>
      <w:spacing w:before="240" w:after="60" w:line="312" w:lineRule="auto"/>
      <w:jc w:val="center"/>
      <w:outlineLvl w:val="1"/>
    </w:pPr>
    <w:rPr>
      <w:rFonts w:ascii="Cambria" w:hAnsi="Cambria" w:cs="Times New Roman"/>
      <w:b/>
      <w:bCs/>
      <w:kern w:val="28"/>
      <w:sz w:val="32"/>
      <w:szCs w:val="32"/>
    </w:rPr>
  </w:style>
  <w:style w:type="paragraph" w:styleId="65">
    <w:name w:val="List Number 5"/>
    <w:basedOn w:val="1"/>
    <w:semiHidden/>
    <w:unhideWhenUsed/>
    <w:qFormat/>
    <w:uiPriority w:val="99"/>
    <w:pPr>
      <w:numPr>
        <w:ilvl w:val="0"/>
        <w:numId w:val="10"/>
      </w:numPr>
      <w:contextualSpacing/>
    </w:pPr>
  </w:style>
  <w:style w:type="paragraph" w:styleId="66">
    <w:name w:val="List"/>
    <w:basedOn w:val="1"/>
    <w:semiHidden/>
    <w:unhideWhenUsed/>
    <w:qFormat/>
    <w:uiPriority w:val="99"/>
    <w:pPr>
      <w:ind w:left="200" w:hanging="200" w:hangingChars="200"/>
      <w:contextualSpacing/>
    </w:pPr>
  </w:style>
  <w:style w:type="paragraph" w:styleId="67">
    <w:name w:val="footnote text"/>
    <w:basedOn w:val="1"/>
    <w:link w:val="133"/>
    <w:semiHidden/>
    <w:unhideWhenUsed/>
    <w:qFormat/>
    <w:uiPriority w:val="99"/>
    <w:pPr>
      <w:snapToGrid w:val="0"/>
      <w:jc w:val="left"/>
    </w:pPr>
    <w:rPr>
      <w:sz w:val="18"/>
      <w:szCs w:val="18"/>
    </w:rPr>
  </w:style>
  <w:style w:type="paragraph" w:styleId="68">
    <w:name w:val="toc 6"/>
    <w:basedOn w:val="1"/>
    <w:next w:val="1"/>
    <w:semiHidden/>
    <w:unhideWhenUsed/>
    <w:qFormat/>
    <w:uiPriority w:val="39"/>
    <w:pPr>
      <w:ind w:left="2100" w:leftChars="1000"/>
    </w:pPr>
  </w:style>
  <w:style w:type="paragraph" w:styleId="69">
    <w:name w:val="List 5"/>
    <w:basedOn w:val="1"/>
    <w:semiHidden/>
    <w:unhideWhenUsed/>
    <w:qFormat/>
    <w:uiPriority w:val="99"/>
    <w:pPr>
      <w:ind w:left="100" w:leftChars="800" w:hanging="200" w:hangingChars="200"/>
      <w:contextualSpacing/>
    </w:pPr>
  </w:style>
  <w:style w:type="paragraph" w:styleId="70">
    <w:name w:val="Body Text Indent 3"/>
    <w:basedOn w:val="1"/>
    <w:link w:val="152"/>
    <w:semiHidden/>
    <w:unhideWhenUsed/>
    <w:qFormat/>
    <w:uiPriority w:val="99"/>
    <w:pPr>
      <w:spacing w:after="120"/>
      <w:ind w:left="420" w:leftChars="200"/>
    </w:pPr>
    <w:rPr>
      <w:sz w:val="16"/>
      <w:szCs w:val="16"/>
    </w:rPr>
  </w:style>
  <w:style w:type="paragraph" w:styleId="71">
    <w:name w:val="index 7"/>
    <w:basedOn w:val="1"/>
    <w:next w:val="1"/>
    <w:semiHidden/>
    <w:unhideWhenUsed/>
    <w:qFormat/>
    <w:uiPriority w:val="99"/>
    <w:pPr>
      <w:ind w:left="1200" w:leftChars="1200"/>
    </w:pPr>
  </w:style>
  <w:style w:type="paragraph" w:styleId="72">
    <w:name w:val="index 9"/>
    <w:basedOn w:val="1"/>
    <w:next w:val="1"/>
    <w:semiHidden/>
    <w:unhideWhenUsed/>
    <w:qFormat/>
    <w:uiPriority w:val="99"/>
    <w:pPr>
      <w:ind w:left="1600" w:leftChars="1600"/>
    </w:pPr>
  </w:style>
  <w:style w:type="paragraph" w:styleId="73">
    <w:name w:val="table of figures"/>
    <w:basedOn w:val="1"/>
    <w:next w:val="1"/>
    <w:semiHidden/>
    <w:unhideWhenUsed/>
    <w:qFormat/>
    <w:uiPriority w:val="99"/>
    <w:pPr>
      <w:ind w:leftChars="200" w:hanging="200" w:hangingChars="200"/>
    </w:pPr>
  </w:style>
  <w:style w:type="paragraph" w:styleId="74">
    <w:name w:val="toc 2"/>
    <w:basedOn w:val="1"/>
    <w:next w:val="1"/>
    <w:semiHidden/>
    <w:unhideWhenUsed/>
    <w:qFormat/>
    <w:uiPriority w:val="39"/>
    <w:pPr>
      <w:ind w:left="420" w:leftChars="200"/>
    </w:pPr>
  </w:style>
  <w:style w:type="paragraph" w:styleId="75">
    <w:name w:val="toc 9"/>
    <w:basedOn w:val="1"/>
    <w:next w:val="1"/>
    <w:semiHidden/>
    <w:unhideWhenUsed/>
    <w:qFormat/>
    <w:uiPriority w:val="39"/>
    <w:pPr>
      <w:ind w:left="3360" w:leftChars="1600"/>
    </w:pPr>
  </w:style>
  <w:style w:type="paragraph" w:styleId="76">
    <w:name w:val="Body Text 2"/>
    <w:basedOn w:val="1"/>
    <w:link w:val="149"/>
    <w:semiHidden/>
    <w:unhideWhenUsed/>
    <w:qFormat/>
    <w:uiPriority w:val="99"/>
    <w:pPr>
      <w:spacing w:after="120" w:line="480" w:lineRule="auto"/>
    </w:pPr>
  </w:style>
  <w:style w:type="paragraph" w:styleId="77">
    <w:name w:val="List 4"/>
    <w:basedOn w:val="1"/>
    <w:semiHidden/>
    <w:unhideWhenUsed/>
    <w:qFormat/>
    <w:uiPriority w:val="99"/>
    <w:pPr>
      <w:ind w:left="100" w:leftChars="600" w:hanging="200" w:hangingChars="200"/>
      <w:contextualSpacing/>
    </w:pPr>
  </w:style>
  <w:style w:type="paragraph" w:styleId="78">
    <w:name w:val="List Continue 2"/>
    <w:basedOn w:val="1"/>
    <w:semiHidden/>
    <w:unhideWhenUsed/>
    <w:qFormat/>
    <w:uiPriority w:val="99"/>
    <w:pPr>
      <w:spacing w:after="120"/>
      <w:ind w:left="840" w:leftChars="400"/>
      <w:contextualSpacing/>
    </w:pPr>
  </w:style>
  <w:style w:type="paragraph" w:styleId="79">
    <w:name w:val="Message Header"/>
    <w:basedOn w:val="1"/>
    <w:link w:val="143"/>
    <w:semiHidden/>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4"/>
    </w:rPr>
  </w:style>
  <w:style w:type="paragraph" w:styleId="80">
    <w:name w:val="HTML Preformatted"/>
    <w:basedOn w:val="1"/>
    <w:link w:val="117"/>
    <w:semiHidden/>
    <w:unhideWhenUsed/>
    <w:qFormat/>
    <w:uiPriority w:val="99"/>
    <w:rPr>
      <w:rFonts w:ascii="Courier New" w:hAnsi="Courier New" w:cs="Courier New"/>
      <w:sz w:val="20"/>
      <w:szCs w:val="20"/>
    </w:rPr>
  </w:style>
  <w:style w:type="paragraph" w:styleId="81">
    <w:name w:val="Normal (Web)"/>
    <w:basedOn w:val="1"/>
    <w:link w:val="95"/>
    <w:qFormat/>
    <w:uiPriority w:val="99"/>
    <w:pPr>
      <w:widowControl/>
      <w:spacing w:before="30" w:after="30" w:line="300" w:lineRule="auto"/>
      <w:jc w:val="left"/>
    </w:pPr>
    <w:rPr>
      <w:rFonts w:ascii="宋体" w:hAnsi="宋体"/>
      <w:kern w:val="0"/>
      <w:sz w:val="24"/>
      <w:szCs w:val="24"/>
      <w:lang w:val="zh-CN" w:eastAsia="zh-CN"/>
    </w:rPr>
  </w:style>
  <w:style w:type="paragraph" w:styleId="82">
    <w:name w:val="List Continue 3"/>
    <w:basedOn w:val="1"/>
    <w:semiHidden/>
    <w:unhideWhenUsed/>
    <w:qFormat/>
    <w:uiPriority w:val="99"/>
    <w:pPr>
      <w:spacing w:after="120"/>
      <w:ind w:left="1260" w:leftChars="600"/>
      <w:contextualSpacing/>
    </w:pPr>
  </w:style>
  <w:style w:type="paragraph" w:styleId="83">
    <w:name w:val="index 2"/>
    <w:basedOn w:val="1"/>
    <w:next w:val="1"/>
    <w:semiHidden/>
    <w:unhideWhenUsed/>
    <w:qFormat/>
    <w:uiPriority w:val="99"/>
    <w:pPr>
      <w:ind w:left="200" w:leftChars="200"/>
    </w:pPr>
  </w:style>
  <w:style w:type="paragraph" w:styleId="84">
    <w:name w:val="Title"/>
    <w:basedOn w:val="1"/>
    <w:next w:val="1"/>
    <w:link w:val="120"/>
    <w:qFormat/>
    <w:uiPriority w:val="10"/>
    <w:pPr>
      <w:spacing w:before="240" w:after="60"/>
      <w:jc w:val="center"/>
      <w:outlineLvl w:val="0"/>
    </w:pPr>
    <w:rPr>
      <w:rFonts w:ascii="Cambria" w:hAnsi="Cambria" w:cs="Times New Roman"/>
      <w:b/>
      <w:bCs/>
      <w:sz w:val="32"/>
      <w:szCs w:val="32"/>
    </w:rPr>
  </w:style>
  <w:style w:type="paragraph" w:styleId="85">
    <w:name w:val="annotation subject"/>
    <w:basedOn w:val="28"/>
    <w:next w:val="28"/>
    <w:link w:val="108"/>
    <w:semiHidden/>
    <w:unhideWhenUsed/>
    <w:qFormat/>
    <w:uiPriority w:val="99"/>
    <w:rPr>
      <w:b/>
      <w:bCs/>
      <w:kern w:val="2"/>
      <w:sz w:val="21"/>
      <w:szCs w:val="22"/>
    </w:rPr>
  </w:style>
  <w:style w:type="paragraph" w:styleId="86">
    <w:name w:val="Body Text First Indent"/>
    <w:basedOn w:val="34"/>
    <w:link w:val="146"/>
    <w:semiHidden/>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48"/>
    <w:semiHidden/>
    <w:unhideWhenUsed/>
    <w:qFormat/>
    <w:uiPriority w:val="99"/>
    <w:pPr>
      <w:ind w:firstLine="420" w:firstLineChars="200"/>
    </w:pPr>
  </w:style>
  <w:style w:type="table" w:styleId="89">
    <w:name w:val="Table Grid"/>
    <w:basedOn w:val="88"/>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annotation reference"/>
    <w:qFormat/>
    <w:uiPriority w:val="99"/>
    <w:rPr>
      <w:sz w:val="21"/>
      <w:szCs w:val="21"/>
    </w:rPr>
  </w:style>
  <w:style w:type="character" w:customStyle="1" w:styleId="92">
    <w:name w:val="页眉 Char"/>
    <w:link w:val="57"/>
    <w:qFormat/>
    <w:uiPriority w:val="99"/>
    <w:rPr>
      <w:sz w:val="18"/>
      <w:szCs w:val="18"/>
    </w:rPr>
  </w:style>
  <w:style w:type="character" w:customStyle="1" w:styleId="93">
    <w:name w:val="页脚 Char"/>
    <w:link w:val="55"/>
    <w:qFormat/>
    <w:uiPriority w:val="99"/>
    <w:rPr>
      <w:sz w:val="18"/>
      <w:szCs w:val="18"/>
    </w:rPr>
  </w:style>
  <w:style w:type="character" w:customStyle="1" w:styleId="94">
    <w:name w:val="批注框文本 Char"/>
    <w:link w:val="54"/>
    <w:semiHidden/>
    <w:qFormat/>
    <w:uiPriority w:val="99"/>
    <w:rPr>
      <w:sz w:val="18"/>
      <w:szCs w:val="18"/>
    </w:rPr>
  </w:style>
  <w:style w:type="character" w:customStyle="1" w:styleId="95">
    <w:name w:val="普通(网站) Char"/>
    <w:link w:val="81"/>
    <w:qFormat/>
    <w:uiPriority w:val="0"/>
    <w:rPr>
      <w:rFonts w:ascii="宋体" w:hAnsi="宋体" w:eastAsia="宋体" w:cs="宋体"/>
      <w:kern w:val="0"/>
      <w:sz w:val="24"/>
      <w:szCs w:val="24"/>
    </w:rPr>
  </w:style>
  <w:style w:type="character" w:customStyle="1" w:styleId="96">
    <w:name w:val="纯文本 Char"/>
    <w:link w:val="45"/>
    <w:qFormat/>
    <w:uiPriority w:val="0"/>
    <w:rPr>
      <w:rFonts w:ascii="宋体" w:hAnsi="Courier New" w:eastAsia="宋体" w:cs="Courier New"/>
      <w:szCs w:val="21"/>
    </w:rPr>
  </w:style>
  <w:style w:type="character" w:customStyle="1" w:styleId="97">
    <w:name w:val="pl*tixk"/>
    <w:qFormat/>
    <w:uiPriority w:val="0"/>
  </w:style>
  <w:style w:type="paragraph" w:customStyle="1" w:styleId="98">
    <w:name w:val="列出段落1"/>
    <w:basedOn w:val="1"/>
    <w:qFormat/>
    <w:uiPriority w:val="0"/>
    <w:pPr>
      <w:ind w:firstLine="420" w:firstLineChars="200"/>
    </w:pPr>
    <w:rPr>
      <w:rFonts w:ascii="Calibri" w:hAnsi="Calibri" w:eastAsia="宋体" w:cs="Times New Roman"/>
      <w:szCs w:val="21"/>
    </w:rPr>
  </w:style>
  <w:style w:type="paragraph" w:customStyle="1" w:styleId="99">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00">
    <w:name w:val="List Paragraph"/>
    <w:basedOn w:val="1"/>
    <w:qFormat/>
    <w:uiPriority w:val="99"/>
    <w:pPr>
      <w:ind w:firstLine="420" w:firstLineChars="200"/>
    </w:pPr>
    <w:rPr>
      <w:rFonts w:ascii="Calibri" w:hAnsi="Calibri" w:eastAsia="宋体" w:cs="Times New Roman"/>
    </w:rPr>
  </w:style>
  <w:style w:type="paragraph" w:customStyle="1" w:styleId="101">
    <w:name w:val="DefaultParagraph"/>
    <w:link w:val="102"/>
    <w:qFormat/>
    <w:uiPriority w:val="0"/>
    <w:rPr>
      <w:rFonts w:ascii="Times New Roman" w:hAnsi="Calibri" w:eastAsia="宋体" w:cs="Times New Roman"/>
      <w:kern w:val="2"/>
      <w:sz w:val="21"/>
      <w:szCs w:val="22"/>
      <w:lang w:val="en-US" w:eastAsia="zh-CN" w:bidi="ar-SA"/>
    </w:rPr>
  </w:style>
  <w:style w:type="character" w:customStyle="1" w:styleId="102">
    <w:name w:val="DefaultParagraph Char Char"/>
    <w:link w:val="101"/>
    <w:qFormat/>
    <w:uiPriority w:val="0"/>
    <w:rPr>
      <w:rFonts w:ascii="Times New Roman"/>
      <w:kern w:val="2"/>
      <w:sz w:val="21"/>
      <w:szCs w:val="22"/>
    </w:rPr>
  </w:style>
  <w:style w:type="character" w:customStyle="1" w:styleId="103">
    <w:name w:val="tn+ude"/>
    <w:basedOn w:val="90"/>
    <w:qFormat/>
    <w:uiPriority w:val="0"/>
  </w:style>
  <w:style w:type="paragraph" w:customStyle="1" w:styleId="104">
    <w:name w:val="纯文本_0"/>
    <w:basedOn w:val="1"/>
    <w:link w:val="105"/>
    <w:qFormat/>
    <w:uiPriority w:val="0"/>
    <w:rPr>
      <w:rFonts w:ascii="宋体" w:hAnsi="Courier New"/>
      <w:kern w:val="0"/>
      <w:sz w:val="20"/>
      <w:szCs w:val="21"/>
      <w:lang w:val="zh-CN" w:eastAsia="zh-CN"/>
    </w:rPr>
  </w:style>
  <w:style w:type="character" w:customStyle="1" w:styleId="105">
    <w:name w:val="标题1 Char1"/>
    <w:link w:val="104"/>
    <w:qFormat/>
    <w:locked/>
    <w:uiPriority w:val="0"/>
    <w:rPr>
      <w:rFonts w:ascii="宋体" w:hAnsi="Courier New" w:eastAsia="宋体" w:cs="Courier New"/>
      <w:szCs w:val="21"/>
    </w:rPr>
  </w:style>
  <w:style w:type="character" w:customStyle="1" w:styleId="106">
    <w:name w:val="批注文字 Char"/>
    <w:link w:val="28"/>
    <w:qFormat/>
    <w:uiPriority w:val="99"/>
    <w:rPr>
      <w:rFonts w:ascii="Times New Roman" w:hAnsi="Times New Roman" w:eastAsia="宋体" w:cs="Times New Roman"/>
      <w:szCs w:val="24"/>
    </w:rPr>
  </w:style>
  <w:style w:type="paragraph" w:customStyle="1" w:styleId="107">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character" w:customStyle="1" w:styleId="108">
    <w:name w:val="批注主题 Char"/>
    <w:link w:val="85"/>
    <w:semiHidden/>
    <w:qFormat/>
    <w:uiPriority w:val="99"/>
    <w:rPr>
      <w:rFonts w:ascii="Times New Roman" w:hAnsi="Times New Roman" w:eastAsia="宋体" w:cs="Times New Roman"/>
      <w:b/>
      <w:bCs/>
      <w:kern w:val="2"/>
      <w:sz w:val="21"/>
      <w:szCs w:val="22"/>
    </w:rPr>
  </w:style>
  <w:style w:type="paragraph" w:customStyle="1" w:styleId="109">
    <w:name w:val="普通(网站)_0"/>
    <w:basedOn w:val="99"/>
    <w:link w:val="110"/>
    <w:qFormat/>
    <w:uiPriority w:val="0"/>
    <w:pPr>
      <w:widowControl/>
      <w:spacing w:before="100" w:beforeAutospacing="1" w:after="100" w:afterAutospacing="1"/>
      <w:jc w:val="left"/>
    </w:pPr>
    <w:rPr>
      <w:rFonts w:ascii="宋体" w:hAnsi="宋体"/>
      <w:kern w:val="0"/>
      <w:sz w:val="24"/>
      <w:szCs w:val="24"/>
      <w:lang w:val="zh-CN" w:eastAsia="zh-CN"/>
    </w:rPr>
  </w:style>
  <w:style w:type="character" w:customStyle="1" w:styleId="110">
    <w:name w:val="普通(网站)_0 Char"/>
    <w:link w:val="109"/>
    <w:qFormat/>
    <w:locked/>
    <w:uiPriority w:val="0"/>
    <w:rPr>
      <w:rFonts w:ascii="宋体" w:hAnsi="宋体"/>
      <w:sz w:val="24"/>
      <w:szCs w:val="24"/>
      <w:lang w:val="zh-CN" w:eastAsia="zh-CN"/>
    </w:rPr>
  </w:style>
  <w:style w:type="character" w:customStyle="1" w:styleId="111">
    <w:name w:val="正文_0 Char"/>
    <w:link w:val="112"/>
    <w:qFormat/>
    <w:uiPriority w:val="0"/>
    <w:rPr>
      <w:kern w:val="2"/>
      <w:sz w:val="21"/>
      <w:szCs w:val="22"/>
    </w:rPr>
  </w:style>
  <w:style w:type="paragraph" w:customStyle="1" w:styleId="112">
    <w:name w:val="正文_0_0"/>
    <w:link w:val="11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13">
    <w:name w:val="正文文本 Char"/>
    <w:link w:val="34"/>
    <w:qFormat/>
    <w:uiPriority w:val="0"/>
    <w:rPr>
      <w:rFonts w:ascii="宋体" w:hAnsi="Times New Roman"/>
      <w:sz w:val="18"/>
      <w:szCs w:val="18"/>
      <w:shd w:val="clear" w:color="auto" w:fill="FFFFFF"/>
    </w:rPr>
  </w:style>
  <w:style w:type="character" w:customStyle="1" w:styleId="114">
    <w:name w:val="jye_math_selector"/>
    <w:qFormat/>
    <w:uiPriority w:val="0"/>
    <w:rPr>
      <w:rFonts w:hint="default" w:ascii="Times New Roman" w:hAnsi="Times New Roman" w:cs="Times New Roman"/>
    </w:rPr>
  </w:style>
  <w:style w:type="character" w:customStyle="1" w:styleId="115">
    <w:name w:val="apple-converted-space"/>
    <w:qFormat/>
    <w:uiPriority w:val="0"/>
  </w:style>
  <w:style w:type="character" w:customStyle="1" w:styleId="116">
    <w:name w:val="HTML 地址 Char"/>
    <w:link w:val="41"/>
    <w:semiHidden/>
    <w:qFormat/>
    <w:uiPriority w:val="99"/>
    <w:rPr>
      <w:i/>
      <w:iCs/>
      <w:kern w:val="2"/>
      <w:sz w:val="21"/>
      <w:szCs w:val="22"/>
    </w:rPr>
  </w:style>
  <w:style w:type="character" w:customStyle="1" w:styleId="117">
    <w:name w:val="HTML 预设格式 Char"/>
    <w:link w:val="80"/>
    <w:semiHidden/>
    <w:qFormat/>
    <w:uiPriority w:val="99"/>
    <w:rPr>
      <w:rFonts w:ascii="Courier New" w:hAnsi="Courier New" w:cs="Courier New"/>
      <w:kern w:val="2"/>
    </w:rPr>
  </w:style>
  <w:style w:type="character" w:customStyle="1" w:styleId="118">
    <w:name w:val="标题 1 Char"/>
    <w:link w:val="3"/>
    <w:qFormat/>
    <w:uiPriority w:val="9"/>
    <w:rPr>
      <w:b/>
      <w:bCs/>
      <w:kern w:val="44"/>
      <w:sz w:val="44"/>
      <w:szCs w:val="44"/>
    </w:rPr>
  </w:style>
  <w:style w:type="paragraph" w:customStyle="1" w:styleId="119">
    <w:name w:val="TOC Heading"/>
    <w:basedOn w:val="3"/>
    <w:next w:val="1"/>
    <w:semiHidden/>
    <w:unhideWhenUsed/>
    <w:qFormat/>
    <w:uiPriority w:val="39"/>
    <w:pPr>
      <w:outlineLvl w:val="9"/>
    </w:pPr>
  </w:style>
  <w:style w:type="character" w:customStyle="1" w:styleId="120">
    <w:name w:val="标题 Char"/>
    <w:link w:val="84"/>
    <w:qFormat/>
    <w:uiPriority w:val="10"/>
    <w:rPr>
      <w:rFonts w:ascii="Cambria" w:hAnsi="Cambria" w:cs="Times New Roman"/>
      <w:b/>
      <w:bCs/>
      <w:kern w:val="2"/>
      <w:sz w:val="32"/>
      <w:szCs w:val="32"/>
    </w:rPr>
  </w:style>
  <w:style w:type="character" w:customStyle="1" w:styleId="121">
    <w:name w:val="标题 2 Char"/>
    <w:link w:val="4"/>
    <w:semiHidden/>
    <w:qFormat/>
    <w:uiPriority w:val="9"/>
    <w:rPr>
      <w:rFonts w:ascii="Cambria" w:hAnsi="Cambria" w:eastAsia="宋体" w:cs="Times New Roman"/>
      <w:b/>
      <w:bCs/>
      <w:kern w:val="2"/>
      <w:sz w:val="32"/>
      <w:szCs w:val="32"/>
    </w:rPr>
  </w:style>
  <w:style w:type="character" w:customStyle="1" w:styleId="122">
    <w:name w:val="标题 3 Char"/>
    <w:link w:val="5"/>
    <w:qFormat/>
    <w:uiPriority w:val="9"/>
    <w:rPr>
      <w:b/>
      <w:bCs/>
      <w:kern w:val="2"/>
      <w:sz w:val="32"/>
      <w:szCs w:val="32"/>
    </w:rPr>
  </w:style>
  <w:style w:type="character" w:customStyle="1" w:styleId="123">
    <w:name w:val="标题 4 Char"/>
    <w:link w:val="6"/>
    <w:semiHidden/>
    <w:qFormat/>
    <w:uiPriority w:val="9"/>
    <w:rPr>
      <w:rFonts w:ascii="Cambria" w:hAnsi="Cambria" w:eastAsia="宋体" w:cs="Times New Roman"/>
      <w:b/>
      <w:bCs/>
      <w:kern w:val="2"/>
      <w:sz w:val="28"/>
      <w:szCs w:val="28"/>
    </w:rPr>
  </w:style>
  <w:style w:type="character" w:customStyle="1" w:styleId="124">
    <w:name w:val="标题 5 Char"/>
    <w:link w:val="7"/>
    <w:semiHidden/>
    <w:qFormat/>
    <w:uiPriority w:val="9"/>
    <w:rPr>
      <w:b/>
      <w:bCs/>
      <w:kern w:val="2"/>
      <w:sz w:val="28"/>
      <w:szCs w:val="28"/>
    </w:rPr>
  </w:style>
  <w:style w:type="character" w:customStyle="1" w:styleId="125">
    <w:name w:val="标题 6 Char"/>
    <w:link w:val="8"/>
    <w:semiHidden/>
    <w:qFormat/>
    <w:uiPriority w:val="9"/>
    <w:rPr>
      <w:rFonts w:ascii="Cambria" w:hAnsi="Cambria" w:eastAsia="宋体" w:cs="Times New Roman"/>
      <w:b/>
      <w:bCs/>
      <w:kern w:val="2"/>
      <w:sz w:val="24"/>
      <w:szCs w:val="24"/>
    </w:rPr>
  </w:style>
  <w:style w:type="character" w:customStyle="1" w:styleId="126">
    <w:name w:val="标题 7 Char"/>
    <w:link w:val="9"/>
    <w:semiHidden/>
    <w:qFormat/>
    <w:uiPriority w:val="9"/>
    <w:rPr>
      <w:b/>
      <w:bCs/>
      <w:kern w:val="2"/>
      <w:sz w:val="24"/>
      <w:szCs w:val="24"/>
    </w:rPr>
  </w:style>
  <w:style w:type="character" w:customStyle="1" w:styleId="127">
    <w:name w:val="标题 8 Char"/>
    <w:link w:val="10"/>
    <w:semiHidden/>
    <w:qFormat/>
    <w:uiPriority w:val="9"/>
    <w:rPr>
      <w:rFonts w:ascii="Cambria" w:hAnsi="Cambria" w:eastAsia="宋体" w:cs="Times New Roman"/>
      <w:kern w:val="2"/>
      <w:sz w:val="24"/>
      <w:szCs w:val="24"/>
    </w:rPr>
  </w:style>
  <w:style w:type="character" w:customStyle="1" w:styleId="128">
    <w:name w:val="标题 9 Char"/>
    <w:link w:val="11"/>
    <w:semiHidden/>
    <w:qFormat/>
    <w:uiPriority w:val="9"/>
    <w:rPr>
      <w:rFonts w:ascii="Cambria" w:hAnsi="Cambria" w:eastAsia="宋体" w:cs="Times New Roman"/>
      <w:kern w:val="2"/>
      <w:sz w:val="21"/>
      <w:szCs w:val="21"/>
    </w:rPr>
  </w:style>
  <w:style w:type="character" w:customStyle="1" w:styleId="129">
    <w:name w:val="称呼 Char"/>
    <w:link w:val="30"/>
    <w:semiHidden/>
    <w:qFormat/>
    <w:uiPriority w:val="99"/>
    <w:rPr>
      <w:kern w:val="2"/>
      <w:sz w:val="21"/>
      <w:szCs w:val="22"/>
    </w:rPr>
  </w:style>
  <w:style w:type="character" w:customStyle="1" w:styleId="130">
    <w:name w:val="电子邮件签名 Char"/>
    <w:link w:val="19"/>
    <w:semiHidden/>
    <w:qFormat/>
    <w:uiPriority w:val="99"/>
    <w:rPr>
      <w:kern w:val="2"/>
      <w:sz w:val="21"/>
      <w:szCs w:val="22"/>
    </w:rPr>
  </w:style>
  <w:style w:type="character" w:customStyle="1" w:styleId="131">
    <w:name w:val="副标题 Char"/>
    <w:link w:val="64"/>
    <w:qFormat/>
    <w:uiPriority w:val="11"/>
    <w:rPr>
      <w:rFonts w:ascii="Cambria" w:hAnsi="Cambria" w:cs="Times New Roman"/>
      <w:b/>
      <w:bCs/>
      <w:kern w:val="28"/>
      <w:sz w:val="32"/>
      <w:szCs w:val="32"/>
    </w:rPr>
  </w:style>
  <w:style w:type="character" w:customStyle="1" w:styleId="132">
    <w:name w:val="宏文本 Char"/>
    <w:link w:val="2"/>
    <w:semiHidden/>
    <w:qFormat/>
    <w:uiPriority w:val="99"/>
    <w:rPr>
      <w:rFonts w:ascii="Courier New" w:hAnsi="Courier New" w:cs="Courier New"/>
      <w:kern w:val="2"/>
      <w:sz w:val="24"/>
      <w:szCs w:val="24"/>
    </w:rPr>
  </w:style>
  <w:style w:type="character" w:customStyle="1" w:styleId="133">
    <w:name w:val="脚注文本 Char"/>
    <w:link w:val="67"/>
    <w:semiHidden/>
    <w:qFormat/>
    <w:uiPriority w:val="99"/>
    <w:rPr>
      <w:kern w:val="2"/>
      <w:sz w:val="18"/>
      <w:szCs w:val="18"/>
    </w:rPr>
  </w:style>
  <w:style w:type="character" w:customStyle="1" w:styleId="134">
    <w:name w:val="结束语 Char"/>
    <w:link w:val="32"/>
    <w:semiHidden/>
    <w:qFormat/>
    <w:uiPriority w:val="99"/>
    <w:rPr>
      <w:kern w:val="2"/>
      <w:sz w:val="21"/>
      <w:szCs w:val="22"/>
    </w:rPr>
  </w:style>
  <w:style w:type="paragraph" w:styleId="135">
    <w:name w:val="Intense Quote"/>
    <w:basedOn w:val="1"/>
    <w:next w:val="1"/>
    <w:link w:val="136"/>
    <w:qFormat/>
    <w:uiPriority w:val="30"/>
    <w:pPr>
      <w:pBdr>
        <w:bottom w:val="single" w:color="4F81BD" w:sz="4" w:space="4"/>
      </w:pBdr>
      <w:spacing w:before="200" w:after="280"/>
      <w:ind w:left="936" w:right="936"/>
    </w:pPr>
    <w:rPr>
      <w:b/>
      <w:bCs/>
      <w:i/>
      <w:iCs/>
      <w:color w:val="4F81BD"/>
    </w:rPr>
  </w:style>
  <w:style w:type="character" w:customStyle="1" w:styleId="136">
    <w:name w:val="明显引用 Char"/>
    <w:link w:val="135"/>
    <w:qFormat/>
    <w:uiPriority w:val="30"/>
    <w:rPr>
      <w:b/>
      <w:bCs/>
      <w:i/>
      <w:iCs/>
      <w:color w:val="4F81BD"/>
      <w:kern w:val="2"/>
      <w:sz w:val="21"/>
      <w:szCs w:val="22"/>
    </w:rPr>
  </w:style>
  <w:style w:type="character" w:customStyle="1" w:styleId="137">
    <w:name w:val="签名 Char"/>
    <w:link w:val="58"/>
    <w:semiHidden/>
    <w:qFormat/>
    <w:uiPriority w:val="99"/>
    <w:rPr>
      <w:kern w:val="2"/>
      <w:sz w:val="21"/>
      <w:szCs w:val="22"/>
    </w:rPr>
  </w:style>
  <w:style w:type="character" w:customStyle="1" w:styleId="138">
    <w:name w:val="日期 Char"/>
    <w:link w:val="50"/>
    <w:semiHidden/>
    <w:qFormat/>
    <w:uiPriority w:val="99"/>
    <w:rPr>
      <w:kern w:val="2"/>
      <w:sz w:val="21"/>
      <w:szCs w:val="22"/>
    </w:rPr>
  </w:style>
  <w:style w:type="paragraph" w:customStyle="1" w:styleId="139">
    <w:name w:val="Bibliography"/>
    <w:basedOn w:val="1"/>
    <w:next w:val="1"/>
    <w:semiHidden/>
    <w:unhideWhenUsed/>
    <w:qFormat/>
    <w:uiPriority w:val="37"/>
  </w:style>
  <w:style w:type="character" w:customStyle="1" w:styleId="140">
    <w:name w:val="尾注文本 Char"/>
    <w:link w:val="52"/>
    <w:semiHidden/>
    <w:qFormat/>
    <w:uiPriority w:val="99"/>
    <w:rPr>
      <w:kern w:val="2"/>
      <w:sz w:val="21"/>
      <w:szCs w:val="22"/>
    </w:rPr>
  </w:style>
  <w:style w:type="character" w:customStyle="1" w:styleId="141">
    <w:name w:val="文档结构图 Char"/>
    <w:link w:val="26"/>
    <w:semiHidden/>
    <w:qFormat/>
    <w:uiPriority w:val="99"/>
    <w:rPr>
      <w:rFonts w:ascii="宋体"/>
      <w:kern w:val="2"/>
      <w:sz w:val="18"/>
      <w:szCs w:val="18"/>
    </w:rPr>
  </w:style>
  <w:style w:type="paragraph" w:styleId="142">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143">
    <w:name w:val="信息标题 Char"/>
    <w:link w:val="79"/>
    <w:semiHidden/>
    <w:qFormat/>
    <w:uiPriority w:val="99"/>
    <w:rPr>
      <w:rFonts w:ascii="Cambria" w:hAnsi="Cambria" w:eastAsia="宋体" w:cs="Times New Roman"/>
      <w:kern w:val="2"/>
      <w:sz w:val="24"/>
      <w:szCs w:val="24"/>
      <w:shd w:val="pct20" w:color="auto" w:fill="auto"/>
    </w:rPr>
  </w:style>
  <w:style w:type="paragraph" w:styleId="144">
    <w:name w:val="Quote"/>
    <w:basedOn w:val="1"/>
    <w:next w:val="1"/>
    <w:link w:val="145"/>
    <w:qFormat/>
    <w:uiPriority w:val="29"/>
    <w:rPr>
      <w:i/>
      <w:iCs/>
      <w:color w:val="000000"/>
    </w:rPr>
  </w:style>
  <w:style w:type="character" w:customStyle="1" w:styleId="145">
    <w:name w:val="引用 Char"/>
    <w:link w:val="144"/>
    <w:qFormat/>
    <w:uiPriority w:val="29"/>
    <w:rPr>
      <w:i/>
      <w:iCs/>
      <w:color w:val="000000"/>
      <w:kern w:val="2"/>
      <w:sz w:val="21"/>
      <w:szCs w:val="22"/>
    </w:rPr>
  </w:style>
  <w:style w:type="character" w:customStyle="1" w:styleId="146">
    <w:name w:val="正文首行缩进 Char"/>
    <w:link w:val="86"/>
    <w:semiHidden/>
    <w:qFormat/>
    <w:uiPriority w:val="99"/>
    <w:rPr>
      <w:rFonts w:ascii="宋体" w:hAnsi="Times New Roman"/>
      <w:kern w:val="2"/>
      <w:sz w:val="21"/>
      <w:szCs w:val="22"/>
      <w:shd w:val="clear" w:color="auto" w:fill="FFFFFF"/>
    </w:rPr>
  </w:style>
  <w:style w:type="character" w:customStyle="1" w:styleId="147">
    <w:name w:val="正文文本缩进 Char"/>
    <w:link w:val="35"/>
    <w:semiHidden/>
    <w:qFormat/>
    <w:uiPriority w:val="99"/>
    <w:rPr>
      <w:kern w:val="2"/>
      <w:sz w:val="21"/>
      <w:szCs w:val="22"/>
    </w:rPr>
  </w:style>
  <w:style w:type="character" w:customStyle="1" w:styleId="148">
    <w:name w:val="正文首行缩进 2 Char"/>
    <w:basedOn w:val="147"/>
    <w:link w:val="87"/>
    <w:semiHidden/>
    <w:uiPriority w:val="99"/>
  </w:style>
  <w:style w:type="character" w:customStyle="1" w:styleId="149">
    <w:name w:val="正文文本 2 Char"/>
    <w:link w:val="76"/>
    <w:semiHidden/>
    <w:qFormat/>
    <w:uiPriority w:val="99"/>
    <w:rPr>
      <w:kern w:val="2"/>
      <w:sz w:val="21"/>
      <w:szCs w:val="22"/>
    </w:rPr>
  </w:style>
  <w:style w:type="character" w:customStyle="1" w:styleId="150">
    <w:name w:val="正文文本 3 Char"/>
    <w:link w:val="31"/>
    <w:semiHidden/>
    <w:qFormat/>
    <w:uiPriority w:val="99"/>
    <w:rPr>
      <w:kern w:val="2"/>
      <w:sz w:val="16"/>
      <w:szCs w:val="16"/>
    </w:rPr>
  </w:style>
  <w:style w:type="character" w:customStyle="1" w:styleId="151">
    <w:name w:val="正文文本缩进 2 Char"/>
    <w:link w:val="51"/>
    <w:semiHidden/>
    <w:qFormat/>
    <w:uiPriority w:val="99"/>
    <w:rPr>
      <w:kern w:val="2"/>
      <w:sz w:val="21"/>
      <w:szCs w:val="22"/>
    </w:rPr>
  </w:style>
  <w:style w:type="character" w:customStyle="1" w:styleId="152">
    <w:name w:val="正文文本缩进 3 Char"/>
    <w:link w:val="70"/>
    <w:semiHidden/>
    <w:qFormat/>
    <w:uiPriority w:val="99"/>
    <w:rPr>
      <w:kern w:val="2"/>
      <w:sz w:val="16"/>
      <w:szCs w:val="16"/>
    </w:rPr>
  </w:style>
  <w:style w:type="character" w:customStyle="1" w:styleId="153">
    <w:name w:val="注释标题 Char"/>
    <w:link w:val="16"/>
    <w:semiHidden/>
    <w:uiPriority w:val="99"/>
    <w:rPr>
      <w:kern w:val="2"/>
      <w:sz w:val="21"/>
      <w:szCs w:val="22"/>
    </w:rPr>
  </w:style>
  <w:style w:type="character" w:styleId="154">
    <w:name w:val="Placeholder Text"/>
    <w:semiHidden/>
    <w:qFormat/>
    <w:uiPriority w:val="99"/>
    <w:rPr>
      <w:color w:val="808080"/>
    </w:rPr>
  </w:style>
  <w:style w:type="paragraph" w:customStyle="1" w:styleId="155">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character" w:customStyle="1" w:styleId="156">
    <w:name w:val="标题 3 字符1"/>
    <w:qFormat/>
    <w:uiPriority w:val="9"/>
    <w:rPr>
      <w:rFonts w:ascii="Calibri" w:hAnsi="Calibr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6" Type="http://schemas.openxmlformats.org/officeDocument/2006/relationships/fontTable" Target="fontTable.xml"/><Relationship Id="rId55" Type="http://schemas.openxmlformats.org/officeDocument/2006/relationships/customXml" Target="../customXml/item1.xml"/><Relationship Id="rId54" Type="http://schemas.openxmlformats.org/officeDocument/2006/relationships/numbering" Target="numbering.xml"/><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footer" Target="footer1.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header" Target="header2.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header" Target="head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19D12-958A-4942-A4AD-BDD05EC86478}">
  <ds:schemaRefs/>
</ds:datastoreItem>
</file>

<file path=docProps/app.xml><?xml version="1.0" encoding="utf-8"?>
<Properties xmlns="http://schemas.openxmlformats.org/officeDocument/2006/extended-properties" xmlns:vt="http://schemas.openxmlformats.org/officeDocument/2006/docPropsVTypes">
  <Template>Normal.dotm</Template>
  <Pages>2</Pages>
  <Words>2082</Words>
  <Characters>2316</Characters>
  <Lines>18</Lines>
  <Paragraphs>5</Paragraphs>
  <TotalTime>0</TotalTime>
  <ScaleCrop>false</ScaleCrop>
  <LinksUpToDate>false</LinksUpToDate>
  <CharactersWithSpaces>2510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2023-09-09T08:46:00Z</dcterms:created>
  <dcterms:modified xsi:type="dcterms:W3CDTF">2024-08-22T07:52:23Z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FE54F555DBBE408789CC1199BD95C7EF</vt:lpwstr>
  </property>
</Properties>
</file>