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157"/>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12458700</wp:posOffset>
            </wp:positionV>
            <wp:extent cx="292100" cy="304800"/>
            <wp:effectExtent l="0" t="0" r="12700" b="0"/>
            <wp:wrapNone/>
            <wp:docPr id="100202" name="图片 10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2" name="图片 100202"/>
                    <pic:cNvPicPr>
                      <a:picLocks noChangeAspect="1"/>
                    </pic:cNvPicPr>
                  </pic:nvPicPr>
                  <pic:blipFill>
                    <a:blip r:embed="rId8"/>
                    <a:stretch>
                      <a:fillRect/>
                    </a:stretch>
                  </pic:blipFill>
                  <pic:spPr>
                    <a:xfrm>
                      <a:off x="0" y="0"/>
                      <a:ext cx="292100" cy="3048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沪教版新教材补充+</w:t>
      </w:r>
      <w:r>
        <w:rPr>
          <w:rFonts w:ascii="Times New Roman" w:hAnsi="Times New Roman" w:eastAsia="黑体"/>
          <w:color w:val="FF0000"/>
          <w:spacing w:val="2"/>
          <w:kern w:val="0"/>
          <w:szCs w:val="21"/>
        </w:rPr>
        <w:t>第</w:t>
      </w:r>
      <w:r>
        <w:rPr>
          <w:rFonts w:hint="eastAsia" w:ascii="Times New Roman" w:hAnsi="Times New Roman" w:eastAsia="黑体"/>
          <w:color w:val="FF0000"/>
          <w:spacing w:val="2"/>
          <w:kern w:val="0"/>
          <w:szCs w:val="21"/>
          <w:lang w:val="en-US" w:eastAsia="zh-CN"/>
        </w:rPr>
        <w:t>1</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数的整除+分数+有理数</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4E64951C">
      <w:pPr>
        <w:spacing w:line="360" w:lineRule="auto"/>
        <w:jc w:val="left"/>
        <w:rPr>
          <w:rFonts w:ascii="Times New Roman" w:hAnsi="Times New Roman"/>
          <w:b/>
          <w:color w:val="000000"/>
          <w:kern w:val="0"/>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0528E53">
      <w:pPr>
        <w:shd w:val="clear" w:color="auto" w:fill="auto"/>
        <w:spacing w:line="360" w:lineRule="auto"/>
        <w:jc w:val="left"/>
        <w:textAlignment w:val="center"/>
        <w:rPr>
          <w:sz w:val="21"/>
        </w:rPr>
      </w:pPr>
      <w:r>
        <w:rPr>
          <w:sz w:val="21"/>
        </w:rPr>
        <w:t>1．下列各组数中，第一个数能被第二个数整除的是（</w:t>
      </w:r>
      <w:r>
        <w:rPr>
          <w:rFonts w:ascii="Times New Roman" w:hAnsi="Times New Roman" w:eastAsia="Times New Roman" w:cs="Times New Roman"/>
          <w:kern w:val="0"/>
          <w:sz w:val="24"/>
          <w:szCs w:val="24"/>
        </w:rPr>
        <w:t>    </w:t>
      </w:r>
      <w:r>
        <w:rPr>
          <w:sz w:val="21"/>
        </w:rPr>
        <w:t>）</w:t>
      </w:r>
    </w:p>
    <w:p w14:paraId="7CB3A975">
      <w:pPr>
        <w:shd w:val="clear" w:color="auto" w:fill="auto"/>
        <w:tabs>
          <w:tab w:val="left" w:pos="2078"/>
          <w:tab w:val="left" w:pos="4156"/>
          <w:tab w:val="left" w:pos="6234"/>
        </w:tabs>
        <w:spacing w:line="360" w:lineRule="auto"/>
        <w:ind w:left="300"/>
        <w:jc w:val="left"/>
        <w:textAlignment w:val="center"/>
        <w:rPr>
          <w:sz w:val="21"/>
        </w:rPr>
      </w:pPr>
      <w:r>
        <w:rPr>
          <w:sz w:val="21"/>
        </w:rPr>
        <w:t>A．15和5</w:t>
      </w:r>
      <w:r>
        <w:rPr>
          <w:sz w:val="21"/>
        </w:rPr>
        <w:tab/>
      </w:r>
      <w:r>
        <w:rPr>
          <w:sz w:val="21"/>
        </w:rPr>
        <w:t>B．17和34</w:t>
      </w:r>
      <w:r>
        <w:rPr>
          <w:sz w:val="21"/>
        </w:rPr>
        <w:tab/>
      </w:r>
      <w:r>
        <w:rPr>
          <w:sz w:val="21"/>
        </w:rPr>
        <w:t>C．20和6</w:t>
      </w:r>
      <w:r>
        <w:rPr>
          <w:sz w:val="21"/>
        </w:rPr>
        <w:tab/>
      </w:r>
      <w:r>
        <w:rPr>
          <w:sz w:val="21"/>
        </w:rPr>
        <w:t>D．9和</w:t>
      </w:r>
      <w:r>
        <w:object>
          <v:shape id="_x0000_i1025" o:spt="75" alt="eqIdfb8f58755aee89fb2cf72ba518dcee2a" type="#_x0000_t75" style="height:12.25pt;width:14.95pt;" o:ole="t" filled="f" o:preferrelative="t" stroked="f" coordsize="21600,21600">
            <v:path/>
            <v:fill on="f" focussize="0,0"/>
            <v:stroke on="f" joinstyle="miter"/>
            <v:imagedata r:id="rId10" o:title="eqIdfb8f58755aee89fb2cf72ba518dcee2a"/>
            <o:lock v:ext="edit" aspectratio="t"/>
            <w10:wrap type="none"/>
            <w10:anchorlock/>
          </v:shape>
          <o:OLEObject Type="Embed" ProgID="Equation.DSMT4" ShapeID="_x0000_i1025" DrawAspect="Content" ObjectID="_1468075725" r:id="rId9">
            <o:LockedField>false</o:LockedField>
          </o:OLEObject>
        </w:object>
      </w:r>
    </w:p>
    <w:p w14:paraId="7CF11BEE">
      <w:pPr>
        <w:shd w:val="clear" w:color="auto" w:fill="auto"/>
        <w:spacing w:line="360" w:lineRule="auto"/>
        <w:jc w:val="left"/>
        <w:textAlignment w:val="center"/>
        <w:rPr>
          <w:sz w:val="21"/>
        </w:rPr>
      </w:pPr>
      <w:r>
        <w:rPr>
          <w:sz w:val="21"/>
        </w:rPr>
        <w:t>2．下列说法中，正确的是（</w:t>
      </w:r>
      <w:r>
        <w:rPr>
          <w:rFonts w:ascii="Times New Roman" w:hAnsi="Times New Roman" w:eastAsia="Times New Roman" w:cs="Times New Roman"/>
          <w:kern w:val="0"/>
          <w:sz w:val="24"/>
          <w:szCs w:val="24"/>
        </w:rPr>
        <w:t>   </w:t>
      </w:r>
      <w:r>
        <w:rPr>
          <w:sz w:val="21"/>
        </w:rPr>
        <w:t>）</w:t>
      </w:r>
    </w:p>
    <w:p w14:paraId="02ED09C7">
      <w:pPr>
        <w:shd w:val="clear" w:color="auto" w:fill="auto"/>
        <w:spacing w:line="360" w:lineRule="auto"/>
        <w:ind w:left="300"/>
        <w:jc w:val="left"/>
        <w:textAlignment w:val="center"/>
        <w:rPr>
          <w:sz w:val="21"/>
        </w:rPr>
      </w:pPr>
      <w:r>
        <w:rPr>
          <w:sz w:val="21"/>
        </w:rPr>
        <w:t>A．两个有理数的和一定大于其中一个加数</w:t>
      </w:r>
    </w:p>
    <w:p w14:paraId="5E826A87">
      <w:pPr>
        <w:shd w:val="clear" w:color="auto" w:fill="auto"/>
        <w:spacing w:line="360" w:lineRule="auto"/>
        <w:ind w:left="300"/>
        <w:jc w:val="left"/>
        <w:textAlignment w:val="center"/>
        <w:rPr>
          <w:sz w:val="21"/>
        </w:rPr>
      </w:pPr>
      <w:r>
        <w:rPr>
          <w:sz w:val="21"/>
        </w:rPr>
        <w:t>B．两个有理数的和可能比这两个加数都小</w:t>
      </w:r>
    </w:p>
    <w:p w14:paraId="26479C4B">
      <w:pPr>
        <w:shd w:val="clear" w:color="auto" w:fill="auto"/>
        <w:spacing w:line="360" w:lineRule="auto"/>
        <w:ind w:left="300"/>
        <w:jc w:val="left"/>
        <w:textAlignment w:val="center"/>
        <w:rPr>
          <w:sz w:val="21"/>
        </w:rPr>
      </w:pPr>
      <w:r>
        <w:rPr>
          <w:sz w:val="21"/>
        </w:rPr>
        <w:t>C．两个有理数的差一定小于被减数</w:t>
      </w:r>
    </w:p>
    <w:p w14:paraId="1651097D">
      <w:pPr>
        <w:shd w:val="clear" w:color="auto" w:fill="auto"/>
        <w:spacing w:line="360" w:lineRule="auto"/>
        <w:ind w:left="300"/>
        <w:jc w:val="left"/>
        <w:textAlignment w:val="center"/>
        <w:rPr>
          <w:sz w:val="21"/>
        </w:rPr>
      </w:pPr>
      <w:r>
        <w:rPr>
          <w:sz w:val="21"/>
        </w:rPr>
        <w:t>D．一个较大的数减去一个较小的数结果可能为负数</w:t>
      </w:r>
    </w:p>
    <w:p w14:paraId="56E712A7">
      <w:pPr>
        <w:shd w:val="clear" w:color="auto" w:fill="auto"/>
        <w:spacing w:line="360" w:lineRule="auto"/>
        <w:jc w:val="left"/>
        <w:textAlignment w:val="center"/>
        <w:rPr>
          <w:sz w:val="21"/>
        </w:rPr>
      </w:pPr>
      <w:r>
        <w:rPr>
          <w:sz w:val="21"/>
        </w:rPr>
        <w:t>3．计算</w:t>
      </w:r>
      <w:r>
        <w:object>
          <v:shape id="_x0000_i1026" o:spt="75" alt="eqIda1bf6cf4c564108c5bbeaf5248ca9544" type="#_x0000_t75" style="height:32.45pt;width:114.4pt;" o:ole="t" filled="f" o:preferrelative="t" stroked="f" coordsize="21600,21600">
            <v:path/>
            <v:fill on="f" focussize="0,0"/>
            <v:stroke on="f" joinstyle="miter"/>
            <v:imagedata r:id="rId12" o:title="eqIda1bf6cf4c564108c5bbeaf5248ca9544"/>
            <o:lock v:ext="edit" aspectratio="t"/>
            <w10:wrap type="none"/>
            <w10:anchorlock/>
          </v:shape>
          <o:OLEObject Type="Embed" ProgID="Equation.DSMT4" ShapeID="_x0000_i1026" DrawAspect="Content" ObjectID="_1468075726" r:id="rId11">
            <o:LockedField>false</o:LockedField>
          </o:OLEObject>
        </w:object>
      </w:r>
      <w:r>
        <w:rPr>
          <w:sz w:val="21"/>
        </w:rPr>
        <w:t>的结果是（</w:t>
      </w:r>
      <w:r>
        <w:rPr>
          <w:rFonts w:ascii="Times New Roman" w:hAnsi="Times New Roman" w:eastAsia="Times New Roman" w:cs="Times New Roman"/>
          <w:kern w:val="0"/>
          <w:sz w:val="24"/>
          <w:szCs w:val="24"/>
        </w:rPr>
        <w:t>   </w:t>
      </w:r>
      <w:r>
        <w:rPr>
          <w:sz w:val="21"/>
        </w:rPr>
        <w:t>）</w:t>
      </w:r>
    </w:p>
    <w:p w14:paraId="2F509E0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7" o:spt="75" alt="eqIdbf31876698721a199c7c53c6b320aa86" type="#_x0000_t75" style="height:27.25pt;width:10.55pt;" o:ole="t" filled="f" o:preferrelative="t" stroked="f" coordsize="21600,21600">
            <v:path/>
            <v:fill on="f" focussize="0,0"/>
            <v:stroke on="f" joinstyle="miter"/>
            <v:imagedata r:id="rId14" o:title="eqIdbf31876698721a199c7c53c6b320aa86"/>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B．</w:t>
      </w:r>
      <w:r>
        <w:object>
          <v:shape id="_x0000_i1028" o:spt="75" alt="eqIda4b8503f4706b8321e4e79a87eadea84" type="#_x0000_t75" style="height:27.25pt;width:10.55pt;" o:ole="t" filled="f" o:preferrelative="t" stroked="f" coordsize="21600,21600">
            <v:path/>
            <v:fill on="f" focussize="0,0"/>
            <v:stroke on="f" joinstyle="miter"/>
            <v:imagedata r:id="rId16" o:title="eqIda4b8503f4706b8321e4e79a87eadea84"/>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C．</w:t>
      </w:r>
      <w:r>
        <w:object>
          <v:shape id="_x0000_i1029" o:spt="75" alt="eqId459c84c9addfbd1cdd0a877ba7c584e4" type="#_x0000_t75" style="height:27.3pt;width:17.55pt;" o:ole="t" filled="f" o:preferrelative="t" stroked="f" coordsize="21600,21600">
            <v:path/>
            <v:fill on="f" focussize="0,0"/>
            <v:stroke on="f" joinstyle="miter"/>
            <v:imagedata r:id="rId18" o:title="eqId459c84c9addfbd1cdd0a877ba7c584e4"/>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D．</w:t>
      </w:r>
      <w:r>
        <w:object>
          <v:shape id="_x0000_i1030" o:spt="75" alt="eqId4e8b4bbd2f9912adfc9864c0e1e76a9d" type="#_x0000_t75" style="height:27.3pt;width:17.55pt;" o:ole="t" filled="f" o:preferrelative="t" stroked="f" coordsize="21600,21600">
            <v:path/>
            <v:fill on="f" focussize="0,0"/>
            <v:stroke on="f" joinstyle="miter"/>
            <v:imagedata r:id="rId20" o:title="eqId4e8b4bbd2f9912adfc9864c0e1e76a9d"/>
            <o:lock v:ext="edit" aspectratio="t"/>
            <w10:wrap type="none"/>
            <w10:anchorlock/>
          </v:shape>
          <o:OLEObject Type="Embed" ProgID="Equation.DSMT4" ShapeID="_x0000_i1030" DrawAspect="Content" ObjectID="_1468075730" r:id="rId19">
            <o:LockedField>false</o:LockedField>
          </o:OLEObject>
        </w:object>
      </w:r>
    </w:p>
    <w:p w14:paraId="387685DC">
      <w:pPr>
        <w:shd w:val="clear" w:color="auto" w:fill="auto"/>
        <w:spacing w:line="360" w:lineRule="auto"/>
        <w:jc w:val="left"/>
        <w:textAlignment w:val="center"/>
        <w:rPr>
          <w:sz w:val="21"/>
        </w:rPr>
      </w:pPr>
      <w:r>
        <w:rPr>
          <w:sz w:val="21"/>
        </w:rPr>
        <w:t>4．下列分数中，不能化为有限小数的是（</w:t>
      </w:r>
      <w:r>
        <w:rPr>
          <w:rFonts w:ascii="Times New Roman" w:hAnsi="Times New Roman" w:eastAsia="Times New Roman" w:cs="Times New Roman"/>
          <w:kern w:val="0"/>
          <w:sz w:val="24"/>
          <w:szCs w:val="24"/>
        </w:rPr>
        <w:t>   </w:t>
      </w:r>
      <w:r>
        <w:rPr>
          <w:sz w:val="21"/>
        </w:rPr>
        <w:t>）</w:t>
      </w:r>
    </w:p>
    <w:p w14:paraId="65CE81A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1" o:spt="75" alt="eqId8b2a698891d42c70b597f0da4f215f09" type="#_x0000_t75" style="height:27.25pt;width:10.55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B．</w:t>
      </w:r>
      <w:r>
        <w:object>
          <v:shape id="_x0000_i1032" o:spt="75" alt="eqIdd33adb74906403b0b00fcbd9fa691d8b" type="#_x0000_t75" style="height:27.05pt;width:10.55pt;" o:ole="t" filled="f" o:preferrelative="t" stroked="f" coordsize="21600,21600">
            <v:path/>
            <v:fill on="f" focussize="0,0"/>
            <v:stroke on="f" joinstyle="miter"/>
            <v:imagedata r:id="rId24" o:title="eqIdd33adb74906403b0b00fcbd9fa691d8b"/>
            <o:lock v:ext="edit" aspectratio="t"/>
            <w10:wrap type="none"/>
            <w10:anchorlock/>
          </v:shape>
          <o:OLEObject Type="Embed" ProgID="Equation.DSMT4" ShapeID="_x0000_i1032" DrawAspect="Content" ObjectID="_1468075732" r:id="rId23">
            <o:LockedField>false</o:LockedField>
          </o:OLEObject>
        </w:object>
      </w:r>
      <w:r>
        <w:rPr>
          <w:sz w:val="21"/>
        </w:rPr>
        <w:tab/>
      </w:r>
      <w:r>
        <w:rPr>
          <w:sz w:val="21"/>
        </w:rPr>
        <w:t>C．</w:t>
      </w:r>
      <w:r>
        <w:object>
          <v:shape id="_x0000_i1033" o:spt="75" alt="eqId468d6edc44bab4917ba6c348f9a924a6" type="#_x0000_t75" style="height:27.4pt;width:14.05pt;" o:ole="t" filled="f" o:preferrelative="t" stroked="f" coordsize="21600,21600">
            <v:path/>
            <v:fill on="f" focussize="0,0"/>
            <v:stroke on="f" joinstyle="miter"/>
            <v:imagedata r:id="rId26" o:title="eqId468d6edc44bab4917ba6c348f9a924a6"/>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D．</w:t>
      </w:r>
      <w:r>
        <w:object>
          <v:shape id="_x0000_i1034" o:spt="75" alt="eqId63599b2e3aaf05f5006dcd4f2d520fa3" type="#_x0000_t75" style="height:27.05pt;width:15.8pt;" o:ole="t" filled="f" o:preferrelative="t" stroked="f" coordsize="21600,21600">
            <v:path/>
            <v:fill on="f" focussize="0,0"/>
            <v:stroke on="f" joinstyle="miter"/>
            <v:imagedata r:id="rId28" o:title="eqId63599b2e3aaf05f5006dcd4f2d520fa3"/>
            <o:lock v:ext="edit" aspectratio="t"/>
            <w10:wrap type="none"/>
            <w10:anchorlock/>
          </v:shape>
          <o:OLEObject Type="Embed" ProgID="Equation.DSMT4" ShapeID="_x0000_i1034" DrawAspect="Content" ObjectID="_1468075734" r:id="rId27">
            <o:LockedField>false</o:LockedField>
          </o:OLEObject>
        </w:object>
      </w:r>
    </w:p>
    <w:p w14:paraId="221EAB5C">
      <w:pPr>
        <w:shd w:val="clear" w:color="auto" w:fill="auto"/>
        <w:spacing w:line="360" w:lineRule="auto"/>
        <w:jc w:val="left"/>
        <w:textAlignment w:val="center"/>
        <w:rPr>
          <w:sz w:val="21"/>
        </w:rPr>
      </w:pPr>
      <w:r>
        <w:rPr>
          <w:sz w:val="21"/>
        </w:rPr>
        <w:t>5．在</w:t>
      </w:r>
      <w:r>
        <w:object>
          <v:shape id="_x0000_i1035" o:spt="75" alt="eqIdaca13783f19047b743e622c4472e0c53" type="#_x0000_t75" style="height:27.05pt;width:15.8pt;" o:ole="t" filled="f" o:preferrelative="t" stroked="f" coordsize="21600,21600">
            <v:path/>
            <v:fill on="f" focussize="0,0"/>
            <v:stroke on="f" joinstyle="miter"/>
            <v:imagedata r:id="rId30" o:title="eqIdaca13783f19047b743e622c4472e0c53"/>
            <o:lock v:ext="edit" aspectratio="t"/>
            <w10:wrap type="none"/>
            <w10:anchorlock/>
          </v:shape>
          <o:OLEObject Type="Embed" ProgID="Equation.DSMT4" ShapeID="_x0000_i1035" DrawAspect="Content" ObjectID="_1468075735" r:id="rId29">
            <o:LockedField>false</o:LockedField>
          </o:OLEObject>
        </w:object>
      </w:r>
      <w:r>
        <w:rPr>
          <w:sz w:val="21"/>
        </w:rPr>
        <w:t>，</w:t>
      </w:r>
      <w:r>
        <w:object>
          <v:shape id="_x0000_i1036" o:spt="75" alt="eqId2ff05110be46f684997ab7425dbe5a65" type="#_x0000_t75" style="height:27.45pt;width:14.05pt;" o:ole="t" filled="f" o:preferrelative="t" stroked="f" coordsize="21600,21600">
            <v:path/>
            <v:fill on="f" focussize="0,0"/>
            <v:stroke on="f" joinstyle="miter"/>
            <v:imagedata r:id="rId32" o:title="eqId2ff05110be46f684997ab7425dbe5a65"/>
            <o:lock v:ext="edit" aspectratio="t"/>
            <w10:wrap type="none"/>
            <w10:anchorlock/>
          </v:shape>
          <o:OLEObject Type="Embed" ProgID="Equation.DSMT4" ShapeID="_x0000_i1036" DrawAspect="Content" ObjectID="_1468075736" r:id="rId31">
            <o:LockedField>false</o:LockedField>
          </o:OLEObject>
        </w:object>
      </w:r>
      <w:r>
        <w:rPr>
          <w:sz w:val="21"/>
        </w:rPr>
        <w:t>，</w:t>
      </w:r>
      <w:r>
        <w:object>
          <v:shape id="_x0000_i1037" o:spt="75" alt="eqId8bc12995d23b8b2f67492c94e4304138" type="#_x0000_t75" style="height:25.9pt;width:15.8pt;" o:ole="t" filled="f" o:preferrelative="t" stroked="f" coordsize="21600,21600">
            <v:path/>
            <v:fill on="f" focussize="0,0"/>
            <v:stroke on="f" joinstyle="miter"/>
            <v:imagedata r:id="rId34" o:title="eqId8bc12995d23b8b2f67492c94e4304138"/>
            <o:lock v:ext="edit" aspectratio="t"/>
            <w10:wrap type="none"/>
            <w10:anchorlock/>
          </v:shape>
          <o:OLEObject Type="Embed" ProgID="Equation.DSMT4" ShapeID="_x0000_i1037" DrawAspect="Content" ObjectID="_1468075737" r:id="rId33">
            <o:LockedField>false</o:LockedField>
          </o:OLEObject>
        </w:object>
      </w:r>
      <w:r>
        <w:rPr>
          <w:sz w:val="21"/>
        </w:rPr>
        <w:t>，</w:t>
      </w:r>
      <w:r>
        <w:object>
          <v:shape id="_x0000_i1038" o:spt="75" alt="eqId52109b22170817d15745d539a25623e7" type="#_x0000_t75" style="height:27.55pt;width:14.05pt;" o:ole="t" filled="f" o:preferrelative="t" stroked="f" coordsize="21600,21600">
            <v:path/>
            <v:fill on="f" focussize="0,0"/>
            <v:stroke on="f" joinstyle="miter"/>
            <v:imagedata r:id="rId36" o:title="eqId52109b22170817d15745d539a25623e7"/>
            <o:lock v:ext="edit" aspectratio="t"/>
            <w10:wrap type="none"/>
            <w10:anchorlock/>
          </v:shape>
          <o:OLEObject Type="Embed" ProgID="Equation.DSMT4" ShapeID="_x0000_i1038" DrawAspect="Content" ObjectID="_1468075738" r:id="rId35">
            <o:LockedField>false</o:LockedField>
          </o:OLEObject>
        </w:object>
      </w:r>
      <w:r>
        <w:rPr>
          <w:sz w:val="21"/>
        </w:rPr>
        <w:t>中，和</w:t>
      </w:r>
      <w:r>
        <w:object>
          <v:shape id="_x0000_i1039" o:spt="75" alt="eqId4dac452fbb5ef6dd653e7fbbef639484" type="#_x0000_t75" style="height:26.45pt;width:9.65pt;" o:ole="t" filled="f" o:preferrelative="t" stroked="f" coordsize="21600,21600">
            <v:path/>
            <v:fill on="f" focussize="0,0"/>
            <v:stroke on="f" joinstyle="miter"/>
            <v:imagedata r:id="rId38" o:title="eqId4dac452fbb5ef6dd653e7fbbef639484"/>
            <o:lock v:ext="edit" aspectratio="t"/>
            <w10:wrap type="none"/>
            <w10:anchorlock/>
          </v:shape>
          <o:OLEObject Type="Embed" ProgID="Equation.DSMT4" ShapeID="_x0000_i1039" DrawAspect="Content" ObjectID="_1468075739" r:id="rId37">
            <o:LockedField>false</o:LockedField>
          </o:OLEObject>
        </w:object>
      </w:r>
      <w:r>
        <w:rPr>
          <w:sz w:val="21"/>
        </w:rPr>
        <w:t>相等的分数是（</w:t>
      </w:r>
      <w:r>
        <w:rPr>
          <w:rFonts w:ascii="Times New Roman" w:hAnsi="Times New Roman" w:eastAsia="Times New Roman" w:cs="Times New Roman"/>
          <w:kern w:val="0"/>
          <w:sz w:val="24"/>
          <w:szCs w:val="24"/>
        </w:rPr>
        <w:t>    </w:t>
      </w:r>
      <w:r>
        <w:rPr>
          <w:sz w:val="21"/>
        </w:rPr>
        <w:t>）</w:t>
      </w:r>
    </w:p>
    <w:p w14:paraId="65FD708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0" o:spt="75" alt="eqIdaca13783f19047b743e622c4472e0c53" type="#_x0000_t75" style="height:27.05pt;width:15.8pt;" o:ole="t" filled="f" o:preferrelative="t" stroked="f" coordsize="21600,21600">
            <v:path/>
            <v:fill on="f" focussize="0,0"/>
            <v:stroke on="f" joinstyle="miter"/>
            <v:imagedata r:id="rId30" o:title="eqIdaca13783f19047b743e622c4472e0c53"/>
            <o:lock v:ext="edit" aspectratio="t"/>
            <w10:wrap type="none"/>
            <w10:anchorlock/>
          </v:shape>
          <o:OLEObject Type="Embed" ProgID="Equation.DSMT4" ShapeID="_x0000_i1040" DrawAspect="Content" ObjectID="_1468075740" r:id="rId39">
            <o:LockedField>false</o:LockedField>
          </o:OLEObject>
        </w:object>
      </w:r>
      <w:r>
        <w:rPr>
          <w:sz w:val="21"/>
        </w:rPr>
        <w:tab/>
      </w:r>
      <w:r>
        <w:rPr>
          <w:sz w:val="21"/>
        </w:rPr>
        <w:t>B．</w:t>
      </w:r>
      <w:r>
        <w:object>
          <v:shape id="_x0000_i1041" o:spt="75" alt="eqId2ff05110be46f684997ab7425dbe5a65" type="#_x0000_t75" style="height:27.45pt;width:14.05pt;" o:ole="t" filled="f" o:preferrelative="t" stroked="f" coordsize="21600,21600">
            <v:path/>
            <v:fill on="f" focussize="0,0"/>
            <v:stroke on="f" joinstyle="miter"/>
            <v:imagedata r:id="rId32" o:title="eqId2ff05110be46f684997ab7425dbe5a65"/>
            <o:lock v:ext="edit" aspectratio="t"/>
            <w10:wrap type="none"/>
            <w10:anchorlock/>
          </v:shape>
          <o:OLEObject Type="Embed" ProgID="Equation.DSMT4" ShapeID="_x0000_i1041" DrawAspect="Content" ObjectID="_1468075741" r:id="rId40">
            <o:LockedField>false</o:LockedField>
          </o:OLEObject>
        </w:object>
      </w:r>
      <w:r>
        <w:rPr>
          <w:sz w:val="21"/>
        </w:rPr>
        <w:tab/>
      </w:r>
      <w:r>
        <w:rPr>
          <w:sz w:val="21"/>
        </w:rPr>
        <w:t>C．</w:t>
      </w:r>
      <w:r>
        <w:object>
          <v:shape id="_x0000_i1042" o:spt="75" alt="eqId8bc12995d23b8b2f67492c94e4304138" type="#_x0000_t75" style="height:25.9pt;width:15.8pt;" o:ole="t" filled="f" o:preferrelative="t" stroked="f" coordsize="21600,21600">
            <v:path/>
            <v:fill on="f" focussize="0,0"/>
            <v:stroke on="f" joinstyle="miter"/>
            <v:imagedata r:id="rId34" o:title="eqId8bc12995d23b8b2f67492c94e4304138"/>
            <o:lock v:ext="edit" aspectratio="t"/>
            <w10:wrap type="none"/>
            <w10:anchorlock/>
          </v:shape>
          <o:OLEObject Type="Embed" ProgID="Equation.DSMT4" ShapeID="_x0000_i1042" DrawAspect="Content" ObjectID="_1468075742" r:id="rId41">
            <o:LockedField>false</o:LockedField>
          </o:OLEObject>
        </w:object>
      </w:r>
      <w:r>
        <w:rPr>
          <w:sz w:val="21"/>
        </w:rPr>
        <w:tab/>
      </w:r>
      <w:r>
        <w:rPr>
          <w:sz w:val="21"/>
        </w:rPr>
        <w:t>D．</w:t>
      </w:r>
      <w:r>
        <w:object>
          <v:shape id="_x0000_i1043" o:spt="75" alt="eqId52109b22170817d15745d539a25623e7" type="#_x0000_t75" style="height:27.55pt;width:14.05pt;" o:ole="t" filled="f" o:preferrelative="t" stroked="f" coordsize="21600,21600">
            <v:path/>
            <v:fill on="f" focussize="0,0"/>
            <v:stroke on="f" joinstyle="miter"/>
            <v:imagedata r:id="rId36" o:title="eqId52109b22170817d15745d539a25623e7"/>
            <o:lock v:ext="edit" aspectratio="t"/>
            <w10:wrap type="none"/>
            <w10:anchorlock/>
          </v:shape>
          <o:OLEObject Type="Embed" ProgID="Equation.DSMT4" ShapeID="_x0000_i1043" DrawAspect="Content" ObjectID="_1468075743" r:id="rId42">
            <o:LockedField>false</o:LockedField>
          </o:OLEObject>
        </w:object>
      </w:r>
    </w:p>
    <w:p w14:paraId="567949E8">
      <w:pPr>
        <w:shd w:val="clear" w:color="auto" w:fill="auto"/>
        <w:spacing w:line="360" w:lineRule="auto"/>
        <w:jc w:val="left"/>
        <w:textAlignment w:val="center"/>
        <w:rPr>
          <w:sz w:val="21"/>
        </w:rPr>
      </w:pPr>
      <w:r>
        <w:rPr>
          <w:sz w:val="21"/>
        </w:rPr>
        <w:t>6．如图，点</w:t>
      </w:r>
      <w:r>
        <w:object>
          <v:shape id="_x0000_i1044" o:spt="75" alt="eqId5963abe8f421bd99a2aaa94831a951e9" type="#_x0000_t75" style="height:11.2pt;width:10.5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44" DrawAspect="Content" ObjectID="_1468075744" r:id="rId43">
            <o:LockedField>false</o:LockedField>
          </o:OLEObject>
        </w:object>
      </w:r>
      <w:r>
        <w:rPr>
          <w:sz w:val="21"/>
        </w:rPr>
        <w:t>、</w:t>
      </w:r>
      <w:r>
        <w:object>
          <v:shape id="_x0000_i1045" o:spt="75" alt="eqId7f9e8449aad35c5d840a3395ea86df6d" type="#_x0000_t75" style="height:10.4pt;width:9.6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045" DrawAspect="Content" ObjectID="_1468075745" r:id="rId45">
            <o:LockedField>false</o:LockedField>
          </o:OLEObject>
        </w:object>
      </w:r>
      <w:r>
        <w:rPr>
          <w:sz w:val="21"/>
        </w:rPr>
        <w:t>、</w:t>
      </w:r>
      <w:r>
        <w:object>
          <v:shape id="_x0000_i1046" o:spt="75" alt="eqIdc5db41a1f31d6baee7c69990811edb9f" type="#_x0000_t75" style="height:12pt;width:10.55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046" DrawAspect="Content" ObjectID="_1468075746" r:id="rId47">
            <o:LockedField>false</o:LockedField>
          </o:OLEObject>
        </w:object>
      </w:r>
      <w:r>
        <w:rPr>
          <w:sz w:val="21"/>
        </w:rPr>
        <w:t>在数轴上表示的数分别为</w:t>
      </w:r>
      <w:r>
        <w:object>
          <v:shape id="_x0000_i1047"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47" DrawAspect="Content" ObjectID="_1468075747" r:id="rId49">
            <o:LockedField>false</o:LockedField>
          </o:OLEObject>
        </w:object>
      </w:r>
      <w:r>
        <w:rPr>
          <w:sz w:val="21"/>
        </w:rPr>
        <w:t>、</w:t>
      </w:r>
      <w:r>
        <w:object>
          <v:shape id="_x0000_i1048" o:spt="75" alt="eqId2c94bb12cee76221e13f9ef955b0aab1" type="#_x0000_t75" style="height:12.35pt;width:8.75pt;" o:ole="t" filled="f" o:preferrelative="t" stroked="f" coordsize="21600,21600">
            <v:path/>
            <v:fill on="f" focussize="0,0"/>
            <v:stroke on="f" joinstyle="miter"/>
            <v:imagedata r:id="rId52" o:title="eqId2c94bb12cee76221e13f9ef955b0aab1"/>
            <o:lock v:ext="edit" aspectratio="t"/>
            <w10:wrap type="none"/>
            <w10:anchorlock/>
          </v:shape>
          <o:OLEObject Type="Embed" ProgID="Equation.DSMT4" ShapeID="_x0000_i1048" DrawAspect="Content" ObjectID="_1468075748" r:id="rId51">
            <o:LockedField>false</o:LockedField>
          </o:OLEObject>
        </w:object>
      </w:r>
      <w:r>
        <w:rPr>
          <w:sz w:val="21"/>
        </w:rPr>
        <w:t>、</w:t>
      </w:r>
      <w:r>
        <w:object>
          <v:shape id="_x0000_i1049" o:spt="75" alt="eqId071a7e733d466949ac935b4b8ee8d183" type="#_x0000_t75" style="height:9.75pt;width:7.9pt;" o:ole="t" filled="f" o:preferrelative="t" stroked="f" coordsize="21600,21600">
            <v:path/>
            <v:fill on="f" focussize="0,0"/>
            <v:stroke on="f" joinstyle="miter"/>
            <v:imagedata r:id="rId54" o:title="eqId071a7e733d466949ac935b4b8ee8d183"/>
            <o:lock v:ext="edit" aspectratio="t"/>
            <w10:wrap type="none"/>
            <w10:anchorlock/>
          </v:shape>
          <o:OLEObject Type="Embed" ProgID="Equation.DSMT4" ShapeID="_x0000_i1049" DrawAspect="Content" ObjectID="_1468075749" r:id="rId53">
            <o:LockedField>false</o:LockedField>
          </o:OLEObject>
        </w:object>
      </w:r>
      <w:r>
        <w:rPr>
          <w:sz w:val="21"/>
        </w:rPr>
        <w:t>，且</w:t>
      </w:r>
      <w:r>
        <w:object>
          <v:shape id="_x0000_i1050" o:spt="75" alt="eqId0b42e28efce397d6ea57a6e511bd75ba" type="#_x0000_t75" style="height:12.5pt;width:66pt;" o:ole="t" filled="f" o:preferrelative="t" stroked="f" coordsize="21600,21600">
            <v:path/>
            <v:fill on="f" focussize="0,0"/>
            <v:stroke on="f" joinstyle="miter"/>
            <v:imagedata r:id="rId56" o:title="eqId0b42e28efce397d6ea57a6e511bd75ba"/>
            <o:lock v:ext="edit" aspectratio="t"/>
            <w10:wrap type="none"/>
            <w10:anchorlock/>
          </v:shape>
          <o:OLEObject Type="Embed" ProgID="Equation.DSMT4" ShapeID="_x0000_i1050" DrawAspect="Content" ObjectID="_1468075750" r:id="rId55">
            <o:LockedField>false</o:LockedField>
          </o:OLEObject>
        </w:object>
      </w:r>
      <w:r>
        <w:rPr>
          <w:sz w:val="21"/>
        </w:rPr>
        <w:t>，则下列结论中：①</w:t>
      </w:r>
      <w:r>
        <w:object>
          <v:shape id="_x0000_i1051" o:spt="75" alt="eqId16de2d7f06346a0fc6b5d6822e746237" type="#_x0000_t75" style="height:12.5pt;width:34.25pt;" o:ole="t" filled="f" o:preferrelative="t" stroked="f" coordsize="21600,21600">
            <v:path/>
            <v:fill on="f" focussize="0,0"/>
            <v:stroke on="f" joinstyle="miter"/>
            <v:imagedata r:id="rId58" o:title="eqId16de2d7f06346a0fc6b5d6822e746237"/>
            <o:lock v:ext="edit" aspectratio="t"/>
            <w10:wrap type="none"/>
            <w10:anchorlock/>
          </v:shape>
          <o:OLEObject Type="Embed" ProgID="Equation.DSMT4" ShapeID="_x0000_i1051" DrawAspect="Content" ObjectID="_1468075751" r:id="rId57">
            <o:LockedField>false</o:LockedField>
          </o:OLEObject>
        </w:object>
      </w:r>
      <w:r>
        <w:rPr>
          <w:sz w:val="21"/>
        </w:rPr>
        <w:t>；②</w:t>
      </w:r>
      <w:r>
        <w:object>
          <v:shape id="_x0000_i1052" o:spt="75" alt="eqId66de7b3666fba7c2ea8850a099226f46" type="#_x0000_t75" style="height:14.3pt;width:51pt;" o:ole="t" filled="f" o:preferrelative="t" stroked="f" coordsize="21600,21600">
            <v:path/>
            <v:fill on="f" focussize="0,0"/>
            <v:stroke on="f" joinstyle="miter"/>
            <v:imagedata r:id="rId60" o:title="eqId66de7b3666fba7c2ea8850a099226f46"/>
            <o:lock v:ext="edit" aspectratio="t"/>
            <w10:wrap type="none"/>
            <w10:anchorlock/>
          </v:shape>
          <o:OLEObject Type="Embed" ProgID="Equation.DSMT4" ShapeID="_x0000_i1052" DrawAspect="Content" ObjectID="_1468075752" r:id="rId59">
            <o:LockedField>false</o:LockedField>
          </o:OLEObject>
        </w:object>
      </w:r>
      <w:r>
        <w:rPr>
          <w:sz w:val="21"/>
        </w:rPr>
        <w:t>；③</w:t>
      </w:r>
      <w:r>
        <w:object>
          <v:shape id="_x0000_i1053" o:spt="75" alt="eqIdc36c0eb95d5389665beded59011f0dd4" type="#_x0000_t75" style="height:12.45pt;width:38.7pt;" o:ole="t" filled="f" o:preferrelative="t" stroked="f" coordsize="21600,21600">
            <v:path/>
            <v:fill on="f" focussize="0,0"/>
            <v:stroke on="f" joinstyle="miter"/>
            <v:imagedata r:id="rId62" o:title="eqIdc36c0eb95d5389665beded59011f0dd4"/>
            <o:lock v:ext="edit" aspectratio="t"/>
            <w10:wrap type="none"/>
            <w10:anchorlock/>
          </v:shape>
          <o:OLEObject Type="Embed" ProgID="Equation.DSMT4" ShapeID="_x0000_i1053" DrawAspect="Content" ObjectID="_1468075753" r:id="rId61">
            <o:LockedField>false</o:LockedField>
          </o:OLEObject>
        </w:object>
      </w:r>
      <w:r>
        <w:rPr>
          <w:sz w:val="21"/>
        </w:rPr>
        <w:t>；④</w:t>
      </w:r>
      <w:r>
        <w:object>
          <v:shape id="_x0000_i1054" o:spt="75" alt="eqId4502604d18a0a79e248d249a00025ad7" type="#_x0000_t75" style="height:29.1pt;width:66.85pt;" o:ole="t" filled="f" o:preferrelative="t" stroked="f" coordsize="21600,21600">
            <v:path/>
            <v:fill on="f" focussize="0,0"/>
            <v:stroke on="f" joinstyle="miter"/>
            <v:imagedata r:id="rId64" o:title="eqId4502604d18a0a79e248d249a00025ad7"/>
            <o:lock v:ext="edit" aspectratio="t"/>
            <w10:wrap type="none"/>
            <w10:anchorlock/>
          </v:shape>
          <o:OLEObject Type="Embed" ProgID="Equation.DSMT4" ShapeID="_x0000_i1054" DrawAspect="Content" ObjectID="_1468075754" r:id="rId63">
            <o:LockedField>false</o:LockedField>
          </o:OLEObject>
        </w:object>
      </w:r>
      <w:r>
        <w:rPr>
          <w:sz w:val="21"/>
        </w:rPr>
        <w:t>．其中正确的个数有（</w:t>
      </w:r>
      <w:r>
        <w:rPr>
          <w:rFonts w:ascii="Times New Roman" w:hAnsi="Times New Roman" w:eastAsia="Times New Roman" w:cs="Times New Roman"/>
          <w:kern w:val="0"/>
          <w:sz w:val="24"/>
          <w:szCs w:val="24"/>
        </w:rPr>
        <w:t>   </w:t>
      </w:r>
      <w:r>
        <w:rPr>
          <w:sz w:val="21"/>
        </w:rPr>
        <w:t>）</w:t>
      </w:r>
    </w:p>
    <w:p w14:paraId="18C3146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381000"/>
            <wp:effectExtent l="0" t="0" r="0" b="0"/>
            <wp:docPr id="100003" name="图片 100003" descr="@@@6d5b5833-fa7c-4d2b-a9fb-886e2da445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d5b5833-fa7c-4d2b-a9fb-886e2da445f4"/>
                    <pic:cNvPicPr>
                      <a:picLocks noChangeAspect="1"/>
                    </pic:cNvPicPr>
                  </pic:nvPicPr>
                  <pic:blipFill>
                    <a:blip r:embed="rId65"/>
                    <a:stretch>
                      <a:fillRect/>
                    </a:stretch>
                  </pic:blipFill>
                  <pic:spPr>
                    <a:xfrm>
                      <a:off x="0" y="0"/>
                      <a:ext cx="1866900" cy="381000"/>
                    </a:xfrm>
                    <a:prstGeom prst="rect">
                      <a:avLst/>
                    </a:prstGeom>
                  </pic:spPr>
                </pic:pic>
              </a:graphicData>
            </a:graphic>
          </wp:inline>
        </w:drawing>
      </w:r>
    </w:p>
    <w:p w14:paraId="0D704BAB">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08A099D0">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40486017"/>
      <w:bookmarkStart w:id="2" w:name="_Hlk137143681"/>
      <w:r>
        <w:rPr>
          <w:rFonts w:ascii="Times New Roman" w:hAnsi="Times New Roman" w:eastAsia="黑体"/>
          <w:bCs/>
          <w:color w:val="000000"/>
          <w:kern w:val="0"/>
          <w:sz w:val="28"/>
          <w:szCs w:val="28"/>
        </w:rPr>
        <w:t>第二部分（非选择题 共82分）</w:t>
      </w:r>
    </w:p>
    <w:p w14:paraId="570A34B7">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4EC26AE9">
      <w:pPr>
        <w:shd w:val="clear" w:color="auto" w:fill="auto"/>
        <w:spacing w:line="360" w:lineRule="auto"/>
        <w:jc w:val="left"/>
        <w:textAlignment w:val="center"/>
        <w:rPr>
          <w:sz w:val="21"/>
        </w:rPr>
      </w:pPr>
      <w:r>
        <w:rPr>
          <w:sz w:val="21"/>
        </w:rPr>
        <w:t>7．如果珠穆朗玛峰高出海平面</w:t>
      </w:r>
      <w:r>
        <w:object>
          <v:shape id="_x0000_i1055" o:spt="75" alt="eqIdd0e7bb68305cf085e54b058ec500974b" type="#_x0000_t75" style="height:12.3pt;width:45.7pt;" o:ole="t" filled="f" o:preferrelative="t" stroked="f" coordsize="21600,21600">
            <v:path/>
            <v:fill on="f" focussize="0,0"/>
            <v:stroke on="f" joinstyle="miter"/>
            <v:imagedata r:id="rId67" o:title="eqIdd0e7bb68305cf085e54b058ec500974b"/>
            <o:lock v:ext="edit" aspectratio="t"/>
            <w10:wrap type="none"/>
            <w10:anchorlock/>
          </v:shape>
          <o:OLEObject Type="Embed" ProgID="Equation.DSMT4" ShapeID="_x0000_i1055" DrawAspect="Content" ObjectID="_1468075755" r:id="rId66">
            <o:LockedField>false</o:LockedField>
          </o:OLEObject>
        </w:object>
      </w:r>
      <w:r>
        <w:rPr>
          <w:sz w:val="21"/>
        </w:rPr>
        <w:t>记作</w:t>
      </w:r>
      <w:r>
        <w:object>
          <v:shape id="_x0000_i1056" o:spt="75" alt="eqIdaeff13fcf76b2404163ad339a450e391" type="#_x0000_t75" style="height:12.45pt;width:51.9pt;" o:ole="t" filled="f" o:preferrelative="t" stroked="f" coordsize="21600,21600">
            <v:path/>
            <v:fill on="f" focussize="0,0"/>
            <v:stroke on="f" joinstyle="miter"/>
            <v:imagedata r:id="rId69" o:title="eqIdaeff13fcf76b2404163ad339a450e391"/>
            <o:lock v:ext="edit" aspectratio="t"/>
            <w10:wrap type="none"/>
            <w10:anchorlock/>
          </v:shape>
          <o:OLEObject Type="Embed" ProgID="Equation.DSMT4" ShapeID="_x0000_i1056" DrawAspect="Content" ObjectID="_1468075756" r:id="rId68">
            <o:LockedField>false</o:LockedField>
          </o:OLEObject>
        </w:object>
      </w:r>
      <w:r>
        <w:rPr>
          <w:sz w:val="21"/>
        </w:rPr>
        <w:t>，那么某海沟低于海平面</w:t>
      </w:r>
      <w:r>
        <w:object>
          <v:shape id="_x0000_i1057" o:spt="75" alt="eqId22c5729584c8dce7264e11704c61e199" type="#_x0000_t75" style="height:12.5pt;width:31.65pt;" o:ole="t" filled="f" o:preferrelative="t" stroked="f" coordsize="21600,21600">
            <v:path/>
            <v:fill on="f" focussize="0,0"/>
            <v:stroke on="f" joinstyle="miter"/>
            <v:imagedata r:id="rId71" o:title="eqId22c5729584c8dce7264e11704c61e199"/>
            <o:lock v:ext="edit" aspectratio="t"/>
            <w10:wrap type="none"/>
            <w10:anchorlock/>
          </v:shape>
          <o:OLEObject Type="Embed" ProgID="Equation.DSMT4" ShapeID="_x0000_i1057" DrawAspect="Content" ObjectID="_1468075757" r:id="rId70">
            <o:LockedField>false</o:LockedField>
          </o:OLEObject>
        </w:object>
      </w:r>
      <w:r>
        <w:rPr>
          <w:sz w:val="21"/>
        </w:rPr>
        <w:t>，记作</w:t>
      </w:r>
      <w:r>
        <w:rPr>
          <w:rFonts w:ascii="Times New Roman" w:hAnsi="Times New Roman" w:eastAsia="Times New Roman" w:cs="Times New Roman"/>
          <w:b w:val="0"/>
          <w:sz w:val="21"/>
          <w:u w:val="single"/>
        </w:rPr>
        <w:t xml:space="preserve">      </w:t>
      </w:r>
      <w:r>
        <w:object>
          <v:shape id="_x0000_i1058" o:spt="75" alt="eqIde15e00f40396e914d1d9955bd7785f1f" type="#_x0000_t75" style="height:7.9pt;width:10.55pt;" o:ole="t" filled="f" o:preferrelative="t" stroked="f" coordsize="21600,21600">
            <v:path/>
            <v:fill on="f" focussize="0,0"/>
            <v:stroke on="f" joinstyle="miter"/>
            <v:imagedata r:id="rId73" o:title="eqIde15e00f40396e914d1d9955bd7785f1f"/>
            <o:lock v:ext="edit" aspectratio="t"/>
            <w10:wrap type="none"/>
            <w10:anchorlock/>
          </v:shape>
          <o:OLEObject Type="Embed" ProgID="Equation.DSMT4" ShapeID="_x0000_i1058" DrawAspect="Content" ObjectID="_1468075758" r:id="rId72">
            <o:LockedField>false</o:LockedField>
          </o:OLEObject>
        </w:object>
      </w:r>
      <w:r>
        <w:rPr>
          <w:sz w:val="21"/>
        </w:rPr>
        <w:t>．</w:t>
      </w:r>
    </w:p>
    <w:p w14:paraId="3D729EBF">
      <w:pPr>
        <w:shd w:val="clear" w:color="auto" w:fill="auto"/>
        <w:spacing w:line="360" w:lineRule="auto"/>
        <w:jc w:val="left"/>
        <w:textAlignment w:val="center"/>
        <w:rPr>
          <w:sz w:val="21"/>
        </w:rPr>
      </w:pPr>
      <w:r>
        <w:rPr>
          <w:sz w:val="21"/>
        </w:rPr>
        <w:t>8．比较大小：</w:t>
      </w:r>
      <w:r>
        <w:object>
          <v:shape id="_x0000_i1059" o:spt="75" alt="eqId5c17c0535b686495dc04d15172da008f" type="#_x0000_t75" style="height:28.35pt;width:17.55pt;" o:ole="t" filled="f" o:preferrelative="t" stroked="f" coordsize="21600,21600">
            <v:path/>
            <v:fill on="f" focussize="0,0"/>
            <v:stroke on="f" joinstyle="miter"/>
            <v:imagedata r:id="rId75" o:title="eqId5c17c0535b686495dc04d15172da008f"/>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eastAsia="Times New Roman" w:cs="Times New Roman"/>
          <w:b w:val="0"/>
          <w:sz w:val="21"/>
          <w:u w:val="single"/>
        </w:rPr>
        <w:t xml:space="preserve">         </w:t>
      </w:r>
      <w:r>
        <w:object>
          <v:shape id="_x0000_i1060" o:spt="75" alt="eqId774c85da5ff2a7e458f60235255cf34c" type="#_x0000_t75" style="height:27.15pt;width:17.55pt;" o:ole="t" filled="f" o:preferrelative="t" stroked="f" coordsize="21600,21600">
            <v:path/>
            <v:fill on="f" focussize="0,0"/>
            <v:stroke on="f" joinstyle="miter"/>
            <v:imagedata r:id="rId77" o:title="eqId774c85da5ff2a7e458f60235255cf34c"/>
            <o:lock v:ext="edit" aspectratio="t"/>
            <w10:wrap type="none"/>
            <w10:anchorlock/>
          </v:shape>
          <o:OLEObject Type="Embed" ProgID="Equation.DSMT4" ShapeID="_x0000_i1060" DrawAspect="Content" ObjectID="_1468075760" r:id="rId76">
            <o:LockedField>false</o:LockedField>
          </o:OLEObject>
        </w:object>
      </w:r>
    </w:p>
    <w:p w14:paraId="05A2F1CA">
      <w:pPr>
        <w:shd w:val="clear" w:color="auto" w:fill="auto"/>
        <w:spacing w:line="360" w:lineRule="auto"/>
        <w:jc w:val="left"/>
        <w:textAlignment w:val="center"/>
        <w:rPr>
          <w:sz w:val="21"/>
        </w:rPr>
      </w:pPr>
      <w:r>
        <w:rPr>
          <w:sz w:val="21"/>
        </w:rPr>
        <w:t>9．若</w:t>
      </w:r>
      <w:r>
        <w:object>
          <v:shape id="_x0000_i1061" o:spt="75" alt="eqId10e69d7f1a7a074e2c1cfd49ddf5f665" type="#_x0000_t75" style="height:19.3pt;width:67.75pt;" o:ole="t" filled="f" o:preferrelative="t" stroked="f" coordsize="21600,21600">
            <v:path/>
            <v:fill on="f" focussize="0,0"/>
            <v:stroke on="f" joinstyle="miter"/>
            <v:imagedata r:id="rId79" o:title="eqId10e69d7f1a7a074e2c1cfd49ddf5f665"/>
            <o:lock v:ext="edit" aspectratio="t"/>
            <w10:wrap type="none"/>
            <w10:anchorlock/>
          </v:shape>
          <o:OLEObject Type="Embed" ProgID="Equation.DSMT4" ShapeID="_x0000_i1061" DrawAspect="Content" ObjectID="_1468075761" r:id="rId78">
            <o:LockedField>false</o:LockedField>
          </o:OLEObject>
        </w:object>
      </w:r>
      <w:r>
        <w:rPr>
          <w:sz w:val="21"/>
        </w:rPr>
        <w:t>，</w:t>
      </w:r>
      <w:r>
        <w:rPr>
          <w:rFonts w:ascii="Times New Roman" w:hAnsi="Times New Roman" w:eastAsia="Times New Roman" w:cs="Times New Roman"/>
          <w:i/>
          <w:sz w:val="21"/>
        </w:rPr>
        <w:t>a</w:t>
      </w:r>
      <w:r>
        <w:rPr>
          <w:sz w:val="21"/>
        </w:rPr>
        <w:t>的相反数为</w:t>
      </w:r>
      <w:r>
        <w:rPr>
          <w:rFonts w:ascii="Times New Roman" w:hAnsi="Times New Roman" w:eastAsia="Times New Roman" w:cs="Times New Roman"/>
          <w:b w:val="0"/>
          <w:sz w:val="21"/>
          <w:u w:val="single"/>
        </w:rPr>
        <w:t xml:space="preserve">       </w:t>
      </w:r>
      <w:r>
        <w:rPr>
          <w:sz w:val="21"/>
        </w:rPr>
        <w:t>．</w:t>
      </w:r>
    </w:p>
    <w:p w14:paraId="27EBA521">
      <w:pPr>
        <w:shd w:val="clear" w:color="auto" w:fill="auto"/>
        <w:spacing w:line="360" w:lineRule="auto"/>
        <w:jc w:val="left"/>
        <w:textAlignment w:val="center"/>
        <w:rPr>
          <w:sz w:val="21"/>
        </w:rPr>
      </w:pPr>
      <w:r>
        <w:rPr>
          <w:sz w:val="21"/>
        </w:rPr>
        <w:t>10．甲数</w:t>
      </w:r>
      <w:r>
        <w:object>
          <v:shape id="_x0000_i1062" o:spt="75" alt="eqId1442c7eed2728933be2194624d24e8b6" type="#_x0000_t75" style="height:12.55pt;width:43.05pt;" o:ole="t" filled="f" o:preferrelative="t" stroked="f" coordsize="21600,21600">
            <v:path/>
            <v:fill on="f" focussize="0,0"/>
            <v:stroke on="f" joinstyle="miter"/>
            <v:imagedata r:id="rId81" o:title="eqId1442c7eed2728933be2194624d24e8b6"/>
            <o:lock v:ext="edit" aspectratio="t"/>
            <w10:wrap type="none"/>
            <w10:anchorlock/>
          </v:shape>
          <o:OLEObject Type="Embed" ProgID="Equation.DSMT4" ShapeID="_x0000_i1062" DrawAspect="Content" ObjectID="_1468075762" r:id="rId80">
            <o:LockedField>false</o:LockedField>
          </o:OLEObject>
        </w:object>
      </w:r>
      <w:r>
        <w:rPr>
          <w:sz w:val="21"/>
        </w:rPr>
        <w:t>，乙数</w:t>
      </w:r>
      <w:r>
        <w:object>
          <v:shape id="_x0000_i1063" o:spt="75" alt="eqIdab6065df77c9df330ebf1acff6ced9a2" type="#_x0000_t75" style="height:12.5pt;width:42.2pt;" o:ole="t" filled="f" o:preferrelative="t" stroked="f" coordsize="21600,21600">
            <v:path/>
            <v:fill on="f" focussize="0,0"/>
            <v:stroke on="f" joinstyle="miter"/>
            <v:imagedata r:id="rId83" o:title="eqIdab6065df77c9df330ebf1acff6ced9a2"/>
            <o:lock v:ext="edit" aspectratio="t"/>
            <w10:wrap type="none"/>
            <w10:anchorlock/>
          </v:shape>
          <o:OLEObject Type="Embed" ProgID="Equation.DSMT4" ShapeID="_x0000_i1063" DrawAspect="Content" ObjectID="_1468075763" r:id="rId82">
            <o:LockedField>false</o:LockedField>
          </o:OLEObject>
        </w:object>
      </w:r>
      <w:r>
        <w:rPr>
          <w:sz w:val="21"/>
        </w:rPr>
        <w:t>，甲数和乙数的最大公因数是</w:t>
      </w:r>
      <w:r>
        <w:rPr>
          <w:rFonts w:ascii="Times New Roman" w:hAnsi="Times New Roman" w:eastAsia="Times New Roman" w:cs="Times New Roman"/>
          <w:b w:val="0"/>
          <w:sz w:val="21"/>
          <w:u w:val="single"/>
        </w:rPr>
        <w:t xml:space="preserve">        </w:t>
      </w:r>
      <w:r>
        <w:rPr>
          <w:sz w:val="21"/>
        </w:rPr>
        <w:t>．</w:t>
      </w:r>
    </w:p>
    <w:p w14:paraId="2A2D582D">
      <w:pPr>
        <w:shd w:val="clear" w:color="auto" w:fill="auto"/>
        <w:spacing w:line="360" w:lineRule="auto"/>
        <w:jc w:val="left"/>
        <w:textAlignment w:val="center"/>
        <w:rPr>
          <w:sz w:val="21"/>
        </w:rPr>
      </w:pPr>
      <w:r>
        <w:rPr>
          <w:sz w:val="21"/>
        </w:rPr>
        <w:t>11．如图，根据短除法计算，正整数</w:t>
      </w:r>
      <w:r>
        <w:object>
          <v:shape id="_x0000_i1064" o:spt="75" alt="eqIde52586ca2a3b783bc8092415e2d4bf6d" type="#_x0000_t75" style="height:12.25pt;width:26.35pt;" o:ole="t" filled="f" o:preferrelative="t" stroked="f" coordsize="21600,21600">
            <v:path/>
            <v:fill on="f" focussize="0,0"/>
            <v:stroke on="f" joinstyle="miter"/>
            <v:imagedata r:id="rId85" o:title="eqIde52586ca2a3b783bc8092415e2d4bf6d"/>
            <o:lock v:ext="edit" aspectratio="t"/>
            <w10:wrap type="none"/>
            <w10:anchorlock/>
          </v:shape>
          <o:OLEObject Type="Embed" ProgID="Equation.DSMT4" ShapeID="_x0000_i1064" DrawAspect="Content" ObjectID="_1468075764" r:id="rId84">
            <o:LockedField>false</o:LockedField>
          </o:OLEObject>
        </w:object>
      </w:r>
      <w:r>
        <w:rPr>
          <w:sz w:val="21"/>
        </w:rPr>
        <w:t xml:space="preserve">的最小公倍数是 </w:t>
      </w:r>
      <w:r>
        <w:rPr>
          <w:rFonts w:ascii="Times New Roman" w:hAnsi="Times New Roman" w:eastAsia="Times New Roman" w:cs="Times New Roman"/>
          <w:b w:val="0"/>
          <w:sz w:val="21"/>
          <w:u w:val="single"/>
        </w:rPr>
        <w:t xml:space="preserve">           </w:t>
      </w:r>
      <w:r>
        <w:rPr>
          <w:sz w:val="21"/>
        </w:rPr>
        <w:t>．</w:t>
      </w:r>
    </w:p>
    <w:p w14:paraId="24593CF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38225" cy="781050"/>
            <wp:effectExtent l="0" t="0" r="9525" b="0"/>
            <wp:docPr id="100005" name="图片 100005" descr="@@@42d39cf2-0a53-4c7f-ba72-847d389fff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2d39cf2-0a53-4c7f-ba72-847d389fffc3"/>
                    <pic:cNvPicPr>
                      <a:picLocks noChangeAspect="1"/>
                    </pic:cNvPicPr>
                  </pic:nvPicPr>
                  <pic:blipFill>
                    <a:blip r:embed="rId86"/>
                    <a:stretch>
                      <a:fillRect/>
                    </a:stretch>
                  </pic:blipFill>
                  <pic:spPr>
                    <a:xfrm>
                      <a:off x="0" y="0"/>
                      <a:ext cx="1038225" cy="781050"/>
                    </a:xfrm>
                    <a:prstGeom prst="rect">
                      <a:avLst/>
                    </a:prstGeom>
                  </pic:spPr>
                </pic:pic>
              </a:graphicData>
            </a:graphic>
          </wp:inline>
        </w:drawing>
      </w:r>
    </w:p>
    <w:p w14:paraId="345D0E39">
      <w:pPr>
        <w:shd w:val="clear" w:color="auto" w:fill="auto"/>
        <w:spacing w:line="360" w:lineRule="auto"/>
        <w:jc w:val="left"/>
        <w:textAlignment w:val="center"/>
        <w:rPr>
          <w:sz w:val="21"/>
        </w:rPr>
      </w:pPr>
      <w:r>
        <w:rPr>
          <w:sz w:val="21"/>
        </w:rPr>
        <w:t>12．一辆摩托车平均每分钟行驶</w:t>
      </w:r>
      <w:r>
        <w:object>
          <v:shape id="_x0000_i1065" o:spt="75" alt="eqId7ab44a7dc9c035687a33f6e065392359" type="#_x0000_t75" style="height:26.3pt;width:10.55pt;" o:ole="t" filled="f" o:preferrelative="t" stroked="f" coordsize="21600,21600">
            <v:path/>
            <v:fill on="f" focussize="0,0"/>
            <v:stroke on="f" joinstyle="miter"/>
            <v:imagedata r:id="rId88" o:title="eqId7ab44a7dc9c035687a33f6e065392359"/>
            <o:lock v:ext="edit" aspectratio="t"/>
            <w10:wrap type="none"/>
            <w10:anchorlock/>
          </v:shape>
          <o:OLEObject Type="Embed" ProgID="Equation.DSMT4" ShapeID="_x0000_i1065" DrawAspect="Content" ObjectID="_1468075765" r:id="rId87">
            <o:LockedField>false</o:LockedField>
          </o:OLEObject>
        </w:object>
      </w:r>
      <w:r>
        <w:rPr>
          <w:sz w:val="21"/>
        </w:rPr>
        <w:t>千米，照这样的速度，半小时行驶</w:t>
      </w:r>
      <w:r>
        <w:rPr>
          <w:rFonts w:ascii="Times New Roman" w:hAnsi="Times New Roman" w:eastAsia="Times New Roman" w:cs="Times New Roman"/>
          <w:b w:val="0"/>
          <w:sz w:val="21"/>
          <w:u w:val="single"/>
        </w:rPr>
        <w:t xml:space="preserve">        </w:t>
      </w:r>
      <w:r>
        <w:rPr>
          <w:sz w:val="21"/>
        </w:rPr>
        <w:t>千米．</w:t>
      </w:r>
    </w:p>
    <w:p w14:paraId="4344243B">
      <w:pPr>
        <w:shd w:val="clear" w:color="auto" w:fill="auto"/>
        <w:spacing w:line="360" w:lineRule="auto"/>
        <w:jc w:val="left"/>
        <w:textAlignment w:val="center"/>
        <w:rPr>
          <w:sz w:val="21"/>
        </w:rPr>
      </w:pPr>
      <w:r>
        <w:rPr>
          <w:sz w:val="21"/>
        </w:rPr>
        <w:t>13．已知</w:t>
      </w:r>
      <w:r>
        <w:object>
          <v:shape id="_x0000_i1066" o:spt="75" alt="eqId94440d3e4c073f94f2b266ff99d50e74" type="#_x0000_t75" style="height:12.4pt;width:24.6pt;" o:ole="t" filled="f" o:preferrelative="t" stroked="f" coordsize="21600,21600">
            <v:path/>
            <v:fill on="f" focussize="0,0"/>
            <v:stroke on="f" joinstyle="miter"/>
            <v:imagedata r:id="rId90" o:title="eqId94440d3e4c073f94f2b266ff99d50e74"/>
            <o:lock v:ext="edit" aspectratio="t"/>
            <w10:wrap type="none"/>
            <w10:anchorlock/>
          </v:shape>
          <o:OLEObject Type="Embed" ProgID="Equation.DSMT4" ShapeID="_x0000_i1066" DrawAspect="Content" ObjectID="_1468075766" r:id="rId89">
            <o:LockedField>false</o:LockedField>
          </o:OLEObject>
        </w:object>
      </w:r>
      <w:r>
        <w:rPr>
          <w:sz w:val="21"/>
        </w:rPr>
        <w:t>，</w:t>
      </w:r>
      <w:r>
        <w:object>
          <v:shape id="_x0000_i1067" o:spt="75" alt="eqIde3a915c1a8a9304aeb307d130faaeb15" type="#_x0000_t75" style="height:11.85pt;width:23.7pt;" o:ole="t" filled="f" o:preferrelative="t" stroked="f" coordsize="21600,21600">
            <v:path/>
            <v:fill on="f" focussize="0,0"/>
            <v:stroke on="f" joinstyle="miter"/>
            <v:imagedata r:id="rId92" o:title="eqIde3a915c1a8a9304aeb307d130faaeb15"/>
            <o:lock v:ext="edit" aspectratio="t"/>
            <w10:wrap type="none"/>
            <w10:anchorlock/>
          </v:shape>
          <o:OLEObject Type="Embed" ProgID="Equation.DSMT4" ShapeID="_x0000_i1067" DrawAspect="Content" ObjectID="_1468075767" r:id="rId91">
            <o:LockedField>false</o:LockedField>
          </o:OLEObject>
        </w:object>
      </w:r>
      <w:r>
        <w:rPr>
          <w:sz w:val="21"/>
        </w:rPr>
        <w:t>，</w:t>
      </w:r>
      <w:r>
        <w:object>
          <v:shape id="_x0000_i1068" o:spt="75" alt="eqId9b5d96bc2571ca0e7cc1ef7bfbaab7d4" type="#_x0000_t75" style="height:17.8pt;width:31.65pt;" o:ole="t" filled="f" o:preferrelative="t" stroked="f" coordsize="21600,21600">
            <v:path/>
            <v:fill on="f" focussize="0,0"/>
            <v:stroke on="f" joinstyle="miter"/>
            <v:imagedata r:id="rId94" o:title="eqIddfab3857202caf4c383c3941a8d83ac5"/>
            <o:lock v:ext="edit" aspectratio="t"/>
            <w10:wrap type="none"/>
            <w10:anchorlock/>
          </v:shape>
          <o:OLEObject Type="Embed" ProgID="Equation.DSMT4" ShapeID="_x0000_i1068" DrawAspect="Content" ObjectID="_1468075768" r:id="rId93">
            <o:LockedField>false</o:LockedField>
          </o:OLEObject>
        </w:object>
      </w:r>
      <w:r>
        <w:rPr>
          <w:sz w:val="21"/>
        </w:rPr>
        <w:t>，把</w:t>
      </w:r>
      <w:r>
        <w:object>
          <v:shape id="_x0000_i1069"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69" DrawAspect="Content" ObjectID="_1468075769" r:id="rId95">
            <o:LockedField>false</o:LockedField>
          </o:OLEObject>
        </w:object>
      </w:r>
      <w:r>
        <w:rPr>
          <w:sz w:val="21"/>
        </w:rPr>
        <w:t>，</w:t>
      </w:r>
      <w:r>
        <w:object>
          <v:shape id="_x0000_i1070" o:spt="75" alt="eqIdb5060ad37c403f248c937c1d59af5c71" type="#_x0000_t75" style="height:9.5pt;width:14.95pt;" o:ole="t" filled="f" o:preferrelative="t" stroked="f" coordsize="21600,21600">
            <v:path/>
            <v:fill on="f" focussize="0,0"/>
            <v:stroke on="f" joinstyle="miter"/>
            <v:imagedata r:id="rId97" o:title="eqIdb5060ad37c403f248c937c1d59af5c71"/>
            <o:lock v:ext="edit" aspectratio="t"/>
            <w10:wrap type="none"/>
            <w10:anchorlock/>
          </v:shape>
          <o:OLEObject Type="Embed" ProgID="Equation.DSMT4" ShapeID="_x0000_i1070" DrawAspect="Content" ObjectID="_1468075770" r:id="rId96">
            <o:LockedField>false</o:LockedField>
          </o:OLEObject>
        </w:object>
      </w:r>
      <w:r>
        <w:rPr>
          <w:sz w:val="21"/>
        </w:rPr>
        <w:t>，</w:t>
      </w:r>
      <w:r>
        <w:object>
          <v:shape id="_x0000_i1071" o:spt="75" alt="eqId2c94bb12cee76221e13f9ef955b0aab1" type="#_x0000_t75" style="height:12.35pt;width:8.75pt;" o:ole="t" filled="f" o:preferrelative="t" stroked="f" coordsize="21600,21600">
            <v:path/>
            <v:fill on="f" focussize="0,0"/>
            <v:stroke on="f" joinstyle="miter"/>
            <v:imagedata r:id="rId52" o:title="eqId2c94bb12cee76221e13f9ef955b0aab1"/>
            <o:lock v:ext="edit" aspectratio="t"/>
            <w10:wrap type="none"/>
            <w10:anchorlock/>
          </v:shape>
          <o:OLEObject Type="Embed" ProgID="Equation.DSMT4" ShapeID="_x0000_i1071" DrawAspect="Content" ObjectID="_1468075771" r:id="rId98">
            <o:LockedField>false</o:LockedField>
          </o:OLEObject>
        </w:object>
      </w:r>
      <w:r>
        <w:rPr>
          <w:sz w:val="21"/>
        </w:rPr>
        <w:t>，</w:t>
      </w:r>
      <w:r>
        <w:object>
          <v:shape id="_x0000_i1072" o:spt="75" alt="eqIda6616da8f7c03dc5d8f1ed993d3cfa25" type="#_x0000_t75" style="height:12.95pt;width:14.05pt;" o:ole="t" filled="f" o:preferrelative="t" stroked="f" coordsize="21600,21600">
            <v:path/>
            <v:fill on="f" focussize="0,0"/>
            <v:stroke on="f" joinstyle="miter"/>
            <v:imagedata r:id="rId100" o:title="eqIda6616da8f7c03dc5d8f1ed993d3cfa25"/>
            <o:lock v:ext="edit" aspectratio="t"/>
            <w10:wrap type="none"/>
            <w10:anchorlock/>
          </v:shape>
          <o:OLEObject Type="Embed" ProgID="Equation.DSMT4" ShapeID="_x0000_i1072" DrawAspect="Content" ObjectID="_1468075772" r:id="rId99">
            <o:LockedField>false</o:LockedField>
          </o:OLEObject>
        </w:object>
      </w:r>
      <w:r>
        <w:rPr>
          <w:sz w:val="21"/>
        </w:rPr>
        <w:t>按从大到小的顺序排列</w:t>
      </w:r>
      <w:r>
        <w:rPr>
          <w:rFonts w:ascii="Times New Roman" w:hAnsi="Times New Roman" w:eastAsia="Times New Roman" w:cs="Times New Roman"/>
          <w:b w:val="0"/>
          <w:sz w:val="21"/>
          <w:u w:val="single"/>
        </w:rPr>
        <w:t xml:space="preserve">             </w:t>
      </w:r>
      <w:r>
        <w:rPr>
          <w:sz w:val="21"/>
        </w:rPr>
        <w:t>．</w:t>
      </w:r>
    </w:p>
    <w:p w14:paraId="5191D0C5">
      <w:pPr>
        <w:shd w:val="clear" w:color="auto" w:fill="auto"/>
        <w:spacing w:line="360" w:lineRule="auto"/>
        <w:jc w:val="left"/>
        <w:textAlignment w:val="center"/>
        <w:rPr>
          <w:sz w:val="21"/>
        </w:rPr>
      </w:pPr>
      <w:r>
        <w:rPr>
          <w:sz w:val="21"/>
        </w:rPr>
        <w:t>14．数轴上的点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所对应的数分别是</w:t>
      </w:r>
      <w:r>
        <w:object>
          <v:shape id="_x0000_i1073" o:spt="75" alt="eqId8a5646817cf3d41a11901d0ba66751f1" type="#_x0000_t75" style="height:12.65pt;width:21.95pt;" o:ole="t" filled="f" o:preferrelative="t" stroked="f" coordsize="21600,21600">
            <v:path/>
            <v:fill on="f" focussize="0,0"/>
            <v:stroke on="f" joinstyle="miter"/>
            <v:imagedata r:id="rId102" o:title="eqId8a5646817cf3d41a11901d0ba66751f1"/>
            <o:lock v:ext="edit" aspectratio="t"/>
            <w10:wrap type="none"/>
            <w10:anchorlock/>
          </v:shape>
          <o:OLEObject Type="Embed" ProgID="Equation.DSMT4" ShapeID="_x0000_i1073" DrawAspect="Content" ObjectID="_1468075773" r:id="rId101">
            <o:LockedField>false</o:LockedField>
          </o:OLEObject>
        </w:object>
      </w:r>
      <w:r>
        <w:rPr>
          <w:sz w:val="21"/>
        </w:rPr>
        <w:t>和</w:t>
      </w:r>
      <w:r>
        <w:object>
          <v:shape id="_x0000_i1074" o:spt="75" alt="eqId1b4b30b854f15ea6c3cb33c4c25dfba0" type="#_x0000_t75" style="height:12.5pt;width:15.8pt;" o:ole="t" filled="f" o:preferrelative="t" stroked="f" coordsize="21600,21600">
            <v:path/>
            <v:fill on="f" focussize="0,0"/>
            <v:stroke on="f" joinstyle="miter"/>
            <v:imagedata r:id="rId104" o:title="eqId1b4b30b854f15ea6c3cb33c4c25dfba0"/>
            <o:lock v:ext="edit" aspectratio="t"/>
            <w10:wrap type="none"/>
            <w10:anchorlock/>
          </v:shape>
          <o:OLEObject Type="Embed" ProgID="Equation.DSMT4" ShapeID="_x0000_i1074" DrawAspect="Content" ObjectID="_1468075774" r:id="rId103">
            <o:LockedField>false</o:LockedField>
          </o:OLEObject>
        </w:object>
      </w:r>
      <w:r>
        <w:rPr>
          <w:sz w:val="21"/>
        </w:rPr>
        <w:t>，数轴上另有一点</w:t>
      </w:r>
      <w:r>
        <w:rPr>
          <w:rFonts w:ascii="Times New Roman" w:hAnsi="Times New Roman" w:eastAsia="Times New Roman" w:cs="Times New Roman"/>
          <w:i/>
          <w:sz w:val="21"/>
        </w:rPr>
        <w:t>C</w:t>
      </w:r>
      <w:r>
        <w:rPr>
          <w:sz w:val="21"/>
        </w:rPr>
        <w:t>，且点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A</w:t>
      </w:r>
      <w:r>
        <w:rPr>
          <w:sz w:val="21"/>
        </w:rPr>
        <w:t>的距离与点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B</w:t>
      </w:r>
      <w:r>
        <w:rPr>
          <w:sz w:val="21"/>
        </w:rPr>
        <w:t>的距离相等，则点</w:t>
      </w:r>
      <w:r>
        <w:rPr>
          <w:rFonts w:ascii="Times New Roman" w:hAnsi="Times New Roman" w:eastAsia="Times New Roman" w:cs="Times New Roman"/>
          <w:i/>
          <w:sz w:val="21"/>
        </w:rPr>
        <w:t>C</w:t>
      </w:r>
      <w:r>
        <w:rPr>
          <w:sz w:val="21"/>
        </w:rPr>
        <w:t xml:space="preserve">所对应的数是 </w:t>
      </w:r>
      <w:r>
        <w:rPr>
          <w:rFonts w:ascii="Times New Roman" w:hAnsi="Times New Roman" w:eastAsia="Times New Roman" w:cs="Times New Roman"/>
          <w:b w:val="0"/>
          <w:sz w:val="21"/>
          <w:u w:val="single"/>
        </w:rPr>
        <w:t xml:space="preserve">         </w:t>
      </w:r>
      <w:r>
        <w:rPr>
          <w:sz w:val="21"/>
        </w:rPr>
        <w:t>．</w:t>
      </w:r>
    </w:p>
    <w:p w14:paraId="57E85AF5">
      <w:pPr>
        <w:shd w:val="clear" w:color="auto" w:fill="auto"/>
        <w:spacing w:line="360" w:lineRule="auto"/>
        <w:jc w:val="left"/>
        <w:textAlignment w:val="center"/>
        <w:rPr>
          <w:sz w:val="21"/>
        </w:rPr>
      </w:pPr>
      <w:r>
        <w:rPr>
          <w:sz w:val="21"/>
        </w:rPr>
        <w:t>15．如果</w:t>
      </w:r>
      <w:r>
        <w:object>
          <v:shape id="_x0000_i1075" o:spt="75" alt="eqId21f95e72c80f9f8598116ff3fb3ecd8f" type="#_x0000_t75" style="height:27.7pt;width:50.1pt;" o:ole="t" filled="f" o:preferrelative="t" stroked="f" coordsize="21600,21600">
            <v:path/>
            <v:fill on="f" focussize="0,0"/>
            <v:stroke on="f" joinstyle="miter"/>
            <v:imagedata r:id="rId106" o:title="eqId21f95e72c80f9f8598116ff3fb3ecd8f"/>
            <o:lock v:ext="edit" aspectratio="t"/>
            <w10:wrap type="none"/>
            <w10:anchorlock/>
          </v:shape>
          <o:OLEObject Type="Embed" ProgID="Equation.DSMT4" ShapeID="_x0000_i1075" DrawAspect="Content" ObjectID="_1468075775" r:id="rId105">
            <o:LockedField>false</o:LockedField>
          </o:OLEObject>
        </w:object>
      </w:r>
      <w:r>
        <w:rPr>
          <w:sz w:val="21"/>
        </w:rPr>
        <w:t>且</w:t>
      </w:r>
      <w:r>
        <w:object>
          <v:shape id="_x0000_i1076" o:spt="75" alt="eqId635c40e79989fe0ea4e81bc2d6e5810b" type="#_x0000_t75" style="height:28.5pt;width:14.95pt;" o:ole="t" filled="f" o:preferrelative="t" stroked="f" coordsize="21600,21600">
            <v:path/>
            <v:fill on="f" focussize="0,0"/>
            <v:stroke on="f" joinstyle="miter"/>
            <v:imagedata r:id="rId108" o:title="eqId635c40e79989fe0ea4e81bc2d6e5810b"/>
            <o:lock v:ext="edit" aspectratio="t"/>
            <w10:wrap type="none"/>
            <w10:anchorlock/>
          </v:shape>
          <o:OLEObject Type="Embed" ProgID="Equation.DSMT4" ShapeID="_x0000_i1076" DrawAspect="Content" ObjectID="_1468075776" r:id="rId107">
            <o:LockedField>false</o:LockedField>
          </o:OLEObject>
        </w:object>
      </w:r>
      <w:r>
        <w:rPr>
          <w:sz w:val="21"/>
        </w:rPr>
        <w:t>为最简分数，那么</w:t>
      </w:r>
      <w:r>
        <w:object>
          <v:shape id="_x0000_i1077" o:spt="75" alt="eqId380bbacf854e30e2e747fc286d2b9997" type="#_x0000_t75" style="height:9.7pt;width:16.7pt;" o:ole="t" filled="f" o:preferrelative="t" stroked="f" coordsize="21600,21600">
            <v:path/>
            <v:fill on="f" focussize="0,0"/>
            <v:stroke on="f" joinstyle="miter"/>
            <v:imagedata r:id="rId110" o:title="eqId380bbacf854e30e2e747fc286d2b9997"/>
            <o:lock v:ext="edit" aspectratio="t"/>
            <w10:wrap type="none"/>
            <w10:anchorlock/>
          </v:shape>
          <o:OLEObject Type="Embed" ProgID="Equation.DSMT4" ShapeID="_x0000_i1077" DrawAspect="Content" ObjectID="_1468075777" r:id="rId109">
            <o:LockedField>false</o:LockedField>
          </o:OLEObject>
        </w:object>
      </w:r>
      <w:r>
        <w:rPr>
          <w:rFonts w:ascii="Times New Roman" w:hAnsi="Times New Roman" w:eastAsia="Times New Roman" w:cs="Times New Roman"/>
          <w:b w:val="0"/>
          <w:sz w:val="21"/>
          <w:u w:val="single"/>
        </w:rPr>
        <w:t xml:space="preserve">            </w:t>
      </w:r>
      <w:r>
        <w:rPr>
          <w:sz w:val="21"/>
        </w:rPr>
        <w:t>．</w:t>
      </w:r>
    </w:p>
    <w:p w14:paraId="163ADF24">
      <w:pPr>
        <w:shd w:val="clear" w:color="auto" w:fill="auto"/>
        <w:spacing w:line="360" w:lineRule="auto"/>
        <w:jc w:val="left"/>
        <w:textAlignment w:val="center"/>
        <w:rPr>
          <w:sz w:val="21"/>
        </w:rPr>
      </w:pPr>
      <w:r>
        <w:rPr>
          <w:sz w:val="21"/>
        </w:rPr>
        <w:t>16．如图，把一个长方形平均分成上、下两部分，上半部分再平均分成4块，下半部分平均分成5块，若图形</w:t>
      </w:r>
      <w:r>
        <w:rPr>
          <w:rFonts w:ascii="Times New Roman" w:hAnsi="Times New Roman" w:eastAsia="Times New Roman" w:cs="Times New Roman"/>
          <w:i/>
          <w:sz w:val="21"/>
        </w:rPr>
        <w:t>A</w:t>
      </w:r>
      <w:r>
        <w:rPr>
          <w:i/>
          <w:sz w:val="21"/>
        </w:rPr>
        <w:t>、</w:t>
      </w:r>
      <w:r>
        <w:rPr>
          <w:rFonts w:ascii="Times New Roman" w:hAnsi="Times New Roman" w:eastAsia="Times New Roman" w:cs="Times New Roman"/>
          <w:i/>
          <w:sz w:val="21"/>
        </w:rPr>
        <w:t>B</w:t>
      </w:r>
      <w:r>
        <w:rPr>
          <w:i/>
          <w:sz w:val="21"/>
        </w:rPr>
        <w:t>、</w:t>
      </w:r>
      <w:r>
        <w:rPr>
          <w:rFonts w:ascii="Times New Roman" w:hAnsi="Times New Roman" w:eastAsia="Times New Roman" w:cs="Times New Roman"/>
          <w:i/>
          <w:sz w:val="21"/>
        </w:rPr>
        <w:t>C</w:t>
      </w:r>
      <w:r>
        <w:rPr>
          <w:sz w:val="21"/>
        </w:rPr>
        <w:t>的面积和为2，则阴影部分的面积是</w:t>
      </w:r>
      <w:r>
        <w:rPr>
          <w:rFonts w:ascii="Times New Roman" w:hAnsi="Times New Roman" w:eastAsia="Times New Roman" w:cs="Times New Roman"/>
          <w:b w:val="0"/>
          <w:sz w:val="21"/>
          <w:u w:val="single"/>
        </w:rPr>
        <w:t xml:space="preserve">      </w:t>
      </w:r>
      <w:r>
        <w:rPr>
          <w:sz w:val="21"/>
        </w:rPr>
        <w:t>．</w:t>
      </w:r>
    </w:p>
    <w:p w14:paraId="1B3264D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95450" cy="504825"/>
            <wp:effectExtent l="0" t="0" r="0" b="9525"/>
            <wp:docPr id="100011" name="图片 100011" descr="@@@99e2d3ba-037a-4906-8738-1649c2c518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9e2d3ba-037a-4906-8738-1649c2c5189e"/>
                    <pic:cNvPicPr>
                      <a:picLocks noChangeAspect="1"/>
                    </pic:cNvPicPr>
                  </pic:nvPicPr>
                  <pic:blipFill>
                    <a:blip r:embed="rId111"/>
                    <a:stretch>
                      <a:fillRect/>
                    </a:stretch>
                  </pic:blipFill>
                  <pic:spPr>
                    <a:xfrm>
                      <a:off x="0" y="0"/>
                      <a:ext cx="1695450" cy="504825"/>
                    </a:xfrm>
                    <a:prstGeom prst="rect">
                      <a:avLst/>
                    </a:prstGeom>
                  </pic:spPr>
                </pic:pic>
              </a:graphicData>
            </a:graphic>
          </wp:inline>
        </w:drawing>
      </w:r>
    </w:p>
    <w:p w14:paraId="509977CE">
      <w:pPr>
        <w:shd w:val="clear" w:color="auto" w:fill="auto"/>
        <w:spacing w:line="360" w:lineRule="auto"/>
        <w:jc w:val="left"/>
        <w:textAlignment w:val="center"/>
        <w:rPr>
          <w:sz w:val="21"/>
        </w:rPr>
      </w:pPr>
      <w:r>
        <w:rPr>
          <w:sz w:val="21"/>
        </w:rPr>
        <w:t>17．若规定用</w:t>
      </w:r>
      <w:r>
        <w:object>
          <v:shape id="_x0000_i1078" o:spt="75" alt="eqIda2ab85825d4a002600ca41bd3cd2ee7d" type="#_x0000_t75" style="height:13.15pt;width:13.15pt;" o:ole="t" filled="f" o:preferrelative="t" stroked="f" coordsize="21600,21600">
            <v:path/>
            <v:fill on="f" focussize="0,0"/>
            <v:stroke on="f" joinstyle="miter"/>
            <v:imagedata r:id="rId113" o:title="eqIda2ab85825d4a002600ca41bd3cd2ee7d"/>
            <o:lock v:ext="edit" aspectratio="t"/>
            <w10:wrap type="none"/>
            <w10:anchorlock/>
          </v:shape>
          <o:OLEObject Type="Embed" ProgID="Equation.DSMT4" ShapeID="_x0000_i1078" DrawAspect="Content" ObjectID="_1468075778" r:id="rId112">
            <o:LockedField>false</o:LockedField>
          </o:OLEObject>
        </w:object>
      </w:r>
      <w:r>
        <w:rPr>
          <w:sz w:val="21"/>
        </w:rPr>
        <w:t>表示不超过</w:t>
      </w:r>
      <w:r>
        <w:rPr>
          <w:rFonts w:ascii="Times New Roman" w:hAnsi="Times New Roman" w:eastAsia="Times New Roman" w:cs="Times New Roman"/>
          <w:i/>
          <w:sz w:val="21"/>
        </w:rPr>
        <w:t>x</w:t>
      </w:r>
      <w:r>
        <w:rPr>
          <w:sz w:val="21"/>
        </w:rPr>
        <w:t>的最大的整数，如</w:t>
      </w:r>
      <w:r>
        <w:object>
          <v:shape id="_x0000_i1079" o:spt="75" alt="eqIded89e0668872b8f86c47e163e9bd4c87" type="#_x0000_t75" style="height:14.55pt;width:43.1pt;" o:ole="t" filled="f" o:preferrelative="t" stroked="f" coordsize="21600,21600">
            <v:path/>
            <v:fill on="f" focussize="0,0"/>
            <v:stroke on="f" joinstyle="miter"/>
            <v:imagedata r:id="rId115" o:title="eqIded89e0668872b8f86c47e163e9bd4c87"/>
            <o:lock v:ext="edit" aspectratio="t"/>
            <w10:wrap type="none"/>
            <w10:anchorlock/>
          </v:shape>
          <o:OLEObject Type="Embed" ProgID="Equation.DSMT4" ShapeID="_x0000_i1079" DrawAspect="Content" ObjectID="_1468075779" r:id="rId114">
            <o:LockedField>false</o:LockedField>
          </o:OLEObject>
        </w:object>
      </w:r>
      <w:r>
        <w:rPr>
          <w:sz w:val="21"/>
        </w:rPr>
        <w:t>，</w:t>
      </w:r>
      <w:r>
        <w:object>
          <v:shape id="_x0000_i1080" o:spt="75" alt="eqId315488b1958f3c9d5cf1d4fbf8f4b969" type="#_x0000_t75" style="height:13.1pt;width:43.95pt;" o:ole="t" filled="f" o:preferrelative="t" stroked="f" coordsize="21600,21600">
            <v:path/>
            <v:fill on="f" focussize="0,0"/>
            <v:stroke on="f" joinstyle="miter"/>
            <v:imagedata r:id="rId117" o:title="eqId315488b1958f3c9d5cf1d4fbf8f4b969"/>
            <o:lock v:ext="edit" aspectratio="t"/>
            <w10:wrap type="none"/>
            <w10:anchorlock/>
          </v:shape>
          <o:OLEObject Type="Embed" ProgID="Equation.DSMT4" ShapeID="_x0000_i1080" DrawAspect="Content" ObjectID="_1468075780" r:id="rId116">
            <o:LockedField>false</o:LockedField>
          </o:OLEObject>
        </w:object>
      </w:r>
      <w:r>
        <w:rPr>
          <w:sz w:val="21"/>
        </w:rPr>
        <w:t>，计算：</w:t>
      </w:r>
      <w:r>
        <w:object>
          <v:shape id="_x0000_i1081" o:spt="75" alt="eqIdbae8997bff8873828d9bb36b9965d371" type="#_x0000_t75" style="height:29.75pt;width:119.65pt;" o:ole="t" filled="f" o:preferrelative="t" stroked="f" coordsize="21600,21600">
            <v:path/>
            <v:fill on="f" focussize="0,0"/>
            <v:stroke on="f" joinstyle="miter"/>
            <v:imagedata r:id="rId119" o:title="eqIdbae8997bff8873828d9bb36b9965d371"/>
            <o:lock v:ext="edit" aspectratio="t"/>
            <w10:wrap type="none"/>
            <w10:anchorlock/>
          </v:shape>
          <o:OLEObject Type="Embed" ProgID="Equation.DSMT4" ShapeID="_x0000_i1081" DrawAspect="Content" ObjectID="_1468075781" r:id="rId118">
            <o:LockedField>false</o:LockedField>
          </o:OLEObject>
        </w:object>
      </w:r>
      <w:r>
        <w:rPr>
          <w:rFonts w:ascii="Times New Roman" w:hAnsi="Times New Roman" w:eastAsia="Times New Roman" w:cs="Times New Roman"/>
          <w:b w:val="0"/>
          <w:sz w:val="21"/>
          <w:u w:val="single"/>
        </w:rPr>
        <w:t xml:space="preserve">      </w:t>
      </w:r>
      <w:r>
        <w:rPr>
          <w:sz w:val="21"/>
        </w:rPr>
        <w:t>．</w:t>
      </w:r>
    </w:p>
    <w:p w14:paraId="46304269">
      <w:pPr>
        <w:shd w:val="clear" w:color="auto" w:fill="auto"/>
        <w:spacing w:line="360" w:lineRule="auto"/>
        <w:jc w:val="left"/>
        <w:textAlignment w:val="center"/>
        <w:rPr>
          <w:sz w:val="21"/>
        </w:rPr>
      </w:pPr>
      <w:r>
        <w:rPr>
          <w:sz w:val="21"/>
        </w:rPr>
        <w:t>18．探索下列式子的规律：</w:t>
      </w:r>
      <w:r>
        <w:object>
          <v:shape id="_x0000_i1082" o:spt="75" alt="eqId86795cb618d2098bd0b48cea49a72fb1" type="#_x0000_t75" style="height:13.9pt;width:56.3pt;" o:ole="t" filled="f" o:preferrelative="t" stroked="f" coordsize="21600,21600">
            <v:path/>
            <v:fill on="f" focussize="0,0"/>
            <v:stroke on="f" joinstyle="miter"/>
            <v:imagedata r:id="rId121" o:title="eqId86795cb618d2098bd0b48cea49a72fb1"/>
            <o:lock v:ext="edit" aspectratio="t"/>
            <w10:wrap type="none"/>
            <w10:anchorlock/>
          </v:shape>
          <o:OLEObject Type="Embed" ProgID="Equation.DSMT4" ShapeID="_x0000_i1082" DrawAspect="Content" ObjectID="_1468075782" r:id="rId120">
            <o:LockedField>false</o:LockedField>
          </o:OLEObject>
        </w:object>
      </w:r>
      <w:r>
        <w:rPr>
          <w:sz w:val="21"/>
        </w:rPr>
        <w:t>，</w:t>
      </w:r>
      <w:r>
        <w:object>
          <v:shape id="_x0000_i1083" o:spt="75" alt="eqIdd3a04344a16650beb85dc3134d045d10" type="#_x0000_t75" style="height:13.85pt;width:63.35pt;" o:ole="t" filled="f" o:preferrelative="t" stroked="f" coordsize="21600,21600">
            <v:path/>
            <v:fill on="f" focussize="0,0"/>
            <v:stroke on="f" joinstyle="miter"/>
            <v:imagedata r:id="rId123" o:title="eqIdd3a04344a16650beb85dc3134d045d10"/>
            <o:lock v:ext="edit" aspectratio="t"/>
            <w10:wrap type="none"/>
            <w10:anchorlock/>
          </v:shape>
          <o:OLEObject Type="Embed" ProgID="Equation.DSMT4" ShapeID="_x0000_i1083" DrawAspect="Content" ObjectID="_1468075783" r:id="rId122">
            <o:LockedField>false</o:LockedField>
          </o:OLEObject>
        </w:object>
      </w:r>
      <w:r>
        <w:rPr>
          <w:sz w:val="21"/>
        </w:rPr>
        <w:t>，</w:t>
      </w:r>
      <w:r>
        <w:object>
          <v:shape id="_x0000_i1084" o:spt="75" alt="eqIdb856a893cd1107839aa81c35d3668771" type="#_x0000_t75" style="height:13.85pt;width:63.35pt;" o:ole="t" filled="f" o:preferrelative="t" stroked="f" coordsize="21600,21600">
            <v:path/>
            <v:fill on="f" focussize="0,0"/>
            <v:stroke on="f" joinstyle="miter"/>
            <v:imagedata r:id="rId125" o:title="eqIdb856a893cd1107839aa81c35d3668771"/>
            <o:lock v:ext="edit" aspectratio="t"/>
            <w10:wrap type="none"/>
            <w10:anchorlock/>
          </v:shape>
          <o:OLEObject Type="Embed" ProgID="Equation.DSMT4" ShapeID="_x0000_i1084" DrawAspect="Content" ObjectID="_1468075784" r:id="rId124">
            <o:LockedField>false</o:LockedField>
          </o:OLEObject>
        </w:object>
      </w:r>
      <w:r>
        <w:rPr>
          <w:sz w:val="21"/>
        </w:rPr>
        <w:t>，…，请计算：</w:t>
      </w:r>
      <w:r>
        <w:object>
          <v:shape id="_x0000_i1085" o:spt="75" alt="eqId8e86a33475bc1b124e33705f0d23cc85" type="#_x0000_t75" style="height:13.25pt;width:101.15pt;" o:ole="t" filled="f" o:preferrelative="t" stroked="f" coordsize="21600,21600">
            <v:path/>
            <v:fill on="f" focussize="0,0"/>
            <v:stroke on="f" joinstyle="miter"/>
            <v:imagedata r:id="rId127" o:title="eqId8e86a33475bc1b124e33705f0d23cc85"/>
            <o:lock v:ext="edit" aspectratio="t"/>
            <w10:wrap type="none"/>
            <w10:anchorlock/>
          </v:shape>
          <o:OLEObject Type="Embed" ProgID="Equation.DSMT4" ShapeID="_x0000_i1085" DrawAspect="Content" ObjectID="_1468075785" r:id="rId126">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w:t>
      </w:r>
    </w:p>
    <w:p w14:paraId="61AD2AA5">
      <w:pPr>
        <w:spacing w:line="360" w:lineRule="auto"/>
        <w:jc w:val="left"/>
        <w:rPr>
          <w:rFonts w:ascii="Times New Roman" w:hAnsi="Times New Roman"/>
          <w:b/>
          <w:color w:val="000000"/>
          <w:kern w:val="0"/>
        </w:rPr>
      </w:pPr>
    </w:p>
    <w:p w14:paraId="39768054">
      <w:pPr>
        <w:spacing w:line="360" w:lineRule="auto"/>
        <w:jc w:val="left"/>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3703FE39">
      <w:pPr>
        <w:shd w:val="clear" w:color="auto" w:fill="auto"/>
        <w:spacing w:line="360" w:lineRule="auto"/>
        <w:jc w:val="left"/>
        <w:textAlignment w:val="center"/>
        <w:rPr>
          <w:sz w:val="21"/>
        </w:rPr>
      </w:pPr>
    </w:p>
    <w:p w14:paraId="1337E8EA">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9分</w:t>
      </w:r>
      <w:r>
        <w:rPr>
          <w:rFonts w:hint="eastAsia"/>
          <w:sz w:val="21"/>
          <w:lang w:eastAsia="zh-CN"/>
        </w:rPr>
        <w:t>）</w:t>
      </w:r>
      <w:r>
        <w:rPr>
          <w:sz w:val="21"/>
        </w:rPr>
        <w:t>计算：</w:t>
      </w:r>
    </w:p>
    <w:p w14:paraId="70A16897">
      <w:pPr>
        <w:shd w:val="clear" w:color="auto" w:fill="auto"/>
        <w:spacing w:line="360" w:lineRule="auto"/>
        <w:jc w:val="left"/>
        <w:textAlignment w:val="center"/>
        <w:rPr>
          <w:sz w:val="21"/>
        </w:rPr>
      </w:pPr>
      <w:r>
        <w:rPr>
          <w:sz w:val="21"/>
        </w:rPr>
        <w:t>(1)</w:t>
      </w:r>
      <w:r>
        <w:object>
          <v:shape id="_x0000_i1086" o:spt="75" alt="eqId410c0ac4b55bbd45f792c41735f09ea1" type="#_x0000_t75" style="height:29.65pt;width:97.6pt;" o:ole="t" filled="f" o:preferrelative="t" stroked="f" coordsize="21600,21600">
            <v:path/>
            <v:fill on="f" focussize="0,0"/>
            <v:stroke on="f" joinstyle="miter"/>
            <v:imagedata r:id="rId129" o:title="eqId410c0ac4b55bbd45f792c41735f09ea1"/>
            <o:lock v:ext="edit" aspectratio="t"/>
            <w10:wrap type="none"/>
            <w10:anchorlock/>
          </v:shape>
          <o:OLEObject Type="Embed" ProgID="Equation.DSMT4" ShapeID="_x0000_i1086" DrawAspect="Content" ObjectID="_1468075786" r:id="rId128">
            <o:LockedField>false</o:LockedField>
          </o:OLEObject>
        </w:object>
      </w:r>
      <w:r>
        <w:rPr>
          <w:sz w:val="21"/>
        </w:rPr>
        <w:t>；</w:t>
      </w:r>
      <w:r>
        <w:rPr>
          <w:rFonts w:hint="eastAsia"/>
          <w:sz w:val="21"/>
          <w:lang w:val="en-US" w:eastAsia="zh-CN"/>
        </w:rPr>
        <w:t xml:space="preserve">                     </w:t>
      </w:r>
      <w:r>
        <w:rPr>
          <w:sz w:val="21"/>
        </w:rPr>
        <w:t>(2)计算：</w:t>
      </w:r>
      <w:r>
        <w:object>
          <v:shape id="_x0000_i1087" o:spt="75" alt="eqId3b814368a3a2d3a0723de85412389b10" type="#_x0000_t75" style="height:29.6pt;width:80.9pt;" o:ole="t" filled="f" o:preferrelative="t" stroked="f" coordsize="21600,21600">
            <v:path/>
            <v:fill on="f" focussize="0,0"/>
            <v:stroke on="f" joinstyle="miter"/>
            <v:imagedata r:id="rId131" o:title="eqId3b814368a3a2d3a0723de85412389b10"/>
            <o:lock v:ext="edit" aspectratio="t"/>
            <w10:wrap type="none"/>
            <w10:anchorlock/>
          </v:shape>
          <o:OLEObject Type="Embed" ProgID="Equation.DSMT4" ShapeID="_x0000_i1087" DrawAspect="Content" ObjectID="_1468075787" r:id="rId130">
            <o:LockedField>false</o:LockedField>
          </o:OLEObject>
        </w:object>
      </w:r>
      <w:r>
        <w:rPr>
          <w:sz w:val="21"/>
        </w:rPr>
        <w:t>；</w:t>
      </w:r>
    </w:p>
    <w:p w14:paraId="45C7A0FC">
      <w:pPr>
        <w:shd w:val="clear" w:color="auto" w:fill="auto"/>
        <w:spacing w:line="360" w:lineRule="auto"/>
        <w:jc w:val="left"/>
        <w:textAlignment w:val="center"/>
        <w:rPr>
          <w:sz w:val="21"/>
        </w:rPr>
      </w:pPr>
      <w:r>
        <w:rPr>
          <w:sz w:val="21"/>
        </w:rPr>
        <w:t>(3)计算：</w:t>
      </w:r>
      <w:r>
        <w:object>
          <v:shape id="_x0000_i1088" o:spt="75" alt="eqIda9908831f8da07b29013194d466e239a" type="#_x0000_t75" style="height:29.75pt;width:130.2pt;" o:ole="t" filled="f" o:preferrelative="t" stroked="f" coordsize="21600,21600">
            <v:path/>
            <v:fill on="f" focussize="0,0"/>
            <v:stroke on="f" joinstyle="miter"/>
            <v:imagedata r:id="rId133" o:title="eqIda9908831f8da07b29013194d466e239a"/>
            <o:lock v:ext="edit" aspectratio="t"/>
            <w10:wrap type="none"/>
            <w10:anchorlock/>
          </v:shape>
          <o:OLEObject Type="Embed" ProgID="Equation.DSMT4" ShapeID="_x0000_i1088" DrawAspect="Content" ObjectID="_1468075788" r:id="rId132">
            <o:LockedField>false</o:LockedField>
          </o:OLEObject>
        </w:object>
      </w:r>
      <w:r>
        <w:rPr>
          <w:sz w:val="21"/>
        </w:rPr>
        <w:t>．</w:t>
      </w:r>
    </w:p>
    <w:p w14:paraId="0F090E20">
      <w:pPr>
        <w:shd w:val="clear" w:color="auto" w:fill="auto"/>
        <w:spacing w:line="360" w:lineRule="auto"/>
        <w:jc w:val="left"/>
        <w:textAlignment w:val="center"/>
        <w:rPr>
          <w:sz w:val="21"/>
        </w:rPr>
      </w:pPr>
    </w:p>
    <w:p w14:paraId="08704BC9">
      <w:pPr>
        <w:shd w:val="clear" w:color="auto" w:fill="auto"/>
        <w:spacing w:line="360" w:lineRule="auto"/>
        <w:jc w:val="left"/>
        <w:textAlignment w:val="center"/>
        <w:rPr>
          <w:sz w:val="21"/>
        </w:rPr>
      </w:pPr>
    </w:p>
    <w:p w14:paraId="427D0A32">
      <w:pPr>
        <w:shd w:val="clear" w:color="auto" w:fill="auto"/>
        <w:spacing w:line="360" w:lineRule="auto"/>
        <w:jc w:val="left"/>
        <w:textAlignment w:val="center"/>
        <w:rPr>
          <w:sz w:val="21"/>
        </w:rPr>
      </w:pPr>
    </w:p>
    <w:p w14:paraId="6534296C">
      <w:pPr>
        <w:shd w:val="clear" w:color="auto" w:fill="auto"/>
        <w:spacing w:line="360" w:lineRule="auto"/>
        <w:jc w:val="left"/>
        <w:textAlignment w:val="center"/>
        <w:rPr>
          <w:sz w:val="21"/>
        </w:rPr>
      </w:pPr>
    </w:p>
    <w:p w14:paraId="20B9A96A">
      <w:pPr>
        <w:shd w:val="clear" w:color="auto" w:fill="auto"/>
        <w:spacing w:line="360" w:lineRule="auto"/>
        <w:jc w:val="left"/>
        <w:textAlignment w:val="center"/>
        <w:rPr>
          <w:sz w:val="21"/>
        </w:rPr>
      </w:pPr>
    </w:p>
    <w:p w14:paraId="67F49D36">
      <w:pPr>
        <w:shd w:val="clear" w:color="auto" w:fill="auto"/>
        <w:spacing w:line="360" w:lineRule="auto"/>
        <w:jc w:val="left"/>
        <w:textAlignment w:val="center"/>
        <w:rPr>
          <w:sz w:val="21"/>
        </w:rPr>
      </w:pPr>
    </w:p>
    <w:p w14:paraId="60386A6C">
      <w:pPr>
        <w:shd w:val="clear" w:color="auto" w:fill="auto"/>
        <w:spacing w:line="360" w:lineRule="auto"/>
        <w:jc w:val="left"/>
        <w:textAlignment w:val="center"/>
        <w:rPr>
          <w:sz w:val="21"/>
        </w:rPr>
      </w:pPr>
    </w:p>
    <w:p w14:paraId="7200E988">
      <w:pPr>
        <w:shd w:val="clear" w:color="auto" w:fill="auto"/>
        <w:spacing w:line="360" w:lineRule="auto"/>
        <w:jc w:val="left"/>
        <w:textAlignment w:val="center"/>
        <w:rPr>
          <w:sz w:val="21"/>
        </w:rPr>
      </w:pPr>
    </w:p>
    <w:p w14:paraId="21EB7F75">
      <w:pPr>
        <w:shd w:val="clear" w:color="auto" w:fill="auto"/>
        <w:spacing w:line="360" w:lineRule="auto"/>
        <w:jc w:val="left"/>
        <w:textAlignment w:val="center"/>
        <w:rPr>
          <w:sz w:val="21"/>
        </w:rPr>
      </w:pPr>
    </w:p>
    <w:p w14:paraId="072BAAED">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在下面的数轴上表示下列各数，并用“&lt;”把这些数连接起来．</w:t>
      </w:r>
    </w:p>
    <w:p w14:paraId="646438D8">
      <w:pPr>
        <w:shd w:val="clear" w:color="auto" w:fill="auto"/>
        <w:spacing w:line="360" w:lineRule="auto"/>
        <w:jc w:val="left"/>
        <w:textAlignment w:val="center"/>
        <w:rPr>
          <w:sz w:val="21"/>
        </w:rPr>
      </w:pPr>
      <w:r>
        <w:object>
          <v:shape id="_x0000_i1089" o:spt="75" alt="eqId81fb134b2b48acc99213fff6ccfee65f" type="#_x0000_t75" style="height:11.85pt;width:14.05pt;" o:ole="t" filled="f" o:preferrelative="t" stroked="f" coordsize="21600,21600">
            <v:path/>
            <v:fill on="f" focussize="0,0"/>
            <v:stroke on="f" joinstyle="miter"/>
            <v:imagedata r:id="rId135" o:title="eqId81fb134b2b48acc99213fff6ccfee65f"/>
            <o:lock v:ext="edit" aspectratio="t"/>
            <w10:wrap type="none"/>
            <w10:anchorlock/>
          </v:shape>
          <o:OLEObject Type="Embed" ProgID="Equation.DSMT4" ShapeID="_x0000_i1089" DrawAspect="Content" ObjectID="_1468075789" r:id="rId134">
            <o:LockedField>false</o:LockedField>
          </o:OLEObject>
        </w:object>
      </w:r>
      <w:r>
        <w:rPr>
          <w:sz w:val="21"/>
        </w:rPr>
        <w:t>；3.5；</w:t>
      </w:r>
      <w:r>
        <w:object>
          <v:shape id="_x0000_i1090" o:spt="75" alt="eqIdbdd7e9cc7e06955476825fa661911c59" type="#_x0000_t75" style="height:29.85pt;width:40.45pt;" o:ole="t" filled="f" o:preferrelative="t" stroked="f" coordsize="21600,21600">
            <v:path/>
            <v:fill on="f" focussize="0,0"/>
            <v:stroke on="f" joinstyle="miter"/>
            <v:imagedata r:id="rId137" o:title="eqIdbdd7e9cc7e06955476825fa661911c59"/>
            <o:lock v:ext="edit" aspectratio="t"/>
            <w10:wrap type="none"/>
            <w10:anchorlock/>
          </v:shape>
          <o:OLEObject Type="Embed" ProgID="Equation.DSMT4" ShapeID="_x0000_i1090" DrawAspect="Content" ObjectID="_1468075790" r:id="rId136">
            <o:LockedField>false</o:LockedField>
          </o:OLEObject>
        </w:object>
      </w:r>
      <w:r>
        <w:rPr>
          <w:sz w:val="21"/>
        </w:rPr>
        <w:t>；</w:t>
      </w:r>
      <w:r>
        <w:object>
          <v:shape id="_x0000_i1091" o:spt="75" alt="eqIdef31a17cb0e2fd08d08ea98cae188e11" type="#_x0000_t75" style="height:14.25pt;width:29pt;" o:ole="t" filled="f" o:preferrelative="t" stroked="f" coordsize="21600,21600">
            <v:path/>
            <v:fill on="f" focussize="0,0"/>
            <v:stroke on="f" joinstyle="miter"/>
            <v:imagedata r:id="rId139" o:title="eqIdef31a17cb0e2fd08d08ea98cae188e11"/>
            <o:lock v:ext="edit" aspectratio="t"/>
            <w10:wrap type="none"/>
            <w10:anchorlock/>
          </v:shape>
          <o:OLEObject Type="Embed" ProgID="Equation.DSMT4" ShapeID="_x0000_i1091" DrawAspect="Content" ObjectID="_1468075791" r:id="rId138">
            <o:LockedField>false</o:LockedField>
          </o:OLEObject>
        </w:object>
      </w:r>
      <w:r>
        <w:rPr>
          <w:sz w:val="21"/>
        </w:rPr>
        <w:t>．</w:t>
      </w:r>
    </w:p>
    <w:p w14:paraId="35308D6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67025" cy="266700"/>
            <wp:effectExtent l="0" t="0" r="9525" b="0"/>
            <wp:docPr id="100013" name="图片 100013" descr="@@@324f63ad-13af-4478-8072-072fb8cf6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24f63ad-13af-4478-8072-072fb8cf6cba"/>
                    <pic:cNvPicPr>
                      <a:picLocks noChangeAspect="1"/>
                    </pic:cNvPicPr>
                  </pic:nvPicPr>
                  <pic:blipFill>
                    <a:blip r:embed="rId140"/>
                    <a:stretch>
                      <a:fillRect/>
                    </a:stretch>
                  </pic:blipFill>
                  <pic:spPr>
                    <a:xfrm>
                      <a:off x="0" y="0"/>
                      <a:ext cx="2867025" cy="266700"/>
                    </a:xfrm>
                    <a:prstGeom prst="rect">
                      <a:avLst/>
                    </a:prstGeom>
                  </pic:spPr>
                </pic:pic>
              </a:graphicData>
            </a:graphic>
          </wp:inline>
        </w:drawing>
      </w:r>
    </w:p>
    <w:p w14:paraId="5406DD13">
      <w:pPr>
        <w:shd w:val="clear" w:color="auto" w:fill="auto"/>
        <w:spacing w:line="360" w:lineRule="auto"/>
        <w:jc w:val="left"/>
        <w:textAlignment w:val="center"/>
        <w:rPr>
          <w:sz w:val="21"/>
        </w:rPr>
      </w:pPr>
    </w:p>
    <w:p w14:paraId="062BCDB4">
      <w:pPr>
        <w:shd w:val="clear" w:color="auto" w:fill="auto"/>
        <w:spacing w:line="360" w:lineRule="auto"/>
        <w:jc w:val="left"/>
        <w:textAlignment w:val="center"/>
        <w:rPr>
          <w:sz w:val="21"/>
        </w:rPr>
      </w:pPr>
    </w:p>
    <w:p w14:paraId="05AD1014">
      <w:pPr>
        <w:shd w:val="clear" w:color="auto" w:fill="auto"/>
        <w:spacing w:line="360" w:lineRule="auto"/>
        <w:jc w:val="left"/>
        <w:textAlignment w:val="center"/>
        <w:rPr>
          <w:sz w:val="21"/>
        </w:rPr>
      </w:pPr>
    </w:p>
    <w:p w14:paraId="06FC09FE">
      <w:pPr>
        <w:shd w:val="clear" w:color="auto" w:fill="auto"/>
        <w:spacing w:line="360" w:lineRule="auto"/>
        <w:jc w:val="left"/>
        <w:textAlignment w:val="center"/>
        <w:rPr>
          <w:sz w:val="21"/>
        </w:rPr>
      </w:pPr>
    </w:p>
    <w:p w14:paraId="1261BB63">
      <w:pPr>
        <w:shd w:val="clear" w:color="auto" w:fill="auto"/>
        <w:spacing w:line="360" w:lineRule="auto"/>
        <w:jc w:val="left"/>
        <w:textAlignment w:val="center"/>
        <w:rPr>
          <w:sz w:val="21"/>
        </w:rPr>
      </w:pPr>
    </w:p>
    <w:p w14:paraId="3DEC3637">
      <w:pPr>
        <w:shd w:val="clear" w:color="auto" w:fill="auto"/>
        <w:spacing w:line="360" w:lineRule="auto"/>
        <w:jc w:val="left"/>
        <w:textAlignment w:val="center"/>
        <w:rPr>
          <w:sz w:val="21"/>
        </w:rPr>
      </w:pPr>
    </w:p>
    <w:p w14:paraId="3DE340DD">
      <w:pPr>
        <w:shd w:val="clear" w:color="auto" w:fill="auto"/>
        <w:spacing w:line="360" w:lineRule="auto"/>
        <w:jc w:val="left"/>
        <w:textAlignment w:val="center"/>
        <w:rPr>
          <w:sz w:val="21"/>
        </w:rPr>
      </w:pPr>
    </w:p>
    <w:p w14:paraId="78E8FC66">
      <w:pPr>
        <w:shd w:val="clear" w:color="auto" w:fill="auto"/>
        <w:spacing w:line="360" w:lineRule="auto"/>
        <w:jc w:val="left"/>
        <w:textAlignment w:val="center"/>
        <w:rPr>
          <w:sz w:val="21"/>
        </w:rPr>
      </w:pPr>
    </w:p>
    <w:p w14:paraId="7AFD1195">
      <w:pPr>
        <w:shd w:val="clear" w:color="auto" w:fill="auto"/>
        <w:spacing w:line="360" w:lineRule="auto"/>
        <w:jc w:val="left"/>
        <w:textAlignment w:val="center"/>
        <w:rPr>
          <w:sz w:val="21"/>
        </w:rPr>
      </w:pPr>
    </w:p>
    <w:p w14:paraId="615A033D">
      <w:pPr>
        <w:shd w:val="clear" w:color="auto" w:fill="auto"/>
        <w:spacing w:line="360" w:lineRule="auto"/>
        <w:jc w:val="left"/>
        <w:textAlignment w:val="center"/>
        <w:rPr>
          <w:sz w:val="21"/>
        </w:rPr>
      </w:pPr>
    </w:p>
    <w:p w14:paraId="3E5E410C">
      <w:pPr>
        <w:shd w:val="clear" w:color="auto" w:fill="auto"/>
        <w:spacing w:line="360" w:lineRule="auto"/>
        <w:jc w:val="left"/>
        <w:textAlignment w:val="center"/>
        <w:rPr>
          <w:sz w:val="21"/>
        </w:rPr>
      </w:pPr>
    </w:p>
    <w:p w14:paraId="413626EB">
      <w:pPr>
        <w:shd w:val="clear" w:color="auto" w:fill="auto"/>
        <w:spacing w:line="360" w:lineRule="auto"/>
        <w:jc w:val="left"/>
        <w:textAlignment w:val="center"/>
        <w:rPr>
          <w:sz w:val="21"/>
        </w:rPr>
      </w:pPr>
    </w:p>
    <w:p w14:paraId="78DE9127">
      <w:pPr>
        <w:shd w:val="clear" w:color="auto" w:fill="auto"/>
        <w:spacing w:line="360" w:lineRule="auto"/>
        <w:jc w:val="left"/>
        <w:textAlignment w:val="center"/>
        <w:rPr>
          <w:sz w:val="21"/>
        </w:rPr>
      </w:pPr>
    </w:p>
    <w:p w14:paraId="369270CA">
      <w:pPr>
        <w:shd w:val="clear" w:color="auto" w:fill="auto"/>
        <w:spacing w:line="360" w:lineRule="auto"/>
        <w:jc w:val="left"/>
        <w:textAlignment w:val="center"/>
        <w:rPr>
          <w:sz w:val="21"/>
        </w:rPr>
      </w:pPr>
    </w:p>
    <w:p w14:paraId="06EA50B6">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在﹣4，﹣3，﹣2，﹣1，1，2，3，4，</w:t>
      </w:r>
      <w:r>
        <w:rPr>
          <w:rFonts w:ascii="Times New Roman" w:hAnsi="Times New Roman" w:eastAsia="Times New Roman" w:cs="Times New Roman"/>
          <w:i/>
          <w:sz w:val="21"/>
        </w:rPr>
        <w:t>m</w:t>
      </w:r>
      <w:r>
        <w:rPr>
          <w:sz w:val="21"/>
        </w:rPr>
        <w:t>这9个数中，</w:t>
      </w:r>
      <w:r>
        <w:rPr>
          <w:rFonts w:ascii="Times New Roman" w:hAnsi="Times New Roman" w:eastAsia="Times New Roman" w:cs="Times New Roman"/>
          <w:i/>
          <w:sz w:val="21"/>
        </w:rPr>
        <w:t>m</w:t>
      </w:r>
      <w:r>
        <w:rPr>
          <w:sz w:val="21"/>
        </w:rPr>
        <w:t>代表一个数，你认为</w:t>
      </w:r>
      <w:r>
        <w:rPr>
          <w:rFonts w:ascii="Times New Roman" w:hAnsi="Times New Roman" w:eastAsia="Times New Roman" w:cs="Times New Roman"/>
          <w:i/>
          <w:sz w:val="21"/>
        </w:rPr>
        <w:t>m</w:t>
      </w:r>
      <w:r>
        <w:rPr>
          <w:sz w:val="21"/>
        </w:rPr>
        <w:t>是多少时，能够使这9个数分别填入图中的9个空格内，使每行的3个数、每列3个数、斜对角3个数个数相加均为零．</w:t>
      </w:r>
    </w:p>
    <w:p w14:paraId="305FE89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95375" cy="1085850"/>
            <wp:effectExtent l="0" t="0" r="9525" b="0"/>
            <wp:docPr id="100017" name="图片 100017" descr="@@@9ac27819-7588-425e-897c-4803f6a586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ac27819-7588-425e-897c-4803f6a586ae"/>
                    <pic:cNvPicPr>
                      <a:picLocks noChangeAspect="1"/>
                    </pic:cNvPicPr>
                  </pic:nvPicPr>
                  <pic:blipFill>
                    <a:blip r:embed="rId141"/>
                    <a:stretch>
                      <a:fillRect/>
                    </a:stretch>
                  </pic:blipFill>
                  <pic:spPr>
                    <a:xfrm>
                      <a:off x="0" y="0"/>
                      <a:ext cx="1095375" cy="1085850"/>
                    </a:xfrm>
                    <a:prstGeom prst="rect">
                      <a:avLst/>
                    </a:prstGeom>
                  </pic:spPr>
                </pic:pic>
              </a:graphicData>
            </a:graphic>
          </wp:inline>
        </w:drawing>
      </w:r>
    </w:p>
    <w:p w14:paraId="6523A660">
      <w:pPr>
        <w:shd w:val="clear" w:color="auto" w:fill="auto"/>
        <w:spacing w:line="360" w:lineRule="auto"/>
        <w:jc w:val="left"/>
        <w:textAlignment w:val="center"/>
        <w:rPr>
          <w:sz w:val="21"/>
        </w:rPr>
      </w:pPr>
      <w:r>
        <w:rPr>
          <w:sz w:val="21"/>
        </w:rPr>
        <w:t>(1)我认为</w:t>
      </w:r>
      <w:r>
        <w:rPr>
          <w:rFonts w:ascii="Times New Roman" w:hAnsi="Times New Roman" w:eastAsia="Times New Roman" w:cs="Times New Roman"/>
          <w:i/>
          <w:sz w:val="21"/>
        </w:rPr>
        <w:t>m</w:t>
      </w:r>
      <w:r>
        <w:rPr>
          <w:sz w:val="21"/>
        </w:rPr>
        <w:t>＝_______．</w:t>
      </w:r>
    </w:p>
    <w:p w14:paraId="5BA9A351">
      <w:pPr>
        <w:shd w:val="clear" w:color="auto" w:fill="auto"/>
        <w:spacing w:line="360" w:lineRule="auto"/>
        <w:jc w:val="left"/>
        <w:textAlignment w:val="center"/>
        <w:rPr>
          <w:sz w:val="21"/>
        </w:rPr>
      </w:pPr>
      <w:r>
        <w:rPr>
          <w:sz w:val="21"/>
        </w:rPr>
        <w:t>(2)按要求将这9个数填入如图的空格内．</w:t>
      </w:r>
    </w:p>
    <w:p w14:paraId="071458CA">
      <w:pPr>
        <w:shd w:val="clear" w:color="auto" w:fill="auto"/>
        <w:spacing w:line="360" w:lineRule="auto"/>
        <w:jc w:val="left"/>
        <w:textAlignment w:val="center"/>
        <w:rPr>
          <w:sz w:val="21"/>
        </w:rPr>
      </w:pPr>
    </w:p>
    <w:p w14:paraId="7A517230">
      <w:pPr>
        <w:shd w:val="clear" w:color="auto" w:fill="auto"/>
        <w:spacing w:line="360" w:lineRule="auto"/>
        <w:jc w:val="left"/>
        <w:textAlignment w:val="center"/>
        <w:rPr>
          <w:sz w:val="21"/>
        </w:rPr>
      </w:pPr>
    </w:p>
    <w:p w14:paraId="7EC8111A">
      <w:pPr>
        <w:shd w:val="clear" w:color="auto" w:fill="auto"/>
        <w:spacing w:line="360" w:lineRule="auto"/>
        <w:jc w:val="left"/>
        <w:textAlignment w:val="center"/>
        <w:rPr>
          <w:sz w:val="21"/>
        </w:rPr>
      </w:pPr>
    </w:p>
    <w:p w14:paraId="245DA578">
      <w:pPr>
        <w:shd w:val="clear" w:color="auto" w:fill="auto"/>
        <w:spacing w:line="360" w:lineRule="auto"/>
        <w:jc w:val="left"/>
        <w:textAlignment w:val="center"/>
        <w:rPr>
          <w:sz w:val="21"/>
        </w:rPr>
      </w:pPr>
    </w:p>
    <w:p w14:paraId="2A0D234C">
      <w:pPr>
        <w:shd w:val="clear" w:color="auto" w:fill="auto"/>
        <w:spacing w:line="360" w:lineRule="auto"/>
        <w:jc w:val="left"/>
        <w:textAlignment w:val="center"/>
        <w:rPr>
          <w:sz w:val="21"/>
        </w:rPr>
      </w:pPr>
    </w:p>
    <w:p w14:paraId="3061080A">
      <w:pPr>
        <w:shd w:val="clear" w:color="auto" w:fill="auto"/>
        <w:spacing w:line="360" w:lineRule="auto"/>
        <w:jc w:val="left"/>
        <w:textAlignment w:val="center"/>
        <w:rPr>
          <w:sz w:val="21"/>
        </w:rPr>
      </w:pPr>
    </w:p>
    <w:p w14:paraId="545A0ED0">
      <w:pPr>
        <w:shd w:val="clear" w:color="auto" w:fill="auto"/>
        <w:spacing w:line="360" w:lineRule="auto"/>
        <w:jc w:val="left"/>
        <w:textAlignment w:val="center"/>
        <w:rPr>
          <w:sz w:val="21"/>
        </w:rPr>
      </w:pPr>
    </w:p>
    <w:p w14:paraId="7D0271E2">
      <w:pPr>
        <w:shd w:val="clear" w:color="auto" w:fill="auto"/>
        <w:spacing w:line="360" w:lineRule="auto"/>
        <w:jc w:val="left"/>
        <w:textAlignment w:val="center"/>
        <w:rPr>
          <w:sz w:val="21"/>
        </w:rPr>
      </w:pPr>
    </w:p>
    <w:p w14:paraId="6EFE93CE">
      <w:pPr>
        <w:shd w:val="clear" w:color="auto" w:fill="auto"/>
        <w:spacing w:line="360" w:lineRule="auto"/>
        <w:jc w:val="left"/>
        <w:textAlignment w:val="center"/>
        <w:rPr>
          <w:sz w:val="21"/>
        </w:rPr>
      </w:pPr>
    </w:p>
    <w:p w14:paraId="7C28DFE4">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某公司7天内货品进出仓库的吨数如下：（“</w:t>
      </w:r>
      <w:r>
        <w:object>
          <v:shape id="_x0000_i1092" o:spt="75" alt="eqId4d4cd9a7068de096606d1ab991f5e6da" type="#_x0000_t75" style="height:9.65pt;width:9.65pt;" o:ole="t" filled="f" o:preferrelative="t" stroked="f" coordsize="21600,21600">
            <v:path/>
            <v:fill on="f" focussize="0,0"/>
            <v:stroke on="f" joinstyle="miter"/>
            <v:imagedata r:id="rId143" o:title="eqId4d4cd9a7068de096606d1ab991f5e6da"/>
            <o:lock v:ext="edit" aspectratio="t"/>
            <w10:wrap type="none"/>
            <w10:anchorlock/>
          </v:shape>
          <o:OLEObject Type="Embed" ProgID="Equation.DSMT4" ShapeID="_x0000_i1092" DrawAspect="Content" ObjectID="_1468075792" r:id="rId142">
            <o:LockedField>false</o:LockedField>
          </o:OLEObject>
        </w:object>
      </w:r>
      <w:r>
        <w:rPr>
          <w:sz w:val="21"/>
        </w:rPr>
        <w:t>”表示进库，“</w:t>
      </w:r>
      <w:r>
        <w:object>
          <v:shape id="_x0000_i1093" o:spt="75" alt="eqId4bfc339cf6dd66599db64fa3fa44e608" type="#_x0000_t75" style="height:7pt;width:8.75pt;" o:ole="t" filled="f" o:preferrelative="t" stroked="f" coordsize="21600,21600">
            <v:path/>
            <v:fill on="f" focussize="0,0"/>
            <v:stroke on="f" joinstyle="miter"/>
            <v:imagedata r:id="rId145" o:title="eqId4bfc339cf6dd66599db64fa3fa44e608"/>
            <o:lock v:ext="edit" aspectratio="t"/>
            <w10:wrap type="none"/>
            <w10:anchorlock/>
          </v:shape>
          <o:OLEObject Type="Embed" ProgID="Equation.DSMT4" ShapeID="_x0000_i1093" DrawAspect="Content" ObjectID="_1468075793" r:id="rId144">
            <o:LockedField>false</o:LockedField>
          </o:OLEObject>
        </w:object>
      </w:r>
      <w:r>
        <w:rPr>
          <w:sz w:val="21"/>
        </w:rPr>
        <w:t>”表示出库）</w:t>
      </w:r>
    </w:p>
    <w:p w14:paraId="4E06E39A">
      <w:pPr>
        <w:shd w:val="clear" w:color="auto" w:fill="auto"/>
        <w:spacing w:line="360" w:lineRule="auto"/>
        <w:jc w:val="left"/>
        <w:textAlignment w:val="center"/>
        <w:rPr>
          <w:sz w:val="21"/>
        </w:rPr>
      </w:pPr>
      <w:r>
        <w:object>
          <v:shape id="_x0000_i1094" o:spt="75" alt="eqId006983109d57bbc4341f0e8d70eb832a" type="#_x0000_t75" style="height:12.65pt;width:19.3pt;" o:ole="t" filled="f" o:preferrelative="t" stroked="f" coordsize="21600,21600">
            <v:path/>
            <v:fill on="f" focussize="0,0"/>
            <v:stroke on="f" joinstyle="miter"/>
            <v:imagedata r:id="rId147" o:title="eqId006983109d57bbc4341f0e8d70eb832a"/>
            <o:lock v:ext="edit" aspectratio="t"/>
            <w10:wrap type="none"/>
            <w10:anchorlock/>
          </v:shape>
          <o:OLEObject Type="Embed" ProgID="Equation.DSMT4" ShapeID="_x0000_i1094" DrawAspect="Content" ObjectID="_1468075794" r:id="rId146">
            <o:LockedField>false</o:LockedField>
          </o:OLEObject>
        </w:object>
      </w:r>
      <w:r>
        <w:rPr>
          <w:sz w:val="21"/>
        </w:rPr>
        <w:t>，</w:t>
      </w:r>
      <w:r>
        <w:object>
          <v:shape id="_x0000_i1095" o:spt="75" alt="eqIdc1f4ea77f7eef3f9515be6857fa90b0e" type="#_x0000_t75" style="height:12.65pt;width:19.3pt;" o:ole="t" filled="f" o:preferrelative="t" stroked="f" coordsize="21600,21600">
            <v:path/>
            <v:fill on="f" focussize="0,0"/>
            <v:stroke on="f" joinstyle="miter"/>
            <v:imagedata r:id="rId149" o:title="eqIdc1f4ea77f7eef3f9515be6857fa90b0e"/>
            <o:lock v:ext="edit" aspectratio="t"/>
            <w10:wrap type="none"/>
            <w10:anchorlock/>
          </v:shape>
          <o:OLEObject Type="Embed" ProgID="Equation.DSMT4" ShapeID="_x0000_i1095" DrawAspect="Content" ObjectID="_1468075795" r:id="rId148">
            <o:LockedField>false</o:LockedField>
          </o:OLEObject>
        </w:object>
      </w:r>
      <w:r>
        <w:rPr>
          <w:sz w:val="21"/>
        </w:rPr>
        <w:t>，</w:t>
      </w:r>
      <w:r>
        <w:object>
          <v:shape id="_x0000_i1096" o:spt="75" alt="eqIde844eda61f765eb5346d44f42f4f63b3" type="#_x0000_t75" style="height:12.65pt;width:19.3pt;" o:ole="t" filled="f" o:preferrelative="t" stroked="f" coordsize="21600,21600">
            <v:path/>
            <v:fill on="f" focussize="0,0"/>
            <v:stroke on="f" joinstyle="miter"/>
            <v:imagedata r:id="rId151" o:title="eqIde844eda61f765eb5346d44f42f4f63b3"/>
            <o:lock v:ext="edit" aspectratio="t"/>
            <w10:wrap type="none"/>
            <w10:anchorlock/>
          </v:shape>
          <o:OLEObject Type="Embed" ProgID="Equation.DSMT4" ShapeID="_x0000_i1096" DrawAspect="Content" ObjectID="_1468075796" r:id="rId150">
            <o:LockedField>false</o:LockedField>
          </o:OLEObject>
        </w:object>
      </w:r>
      <w:r>
        <w:rPr>
          <w:sz w:val="21"/>
        </w:rPr>
        <w:t>，</w:t>
      </w:r>
      <w:r>
        <w:object>
          <v:shape id="_x0000_i1097" o:spt="75" alt="eqId5d8a50bd58c261367fa1091c6bce519a" type="#_x0000_t75" style="height:12.65pt;width:19.3pt;" o:ole="t" filled="f" o:preferrelative="t" stroked="f" coordsize="21600,21600">
            <v:path/>
            <v:fill on="f" focussize="0,0"/>
            <v:stroke on="f" joinstyle="miter"/>
            <v:imagedata r:id="rId153" o:title="eqId5d8a50bd58c261367fa1091c6bce519a"/>
            <o:lock v:ext="edit" aspectratio="t"/>
            <w10:wrap type="none"/>
            <w10:anchorlock/>
          </v:shape>
          <o:OLEObject Type="Embed" ProgID="Equation.DSMT4" ShapeID="_x0000_i1097" DrawAspect="Content" ObjectID="_1468075797" r:id="rId152">
            <o:LockedField>false</o:LockedField>
          </o:OLEObject>
        </w:object>
      </w:r>
      <w:r>
        <w:rPr>
          <w:sz w:val="21"/>
        </w:rPr>
        <w:t>，</w:t>
      </w:r>
      <w:r>
        <w:object>
          <v:shape id="_x0000_i1098" o:spt="75" alt="eqId6bf97aa31b8e5ea187a4f12db4597a6c" type="#_x0000_t75" style="height:11.3pt;width:19.35pt;" o:ole="t" filled="f" o:preferrelative="t" stroked="f" coordsize="21600,21600">
            <v:path/>
            <v:fill on="f" focussize="0,0"/>
            <v:stroke on="f" joinstyle="miter"/>
            <v:imagedata r:id="rId155" o:title="eqId6bf97aa31b8e5ea187a4f12db4597a6c"/>
            <o:lock v:ext="edit" aspectratio="t"/>
            <w10:wrap type="none"/>
            <w10:anchorlock/>
          </v:shape>
          <o:OLEObject Type="Embed" ProgID="Equation.DSMT4" ShapeID="_x0000_i1098" DrawAspect="Content" ObjectID="_1468075798" r:id="rId154">
            <o:LockedField>false</o:LockedField>
          </o:OLEObject>
        </w:object>
      </w:r>
      <w:r>
        <w:rPr>
          <w:sz w:val="21"/>
        </w:rPr>
        <w:t>，</w:t>
      </w:r>
      <w:r>
        <w:object>
          <v:shape id="_x0000_i1099" o:spt="75" alt="eqIdab4f1567af2665d22494da5b3827bd6e" type="#_x0000_t75" style="height:12.65pt;width:19.3pt;" o:ole="t" filled="f" o:preferrelative="t" stroked="f" coordsize="21600,21600">
            <v:path/>
            <v:fill on="f" focussize="0,0"/>
            <v:stroke on="f" joinstyle="miter"/>
            <v:imagedata r:id="rId157" o:title="eqIdab4f1567af2665d22494da5b3827bd6e"/>
            <o:lock v:ext="edit" aspectratio="t"/>
            <w10:wrap type="none"/>
            <w10:anchorlock/>
          </v:shape>
          <o:OLEObject Type="Embed" ProgID="Equation.DSMT4" ShapeID="_x0000_i1099" DrawAspect="Content" ObjectID="_1468075799" r:id="rId156">
            <o:LockedField>false</o:LockedField>
          </o:OLEObject>
        </w:object>
      </w:r>
      <w:r>
        <w:rPr>
          <w:sz w:val="21"/>
        </w:rPr>
        <w:t>，</w:t>
      </w:r>
      <w:r>
        <w:object>
          <v:shape id="_x0000_i1100" o:spt="75" alt="eqId5b24cb894501b9707551c07f47cd1698" type="#_x0000_t75" style="height:11.3pt;width:19.35pt;" o:ole="t" filled="f" o:preferrelative="t" stroked="f" coordsize="21600,21600">
            <v:path/>
            <v:fill on="f" focussize="0,0"/>
            <v:stroke on="f" joinstyle="miter"/>
            <v:imagedata r:id="rId159" o:title="eqId5b24cb894501b9707551c07f47cd1698"/>
            <o:lock v:ext="edit" aspectratio="t"/>
            <w10:wrap type="none"/>
            <w10:anchorlock/>
          </v:shape>
          <o:OLEObject Type="Embed" ProgID="Equation.DSMT4" ShapeID="_x0000_i1100" DrawAspect="Content" ObjectID="_1468075800" r:id="rId158">
            <o:LockedField>false</o:LockedField>
          </o:OLEObject>
        </w:object>
      </w:r>
      <w:r>
        <w:rPr>
          <w:sz w:val="21"/>
        </w:rPr>
        <w:t>．</w:t>
      </w:r>
    </w:p>
    <w:p w14:paraId="169F9E94">
      <w:pPr>
        <w:shd w:val="clear" w:color="auto" w:fill="auto"/>
        <w:spacing w:line="360" w:lineRule="auto"/>
        <w:jc w:val="left"/>
        <w:textAlignment w:val="center"/>
        <w:rPr>
          <w:sz w:val="21"/>
        </w:rPr>
      </w:pPr>
      <w:r>
        <w:rPr>
          <w:sz w:val="21"/>
        </w:rPr>
        <w:t>(1)经过这7天，仓库管理员结算发现仓库还有货品500吨，那么7天前仓库里有货品多少吨？</w:t>
      </w:r>
    </w:p>
    <w:p w14:paraId="3C7DFE6A">
      <w:pPr>
        <w:shd w:val="clear" w:color="auto" w:fill="auto"/>
        <w:spacing w:line="360" w:lineRule="auto"/>
        <w:jc w:val="left"/>
        <w:textAlignment w:val="center"/>
        <w:rPr>
          <w:sz w:val="21"/>
        </w:rPr>
      </w:pPr>
      <w:r>
        <w:rPr>
          <w:sz w:val="21"/>
        </w:rPr>
        <w:t>(2)如果进出的装卸费都是每吨8元，那么这7天要付多少元装卸费？</w:t>
      </w:r>
    </w:p>
    <w:p w14:paraId="01F22347">
      <w:pPr>
        <w:shd w:val="clear" w:color="auto" w:fill="auto"/>
        <w:spacing w:line="360" w:lineRule="auto"/>
        <w:jc w:val="left"/>
        <w:textAlignment w:val="center"/>
        <w:rPr>
          <w:sz w:val="21"/>
        </w:rPr>
      </w:pPr>
    </w:p>
    <w:p w14:paraId="5900D5DC">
      <w:pPr>
        <w:shd w:val="clear" w:color="auto" w:fill="auto"/>
        <w:spacing w:line="360" w:lineRule="auto"/>
        <w:jc w:val="left"/>
        <w:textAlignment w:val="center"/>
        <w:rPr>
          <w:sz w:val="21"/>
        </w:rPr>
      </w:pPr>
    </w:p>
    <w:p w14:paraId="011A455E">
      <w:pPr>
        <w:shd w:val="clear" w:color="auto" w:fill="auto"/>
        <w:spacing w:line="360" w:lineRule="auto"/>
        <w:jc w:val="left"/>
        <w:textAlignment w:val="center"/>
        <w:rPr>
          <w:sz w:val="21"/>
        </w:rPr>
      </w:pPr>
    </w:p>
    <w:p w14:paraId="022AE519">
      <w:pPr>
        <w:shd w:val="clear" w:color="auto" w:fill="auto"/>
        <w:spacing w:line="360" w:lineRule="auto"/>
        <w:jc w:val="left"/>
        <w:textAlignment w:val="center"/>
        <w:rPr>
          <w:sz w:val="21"/>
        </w:rPr>
      </w:pPr>
    </w:p>
    <w:p w14:paraId="2D18964F">
      <w:pPr>
        <w:shd w:val="clear" w:color="auto" w:fill="auto"/>
        <w:spacing w:line="360" w:lineRule="auto"/>
        <w:jc w:val="left"/>
        <w:textAlignment w:val="center"/>
        <w:rPr>
          <w:sz w:val="21"/>
        </w:rPr>
      </w:pPr>
    </w:p>
    <w:p w14:paraId="10E208B3">
      <w:pPr>
        <w:shd w:val="clear" w:color="auto" w:fill="auto"/>
        <w:spacing w:line="360" w:lineRule="auto"/>
        <w:jc w:val="left"/>
        <w:textAlignment w:val="center"/>
        <w:rPr>
          <w:sz w:val="21"/>
        </w:rPr>
      </w:pPr>
    </w:p>
    <w:p w14:paraId="7AC82926">
      <w:pPr>
        <w:shd w:val="clear" w:color="auto" w:fill="auto"/>
        <w:spacing w:line="360" w:lineRule="auto"/>
        <w:jc w:val="left"/>
        <w:textAlignment w:val="center"/>
        <w:rPr>
          <w:sz w:val="21"/>
        </w:rPr>
      </w:pPr>
    </w:p>
    <w:p w14:paraId="082F80BE">
      <w:pPr>
        <w:shd w:val="clear" w:color="auto" w:fill="auto"/>
        <w:spacing w:line="360" w:lineRule="auto"/>
        <w:jc w:val="left"/>
        <w:textAlignment w:val="center"/>
        <w:rPr>
          <w:sz w:val="21"/>
        </w:rPr>
      </w:pPr>
    </w:p>
    <w:p w14:paraId="4063F8CE">
      <w:pPr>
        <w:shd w:val="clear" w:color="auto" w:fill="auto"/>
        <w:spacing w:line="360" w:lineRule="auto"/>
        <w:jc w:val="left"/>
        <w:textAlignment w:val="center"/>
        <w:rPr>
          <w:sz w:val="21"/>
        </w:rPr>
      </w:pPr>
    </w:p>
    <w:p w14:paraId="28055723">
      <w:pPr>
        <w:shd w:val="clear" w:color="auto" w:fill="auto"/>
        <w:spacing w:line="360" w:lineRule="auto"/>
        <w:jc w:val="left"/>
        <w:textAlignment w:val="center"/>
        <w:rPr>
          <w:sz w:val="21"/>
        </w:rPr>
      </w:pPr>
    </w:p>
    <w:p w14:paraId="108CF4EB">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阅读下列文字，并回答：</w:t>
      </w:r>
    </w:p>
    <w:p w14:paraId="58F29EFB">
      <w:pPr>
        <w:shd w:val="clear" w:color="auto" w:fill="auto"/>
        <w:spacing w:line="360" w:lineRule="auto"/>
        <w:jc w:val="left"/>
        <w:textAlignment w:val="center"/>
        <w:rPr>
          <w:sz w:val="21"/>
        </w:rPr>
      </w:pPr>
      <w:r>
        <w:rPr>
          <w:sz w:val="21"/>
        </w:rPr>
        <w:t>每个假分数可以写成一个自然数与一个真分数的和（例如</w:t>
      </w:r>
      <w:r>
        <w:object>
          <v:shape id="_x0000_i1101" o:spt="75" alt="eqIdc953edadff5fb58da9c6e117e470a4a1" type="#_x0000_t75" style="height:27.3pt;width:51pt;" o:ole="t" filled="f" o:preferrelative="t" stroked="f" coordsize="21600,21600">
            <v:path/>
            <v:fill on="f" focussize="0,0"/>
            <v:stroke on="f" joinstyle="miter"/>
            <v:imagedata r:id="rId161" o:title="eqIdc953edadff5fb58da9c6e117e470a4a1"/>
            <o:lock v:ext="edit" aspectratio="t"/>
            <w10:wrap type="none"/>
            <w10:anchorlock/>
          </v:shape>
          <o:OLEObject Type="Embed" ProgID="Equation.DSMT4" ShapeID="_x0000_i1101" DrawAspect="Content" ObjectID="_1468075801" r:id="rId160">
            <o:LockedField>false</o:LockedField>
          </o:OLEObject>
        </w:object>
      </w:r>
      <w:r>
        <w:rPr>
          <w:sz w:val="21"/>
        </w:rPr>
        <w:t>），这个真分数的倒数又可以写成一个自然数与一个真分数的和（如</w:t>
      </w:r>
      <w:r>
        <w:object>
          <v:shape id="_x0000_i1102" o:spt="75" alt="eqIdb169d8e864d5dd2f68cffc55965f2a29" type="#_x0000_t75" style="height:27.2pt;width:45.7pt;" o:ole="t" filled="f" o:preferrelative="t" stroked="f" coordsize="21600,21600">
            <v:path/>
            <v:fill on="f" focussize="0,0"/>
            <v:stroke on="f" joinstyle="miter"/>
            <v:imagedata r:id="rId163" o:title="eqIdb169d8e864d5dd2f68cffc55965f2a29"/>
            <o:lock v:ext="edit" aspectratio="t"/>
            <w10:wrap type="none"/>
            <w10:anchorlock/>
          </v:shape>
          <o:OLEObject Type="Embed" ProgID="Equation.DSMT4" ShapeID="_x0000_i1102" DrawAspect="Content" ObjectID="_1468075802" r:id="rId162">
            <o:LockedField>false</o:LockedField>
          </o:OLEObject>
        </w:object>
      </w:r>
      <w:r>
        <w:rPr>
          <w:sz w:val="21"/>
        </w:rPr>
        <w:t>），反复进行同样的过程，直到真分数的倒数是一个自然数为止（如</w:t>
      </w:r>
      <w:r>
        <w:object>
          <v:shape id="_x0000_i1103" o:spt="75" alt="eqId713ee935d160cd74ba3fe6085114ae3b" type="#_x0000_t75" style="height:27.25pt;width:39.55pt;" o:ole="t" filled="f" o:preferrelative="t" stroked="f" coordsize="21600,21600">
            <v:path/>
            <v:fill on="f" focussize="0,0"/>
            <v:stroke on="f" joinstyle="miter"/>
            <v:imagedata r:id="rId165" o:title="eqId713ee935d160cd74ba3fe6085114ae3b"/>
            <o:lock v:ext="edit" aspectratio="t"/>
            <w10:wrap type="none"/>
            <w10:anchorlock/>
          </v:shape>
          <o:OLEObject Type="Embed" ProgID="Equation.DSMT4" ShapeID="_x0000_i1103" DrawAspect="Content" ObjectID="_1468075803" r:id="rId164">
            <o:LockedField>false</o:LockedField>
          </o:OLEObject>
        </w:object>
      </w:r>
      <w:r>
        <w:rPr>
          <w:sz w:val="21"/>
        </w:rPr>
        <w:t>，</w:t>
      </w:r>
      <w:r>
        <w:object>
          <v:shape id="_x0000_i1104" o:spt="75" alt="eqId204b159e5e41d2c655aa861914de1e16" type="#_x0000_t75" style="height:27.2pt;width:24.6pt;" o:ole="t" filled="f" o:preferrelative="t" stroked="f" coordsize="21600,21600">
            <v:path/>
            <v:fill on="f" focussize="0,0"/>
            <v:stroke on="f" joinstyle="miter"/>
            <v:imagedata r:id="rId167" o:title="eqId204b159e5e41d2c655aa861914de1e16"/>
            <o:lock v:ext="edit" aspectratio="t"/>
            <w10:wrap type="none"/>
            <w10:anchorlock/>
          </v:shape>
          <o:OLEObject Type="Embed" ProgID="Equation.DSMT4" ShapeID="_x0000_i1104" DrawAspect="Content" ObjectID="_1468075804" r:id="rId166">
            <o:LockedField>false</o:LockedField>
          </o:OLEObject>
        </w:object>
      </w:r>
      <w:r>
        <w:rPr>
          <w:sz w:val="21"/>
        </w:rPr>
        <w:t>）；我们把用这种方法得到的自然数，按照先后顺序写成一个数组</w:t>
      </w:r>
      <w:r>
        <w:object>
          <v:shape id="_x0000_i1105" o:spt="75" alt="eqIdc21ecb4d9daa0b1fe50b8603539277fc" type="#_x0000_t75" style="height:17.6pt;width:41.3pt;" o:ole="t" filled="f" o:preferrelative="t" stroked="f" coordsize="21600,21600">
            <v:path/>
            <v:fill on="f" focussize="0,0"/>
            <v:stroke on="f" joinstyle="miter"/>
            <v:imagedata r:id="rId169" o:title="eqIdc21ecb4d9daa0b1fe50b8603539277fc"/>
            <o:lock v:ext="edit" aspectratio="t"/>
            <w10:wrap type="none"/>
            <w10:anchorlock/>
          </v:shape>
          <o:OLEObject Type="Embed" ProgID="Equation.DSMT4" ShapeID="_x0000_i1105" DrawAspect="Content" ObjectID="_1468075805" r:id="rId168">
            <o:LockedField>false</o:LockedField>
          </o:OLEObject>
        </w:object>
      </w:r>
      <w:r>
        <w:rPr>
          <w:sz w:val="21"/>
        </w:rPr>
        <w:t>，那么，这个数组叫做由这个假分数生成的自然数组；如：对于假分数</w:t>
      </w:r>
      <w:r>
        <w:object>
          <v:shape id="_x0000_i1106" o:spt="75" alt="eqId3b522e9d4f7101b681fc2de18d577eba" type="#_x0000_t75" style="height:26.65pt;width:14.95pt;" o:ole="t" filled="f" o:preferrelative="t" stroked="f" coordsize="21600,21600">
            <v:path/>
            <v:fill on="f" focussize="0,0"/>
            <v:stroke on="f" joinstyle="miter"/>
            <v:imagedata r:id="rId171" o:title="eqId3b522e9d4f7101b681fc2de18d577eba"/>
            <o:lock v:ext="edit" aspectratio="t"/>
            <w10:wrap type="none"/>
            <w10:anchorlock/>
          </v:shape>
          <o:OLEObject Type="Embed" ProgID="Equation.DSMT4" ShapeID="_x0000_i1106" DrawAspect="Content" ObjectID="_1468075806" r:id="rId170">
            <o:LockedField>false</o:LockedField>
          </o:OLEObject>
        </w:object>
      </w:r>
      <w:r>
        <w:rPr>
          <w:sz w:val="21"/>
        </w:rPr>
        <w:t>，则</w:t>
      </w:r>
      <w:r>
        <w:object>
          <v:shape id="_x0000_i1107" o:spt="75" alt="eqIdc953edadff5fb58da9c6e117e470a4a1" type="#_x0000_t75" style="height:27.3pt;width:51pt;" o:ole="t" filled="f" o:preferrelative="t" stroked="f" coordsize="21600,21600">
            <v:path/>
            <v:fill on="f" focussize="0,0"/>
            <v:stroke on="f" joinstyle="miter"/>
            <v:imagedata r:id="rId161" o:title="eqIdc953edadff5fb58da9c6e117e470a4a1"/>
            <o:lock v:ext="edit" aspectratio="t"/>
            <w10:wrap type="none"/>
            <w10:anchorlock/>
          </v:shape>
          <o:OLEObject Type="Embed" ProgID="Equation.DSMT4" ShapeID="_x0000_i1107" DrawAspect="Content" ObjectID="_1468075807" r:id="rId172">
            <o:LockedField>false</o:LockedField>
          </o:OLEObject>
        </w:object>
      </w:r>
      <w:r>
        <w:rPr>
          <w:sz w:val="21"/>
        </w:rPr>
        <w:t>，</w:t>
      </w:r>
      <w:r>
        <w:object>
          <v:shape id="_x0000_i1108" o:spt="75" alt="eqIdb169d8e864d5dd2f68cffc55965f2a29" type="#_x0000_t75" style="height:27.2pt;width:45.7pt;" o:ole="t" filled="f" o:preferrelative="t" stroked="f" coordsize="21600,21600">
            <v:path/>
            <v:fill on="f" focussize="0,0"/>
            <v:stroke on="f" joinstyle="miter"/>
            <v:imagedata r:id="rId163" o:title="eqIdb169d8e864d5dd2f68cffc55965f2a29"/>
            <o:lock v:ext="edit" aspectratio="t"/>
            <w10:wrap type="none"/>
            <w10:anchorlock/>
          </v:shape>
          <o:OLEObject Type="Embed" ProgID="Equation.DSMT4" ShapeID="_x0000_i1108" DrawAspect="Content" ObjectID="_1468075808" r:id="rId173">
            <o:LockedField>false</o:LockedField>
          </o:OLEObject>
        </w:object>
      </w:r>
      <w:r>
        <w:rPr>
          <w:sz w:val="21"/>
        </w:rPr>
        <w:t>，</w:t>
      </w:r>
      <w:r>
        <w:object>
          <v:shape id="_x0000_i1109" o:spt="75" alt="eqId713ee935d160cd74ba3fe6085114ae3b" type="#_x0000_t75" style="height:27.25pt;width:39.55pt;" o:ole="t" filled="f" o:preferrelative="t" stroked="f" coordsize="21600,21600">
            <v:path/>
            <v:fill on="f" focussize="0,0"/>
            <v:stroke on="f" joinstyle="miter"/>
            <v:imagedata r:id="rId165" o:title="eqId713ee935d160cd74ba3fe6085114ae3b"/>
            <o:lock v:ext="edit" aspectratio="t"/>
            <w10:wrap type="none"/>
            <w10:anchorlock/>
          </v:shape>
          <o:OLEObject Type="Embed" ProgID="Equation.DSMT4" ShapeID="_x0000_i1109" DrawAspect="Content" ObjectID="_1468075809" r:id="rId174">
            <o:LockedField>false</o:LockedField>
          </o:OLEObject>
        </w:object>
      </w:r>
      <w:r>
        <w:rPr>
          <w:sz w:val="21"/>
        </w:rPr>
        <w:t>，</w:t>
      </w:r>
      <w:r>
        <w:object>
          <v:shape id="_x0000_i1110" o:spt="75" alt="eqId204b159e5e41d2c655aa861914de1e16" type="#_x0000_t75" style="height:27.2pt;width:24.6pt;" o:ole="t" filled="f" o:preferrelative="t" stroked="f" coordsize="21600,21600">
            <v:path/>
            <v:fill on="f" focussize="0,0"/>
            <v:stroke on="f" joinstyle="miter"/>
            <v:imagedata r:id="rId167" o:title="eqId204b159e5e41d2c655aa861914de1e16"/>
            <o:lock v:ext="edit" aspectratio="t"/>
            <w10:wrap type="none"/>
            <w10:anchorlock/>
          </v:shape>
          <o:OLEObject Type="Embed" ProgID="Equation.DSMT4" ShapeID="_x0000_i1110" DrawAspect="Content" ObjectID="_1468075810" r:id="rId175">
            <o:LockedField>false</o:LockedField>
          </o:OLEObject>
        </w:object>
      </w:r>
      <w:r>
        <w:rPr>
          <w:sz w:val="21"/>
        </w:rPr>
        <w:t>，所生成的自然数组为</w:t>
      </w:r>
      <w:r>
        <w:object>
          <v:shape id="_x0000_i1111" o:spt="75" alt="eqIdc21ecb4d9daa0b1fe50b8603539277fc" type="#_x0000_t75" style="height:17.6pt;width:41.3pt;" o:ole="t" filled="f" o:preferrelative="t" stroked="f" coordsize="21600,21600">
            <v:path/>
            <v:fill on="f" focussize="0,0"/>
            <v:stroke on="f" joinstyle="miter"/>
            <v:imagedata r:id="rId169" o:title="eqIdc21ecb4d9daa0b1fe50b8603539277fc"/>
            <o:lock v:ext="edit" aspectratio="t"/>
            <w10:wrap type="none"/>
            <w10:anchorlock/>
          </v:shape>
          <o:OLEObject Type="Embed" ProgID="Equation.DSMT4" ShapeID="_x0000_i1111" DrawAspect="Content" ObjectID="_1468075811" r:id="rId176">
            <o:LockedField>false</o:LockedField>
          </o:OLEObject>
        </w:object>
      </w:r>
      <w:r>
        <w:rPr>
          <w:sz w:val="21"/>
        </w:rPr>
        <w:t>，请回答：</w:t>
      </w:r>
    </w:p>
    <w:p w14:paraId="4C8CA759">
      <w:pPr>
        <w:shd w:val="clear" w:color="auto" w:fill="auto"/>
        <w:spacing w:line="360" w:lineRule="auto"/>
        <w:jc w:val="left"/>
        <w:textAlignment w:val="center"/>
        <w:rPr>
          <w:sz w:val="21"/>
        </w:rPr>
      </w:pPr>
      <w:r>
        <w:rPr>
          <w:sz w:val="21"/>
        </w:rPr>
        <w:t>(1)求分数</w:t>
      </w:r>
      <w:r>
        <w:object>
          <v:shape id="_x0000_i1112" o:spt="75" alt="eqIdb52be1502a612816b03c423349b95b3f" type="#_x0000_t75" style="height:26.9pt;width:15.8pt;" o:ole="t" filled="f" o:preferrelative="t" stroked="f" coordsize="21600,21600">
            <v:path/>
            <v:fill on="f" focussize="0,0"/>
            <v:stroke on="f" joinstyle="miter"/>
            <v:imagedata r:id="rId178" o:title="eqIdb52be1502a612816b03c423349b95b3f"/>
            <o:lock v:ext="edit" aspectratio="t"/>
            <w10:wrap type="none"/>
            <w10:anchorlock/>
          </v:shape>
          <o:OLEObject Type="Embed" ProgID="Equation.DSMT4" ShapeID="_x0000_i1112" DrawAspect="Content" ObjectID="_1468075812" r:id="rId177">
            <o:LockedField>false</o:LockedField>
          </o:OLEObject>
        </w:object>
      </w:r>
      <w:r>
        <w:rPr>
          <w:sz w:val="21"/>
        </w:rPr>
        <w:t>所生成的自然数组？</w:t>
      </w:r>
    </w:p>
    <w:p w14:paraId="5E140A92">
      <w:pPr>
        <w:shd w:val="clear" w:color="auto" w:fill="auto"/>
        <w:spacing w:line="360" w:lineRule="auto"/>
        <w:jc w:val="left"/>
        <w:textAlignment w:val="center"/>
        <w:rPr>
          <w:sz w:val="21"/>
        </w:rPr>
      </w:pPr>
      <w:r>
        <w:rPr>
          <w:sz w:val="21"/>
        </w:rPr>
        <w:t>(2)某个假分数所生成的自然数组为</w:t>
      </w:r>
      <w:r>
        <w:object>
          <v:shape id="_x0000_i1113" o:spt="75" alt="eqId386a0b2c62a12aee15857a895cbfbdac" type="#_x0000_t75" style="height:17.6pt;width:41.3pt;" o:ole="t" filled="f" o:preferrelative="t" stroked="f" coordsize="21600,21600">
            <v:path/>
            <v:fill on="f" focussize="0,0"/>
            <v:stroke on="f" joinstyle="miter"/>
            <v:imagedata r:id="rId180" o:title="eqId386a0b2c62a12aee15857a895cbfbdac"/>
            <o:lock v:ext="edit" aspectratio="t"/>
            <w10:wrap type="none"/>
            <w10:anchorlock/>
          </v:shape>
          <o:OLEObject Type="Embed" ProgID="Equation.DSMT4" ShapeID="_x0000_i1113" DrawAspect="Content" ObjectID="_1468075813" r:id="rId179">
            <o:LockedField>false</o:LockedField>
          </o:OLEObject>
        </w:object>
      </w:r>
      <w:r>
        <w:rPr>
          <w:sz w:val="21"/>
        </w:rPr>
        <w:t>，这个假分数为多少？</w:t>
      </w:r>
    </w:p>
    <w:p w14:paraId="03B42814">
      <w:pPr>
        <w:shd w:val="clear" w:color="auto" w:fill="auto"/>
        <w:spacing w:line="360" w:lineRule="auto"/>
        <w:jc w:val="left"/>
        <w:textAlignment w:val="center"/>
        <w:rPr>
          <w:sz w:val="21"/>
        </w:rPr>
      </w:pPr>
    </w:p>
    <w:p w14:paraId="3D7348DC">
      <w:pPr>
        <w:shd w:val="clear" w:color="auto" w:fill="auto"/>
        <w:spacing w:line="360" w:lineRule="auto"/>
        <w:jc w:val="left"/>
        <w:textAlignment w:val="center"/>
        <w:rPr>
          <w:sz w:val="21"/>
        </w:rPr>
      </w:pPr>
    </w:p>
    <w:p w14:paraId="19152145">
      <w:pPr>
        <w:shd w:val="clear" w:color="auto" w:fill="auto"/>
        <w:spacing w:line="360" w:lineRule="auto"/>
        <w:jc w:val="left"/>
        <w:textAlignment w:val="center"/>
        <w:rPr>
          <w:sz w:val="21"/>
        </w:rPr>
      </w:pPr>
    </w:p>
    <w:p w14:paraId="571F8883">
      <w:pPr>
        <w:shd w:val="clear" w:color="auto" w:fill="auto"/>
        <w:spacing w:line="360" w:lineRule="auto"/>
        <w:jc w:val="left"/>
        <w:textAlignment w:val="center"/>
        <w:rPr>
          <w:sz w:val="21"/>
        </w:rPr>
      </w:pPr>
    </w:p>
    <w:p w14:paraId="3F950726">
      <w:pPr>
        <w:shd w:val="clear" w:color="auto" w:fill="auto"/>
        <w:spacing w:line="360" w:lineRule="auto"/>
        <w:jc w:val="left"/>
        <w:textAlignment w:val="center"/>
        <w:rPr>
          <w:sz w:val="21"/>
        </w:rPr>
      </w:pPr>
    </w:p>
    <w:p w14:paraId="26730EF3">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6分</w:t>
      </w:r>
      <w:r>
        <w:rPr>
          <w:rFonts w:hint="eastAsia"/>
          <w:sz w:val="21"/>
          <w:lang w:eastAsia="zh-CN"/>
        </w:rPr>
        <w:t>）</w:t>
      </w:r>
      <w:r>
        <w:rPr>
          <w:sz w:val="21"/>
        </w:rPr>
        <w:t>阅读下面材料：</w:t>
      </w:r>
    </w:p>
    <w:p w14:paraId="6A37419C">
      <w:pPr>
        <w:shd w:val="clear" w:color="auto" w:fill="auto"/>
        <w:spacing w:line="360" w:lineRule="auto"/>
        <w:jc w:val="left"/>
        <w:textAlignment w:val="center"/>
        <w:rPr>
          <w:sz w:val="21"/>
        </w:rPr>
      </w:pPr>
      <w:r>
        <w:rPr>
          <w:sz w:val="21"/>
        </w:rPr>
        <w:t>计算：</w:t>
      </w:r>
      <w:r>
        <w:object>
          <v:shape id="_x0000_i1114" o:spt="75" alt="eqId4608bf09798ded65a24ebc3ec2ee45d0" type="#_x0000_t75" style="height:29.6pt;width:112.6pt;" o:ole="t" filled="f" o:preferrelative="t" stroked="f" coordsize="21600,21600">
            <v:path/>
            <v:fill on="f" focussize="0,0"/>
            <v:stroke on="f" joinstyle="miter"/>
            <v:imagedata r:id="rId182" o:title="eqId4608bf09798ded65a24ebc3ec2ee45d0"/>
            <o:lock v:ext="edit" aspectratio="t"/>
            <w10:wrap type="none"/>
            <w10:anchorlock/>
          </v:shape>
          <o:OLEObject Type="Embed" ProgID="Equation.DSMT4" ShapeID="_x0000_i1114" DrawAspect="Content" ObjectID="_1468075814" r:id="rId181">
            <o:LockedField>false</o:LockedField>
          </o:OLEObject>
        </w:object>
      </w:r>
      <w:r>
        <w:rPr>
          <w:sz w:val="21"/>
        </w:rPr>
        <w:t>．</w:t>
      </w:r>
    </w:p>
    <w:p w14:paraId="6B7C9424">
      <w:pPr>
        <w:shd w:val="clear" w:color="auto" w:fill="auto"/>
        <w:spacing w:line="360" w:lineRule="auto"/>
        <w:jc w:val="left"/>
        <w:textAlignment w:val="center"/>
        <w:rPr>
          <w:sz w:val="21"/>
        </w:rPr>
      </w:pPr>
      <w:r>
        <w:rPr>
          <w:sz w:val="21"/>
        </w:rPr>
        <w:t>解法①：</w:t>
      </w:r>
    </w:p>
    <w:p w14:paraId="743CC355">
      <w:pPr>
        <w:shd w:val="clear" w:color="auto" w:fill="auto"/>
        <w:spacing w:line="360" w:lineRule="auto"/>
        <w:jc w:val="left"/>
        <w:textAlignment w:val="center"/>
        <w:rPr>
          <w:sz w:val="21"/>
        </w:rPr>
      </w:pPr>
      <w:r>
        <w:rPr>
          <w:sz w:val="21"/>
        </w:rPr>
        <w:t>原式</w:t>
      </w:r>
      <w:r>
        <w:object>
          <v:shape id="_x0000_i1115" o:spt="75" alt="eqId474d63a1eed367b3975121eae4c22290" type="#_x0000_t75" style="height:29.7pt;width:325.6pt;" o:ole="t" filled="f" o:preferrelative="t" stroked="f" coordsize="21600,21600">
            <v:path/>
            <v:fill on="f" focussize="0,0"/>
            <v:stroke on="f" joinstyle="miter"/>
            <v:imagedata r:id="rId184" o:title="eqId474d63a1eed367b3975121eae4c22290"/>
            <o:lock v:ext="edit" aspectratio="t"/>
            <w10:wrap type="none"/>
            <w10:anchorlock/>
          </v:shape>
          <o:OLEObject Type="Embed" ProgID="Equation.DSMT4" ShapeID="_x0000_i1115" DrawAspect="Content" ObjectID="_1468075815" r:id="rId183">
            <o:LockedField>false</o:LockedField>
          </o:OLEObject>
        </w:object>
      </w:r>
      <w:r>
        <w:rPr>
          <w:sz w:val="21"/>
        </w:rPr>
        <w:t>．</w:t>
      </w:r>
    </w:p>
    <w:p w14:paraId="09C5B5A2">
      <w:pPr>
        <w:shd w:val="clear" w:color="auto" w:fill="auto"/>
        <w:spacing w:line="360" w:lineRule="auto"/>
        <w:jc w:val="left"/>
        <w:textAlignment w:val="center"/>
        <w:rPr>
          <w:sz w:val="21"/>
        </w:rPr>
      </w:pPr>
      <w:r>
        <w:rPr>
          <w:sz w:val="21"/>
        </w:rPr>
        <w:t>解法②：</w:t>
      </w:r>
    </w:p>
    <w:p w14:paraId="7AA250AE">
      <w:pPr>
        <w:shd w:val="clear" w:color="auto" w:fill="auto"/>
        <w:spacing w:line="360" w:lineRule="auto"/>
        <w:jc w:val="left"/>
        <w:textAlignment w:val="center"/>
        <w:rPr>
          <w:sz w:val="21"/>
        </w:rPr>
      </w:pPr>
      <w:r>
        <w:rPr>
          <w:sz w:val="21"/>
        </w:rPr>
        <w:t>原式</w:t>
      </w:r>
      <w:r>
        <w:object>
          <v:shape id="_x0000_i1116" o:spt="75" alt="eqId7d3d76431cb915ab9ae76464f4216798" type="#_x0000_t75" style="height:31.65pt;width:294.8pt;" o:ole="t" filled="f" o:preferrelative="t" stroked="f" coordsize="21600,21600">
            <v:path/>
            <v:fill on="f" focussize="0,0"/>
            <v:stroke on="f" joinstyle="miter"/>
            <v:imagedata r:id="rId186" o:title="eqId7d3d76431cb915ab9ae76464f4216798"/>
            <o:lock v:ext="edit" aspectratio="t"/>
            <w10:wrap type="none"/>
            <w10:anchorlock/>
          </v:shape>
          <o:OLEObject Type="Embed" ProgID="Equation.DSMT4" ShapeID="_x0000_i1116" DrawAspect="Content" ObjectID="_1468075816" r:id="rId185">
            <o:LockedField>false</o:LockedField>
          </o:OLEObject>
        </w:object>
      </w:r>
      <w:r>
        <w:rPr>
          <w:sz w:val="21"/>
        </w:rPr>
        <w:t>．</w:t>
      </w:r>
    </w:p>
    <w:p w14:paraId="00F29B26">
      <w:pPr>
        <w:shd w:val="clear" w:color="auto" w:fill="auto"/>
        <w:spacing w:line="360" w:lineRule="auto"/>
        <w:jc w:val="left"/>
        <w:textAlignment w:val="center"/>
        <w:rPr>
          <w:sz w:val="21"/>
        </w:rPr>
      </w:pPr>
      <w:r>
        <w:rPr>
          <w:sz w:val="21"/>
        </w:rPr>
        <w:t>解法③：</w:t>
      </w:r>
    </w:p>
    <w:p w14:paraId="1904C57F">
      <w:pPr>
        <w:shd w:val="clear" w:color="auto" w:fill="auto"/>
        <w:spacing w:line="360" w:lineRule="auto"/>
        <w:jc w:val="left"/>
        <w:textAlignment w:val="center"/>
        <w:rPr>
          <w:sz w:val="21"/>
        </w:rPr>
      </w:pPr>
      <w:r>
        <w:rPr>
          <w:sz w:val="21"/>
        </w:rPr>
        <w:t>先计算：</w:t>
      </w:r>
      <w:r>
        <w:object>
          <v:shape id="_x0000_i1117" o:spt="75" alt="eqIdd750f001e20b1001da497d4d189132fb" type="#_x0000_t75" style="height:29.65pt;width:326.45pt;" o:ole="t" filled="f" o:preferrelative="t" stroked="f" coordsize="21600,21600">
            <v:path/>
            <v:fill on="f" focussize="0,0"/>
            <v:stroke on="f" joinstyle="miter"/>
            <v:imagedata r:id="rId188" o:title="eqIdd750f001e20b1001da497d4d189132fb"/>
            <o:lock v:ext="edit" aspectratio="t"/>
            <w10:wrap type="none"/>
            <w10:anchorlock/>
          </v:shape>
          <o:OLEObject Type="Embed" ProgID="Equation.DSMT4" ShapeID="_x0000_i1117" DrawAspect="Content" ObjectID="_1468075817" r:id="rId187">
            <o:LockedField>false</o:LockedField>
          </o:OLEObject>
        </w:object>
      </w:r>
      <w:r>
        <w:rPr>
          <w:sz w:val="21"/>
        </w:rPr>
        <w:t>．</w:t>
      </w:r>
    </w:p>
    <w:p w14:paraId="73F9109D">
      <w:pPr>
        <w:shd w:val="clear" w:color="auto" w:fill="auto"/>
        <w:spacing w:line="360" w:lineRule="auto"/>
        <w:jc w:val="left"/>
        <w:textAlignment w:val="center"/>
        <w:rPr>
          <w:sz w:val="21"/>
        </w:rPr>
      </w:pPr>
      <w:r>
        <w:rPr>
          <w:sz w:val="21"/>
        </w:rPr>
        <w:t>所以，原式</w:t>
      </w:r>
      <w:r>
        <w:object>
          <v:shape id="_x0000_i1118" o:spt="75" alt="eqIdf745595234e43158d218bc09d3763374" type="#_x0000_t75" style="height:27.25pt;width:29.9pt;" o:ole="t" filled="f" o:preferrelative="t" stroked="f" coordsize="21600,21600">
            <v:path/>
            <v:fill on="f" focussize="0,0"/>
            <v:stroke on="f" joinstyle="miter"/>
            <v:imagedata r:id="rId190" o:title="eqIdf745595234e43158d218bc09d3763374"/>
            <o:lock v:ext="edit" aspectratio="t"/>
            <w10:wrap type="none"/>
            <w10:anchorlock/>
          </v:shape>
          <o:OLEObject Type="Embed" ProgID="Equation.DSMT4" ShapeID="_x0000_i1118" DrawAspect="Content" ObjectID="_1468075818" r:id="rId189">
            <o:LockedField>false</o:LockedField>
          </o:OLEObject>
        </w:object>
      </w:r>
      <w:r>
        <w:rPr>
          <w:sz w:val="21"/>
        </w:rPr>
        <w:t>．</w:t>
      </w:r>
    </w:p>
    <w:p w14:paraId="5D73BB21">
      <w:pPr>
        <w:shd w:val="clear" w:color="auto" w:fill="auto"/>
        <w:spacing w:line="360" w:lineRule="auto"/>
        <w:jc w:val="left"/>
        <w:textAlignment w:val="center"/>
        <w:rPr>
          <w:sz w:val="21"/>
        </w:rPr>
      </w:pPr>
      <w:r>
        <w:rPr>
          <w:sz w:val="21"/>
        </w:rPr>
        <w:t>(1)上述三种解法得出的结果不同，肯定有解法是错误的，你认为解法</w:t>
      </w:r>
      <w:r>
        <w:rPr>
          <w:sz w:val="21"/>
          <w:u w:val="single"/>
        </w:rPr>
        <w:t xml:space="preserve"> </w:t>
      </w:r>
      <w:r>
        <w:rPr>
          <w:rFonts w:hint="eastAsia"/>
          <w:sz w:val="21"/>
          <w:u w:val="single"/>
          <w:lang w:val="en-US" w:eastAsia="zh-CN"/>
        </w:rPr>
        <w:t xml:space="preserve">    </w:t>
      </w:r>
      <w:r>
        <w:rPr>
          <w:sz w:val="21"/>
        </w:rPr>
        <w:t>是错误的（填序号）：</w:t>
      </w:r>
    </w:p>
    <w:p w14:paraId="584A59FE">
      <w:pPr>
        <w:shd w:val="clear" w:color="auto" w:fill="auto"/>
        <w:spacing w:line="360" w:lineRule="auto"/>
        <w:jc w:val="left"/>
        <w:textAlignment w:val="center"/>
        <w:rPr>
          <w:sz w:val="21"/>
        </w:rPr>
      </w:pPr>
      <w:r>
        <w:rPr>
          <w:sz w:val="21"/>
        </w:rPr>
        <w:t>(2)请你根据材料尝试计算：</w:t>
      </w:r>
      <w:r>
        <w:object>
          <v:shape id="_x0000_i1119" o:spt="75" alt="eqId251a38cfea8c3a221e330655464c44d2" type="#_x0000_t75" style="height:29.75pt;width:116.95pt;" o:ole="t" filled="f" o:preferrelative="t" stroked="f" coordsize="21600,21600">
            <v:path/>
            <v:fill on="f" focussize="0,0"/>
            <v:stroke on="f" joinstyle="miter"/>
            <v:imagedata r:id="rId192" o:title="eqId251a38cfea8c3a221e330655464c44d2"/>
            <o:lock v:ext="edit" aspectratio="t"/>
            <w10:wrap type="none"/>
            <w10:anchorlock/>
          </v:shape>
          <o:OLEObject Type="Embed" ProgID="Equation.DSMT4" ShapeID="_x0000_i1119" DrawAspect="Content" ObjectID="_1468075819" r:id="rId191">
            <o:LockedField>false</o:LockedField>
          </o:OLEObject>
        </w:object>
      </w:r>
      <w:r>
        <w:rPr>
          <w:sz w:val="21"/>
        </w:rPr>
        <w:t>．</w:t>
      </w:r>
    </w:p>
    <w:p w14:paraId="267AE610">
      <w:pPr>
        <w:shd w:val="clear" w:color="auto" w:fill="auto"/>
        <w:spacing w:line="360" w:lineRule="auto"/>
        <w:jc w:val="left"/>
        <w:textAlignment w:val="center"/>
        <w:rPr>
          <w:sz w:val="21"/>
        </w:rPr>
      </w:pPr>
    </w:p>
    <w:p w14:paraId="4681EFA4">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规定：求若干个相同的有理数（均不等</w:t>
      </w:r>
      <w:r>
        <w:object>
          <v:shape id="_x0000_i1120" o:spt="75" alt="eqIdc95b6be4554f03bf496092f1acdfbb89" type="#_x0000_t75" style="height:12.8pt;width:8.75pt;" o:ole="t" filled="f" o:preferrelative="t" stroked="f" coordsize="21600,21600">
            <v:path/>
            <v:fill on="f" focussize="0,0"/>
            <v:stroke on="f" joinstyle="miter"/>
            <v:imagedata r:id="rId194" o:title="eqIdc95b6be4554f03bf496092f1acdfbb89"/>
            <o:lock v:ext="edit" aspectratio="t"/>
            <w10:wrap type="none"/>
            <w10:anchorlock/>
          </v:shape>
          <o:OLEObject Type="Embed" ProgID="Equation.DSMT4" ShapeID="_x0000_i1120" DrawAspect="Content" ObjectID="_1468075820" r:id="rId193">
            <o:LockedField>false</o:LockedField>
          </o:OLEObject>
        </w:object>
      </w:r>
      <w:r>
        <w:rPr>
          <w:sz w:val="21"/>
        </w:rPr>
        <w:t>）的除法运算叫做除方，如</w:t>
      </w:r>
      <w:r>
        <w:object>
          <v:shape id="_x0000_i1121" o:spt="75" alt="eqIdf1a232c1dfc721433f42d67144549a59" type="#_x0000_t75" style="height:12.75pt;width:35.15pt;" o:ole="t" filled="f" o:preferrelative="t" stroked="f" coordsize="21600,21600">
            <v:path/>
            <v:fill on="f" focussize="0,0"/>
            <v:stroke on="f" joinstyle="miter"/>
            <v:imagedata r:id="rId196" o:title="eqIdf1a232c1dfc721433f42d67144549a59"/>
            <o:lock v:ext="edit" aspectratio="t"/>
            <w10:wrap type="none"/>
            <w10:anchorlock/>
          </v:shape>
          <o:OLEObject Type="Embed" ProgID="Equation.DSMT4" ShapeID="_x0000_i1121" DrawAspect="Content" ObjectID="_1468075821" r:id="rId195">
            <o:LockedField>false</o:LockedField>
          </o:OLEObject>
        </w:object>
      </w:r>
      <w:r>
        <w:rPr>
          <w:sz w:val="21"/>
        </w:rPr>
        <w:t>，</w:t>
      </w:r>
      <w:r>
        <w:object>
          <v:shape id="_x0000_i1122" o:spt="75" alt="eqId00d7c0b36508342f8eaeeb693a783f2e" type="#_x0000_t75" style="height:17.85pt;width:106.4pt;" o:ole="t" filled="f" o:preferrelative="t" stroked="f" coordsize="21600,21600">
            <v:path/>
            <v:fill on="f" focussize="0,0"/>
            <v:stroke on="f" joinstyle="miter"/>
            <v:imagedata r:id="rId198" o:title="eqId00d7c0b36508342f8eaeeb693a783f2e"/>
            <o:lock v:ext="edit" aspectratio="t"/>
            <w10:wrap type="none"/>
            <w10:anchorlock/>
          </v:shape>
          <o:OLEObject Type="Embed" ProgID="Equation.DSMT4" ShapeID="_x0000_i1122" DrawAspect="Content" ObjectID="_1468075822" r:id="rId197">
            <o:LockedField>false</o:LockedField>
          </o:OLEObject>
        </w:object>
      </w:r>
      <w:r>
        <w:rPr>
          <w:sz w:val="21"/>
        </w:rPr>
        <w:t>等．类比有理数的乘方，我们把</w:t>
      </w:r>
      <w:r>
        <w:object>
          <v:shape id="_x0000_i1123" o:spt="75" alt="eqIdf1a232c1dfc721433f42d67144549a59" type="#_x0000_t75" style="height:12.75pt;width:35.15pt;" o:ole="t" filled="f" o:preferrelative="t" stroked="f" coordsize="21600,21600">
            <v:path/>
            <v:fill on="f" focussize="0,0"/>
            <v:stroke on="f" joinstyle="miter"/>
            <v:imagedata r:id="rId196" o:title="eqIdf1a232c1dfc721433f42d67144549a59"/>
            <o:lock v:ext="edit" aspectratio="t"/>
            <w10:wrap type="none"/>
            <w10:anchorlock/>
          </v:shape>
          <o:OLEObject Type="Embed" ProgID="Equation.DSMT4" ShapeID="_x0000_i1123" DrawAspect="Content" ObjectID="_1468075823" r:id="rId199">
            <o:LockedField>false</o:LockedField>
          </o:OLEObject>
        </w:object>
      </w:r>
      <w:r>
        <w:rPr>
          <w:sz w:val="21"/>
        </w:rPr>
        <w:t>记作</w:t>
      </w:r>
      <w:r>
        <w:object>
          <v:shape id="_x0000_i1124" o:spt="75" alt="eqId706b9425f853d389add9c7fbfc2f2e46" type="#_x0000_t75" style="height:15.15pt;width:14.05pt;" o:ole="t" filled="f" o:preferrelative="t" stroked="f" coordsize="21600,21600">
            <v:path/>
            <v:fill on="f" focussize="0,0"/>
            <v:stroke on="f" joinstyle="miter"/>
            <v:imagedata r:id="rId201" o:title="eqId706b9425f853d389add9c7fbfc2f2e46"/>
            <o:lock v:ext="edit" aspectratio="t"/>
            <w10:wrap type="none"/>
            <w10:anchorlock/>
          </v:shape>
          <o:OLEObject Type="Embed" ProgID="Equation.DSMT4" ShapeID="_x0000_i1124" DrawAspect="Content" ObjectID="_1468075824" r:id="rId200">
            <o:LockedField>false</o:LockedField>
          </o:OLEObject>
        </w:object>
      </w:r>
      <w:r>
        <w:rPr>
          <w:sz w:val="21"/>
        </w:rPr>
        <w:t>，读作“</w:t>
      </w:r>
      <w:r>
        <w:object>
          <v:shape id="_x0000_i1125" o:spt="75" alt="eqId5ca7d1107389675d32b56ec097464c14" type="#_x0000_t75" style="height:12.5pt;width:7.9pt;" o:ole="t" filled="f" o:preferrelative="t" stroked="f" coordsize="21600,21600">
            <v:path/>
            <v:fill on="f" focussize="0,0"/>
            <v:stroke on="f" joinstyle="miter"/>
            <v:imagedata r:id="rId203" o:title="eqId5ca7d1107389675d32b56ec097464c14"/>
            <o:lock v:ext="edit" aspectratio="t"/>
            <w10:wrap type="none"/>
            <w10:anchorlock/>
          </v:shape>
          <o:OLEObject Type="Embed" ProgID="Equation.DSMT4" ShapeID="_x0000_i1125" DrawAspect="Content" ObjectID="_1468075825" r:id="rId202">
            <o:LockedField>false</o:LockedField>
          </o:OLEObject>
        </w:object>
      </w:r>
      <w:r>
        <w:rPr>
          <w:sz w:val="21"/>
        </w:rPr>
        <w:t>的圈</w:t>
      </w:r>
      <w:r>
        <w:object>
          <v:shape id="_x0000_i1126" o:spt="75" alt="eqId5ca7d1107389675d32b56ec097464c14" type="#_x0000_t75" style="height:12.5pt;width:7.9pt;" o:ole="t" filled="f" o:preferrelative="t" stroked="f" coordsize="21600,21600">
            <v:path/>
            <v:fill on="f" focussize="0,0"/>
            <v:stroke on="f" joinstyle="miter"/>
            <v:imagedata r:id="rId203" o:title="eqId5ca7d1107389675d32b56ec097464c14"/>
            <o:lock v:ext="edit" aspectratio="t"/>
            <w10:wrap type="none"/>
            <w10:anchorlock/>
          </v:shape>
          <o:OLEObject Type="Embed" ProgID="Equation.DSMT4" ShapeID="_x0000_i1126" DrawAspect="Content" ObjectID="_1468075826" r:id="rId204">
            <o:LockedField>false</o:LockedField>
          </o:OLEObject>
        </w:object>
      </w:r>
      <w:r>
        <w:rPr>
          <w:sz w:val="21"/>
        </w:rPr>
        <w:t>次方”，</w:t>
      </w:r>
      <w:r>
        <w:object>
          <v:shape id="_x0000_i1127" o:spt="75" alt="eqId00d7c0b36508342f8eaeeb693a783f2e" type="#_x0000_t75" style="height:17.85pt;width:106.4pt;" o:ole="t" filled="f" o:preferrelative="t" stroked="f" coordsize="21600,21600">
            <v:path/>
            <v:fill on="f" focussize="0,0"/>
            <v:stroke on="f" joinstyle="miter"/>
            <v:imagedata r:id="rId198" o:title="eqId00d7c0b36508342f8eaeeb693a783f2e"/>
            <o:lock v:ext="edit" aspectratio="t"/>
            <w10:wrap type="none"/>
            <w10:anchorlock/>
          </v:shape>
          <o:OLEObject Type="Embed" ProgID="Equation.DSMT4" ShapeID="_x0000_i1127" DrawAspect="Content" ObjectID="_1468075827" r:id="rId205">
            <o:LockedField>false</o:LockedField>
          </o:OLEObject>
        </w:object>
      </w:r>
      <w:r>
        <w:rPr>
          <w:sz w:val="21"/>
        </w:rPr>
        <w:t>记作</w:t>
      </w:r>
      <w:r>
        <w:object>
          <v:shape id="_x0000_i1128" o:spt="75" alt="eqId3fe8efd50996b9a7bfafa9b300ae4cdf" type="#_x0000_t75" style="height:20.45pt;width:29pt;" o:ole="t" filled="f" o:preferrelative="t" stroked="f" coordsize="21600,21600">
            <v:path/>
            <v:fill on="f" focussize="0,0"/>
            <v:stroke on="f" joinstyle="miter"/>
            <v:imagedata r:id="rId207" o:title="eqId3fe8efd50996b9a7bfafa9b300ae4cdf"/>
            <o:lock v:ext="edit" aspectratio="t"/>
            <w10:wrap type="none"/>
            <w10:anchorlock/>
          </v:shape>
          <o:OLEObject Type="Embed" ProgID="Equation.DSMT4" ShapeID="_x0000_i1128" DrawAspect="Content" ObjectID="_1468075828" r:id="rId206">
            <o:LockedField>false</o:LockedField>
          </o:OLEObject>
        </w:object>
      </w:r>
      <w:r>
        <w:rPr>
          <w:sz w:val="21"/>
        </w:rPr>
        <w:t>，读作“</w:t>
      </w:r>
      <w:r>
        <w:object>
          <v:shape id="_x0000_i1129" o:spt="75" alt="eqIdb74eb8a7738402df52d4a97262b85ca0" type="#_x0000_t75" style="height:11.35pt;width:14.05pt;" o:ole="t" filled="f" o:preferrelative="t" stroked="f" coordsize="21600,21600">
            <v:path/>
            <v:fill on="f" focussize="0,0"/>
            <v:stroke on="f" joinstyle="miter"/>
            <v:imagedata r:id="rId209" o:title="eqIdb74eb8a7738402df52d4a97262b85ca0"/>
            <o:lock v:ext="edit" aspectratio="t"/>
            <w10:wrap type="none"/>
            <w10:anchorlock/>
          </v:shape>
          <o:OLEObject Type="Embed" ProgID="Equation.DSMT4" ShapeID="_x0000_i1129" DrawAspect="Content" ObjectID="_1468075829" r:id="rId208">
            <o:LockedField>false</o:LockedField>
          </o:OLEObject>
        </w:object>
      </w:r>
      <w:r>
        <w:rPr>
          <w:sz w:val="21"/>
        </w:rPr>
        <w:t>的圈</w:t>
      </w:r>
      <w:r>
        <w:object>
          <v:shape id="_x0000_i1130" o:spt="75" alt="eqIdb8860d9787671b53b1ab68b3d526f5ca" type="#_x0000_t75" style="height:11.25pt;width:8.75pt;" o:ole="t" filled="f" o:preferrelative="t" stroked="f" coordsize="21600,21600">
            <v:path/>
            <v:fill on="f" focussize="0,0"/>
            <v:stroke on="f" joinstyle="miter"/>
            <v:imagedata r:id="rId211" o:title="eqIdb8860d9787671b53b1ab68b3d526f5ca"/>
            <o:lock v:ext="edit" aspectratio="t"/>
            <w10:wrap type="none"/>
            <w10:anchorlock/>
          </v:shape>
          <o:OLEObject Type="Embed" ProgID="Equation.DSMT4" ShapeID="_x0000_i1130" DrawAspect="Content" ObjectID="_1468075830" r:id="rId210">
            <o:LockedField>false</o:LockedField>
          </o:OLEObject>
        </w:object>
      </w:r>
      <w:r>
        <w:rPr>
          <w:sz w:val="21"/>
        </w:rPr>
        <w:t>次方”．一般地，把</w:t>
      </w:r>
      <w:r>
        <w:object>
          <v:shape id="_x0000_i1131" o:spt="75" alt="eqId7c08365e6f2d116d4f10ee7a133dac66" type="#_x0000_t75" style="height:17.85pt;width:101.15pt;" o:ole="t" filled="f" o:preferrelative="t" stroked="f" coordsize="21600,21600">
            <v:path/>
            <v:fill on="f" focussize="0,0"/>
            <v:stroke on="f" joinstyle="miter"/>
            <v:imagedata r:id="rId213" o:title="eqId7c08365e6f2d116d4f10ee7a133dac66"/>
            <o:lock v:ext="edit" aspectratio="t"/>
            <w10:wrap type="none"/>
            <w10:anchorlock/>
          </v:shape>
          <o:OLEObject Type="Embed" ProgID="Equation.DSMT4" ShapeID="_x0000_i1131" DrawAspect="Content" ObjectID="_1468075831" r:id="rId212">
            <o:LockedField>false</o:LockedField>
          </o:OLEObject>
        </w:object>
      </w:r>
      <w:r>
        <w:rPr>
          <w:sz w:val="21"/>
        </w:rPr>
        <w:t>记作</w:t>
      </w:r>
      <w:r>
        <w:object>
          <v:shape id="_x0000_i1132" o:spt="75" alt="eqId094278787e2a8d5ffa05dc62ba909864" type="#_x0000_t75" style="height:13.65pt;width:17.55pt;" o:ole="t" filled="f" o:preferrelative="t" stroked="f" coordsize="21600,21600">
            <v:path/>
            <v:fill on="f" focussize="0,0"/>
            <v:stroke on="f" joinstyle="miter"/>
            <v:imagedata r:id="rId215" o:title="eqId094278787e2a8d5ffa05dc62ba909864"/>
            <o:lock v:ext="edit" aspectratio="t"/>
            <w10:wrap type="none"/>
            <w10:anchorlock/>
          </v:shape>
          <o:OLEObject Type="Embed" ProgID="Equation.DSMT4" ShapeID="_x0000_i1132" DrawAspect="Content" ObjectID="_1468075832" r:id="rId214">
            <o:LockedField>false</o:LockedField>
          </o:OLEObject>
        </w:object>
      </w:r>
      <w:r>
        <w:rPr>
          <w:sz w:val="21"/>
        </w:rPr>
        <w:t>，读作“</w:t>
      </w:r>
      <w:r>
        <w:object>
          <v:shape id="_x0000_i1133"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133" DrawAspect="Content" ObjectID="_1468075833" r:id="rId216">
            <o:LockedField>false</o:LockedField>
          </o:OLEObject>
        </w:object>
      </w:r>
      <w:r>
        <w:rPr>
          <w:sz w:val="21"/>
        </w:rPr>
        <w:t>的圈</w:t>
      </w:r>
      <w:r>
        <w:object>
          <v:shape id="_x0000_i1134" o:spt="75" alt="eqIdb6a24198bd04c29321ae5dc5a28fe421" type="#_x0000_t75" style="height:9.3pt;width:8.75pt;" o:ole="t" filled="f" o:preferrelative="t" stroked="f" coordsize="21600,21600">
            <v:path/>
            <v:fill on="f" focussize="0,0"/>
            <v:stroke on="f" joinstyle="miter"/>
            <v:imagedata r:id="rId218" o:title="eqIdb6a24198bd04c29321ae5dc5a28fe421"/>
            <o:lock v:ext="edit" aspectratio="t"/>
            <w10:wrap type="none"/>
            <w10:anchorlock/>
          </v:shape>
          <o:OLEObject Type="Embed" ProgID="Equation.DSMT4" ShapeID="_x0000_i1134" DrawAspect="Content" ObjectID="_1468075834" r:id="rId217">
            <o:LockedField>false</o:LockedField>
          </o:OLEObject>
        </w:object>
      </w:r>
      <w:r>
        <w:rPr>
          <w:sz w:val="21"/>
        </w:rPr>
        <w:t>次方”．</w:t>
      </w:r>
    </w:p>
    <w:p w14:paraId="58DEA91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71875" cy="628650"/>
            <wp:effectExtent l="0" t="0" r="9525" b="0"/>
            <wp:docPr id="100021" name="图片 100021" descr="@@@5e0ed1dc-3406-4081-81b2-09478595b5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5e0ed1dc-3406-4081-81b2-09478595b5ff"/>
                    <pic:cNvPicPr>
                      <a:picLocks noChangeAspect="1"/>
                    </pic:cNvPicPr>
                  </pic:nvPicPr>
                  <pic:blipFill>
                    <a:blip r:embed="rId219"/>
                    <a:stretch>
                      <a:fillRect/>
                    </a:stretch>
                  </pic:blipFill>
                  <pic:spPr>
                    <a:xfrm>
                      <a:off x="0" y="0"/>
                      <a:ext cx="3571875" cy="628650"/>
                    </a:xfrm>
                    <a:prstGeom prst="rect">
                      <a:avLst/>
                    </a:prstGeom>
                  </pic:spPr>
                </pic:pic>
              </a:graphicData>
            </a:graphic>
          </wp:inline>
        </w:drawing>
      </w:r>
    </w:p>
    <w:p w14:paraId="458E05EB">
      <w:pPr>
        <w:shd w:val="clear" w:color="auto" w:fill="auto"/>
        <w:spacing w:line="360" w:lineRule="auto"/>
        <w:jc w:val="left"/>
        <w:textAlignment w:val="center"/>
        <w:rPr>
          <w:sz w:val="21"/>
        </w:rPr>
      </w:pPr>
      <w:r>
        <w:rPr>
          <w:sz w:val="21"/>
        </w:rPr>
        <w:t>(1)直接写出计算结果：</w:t>
      </w:r>
      <w:r>
        <w:object>
          <v:shape id="_x0000_i1135" o:spt="75" alt="eqId07f76497fc9cf9a070c51e33ce84af09" type="#_x0000_t75" style="height:32.45pt;width:43.1pt;" o:ole="t" filled="f" o:preferrelative="t" stroked="f" coordsize="21600,21600">
            <v:path/>
            <v:fill on="f" focussize="0,0"/>
            <v:stroke on="f" joinstyle="miter"/>
            <v:imagedata r:id="rId221" o:title="eqId07f76497fc9cf9a070c51e33ce84af09"/>
            <o:lock v:ext="edit" aspectratio="t"/>
            <w10:wrap type="none"/>
            <w10:anchorlock/>
          </v:shape>
          <o:OLEObject Type="Embed" ProgID="Equation.DSMT4" ShapeID="_x0000_i1135" DrawAspect="Content" ObjectID="_1468075835" r:id="rId220">
            <o:LockedField>false</o:LockedField>
          </o:OLEObject>
        </w:object>
      </w:r>
      <w:r>
        <w:rPr>
          <w:sz w:val="21"/>
        </w:rPr>
        <w:t>________，</w:t>
      </w:r>
      <w:r>
        <w:object>
          <v:shape id="_x0000_i1136" o:spt="75" alt="eqId36d16e43a302d96082c1e1d536feff2d" type="#_x0000_t75" style="height:14.6pt;width:24.6pt;" o:ole="t" filled="f" o:preferrelative="t" stroked="f" coordsize="21600,21600">
            <v:path/>
            <v:fill on="f" focussize="0,0"/>
            <v:stroke on="f" joinstyle="miter"/>
            <v:imagedata r:id="rId223" o:title="eqId36d16e43a302d96082c1e1d536feff2d"/>
            <o:lock v:ext="edit" aspectratio="t"/>
            <w10:wrap type="none"/>
            <w10:anchorlock/>
          </v:shape>
          <o:OLEObject Type="Embed" ProgID="Equation.DSMT4" ShapeID="_x0000_i1136" DrawAspect="Content" ObjectID="_1468075836" r:id="rId222">
            <o:LockedField>false</o:LockedField>
          </o:OLEObject>
        </w:object>
      </w:r>
      <w:r>
        <w:rPr>
          <w:sz w:val="21"/>
        </w:rPr>
        <w:t>________；</w:t>
      </w:r>
    </w:p>
    <w:p w14:paraId="1CC4A1A4">
      <w:pPr>
        <w:shd w:val="clear" w:color="auto" w:fill="auto"/>
        <w:spacing w:line="360" w:lineRule="auto"/>
        <w:jc w:val="left"/>
        <w:textAlignment w:val="center"/>
        <w:rPr>
          <w:sz w:val="21"/>
        </w:rPr>
      </w:pPr>
      <w:r>
        <w:rPr>
          <w:sz w:val="21"/>
        </w:rPr>
        <w:t>(2)将一个非零有理数</w:t>
      </w:r>
      <w:r>
        <w:object>
          <v:shape id="_x0000_i1137"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137" DrawAspect="Content" ObjectID="_1468075837" r:id="rId224">
            <o:LockedField>false</o:LockedField>
          </o:OLEObject>
        </w:object>
      </w:r>
      <w:r>
        <w:rPr>
          <w:sz w:val="21"/>
        </w:rPr>
        <w:t>的圈</w:t>
      </w:r>
      <w:r>
        <w:object>
          <v:shape id="_x0000_i1138" o:spt="75" alt="eqIdb6a24198bd04c29321ae5dc5a28fe421" type="#_x0000_t75" style="height:9.3pt;width:8.75pt;" o:ole="t" filled="f" o:preferrelative="t" stroked="f" coordsize="21600,21600">
            <v:path/>
            <v:fill on="f" focussize="0,0"/>
            <v:stroke on="f" joinstyle="miter"/>
            <v:imagedata r:id="rId218" o:title="eqIdb6a24198bd04c29321ae5dc5a28fe421"/>
            <o:lock v:ext="edit" aspectratio="t"/>
            <w10:wrap type="none"/>
            <w10:anchorlock/>
          </v:shape>
          <o:OLEObject Type="Embed" ProgID="Equation.DSMT4" ShapeID="_x0000_i1138" DrawAspect="Content" ObjectID="_1468075838" r:id="rId225">
            <o:LockedField>false</o:LockedField>
          </o:OLEObject>
        </w:object>
      </w:r>
      <w:r>
        <w:rPr>
          <w:sz w:val="21"/>
        </w:rPr>
        <w:t>次方写成幂的形式等于________；</w:t>
      </w:r>
    </w:p>
    <w:p w14:paraId="56BD2166">
      <w:pPr>
        <w:shd w:val="clear" w:color="auto" w:fill="auto"/>
        <w:spacing w:line="360" w:lineRule="auto"/>
        <w:jc w:val="left"/>
        <w:textAlignment w:val="center"/>
        <w:rPr>
          <w:sz w:val="21"/>
        </w:rPr>
      </w:pPr>
      <w:r>
        <w:rPr>
          <w:sz w:val="21"/>
        </w:rPr>
        <w:t>(3)算一算：</w:t>
      </w:r>
      <w:r>
        <w:object>
          <v:shape id="_x0000_i1139" o:spt="75" alt="eqId9b5d739ba9789365912e3edbe0ea8f26" type="#_x0000_t75" style="height:37pt;width:161.9pt;" o:ole="t" filled="f" o:preferrelative="t" stroked="f" coordsize="21600,21600">
            <v:path/>
            <v:fill on="f" focussize="0,0"/>
            <v:stroke on="f" joinstyle="miter"/>
            <v:imagedata r:id="rId227" o:title="eqId9b5d739ba9789365912e3edbe0ea8f26"/>
            <o:lock v:ext="edit" aspectratio="t"/>
            <w10:wrap type="none"/>
            <w10:anchorlock/>
          </v:shape>
          <o:OLEObject Type="Embed" ProgID="Equation.DSMT4" ShapeID="_x0000_i1139" DrawAspect="Content" ObjectID="_1468075839" r:id="rId226">
            <o:LockedField>false</o:LockedField>
          </o:OLEObject>
        </w:object>
      </w:r>
      <w:r>
        <w:rPr>
          <w:sz w:val="21"/>
        </w:rPr>
        <w:t>．</w:t>
      </w:r>
    </w:p>
    <w:p w14:paraId="635D3624">
      <w:pPr>
        <w:shd w:val="clear" w:color="auto" w:fill="auto"/>
        <w:spacing w:line="360" w:lineRule="auto"/>
        <w:jc w:val="left"/>
        <w:textAlignment w:val="center"/>
        <w:rPr>
          <w:sz w:val="21"/>
        </w:rPr>
      </w:pPr>
    </w:p>
    <w:p w14:paraId="119780FC">
      <w:pPr>
        <w:shd w:val="clear" w:color="auto" w:fill="auto"/>
        <w:spacing w:line="360" w:lineRule="auto"/>
        <w:jc w:val="left"/>
        <w:textAlignment w:val="center"/>
        <w:rPr>
          <w:sz w:val="21"/>
        </w:rPr>
      </w:pPr>
    </w:p>
    <w:p w14:paraId="7C8C741F">
      <w:pPr>
        <w:shd w:val="clear" w:color="auto" w:fill="auto"/>
        <w:spacing w:line="360" w:lineRule="auto"/>
        <w:jc w:val="left"/>
        <w:textAlignment w:val="center"/>
        <w:rPr>
          <w:sz w:val="21"/>
        </w:rPr>
      </w:pPr>
    </w:p>
    <w:p w14:paraId="6B1CFF04">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（1）如图</w:t>
      </w:r>
      <w:r>
        <w:object>
          <v:shape id="_x0000_i1140" o:spt="75" alt="eqIdbdaa19de263700a15fcf213d64a8cd57" type="#_x0000_t75" style="height:11.6pt;width:6.15pt;" o:ole="t" filled="f" o:preferrelative="t" stroked="f" coordsize="21600,21600">
            <v:path/>
            <v:fill on="f" focussize="0,0"/>
            <v:stroke on="f" joinstyle="miter"/>
            <v:imagedata r:id="rId229" o:title="eqIdbdaa19de263700a15fcf213d64a8cd57"/>
            <o:lock v:ext="edit" aspectratio="t"/>
            <w10:wrap type="none"/>
            <w10:anchorlock/>
          </v:shape>
          <o:OLEObject Type="Embed" ProgID="Equation.DSMT4" ShapeID="_x0000_i1140" DrawAspect="Content" ObjectID="_1468075840" r:id="rId228">
            <o:LockedField>false</o:LockedField>
          </o:OLEObject>
        </w:object>
      </w:r>
      <w:r>
        <w:rPr>
          <w:sz w:val="21"/>
        </w:rPr>
        <w:t>，已知在数轴上有一个表示数</w:t>
      </w:r>
      <w:r>
        <w:object>
          <v:shape id="_x0000_i1141"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141" DrawAspect="Content" ObjectID="_1468075841" r:id="rId230">
            <o:LockedField>false</o:LockedField>
          </o:OLEObject>
        </w:object>
      </w:r>
      <w:r>
        <w:rPr>
          <w:sz w:val="21"/>
        </w:rPr>
        <w:t>的点</w:t>
      </w:r>
      <w:r>
        <w:object>
          <v:shape id="_x0000_i1142" o:spt="75" alt="eqIdac047e91852b91af639feec23a9598b2" type="#_x0000_t75" style="height:11.4pt;width:14.05pt;" o:ole="t" filled="f" o:preferrelative="t" stroked="f" coordsize="21600,21600">
            <v:path/>
            <v:fill on="f" focussize="0,0"/>
            <v:stroke on="f" joinstyle="miter"/>
            <v:imagedata r:id="rId232" o:title="eqIdac047e91852b91af639feec23a9598b2"/>
            <o:lock v:ext="edit" aspectratio="t"/>
            <w10:wrap type="none"/>
            <w10:anchorlock/>
          </v:shape>
          <o:OLEObject Type="Embed" ProgID="Equation.DSMT4" ShapeID="_x0000_i1142" DrawAspect="Content" ObjectID="_1468075842" r:id="rId231">
            <o:LockedField>false</o:LockedField>
          </o:OLEObject>
        </w:object>
      </w:r>
      <w:r>
        <w:rPr>
          <w:sz w:val="21"/>
        </w:rPr>
        <w:t>，点</w:t>
      </w:r>
      <w:r>
        <w:object>
          <v:shape id="_x0000_i1143" o:spt="75" alt="eqIdac047e91852b91af639feec23a9598b2" type="#_x0000_t75" style="height:11.4pt;width:14.05pt;" o:ole="t" filled="f" o:preferrelative="t" stroked="f" coordsize="21600,21600">
            <v:path/>
            <v:fill on="f" focussize="0,0"/>
            <v:stroke on="f" joinstyle="miter"/>
            <v:imagedata r:id="rId232" o:title="eqIdac047e91852b91af639feec23a9598b2"/>
            <o:lock v:ext="edit" aspectratio="t"/>
            <w10:wrap type="none"/>
            <w10:anchorlock/>
          </v:shape>
          <o:OLEObject Type="Embed" ProgID="Equation.DSMT4" ShapeID="_x0000_i1143" DrawAspect="Content" ObjectID="_1468075843" r:id="rId233">
            <o:LockedField>false</o:LockedField>
          </o:OLEObject>
        </w:object>
      </w:r>
      <w:r>
        <w:rPr>
          <w:sz w:val="21"/>
        </w:rPr>
        <w:t>在数轴上移动</w:t>
      </w:r>
      <w:r>
        <w:object>
          <v:shape id="_x0000_i1144" o:spt="75" alt="eqId5ca7d1107389675d32b56ec097464c14" type="#_x0000_t75" style="height:12.5pt;width:7.9pt;" o:ole="t" filled="f" o:preferrelative="t" stroked="f" coordsize="21600,21600">
            <v:path/>
            <v:fill on="f" focussize="0,0"/>
            <v:stroke on="f" joinstyle="miter"/>
            <v:imagedata r:id="rId203" o:title="eqId5ca7d1107389675d32b56ec097464c14"/>
            <o:lock v:ext="edit" aspectratio="t"/>
            <w10:wrap type="none"/>
            <w10:anchorlock/>
          </v:shape>
          <o:OLEObject Type="Embed" ProgID="Equation.DSMT4" ShapeID="_x0000_i1144" DrawAspect="Content" ObjectID="_1468075844" r:id="rId234">
            <o:LockedField>false</o:LockedField>
          </o:OLEObject>
        </w:object>
      </w:r>
      <w:r>
        <w:rPr>
          <w:sz w:val="21"/>
        </w:rPr>
        <w:t>个单位长度后得到点</w:t>
      </w:r>
      <w:r>
        <w:object>
          <v:shape id="_x0000_i1145" o:spt="75" alt="eqId54a5d7d3b6b63fe5c24c3907b7a8eaa3" type="#_x0000_t75" style="height:12.3pt;width:12.3pt;" o:ole="t" filled="f" o:preferrelative="t" stroked="f" coordsize="21600,21600">
            <v:path/>
            <v:fill on="f" focussize="0,0"/>
            <v:stroke on="f" joinstyle="miter"/>
            <v:imagedata r:id="rId236" o:title="eqId54a5d7d3b6b63fe5c24c3907b7a8eaa3"/>
            <o:lock v:ext="edit" aspectratio="t"/>
            <w10:wrap type="none"/>
            <w10:anchorlock/>
          </v:shape>
          <o:OLEObject Type="Embed" ProgID="Equation.DSMT4" ShapeID="_x0000_i1145" DrawAspect="Content" ObjectID="_1468075845" r:id="rId235">
            <o:LockedField>false</o:LockedField>
          </o:OLEObject>
        </w:object>
      </w:r>
      <w:r>
        <w:rPr>
          <w:sz w:val="21"/>
        </w:rPr>
        <w:t>，且点</w:t>
      </w:r>
      <w:r>
        <w:object>
          <v:shape id="_x0000_i1146" o:spt="75" alt="eqId54a5d7d3b6b63fe5c24c3907b7a8eaa3" type="#_x0000_t75" style="height:12.3pt;width:12.3pt;" o:ole="t" filled="f" o:preferrelative="t" stroked="f" coordsize="21600,21600">
            <v:path/>
            <v:fill on="f" focussize="0,0"/>
            <v:stroke on="f" joinstyle="miter"/>
            <v:imagedata r:id="rId236" o:title="eqId54a5d7d3b6b63fe5c24c3907b7a8eaa3"/>
            <o:lock v:ext="edit" aspectratio="t"/>
            <w10:wrap type="none"/>
            <w10:anchorlock/>
          </v:shape>
          <o:OLEObject Type="Embed" ProgID="Equation.DSMT4" ShapeID="_x0000_i1146" DrawAspect="Content" ObjectID="_1468075846" r:id="rId237">
            <o:LockedField>false</o:LockedField>
          </o:OLEObject>
        </w:object>
      </w:r>
      <w:r>
        <w:rPr>
          <w:sz w:val="21"/>
        </w:rPr>
        <w:t>表示的数是</w:t>
      </w:r>
      <w:r>
        <w:object>
          <v:shape id="_x0000_i1147" o:spt="75" alt="eqIdd91e07104b699c4012be2d26160976a2" type="#_x0000_t75" style="height:12.25pt;width:7.9pt;" o:ole="t" filled="f" o:preferrelative="t" stroked="f" coordsize="21600,21600">
            <v:path/>
            <v:fill on="f" focussize="0,0"/>
            <v:stroke on="f" joinstyle="miter"/>
            <v:imagedata r:id="rId239" o:title="eqIdd91e07104b699c4012be2d26160976a2"/>
            <o:lock v:ext="edit" aspectratio="t"/>
            <w10:wrap type="none"/>
            <w10:anchorlock/>
          </v:shape>
          <o:OLEObject Type="Embed" ProgID="Equation.DSMT4" ShapeID="_x0000_i1147" DrawAspect="Content" ObjectID="_1468075847" r:id="rId238">
            <o:LockedField>false</o:LockedField>
          </o:OLEObject>
        </w:object>
      </w:r>
      <w:r>
        <w:rPr>
          <w:sz w:val="21"/>
        </w:rPr>
        <w:t>，那么</w:t>
      </w:r>
      <w:r>
        <w:object>
          <v:shape id="_x0000_i1148"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148" DrawAspect="Content" ObjectID="_1468075848" r:id="rId240">
            <o:LockedField>false</o:LockedField>
          </o:OLEObject>
        </w:object>
      </w:r>
      <w:r>
        <w:rPr>
          <w:sz w:val="21"/>
        </w:rPr>
        <w:t>的值是______．</w:t>
      </w:r>
    </w:p>
    <w:p w14:paraId="5815398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191000" cy="485775"/>
            <wp:effectExtent l="0" t="0" r="0" b="9525"/>
            <wp:docPr id="100023" name="图片 100023" descr="@@@a220be67-a910-456f-81d3-8ba0ca0503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a220be67-a910-456f-81d3-8ba0ca0503da"/>
                    <pic:cNvPicPr>
                      <a:picLocks noChangeAspect="1"/>
                    </pic:cNvPicPr>
                  </pic:nvPicPr>
                  <pic:blipFill>
                    <a:blip r:embed="rId241"/>
                    <a:stretch>
                      <a:fillRect/>
                    </a:stretch>
                  </pic:blipFill>
                  <pic:spPr>
                    <a:xfrm>
                      <a:off x="0" y="0"/>
                      <a:ext cx="4191000" cy="485775"/>
                    </a:xfrm>
                    <a:prstGeom prst="rect">
                      <a:avLst/>
                    </a:prstGeom>
                  </pic:spPr>
                </pic:pic>
              </a:graphicData>
            </a:graphic>
          </wp:inline>
        </w:drawing>
      </w:r>
    </w:p>
    <w:p w14:paraId="3999F208">
      <w:pPr>
        <w:shd w:val="clear" w:color="auto" w:fill="auto"/>
        <w:spacing w:line="360" w:lineRule="auto"/>
        <w:jc w:val="left"/>
        <w:textAlignment w:val="center"/>
        <w:rPr>
          <w:sz w:val="21"/>
        </w:rPr>
      </w:pPr>
      <w:r>
        <w:rPr>
          <w:sz w:val="21"/>
        </w:rPr>
        <w:t>（2）如图</w:t>
      </w:r>
      <w:r>
        <w:object>
          <v:shape id="_x0000_i1149" o:spt="75" alt="eqId61128ab996360a038e6e64d82fcba004" type="#_x0000_t75" style="height:11.45pt;width:8.75pt;" o:ole="t" filled="f" o:preferrelative="t" stroked="f" coordsize="21600,21600">
            <v:path/>
            <v:fill on="f" focussize="0,0"/>
            <v:stroke on="f" joinstyle="miter"/>
            <v:imagedata r:id="rId243" o:title="eqId61128ab996360a038e6e64d82fcba004"/>
            <o:lock v:ext="edit" aspectratio="t"/>
            <w10:wrap type="none"/>
            <w10:anchorlock/>
          </v:shape>
          <o:OLEObject Type="Embed" ProgID="Equation.DSMT4" ShapeID="_x0000_i1149" DrawAspect="Content" ObjectID="_1468075849" r:id="rId242">
            <o:LockedField>false</o:LockedField>
          </o:OLEObject>
        </w:object>
      </w:r>
      <w:r>
        <w:rPr>
          <w:sz w:val="21"/>
        </w:rPr>
        <w:t>，有一根木尺</w:t>
      </w:r>
      <w:r>
        <w:object>
          <v:shape id="_x0000_i1150" o:spt="75" alt="eqId74b1d2bf23208ba8e0a33f0820e7db9b" type="#_x0000_t75" style="height:13.6pt;width:29pt;" o:ole="t" filled="f" o:preferrelative="t" stroked="f" coordsize="21600,21600">
            <v:path/>
            <v:fill on="f" focussize="0,0"/>
            <v:stroke on="f" joinstyle="miter"/>
            <v:imagedata r:id="rId245" o:title="eqId74b1d2bf23208ba8e0a33f0820e7db9b"/>
            <o:lock v:ext="edit" aspectratio="t"/>
            <w10:wrap type="none"/>
            <w10:anchorlock/>
          </v:shape>
          <o:OLEObject Type="Embed" ProgID="Equation.DSMT4" ShapeID="_x0000_i1150" DrawAspect="Content" ObjectID="_1468075850" r:id="rId244">
            <o:LockedField>false</o:LockedField>
          </o:OLEObject>
        </w:object>
      </w:r>
      <w:r>
        <w:rPr>
          <w:sz w:val="21"/>
        </w:rPr>
        <w:t>放置在数轴上，它的两个顶点，点</w:t>
      </w:r>
      <w:r>
        <w:object>
          <v:shape id="_x0000_i1151" o:spt="75" alt="eqId0b68df477b3ee45ac0f725db00d465a1" type="#_x0000_t75" style="height:10.95pt;width:9.65pt;" o:ole="t" filled="f" o:preferrelative="t" stroked="f" coordsize="21600,21600">
            <v:path/>
            <v:fill on="f" focussize="0,0"/>
            <v:stroke on="f" joinstyle="miter"/>
            <v:imagedata r:id="rId247" o:title="eqId0b68df477b3ee45ac0f725db00d465a1"/>
            <o:lock v:ext="edit" aspectratio="t"/>
            <w10:wrap type="none"/>
            <w10:anchorlock/>
          </v:shape>
          <o:OLEObject Type="Embed" ProgID="Equation.DSMT4" ShapeID="_x0000_i1151" DrawAspect="Content" ObjectID="_1468075851" r:id="rId246">
            <o:LockedField>false</o:LockedField>
          </o:OLEObject>
        </w:object>
      </w:r>
      <w:r>
        <w:rPr>
          <w:sz w:val="21"/>
        </w:rPr>
        <w:t>、点</w:t>
      </w:r>
      <w:r>
        <w:object>
          <v:shape id="_x0000_i1152" o:spt="75" alt="eqIdcf231f8f86fb922df4ca0c87f044cec3" type="#_x0000_t75" style="height:11.2pt;width:7.9pt;" o:ole="t" filled="f" o:preferrelative="t" stroked="f" coordsize="21600,21600">
            <v:path/>
            <v:fill on="f" focussize="0,0"/>
            <v:stroke on="f" joinstyle="miter"/>
            <v:imagedata r:id="rId249" o:title="eqIdcf231f8f86fb922df4ca0c87f044cec3"/>
            <o:lock v:ext="edit" aspectratio="t"/>
            <w10:wrap type="none"/>
            <w10:anchorlock/>
          </v:shape>
          <o:OLEObject Type="Embed" ProgID="Equation.DSMT4" ShapeID="_x0000_i1152" DrawAspect="Content" ObjectID="_1468075852" r:id="rId248">
            <o:LockedField>false</o:LockedField>
          </o:OLEObject>
        </w:object>
      </w:r>
      <w:r>
        <w:rPr>
          <w:sz w:val="21"/>
        </w:rPr>
        <w:t>分别落在数轴上的</w:t>
      </w:r>
      <w:r>
        <w:object>
          <v:shape id="_x0000_i1153" o:spt="75" alt="eqIde52586ca2a3b783bc8092415e2d4bf6d" type="#_x0000_t75" style="height:12.25pt;width:26.35pt;" o:ole="t" filled="f" o:preferrelative="t" stroked="f" coordsize="21600,21600">
            <v:path/>
            <v:fill on="f" focussize="0,0"/>
            <v:stroke on="f" joinstyle="miter"/>
            <v:imagedata r:id="rId85" o:title="eqIde52586ca2a3b783bc8092415e2d4bf6d"/>
            <o:lock v:ext="edit" aspectratio="t"/>
            <w10:wrap type="none"/>
            <w10:anchorlock/>
          </v:shape>
          <o:OLEObject Type="Embed" ProgID="Equation.DSMT4" ShapeID="_x0000_i1153" DrawAspect="Content" ObjectID="_1468075853" r:id="rId250">
            <o:LockedField>false</o:LockedField>
          </o:OLEObject>
        </w:object>
      </w:r>
      <w:r>
        <w:rPr>
          <w:sz w:val="21"/>
        </w:rPr>
        <w:t>两点处．将木尺在数轴上水平移动，当点</w:t>
      </w:r>
      <w:r>
        <w:object>
          <v:shape id="_x0000_i1154" o:spt="75" alt="eqId0b68df477b3ee45ac0f725db00d465a1" type="#_x0000_t75" style="height:10.95pt;width:9.65pt;" o:ole="t" filled="f" o:preferrelative="t" stroked="f" coordsize="21600,21600">
            <v:path/>
            <v:fill on="f" focussize="0,0"/>
            <v:stroke on="f" joinstyle="miter"/>
            <v:imagedata r:id="rId247" o:title="eqId0b68df477b3ee45ac0f725db00d465a1"/>
            <o:lock v:ext="edit" aspectratio="t"/>
            <w10:wrap type="none"/>
            <w10:anchorlock/>
          </v:shape>
          <o:OLEObject Type="Embed" ProgID="Equation.DSMT4" ShapeID="_x0000_i1154" DrawAspect="Content" ObjectID="_1468075854" r:id="rId251">
            <o:LockedField>false</o:LockedField>
          </o:OLEObject>
        </w:object>
      </w:r>
      <w:r>
        <w:rPr>
          <w:sz w:val="21"/>
        </w:rPr>
        <w:t>移动到点</w:t>
      </w:r>
      <w:r>
        <w:object>
          <v:shape id="_x0000_i1155" o:spt="75" alt="eqId7f9e8449aad35c5d840a3395ea86df6d" type="#_x0000_t75" style="height:10.4pt;width:9.6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155" DrawAspect="Content" ObjectID="_1468075855" r:id="rId252">
            <o:LockedField>false</o:LockedField>
          </o:OLEObject>
        </w:object>
      </w:r>
      <w:r>
        <w:rPr>
          <w:sz w:val="21"/>
        </w:rPr>
        <w:t>时，点</w:t>
      </w:r>
      <w:r>
        <w:object>
          <v:shape id="_x0000_i1156" o:spt="75" alt="eqIdcf231f8f86fb922df4ca0c87f044cec3" type="#_x0000_t75" style="height:11.2pt;width:7.9pt;" o:ole="t" filled="f" o:preferrelative="t" stroked="f" coordsize="21600,21600">
            <v:path/>
            <v:fill on="f" focussize="0,0"/>
            <v:stroke on="f" joinstyle="miter"/>
            <v:imagedata r:id="rId249" o:title="eqIdcf231f8f86fb922df4ca0c87f044cec3"/>
            <o:lock v:ext="edit" aspectratio="t"/>
            <w10:wrap type="none"/>
            <w10:anchorlock/>
          </v:shape>
          <o:OLEObject Type="Embed" ProgID="Equation.DSMT4" ShapeID="_x0000_i1156" DrawAspect="Content" ObjectID="_1468075856" r:id="rId253">
            <o:LockedField>false</o:LockedField>
          </o:OLEObject>
        </w:object>
      </w:r>
      <w:r>
        <w:rPr>
          <w:sz w:val="21"/>
        </w:rPr>
        <w:t>所对应的数为</w:t>
      </w:r>
      <w:r>
        <w:object>
          <v:shape id="_x0000_i1157" o:spt="75" alt="eqId49e60fbe6820130fb20abc555a94b5ea" type="#_x0000_t75" style="height:11.25pt;width:14.05pt;" o:ole="t" filled="f" o:preferrelative="t" stroked="f" coordsize="21600,21600">
            <v:path/>
            <v:fill on="f" focussize="0,0"/>
            <v:stroke on="f" joinstyle="miter"/>
            <v:imagedata r:id="rId255" o:title="eqId49e60fbe6820130fb20abc555a94b5ea"/>
            <o:lock v:ext="edit" aspectratio="t"/>
            <w10:wrap type="none"/>
            <w10:anchorlock/>
          </v:shape>
          <o:OLEObject Type="Embed" ProgID="Equation.DSMT4" ShapeID="_x0000_i1157" DrawAspect="Content" ObjectID="_1468075857" r:id="rId254">
            <o:LockedField>false</o:LockedField>
          </o:OLEObject>
        </w:object>
      </w:r>
      <w:r>
        <w:rPr>
          <w:sz w:val="21"/>
        </w:rPr>
        <w:t>；当点</w:t>
      </w:r>
      <w:r>
        <w:object>
          <v:shape id="_x0000_i1158" o:spt="75" alt="eqIdcf231f8f86fb922df4ca0c87f044cec3" type="#_x0000_t75" style="height:11.2pt;width:7.9pt;" o:ole="t" filled="f" o:preferrelative="t" stroked="f" coordsize="21600,21600">
            <v:path/>
            <v:fill on="f" focussize="0,0"/>
            <v:stroke on="f" joinstyle="miter"/>
            <v:imagedata r:id="rId249" o:title="eqIdcf231f8f86fb922df4ca0c87f044cec3"/>
            <o:lock v:ext="edit" aspectratio="t"/>
            <w10:wrap type="none"/>
            <w10:anchorlock/>
          </v:shape>
          <o:OLEObject Type="Embed" ProgID="Equation.DSMT4" ShapeID="_x0000_i1158" DrawAspect="Content" ObjectID="_1468075858" r:id="rId256">
            <o:LockedField>false</o:LockedField>
          </o:OLEObject>
        </w:object>
      </w:r>
      <w:r>
        <w:rPr>
          <w:sz w:val="21"/>
        </w:rPr>
        <w:t>移动到点</w:t>
      </w:r>
      <w:r>
        <w:object>
          <v:shape id="_x0000_i1159" o:spt="75" alt="eqId5963abe8f421bd99a2aaa94831a951e9" type="#_x0000_t75" style="height:11.2pt;width:10.5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159" DrawAspect="Content" ObjectID="_1468075859" r:id="rId257">
            <o:LockedField>false</o:LockedField>
          </o:OLEObject>
        </w:object>
      </w:r>
      <w:r>
        <w:rPr>
          <w:sz w:val="21"/>
        </w:rPr>
        <w:t>时，点</w:t>
      </w:r>
      <w:r>
        <w:object>
          <v:shape id="_x0000_i1160" o:spt="75" alt="eqId0b68df477b3ee45ac0f725db00d465a1" type="#_x0000_t75" style="height:10.95pt;width:9.65pt;" o:ole="t" filled="f" o:preferrelative="t" stroked="f" coordsize="21600,21600">
            <v:path/>
            <v:fill on="f" focussize="0,0"/>
            <v:stroke on="f" joinstyle="miter"/>
            <v:imagedata r:id="rId247" o:title="eqId0b68df477b3ee45ac0f725db00d465a1"/>
            <o:lock v:ext="edit" aspectratio="t"/>
            <w10:wrap type="none"/>
            <w10:anchorlock/>
          </v:shape>
          <o:OLEObject Type="Embed" ProgID="Equation.DSMT4" ShapeID="_x0000_i1160" DrawAspect="Content" ObjectID="_1468075860" r:id="rId258">
            <o:LockedField>false</o:LockedField>
          </o:OLEObject>
        </w:object>
      </w:r>
      <w:r>
        <w:rPr>
          <w:sz w:val="21"/>
        </w:rPr>
        <w:t>所对应的数为</w:t>
      </w:r>
      <w:r>
        <w:object>
          <v:shape id="_x0000_i1161" o:spt="75" alt="eqId6f8c4c029e552954bd493b49aeab82d5" type="#_x0000_t75" style="height:12.45pt;width:8.75pt;" o:ole="t" filled="f" o:preferrelative="t" stroked="f" coordsize="21600,21600">
            <v:path/>
            <v:fill on="f" focussize="0,0"/>
            <v:stroke on="f" joinstyle="miter"/>
            <v:imagedata r:id="rId260" o:title="eqId6f8c4c029e552954bd493b49aeab82d5"/>
            <o:lock v:ext="edit" aspectratio="t"/>
            <w10:wrap type="none"/>
            <w10:anchorlock/>
          </v:shape>
          <o:OLEObject Type="Embed" ProgID="Equation.DSMT4" ShapeID="_x0000_i1161" DrawAspect="Content" ObjectID="_1468075861" r:id="rId259">
            <o:LockedField>false</o:LockedField>
          </o:OLEObject>
        </w:object>
      </w:r>
      <w:r>
        <w:rPr>
          <w:sz w:val="21"/>
        </w:rPr>
        <w:t>（单位：</w:t>
      </w:r>
      <w:r>
        <w:object>
          <v:shape id="_x0000_i1162" o:spt="75" alt="eqId9efa9fbcfb9595e2f031aa691db4564b" type="#_x0000_t75" style="height:9.9pt;width:15.8pt;" o:ole="t" filled="f" o:preferrelative="t" stroked="f" coordsize="21600,21600">
            <v:path/>
            <v:fill on="f" focussize="0,0"/>
            <v:stroke on="f" joinstyle="miter"/>
            <v:imagedata r:id="rId262" o:title="eqId9efa9fbcfb9595e2f031aa691db4564b"/>
            <o:lock v:ext="edit" aspectratio="t"/>
            <w10:wrap type="none"/>
            <w10:anchorlock/>
          </v:shape>
          <o:OLEObject Type="Embed" ProgID="Equation.DSMT4" ShapeID="_x0000_i1162" DrawAspect="Content" ObjectID="_1468075862" r:id="rId261">
            <o:LockedField>false</o:LockedField>
          </o:OLEObject>
        </w:object>
      </w:r>
      <w:r>
        <w:rPr>
          <w:sz w:val="21"/>
        </w:rPr>
        <w:t>）．利用所学知识可以求出点</w:t>
      </w:r>
      <w:r>
        <w:object>
          <v:shape id="_x0000_i1163" o:spt="75" alt="eqId5963abe8f421bd99a2aaa94831a951e9" type="#_x0000_t75" style="height:11.2pt;width:10.5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163" DrawAspect="Content" ObjectID="_1468075863" r:id="rId263">
            <o:LockedField>false</o:LockedField>
          </o:OLEObject>
        </w:object>
      </w:r>
      <w:r>
        <w:rPr>
          <w:sz w:val="21"/>
        </w:rPr>
        <w:t>表示的数为______，点</w:t>
      </w:r>
      <w:r>
        <w:object>
          <v:shape id="_x0000_i1164" o:spt="75" alt="eqId7f9e8449aad35c5d840a3395ea86df6d" type="#_x0000_t75" style="height:10.4pt;width:9.6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164" DrawAspect="Content" ObjectID="_1468075864" r:id="rId264">
            <o:LockedField>false</o:LockedField>
          </o:OLEObject>
        </w:object>
      </w:r>
      <w:r>
        <w:rPr>
          <w:sz w:val="21"/>
        </w:rPr>
        <w:t>表示的数为______．</w:t>
      </w:r>
    </w:p>
    <w:p w14:paraId="5AB0F68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838200"/>
            <wp:effectExtent l="0" t="0" r="9525" b="0"/>
            <wp:docPr id="100025" name="图片 100025" descr="@@@8aad06cc-60cd-4cee-a1d9-74211be1d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aad06cc-60cd-4cee-a1d9-74211be1d60d"/>
                    <pic:cNvPicPr>
                      <a:picLocks noChangeAspect="1"/>
                    </pic:cNvPicPr>
                  </pic:nvPicPr>
                  <pic:blipFill>
                    <a:blip r:embed="rId265"/>
                    <a:stretch>
                      <a:fillRect/>
                    </a:stretch>
                  </pic:blipFill>
                  <pic:spPr>
                    <a:xfrm>
                      <a:off x="0" y="0"/>
                      <a:ext cx="2752725" cy="838200"/>
                    </a:xfrm>
                    <a:prstGeom prst="rect">
                      <a:avLst/>
                    </a:prstGeom>
                  </pic:spPr>
                </pic:pic>
              </a:graphicData>
            </a:graphic>
          </wp:inline>
        </w:drawing>
      </w:r>
    </w:p>
    <w:p w14:paraId="0446DEFA">
      <w:pPr>
        <w:shd w:val="clear" w:color="auto" w:fill="auto"/>
        <w:spacing w:line="360" w:lineRule="auto"/>
        <w:jc w:val="left"/>
        <w:textAlignment w:val="center"/>
        <w:rPr>
          <w:sz w:val="21"/>
        </w:rPr>
      </w:pPr>
      <w:r>
        <w:rPr>
          <w:sz w:val="21"/>
        </w:rPr>
        <w:t>（3）借助上面的方法解决问题：一天，小明去问表姐的年龄，表姐说：“我若是你现在这么大，你才</w:t>
      </w:r>
      <w:r>
        <w:object>
          <v:shape id="_x0000_i1165" o:spt="75" alt="eqIdcd3304e23f3b0f9569c4140ca89b6498" type="#_x0000_t75" style="height:12.25pt;width:7.9pt;" o:ole="t" filled="f" o:preferrelative="t" stroked="f" coordsize="21600,21600">
            <v:path/>
            <v:fill on="f" focussize="0,0"/>
            <v:stroke on="f" joinstyle="miter"/>
            <v:imagedata r:id="rId267" o:title="eqIdcd3304e23f3b0f9569c4140ca89b6498"/>
            <o:lock v:ext="edit" aspectratio="t"/>
            <w10:wrap type="none"/>
            <w10:anchorlock/>
          </v:shape>
          <o:OLEObject Type="Embed" ProgID="Equation.DSMT4" ShapeID="_x0000_i1165" DrawAspect="Content" ObjectID="_1468075865" r:id="rId266">
            <o:LockedField>false</o:LockedField>
          </o:OLEObject>
        </w:object>
      </w:r>
      <w:r>
        <w:rPr>
          <w:sz w:val="21"/>
        </w:rPr>
        <w:t>岁；你若是我现在这么大，我就</w:t>
      </w:r>
      <w:r>
        <w:object>
          <v:shape id="_x0000_i1166" o:spt="75" alt="eqId4b7f27ebcef70a3ebbbe8d2e53ea0896" type="#_x0000_t75" style="height:12.35pt;width:14.05pt;" o:ole="t" filled="f" o:preferrelative="t" stroked="f" coordsize="21600,21600">
            <v:path/>
            <v:fill on="f" focussize="0,0"/>
            <v:stroke on="f" joinstyle="miter"/>
            <v:imagedata r:id="rId269" o:title="eqId4b7f27ebcef70a3ebbbe8d2e53ea0896"/>
            <o:lock v:ext="edit" aspectratio="t"/>
            <w10:wrap type="none"/>
            <w10:anchorlock/>
          </v:shape>
          <o:OLEObject Type="Embed" ProgID="Equation.DSMT4" ShapeID="_x0000_i1166" DrawAspect="Content" ObjectID="_1468075866" r:id="rId268">
            <o:LockedField>false</o:LockedField>
          </o:OLEObject>
        </w:object>
      </w:r>
      <w:r>
        <w:rPr>
          <w:sz w:val="21"/>
        </w:rPr>
        <w:t>岁啦．”小明纳闷，表姐今年到底是多少岁？请你利用图</w:t>
      </w:r>
      <w:r>
        <w:object>
          <v:shape id="_x0000_i1167" o:spt="75" alt="eqId5ca7d1107389675d32b56ec097464c14" type="#_x0000_t75" style="height:12.5pt;width:7.9pt;" o:ole="t" filled="f" o:preferrelative="t" stroked="f" coordsize="21600,21600">
            <v:path/>
            <v:fill on="f" focussize="0,0"/>
            <v:stroke on="f" joinstyle="miter"/>
            <v:imagedata r:id="rId203" o:title="eqId5ca7d1107389675d32b56ec097464c14"/>
            <o:lock v:ext="edit" aspectratio="t"/>
            <w10:wrap type="none"/>
            <w10:anchorlock/>
          </v:shape>
          <o:OLEObject Type="Embed" ProgID="Equation.DSMT4" ShapeID="_x0000_i1167" DrawAspect="Content" ObjectID="_1468075867" r:id="rId270">
            <o:LockedField>false</o:LockedField>
          </o:OLEObject>
        </w:object>
      </w:r>
      <w:r>
        <w:rPr>
          <w:sz w:val="21"/>
        </w:rPr>
        <w:t>仿照第（</w:t>
      </w:r>
      <w:r>
        <w:object>
          <v:shape id="_x0000_i1168" o:spt="75" alt="eqId61128ab996360a038e6e64d82fcba004" type="#_x0000_t75" style="height:11.45pt;width:8.75pt;" o:ole="t" filled="f" o:preferrelative="t" stroked="f" coordsize="21600,21600">
            <v:path/>
            <v:fill on="f" focussize="0,0"/>
            <v:stroke on="f" joinstyle="miter"/>
            <v:imagedata r:id="rId243" o:title="eqId61128ab996360a038e6e64d82fcba004"/>
            <o:lock v:ext="edit" aspectratio="t"/>
            <w10:wrap type="none"/>
            <w10:anchorlock/>
          </v:shape>
          <o:OLEObject Type="Embed" ProgID="Equation.DSMT4" ShapeID="_x0000_i1168" DrawAspect="Content" ObjectID="_1468075868" r:id="rId271">
            <o:LockedField>false</o:LockedField>
          </o:OLEObject>
        </w:object>
      </w:r>
      <w:r>
        <w:rPr>
          <w:sz w:val="21"/>
        </w:rPr>
        <w:t>）小题画出示意图，求出小明和表姐的年龄，并写出合理的计算过程．</w:t>
      </w:r>
    </w:p>
    <w:p w14:paraId="06E7B058">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2638425" cy="485775"/>
            <wp:effectExtent l="0" t="0" r="9525" b="9525"/>
            <wp:docPr id="100027" name="图片 100027" descr="@@@adde008e-5fa6-4e62-ac47-3da353fd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adde008e-5fa6-4e62-ac47-3da353fd2485"/>
                    <pic:cNvPicPr>
                      <a:picLocks noChangeAspect="1"/>
                    </pic:cNvPicPr>
                  </pic:nvPicPr>
                  <pic:blipFill>
                    <a:blip r:embed="rId272"/>
                    <a:stretch>
                      <a:fillRect/>
                    </a:stretch>
                  </pic:blipFill>
                  <pic:spPr>
                    <a:xfrm>
                      <a:off x="0" y="0"/>
                      <a:ext cx="2638425" cy="485775"/>
                    </a:xfrm>
                    <a:prstGeom prst="rect">
                      <a:avLst/>
                    </a:prstGeom>
                  </pic:spPr>
                </pic:pic>
              </a:graphicData>
            </a:graphic>
          </wp:inline>
        </w:drawing>
      </w:r>
    </w:p>
    <w:p w14:paraId="6F0E8260"/>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3025612E">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7B4255B4">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1C4E">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FB66B">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70"/>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760"/>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7C3B"/>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4505"/>
    <w:rsid w:val="006279E2"/>
    <w:rsid w:val="00627D39"/>
    <w:rsid w:val="006351EB"/>
    <w:rsid w:val="006376E4"/>
    <w:rsid w:val="0064276A"/>
    <w:rsid w:val="00642F36"/>
    <w:rsid w:val="00645027"/>
    <w:rsid w:val="006472F6"/>
    <w:rsid w:val="006474E0"/>
    <w:rsid w:val="00650571"/>
    <w:rsid w:val="00650FF8"/>
    <w:rsid w:val="00652140"/>
    <w:rsid w:val="00653B7B"/>
    <w:rsid w:val="00655602"/>
    <w:rsid w:val="00656126"/>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7791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4326"/>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10233173"/>
    <w:rsid w:val="17580BE5"/>
    <w:rsid w:val="18392AFC"/>
    <w:rsid w:val="1E157715"/>
    <w:rsid w:val="221944A3"/>
    <w:rsid w:val="22BB7F50"/>
    <w:rsid w:val="253C5756"/>
    <w:rsid w:val="31D93236"/>
    <w:rsid w:val="3CDA4ACA"/>
    <w:rsid w:val="4375622D"/>
    <w:rsid w:val="43BE3CB3"/>
    <w:rsid w:val="4740402F"/>
    <w:rsid w:val="4A710D13"/>
    <w:rsid w:val="4A9E7BE0"/>
    <w:rsid w:val="4D1F46E6"/>
    <w:rsid w:val="51884168"/>
    <w:rsid w:val="5A216393"/>
    <w:rsid w:val="5AE900E2"/>
    <w:rsid w:val="5B5F530E"/>
    <w:rsid w:val="697274F4"/>
    <w:rsid w:val="6D745F31"/>
    <w:rsid w:val="6D811557"/>
    <w:rsid w:val="70457711"/>
    <w:rsid w:val="71432549"/>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标题 1 字符"/>
    <w:link w:val="3"/>
    <w:qFormat/>
    <w:uiPriority w:val="9"/>
    <w:rPr>
      <w:b/>
      <w:bCs/>
      <w:kern w:val="44"/>
      <w:sz w:val="44"/>
      <w:szCs w:val="44"/>
    </w:rPr>
  </w:style>
  <w:style w:type="character" w:customStyle="1" w:styleId="94">
    <w:name w:val="标题 2 字符"/>
    <w:link w:val="4"/>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宏文本 字符"/>
    <w:link w:val="2"/>
    <w:semiHidden/>
    <w:qFormat/>
    <w:uiPriority w:val="99"/>
    <w:rPr>
      <w:rFonts w:ascii="Courier New" w:hAnsi="Courier New" w:cs="Courier New"/>
      <w:kern w:val="2"/>
      <w:sz w:val="24"/>
      <w:szCs w:val="24"/>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link w:val="136"/>
    <w:qFormat/>
    <w:uiPriority w:val="0"/>
    <w:pPr>
      <w:ind w:firstLine="420" w:firstLineChars="200"/>
    </w:pPr>
  </w:style>
  <w:style w:type="character" w:customStyle="1" w:styleId="136">
    <w:name w:val="列出段落 字符"/>
    <w:link w:val="135"/>
    <w:qFormat/>
    <w:uiPriority w:val="0"/>
    <w:rPr>
      <w:kern w:val="2"/>
      <w:sz w:val="21"/>
      <w:szCs w:val="22"/>
    </w:rPr>
  </w:style>
  <w:style w:type="paragraph" w:customStyle="1" w:styleId="137">
    <w:name w:val="DefaultParagraph"/>
    <w:link w:val="138"/>
    <w:qFormat/>
    <w:uiPriority w:val="0"/>
    <w:rPr>
      <w:rFonts w:ascii="Times New Roman" w:hAnsi="Calibri" w:eastAsia="宋体" w:cs="Times New Roman"/>
      <w:kern w:val="2"/>
      <w:sz w:val="21"/>
      <w:szCs w:val="22"/>
      <w:lang w:val="en-US" w:eastAsia="zh-CN" w:bidi="ar-SA"/>
    </w:rPr>
  </w:style>
  <w:style w:type="character" w:customStyle="1" w:styleId="138">
    <w:name w:val="DefaultParagraph Char Char"/>
    <w:link w:val="137"/>
    <w:qFormat/>
    <w:uiPriority w:val="0"/>
    <w:rPr>
      <w:rFonts w:ascii="Times New Roman"/>
      <w:kern w:val="2"/>
      <w:sz w:val="21"/>
      <w:szCs w:val="22"/>
    </w:rPr>
  </w:style>
  <w:style w:type="character" w:customStyle="1" w:styleId="139">
    <w:name w:val="tn+ude"/>
    <w:qFormat/>
    <w:uiPriority w:val="0"/>
  </w:style>
  <w:style w:type="paragraph" w:customStyle="1" w:styleId="140">
    <w:name w:val="纯文本_0"/>
    <w:basedOn w:val="1"/>
    <w:link w:val="141"/>
    <w:qFormat/>
    <w:uiPriority w:val="0"/>
    <w:rPr>
      <w:rFonts w:ascii="宋体" w:hAnsi="Courier New"/>
      <w:kern w:val="0"/>
      <w:sz w:val="20"/>
      <w:szCs w:val="21"/>
    </w:rPr>
  </w:style>
  <w:style w:type="character" w:customStyle="1" w:styleId="141">
    <w:name w:val="标题1 Char1"/>
    <w:link w:val="140"/>
    <w:qFormat/>
    <w:locked/>
    <w:uiPriority w:val="0"/>
    <w:rPr>
      <w:rFonts w:ascii="宋体" w:hAnsi="Courier New" w:eastAsia="宋体" w:cs="Courier New"/>
      <w:szCs w:val="21"/>
    </w:rPr>
  </w:style>
  <w:style w:type="paragraph" w:customStyle="1" w:styleId="14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3">
    <w:name w:val="普通(网站)_0"/>
    <w:basedOn w:val="134"/>
    <w:link w:val="144"/>
    <w:qFormat/>
    <w:uiPriority w:val="0"/>
    <w:pPr>
      <w:widowControl/>
      <w:spacing w:before="100" w:beforeAutospacing="1" w:after="100" w:afterAutospacing="1"/>
      <w:jc w:val="left"/>
    </w:pPr>
    <w:rPr>
      <w:rFonts w:ascii="宋体" w:hAnsi="宋体"/>
      <w:kern w:val="0"/>
      <w:sz w:val="24"/>
      <w:szCs w:val="24"/>
    </w:rPr>
  </w:style>
  <w:style w:type="character" w:customStyle="1" w:styleId="144">
    <w:name w:val="普通(网站)_0 Char"/>
    <w:link w:val="143"/>
    <w:qFormat/>
    <w:locked/>
    <w:uiPriority w:val="0"/>
    <w:rPr>
      <w:rFonts w:ascii="宋体" w:hAnsi="宋体"/>
      <w:sz w:val="24"/>
      <w:szCs w:val="24"/>
    </w:rPr>
  </w:style>
  <w:style w:type="character" w:customStyle="1" w:styleId="145">
    <w:name w:val="正文_0 Char"/>
    <w:link w:val="146"/>
    <w:qFormat/>
    <w:uiPriority w:val="0"/>
    <w:rPr>
      <w:kern w:val="2"/>
      <w:sz w:val="21"/>
      <w:szCs w:val="22"/>
    </w:rPr>
  </w:style>
  <w:style w:type="paragraph" w:customStyle="1" w:styleId="146">
    <w:name w:val="正文_0_0"/>
    <w:link w:val="14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7">
    <w:name w:val="jye_math_selector"/>
    <w:qFormat/>
    <w:uiPriority w:val="0"/>
    <w:rPr>
      <w:rFonts w:hint="default" w:ascii="Times New Roman" w:hAnsi="Times New Roman" w:cs="Times New Roman"/>
    </w:rPr>
  </w:style>
  <w:style w:type="character" w:customStyle="1" w:styleId="148">
    <w:name w:val="apple-converted-space"/>
    <w:qFormat/>
    <w:uiPriority w:val="0"/>
  </w:style>
  <w:style w:type="paragraph" w:customStyle="1" w:styleId="149">
    <w:name w:val="TOC 标题1"/>
    <w:basedOn w:val="3"/>
    <w:next w:val="1"/>
    <w:qFormat/>
    <w:uiPriority w:val="39"/>
    <w:pPr>
      <w:outlineLvl w:val="9"/>
    </w:pPr>
  </w:style>
  <w:style w:type="paragraph" w:styleId="150">
    <w:name w:val="Intense Quote"/>
    <w:basedOn w:val="1"/>
    <w:next w:val="1"/>
    <w:link w:val="151"/>
    <w:qFormat/>
    <w:uiPriority w:val="30"/>
    <w:pPr>
      <w:pBdr>
        <w:bottom w:val="single" w:color="4F81BD" w:sz="4" w:space="4"/>
      </w:pBdr>
      <w:spacing w:before="200" w:after="280"/>
      <w:ind w:left="936" w:right="936"/>
    </w:pPr>
    <w:rPr>
      <w:b/>
      <w:bCs/>
      <w:i/>
      <w:iCs/>
      <w:color w:val="4F81BD"/>
    </w:rPr>
  </w:style>
  <w:style w:type="character" w:customStyle="1" w:styleId="151">
    <w:name w:val="明显引用 字符"/>
    <w:link w:val="150"/>
    <w:qFormat/>
    <w:uiPriority w:val="30"/>
    <w:rPr>
      <w:b/>
      <w:bCs/>
      <w:i/>
      <w:iCs/>
      <w:color w:val="4F81BD"/>
      <w:kern w:val="2"/>
      <w:sz w:val="21"/>
      <w:szCs w:val="22"/>
    </w:rPr>
  </w:style>
  <w:style w:type="paragraph" w:customStyle="1" w:styleId="152">
    <w:name w:val="书目1"/>
    <w:basedOn w:val="1"/>
    <w:next w:val="1"/>
    <w:unhideWhenUsed/>
    <w:qFormat/>
    <w:uiPriority w:val="37"/>
  </w:style>
  <w:style w:type="paragraph" w:styleId="1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4">
    <w:name w:val="Quote"/>
    <w:basedOn w:val="1"/>
    <w:next w:val="1"/>
    <w:link w:val="155"/>
    <w:qFormat/>
    <w:uiPriority w:val="29"/>
    <w:rPr>
      <w:i/>
      <w:iCs/>
      <w:color w:val="000000"/>
    </w:rPr>
  </w:style>
  <w:style w:type="character" w:customStyle="1" w:styleId="155">
    <w:name w:val="引用 字符"/>
    <w:link w:val="154"/>
    <w:qFormat/>
    <w:uiPriority w:val="29"/>
    <w:rPr>
      <w:i/>
      <w:iCs/>
      <w:color w:val="000000"/>
      <w:kern w:val="2"/>
      <w:sz w:val="21"/>
      <w:szCs w:val="22"/>
    </w:rPr>
  </w:style>
  <w:style w:type="character" w:styleId="156">
    <w:name w:val="Placeholder Text"/>
    <w:semiHidden/>
    <w:qFormat/>
    <w:uiPriority w:val="99"/>
    <w:rPr>
      <w:color w:val="808080"/>
    </w:rPr>
  </w:style>
  <w:style w:type="paragraph" w:customStyle="1" w:styleId="1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MTDisplayEquation"/>
    <w:basedOn w:val="1"/>
    <w:next w:val="1"/>
    <w:link w:val="160"/>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60">
    <w:name w:val="MTDisplayEquation Char"/>
    <w:link w:val="159"/>
    <w:qFormat/>
    <w:uiPriority w:val="0"/>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4.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3.wmf"/><Relationship Id="rId93" Type="http://schemas.openxmlformats.org/officeDocument/2006/relationships/oleObject" Target="embeddings/oleObject44.bin"/><Relationship Id="rId92" Type="http://schemas.openxmlformats.org/officeDocument/2006/relationships/image" Target="media/image42.wmf"/><Relationship Id="rId91" Type="http://schemas.openxmlformats.org/officeDocument/2006/relationships/oleObject" Target="embeddings/oleObject43.bin"/><Relationship Id="rId90" Type="http://schemas.openxmlformats.org/officeDocument/2006/relationships/image" Target="media/image41.wmf"/><Relationship Id="rId9" Type="http://schemas.openxmlformats.org/officeDocument/2006/relationships/oleObject" Target="embeddings/oleObject1.bin"/><Relationship Id="rId89" Type="http://schemas.openxmlformats.org/officeDocument/2006/relationships/oleObject" Target="embeddings/oleObject42.bin"/><Relationship Id="rId88" Type="http://schemas.openxmlformats.org/officeDocument/2006/relationships/image" Target="media/image40.wmf"/><Relationship Id="rId87" Type="http://schemas.openxmlformats.org/officeDocument/2006/relationships/oleObject" Target="embeddings/oleObject41.bin"/><Relationship Id="rId86" Type="http://schemas.openxmlformats.org/officeDocument/2006/relationships/image" Target="media/image39.png"/><Relationship Id="rId85" Type="http://schemas.openxmlformats.org/officeDocument/2006/relationships/image" Target="media/image38.wmf"/><Relationship Id="rId84" Type="http://schemas.openxmlformats.org/officeDocument/2006/relationships/oleObject" Target="embeddings/oleObject40.bin"/><Relationship Id="rId83" Type="http://schemas.openxmlformats.org/officeDocument/2006/relationships/image" Target="media/image37.wmf"/><Relationship Id="rId82" Type="http://schemas.openxmlformats.org/officeDocument/2006/relationships/oleObject" Target="embeddings/oleObject39.bin"/><Relationship Id="rId81" Type="http://schemas.openxmlformats.org/officeDocument/2006/relationships/image" Target="media/image36.wmf"/><Relationship Id="rId80" Type="http://schemas.openxmlformats.org/officeDocument/2006/relationships/oleObject" Target="embeddings/oleObject38.bin"/><Relationship Id="rId8" Type="http://schemas.openxmlformats.org/officeDocument/2006/relationships/image" Target="media/image1.png"/><Relationship Id="rId79" Type="http://schemas.openxmlformats.org/officeDocument/2006/relationships/image" Target="media/image35.wmf"/><Relationship Id="rId78" Type="http://schemas.openxmlformats.org/officeDocument/2006/relationships/oleObject" Target="embeddings/oleObject37.bin"/><Relationship Id="rId77" Type="http://schemas.openxmlformats.org/officeDocument/2006/relationships/image" Target="media/image34.wmf"/><Relationship Id="rId76" Type="http://schemas.openxmlformats.org/officeDocument/2006/relationships/oleObject" Target="embeddings/oleObject36.bin"/><Relationship Id="rId75" Type="http://schemas.openxmlformats.org/officeDocument/2006/relationships/image" Target="media/image33.wmf"/><Relationship Id="rId74" Type="http://schemas.openxmlformats.org/officeDocument/2006/relationships/oleObject" Target="embeddings/oleObject35.bin"/><Relationship Id="rId73" Type="http://schemas.openxmlformats.org/officeDocument/2006/relationships/image" Target="media/image32.wmf"/><Relationship Id="rId72" Type="http://schemas.openxmlformats.org/officeDocument/2006/relationships/oleObject" Target="embeddings/oleObject34.bin"/><Relationship Id="rId71" Type="http://schemas.openxmlformats.org/officeDocument/2006/relationships/image" Target="media/image31.wmf"/><Relationship Id="rId70" Type="http://schemas.openxmlformats.org/officeDocument/2006/relationships/oleObject" Target="embeddings/oleObject33.bin"/><Relationship Id="rId7" Type="http://schemas.openxmlformats.org/officeDocument/2006/relationships/theme" Target="theme/theme1.xml"/><Relationship Id="rId69" Type="http://schemas.openxmlformats.org/officeDocument/2006/relationships/image" Target="media/image30.wmf"/><Relationship Id="rId68" Type="http://schemas.openxmlformats.org/officeDocument/2006/relationships/oleObject" Target="embeddings/oleObject32.bin"/><Relationship Id="rId67" Type="http://schemas.openxmlformats.org/officeDocument/2006/relationships/image" Target="media/image29.wmf"/><Relationship Id="rId66" Type="http://schemas.openxmlformats.org/officeDocument/2006/relationships/oleObject" Target="embeddings/oleObject31.bin"/><Relationship Id="rId65" Type="http://schemas.openxmlformats.org/officeDocument/2006/relationships/image" Target="media/image28.png"/><Relationship Id="rId64" Type="http://schemas.openxmlformats.org/officeDocument/2006/relationships/image" Target="media/image27.wmf"/><Relationship Id="rId63" Type="http://schemas.openxmlformats.org/officeDocument/2006/relationships/oleObject" Target="embeddings/oleObject30.bin"/><Relationship Id="rId62" Type="http://schemas.openxmlformats.org/officeDocument/2006/relationships/image" Target="media/image26.wmf"/><Relationship Id="rId61" Type="http://schemas.openxmlformats.org/officeDocument/2006/relationships/oleObject" Target="embeddings/oleObject29.bin"/><Relationship Id="rId60" Type="http://schemas.openxmlformats.org/officeDocument/2006/relationships/image" Target="media/image25.wmf"/><Relationship Id="rId6" Type="http://schemas.openxmlformats.org/officeDocument/2006/relationships/footer" Target="footer2.xml"/><Relationship Id="rId59" Type="http://schemas.openxmlformats.org/officeDocument/2006/relationships/oleObject" Target="embeddings/oleObject28.bin"/><Relationship Id="rId58" Type="http://schemas.openxmlformats.org/officeDocument/2006/relationships/image" Target="media/image24.wmf"/><Relationship Id="rId57" Type="http://schemas.openxmlformats.org/officeDocument/2006/relationships/oleObject" Target="embeddings/oleObject27.bin"/><Relationship Id="rId56" Type="http://schemas.openxmlformats.org/officeDocument/2006/relationships/image" Target="media/image23.wmf"/><Relationship Id="rId55" Type="http://schemas.openxmlformats.org/officeDocument/2006/relationships/oleObject" Target="embeddings/oleObject26.bin"/><Relationship Id="rId54" Type="http://schemas.openxmlformats.org/officeDocument/2006/relationships/image" Target="media/image22.wmf"/><Relationship Id="rId53" Type="http://schemas.openxmlformats.org/officeDocument/2006/relationships/oleObject" Target="embeddings/oleObject25.bin"/><Relationship Id="rId52" Type="http://schemas.openxmlformats.org/officeDocument/2006/relationships/image" Target="media/image21.wmf"/><Relationship Id="rId51" Type="http://schemas.openxmlformats.org/officeDocument/2006/relationships/oleObject" Target="embeddings/oleObject24.bin"/><Relationship Id="rId50" Type="http://schemas.openxmlformats.org/officeDocument/2006/relationships/image" Target="media/image20.wmf"/><Relationship Id="rId5" Type="http://schemas.openxmlformats.org/officeDocument/2006/relationships/footer" Target="footer1.xml"/><Relationship Id="rId49" Type="http://schemas.openxmlformats.org/officeDocument/2006/relationships/oleObject" Target="embeddings/oleObject23.bin"/><Relationship Id="rId48" Type="http://schemas.openxmlformats.org/officeDocument/2006/relationships/image" Target="media/image19.wmf"/><Relationship Id="rId47" Type="http://schemas.openxmlformats.org/officeDocument/2006/relationships/oleObject" Target="embeddings/oleObject22.bin"/><Relationship Id="rId46" Type="http://schemas.openxmlformats.org/officeDocument/2006/relationships/image" Target="media/image18.wmf"/><Relationship Id="rId45" Type="http://schemas.openxmlformats.org/officeDocument/2006/relationships/oleObject" Target="embeddings/oleObject21.bin"/><Relationship Id="rId44" Type="http://schemas.openxmlformats.org/officeDocument/2006/relationships/image" Target="media/image17.wmf"/><Relationship Id="rId43" Type="http://schemas.openxmlformats.org/officeDocument/2006/relationships/oleObject" Target="embeddings/oleObject20.bin"/><Relationship Id="rId42" Type="http://schemas.openxmlformats.org/officeDocument/2006/relationships/oleObject" Target="embeddings/oleObject19.bin"/><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1.wmf"/><Relationship Id="rId274" Type="http://schemas.openxmlformats.org/officeDocument/2006/relationships/fontTable" Target="fontTable.xml"/><Relationship Id="rId273" Type="http://schemas.openxmlformats.org/officeDocument/2006/relationships/numbering" Target="numbering.xml"/><Relationship Id="rId272" Type="http://schemas.openxmlformats.org/officeDocument/2006/relationships/image" Target="media/image121.png"/><Relationship Id="rId271" Type="http://schemas.openxmlformats.org/officeDocument/2006/relationships/oleObject" Target="embeddings/oleObject144.bin"/><Relationship Id="rId270" Type="http://schemas.openxmlformats.org/officeDocument/2006/relationships/oleObject" Target="embeddings/oleObject143.bin"/><Relationship Id="rId27" Type="http://schemas.openxmlformats.org/officeDocument/2006/relationships/oleObject" Target="embeddings/oleObject10.bin"/><Relationship Id="rId269" Type="http://schemas.openxmlformats.org/officeDocument/2006/relationships/image" Target="media/image120.wmf"/><Relationship Id="rId268" Type="http://schemas.openxmlformats.org/officeDocument/2006/relationships/oleObject" Target="embeddings/oleObject142.bin"/><Relationship Id="rId267" Type="http://schemas.openxmlformats.org/officeDocument/2006/relationships/image" Target="media/image119.wmf"/><Relationship Id="rId266" Type="http://schemas.openxmlformats.org/officeDocument/2006/relationships/oleObject" Target="embeddings/oleObject141.bin"/><Relationship Id="rId265" Type="http://schemas.openxmlformats.org/officeDocument/2006/relationships/image" Target="media/image118.png"/><Relationship Id="rId264" Type="http://schemas.openxmlformats.org/officeDocument/2006/relationships/oleObject" Target="embeddings/oleObject140.bin"/><Relationship Id="rId263" Type="http://schemas.openxmlformats.org/officeDocument/2006/relationships/oleObject" Target="embeddings/oleObject139.bin"/><Relationship Id="rId262" Type="http://schemas.openxmlformats.org/officeDocument/2006/relationships/image" Target="media/image117.wmf"/><Relationship Id="rId261" Type="http://schemas.openxmlformats.org/officeDocument/2006/relationships/oleObject" Target="embeddings/oleObject138.bin"/><Relationship Id="rId260" Type="http://schemas.openxmlformats.org/officeDocument/2006/relationships/image" Target="media/image116.wmf"/><Relationship Id="rId26" Type="http://schemas.openxmlformats.org/officeDocument/2006/relationships/image" Target="media/image10.wmf"/><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oleObject" Target="embeddings/oleObject135.bin"/><Relationship Id="rId256" Type="http://schemas.openxmlformats.org/officeDocument/2006/relationships/oleObject" Target="embeddings/oleObject134.bin"/><Relationship Id="rId255" Type="http://schemas.openxmlformats.org/officeDocument/2006/relationships/image" Target="media/image115.wmf"/><Relationship Id="rId254" Type="http://schemas.openxmlformats.org/officeDocument/2006/relationships/oleObject" Target="embeddings/oleObject133.bin"/><Relationship Id="rId253" Type="http://schemas.openxmlformats.org/officeDocument/2006/relationships/oleObject" Target="embeddings/oleObject132.bin"/><Relationship Id="rId252" Type="http://schemas.openxmlformats.org/officeDocument/2006/relationships/oleObject" Target="embeddings/oleObject131.bin"/><Relationship Id="rId251" Type="http://schemas.openxmlformats.org/officeDocument/2006/relationships/oleObject" Target="embeddings/oleObject130.bin"/><Relationship Id="rId250" Type="http://schemas.openxmlformats.org/officeDocument/2006/relationships/oleObject" Target="embeddings/oleObject129.bin"/><Relationship Id="rId25" Type="http://schemas.openxmlformats.org/officeDocument/2006/relationships/oleObject" Target="embeddings/oleObject9.bin"/><Relationship Id="rId249" Type="http://schemas.openxmlformats.org/officeDocument/2006/relationships/image" Target="media/image114.wmf"/><Relationship Id="rId248" Type="http://schemas.openxmlformats.org/officeDocument/2006/relationships/oleObject" Target="embeddings/oleObject128.bin"/><Relationship Id="rId247" Type="http://schemas.openxmlformats.org/officeDocument/2006/relationships/image" Target="media/image113.wmf"/><Relationship Id="rId246" Type="http://schemas.openxmlformats.org/officeDocument/2006/relationships/oleObject" Target="embeddings/oleObject127.bin"/><Relationship Id="rId245" Type="http://schemas.openxmlformats.org/officeDocument/2006/relationships/image" Target="media/image112.wmf"/><Relationship Id="rId244" Type="http://schemas.openxmlformats.org/officeDocument/2006/relationships/oleObject" Target="embeddings/oleObject126.bin"/><Relationship Id="rId243" Type="http://schemas.openxmlformats.org/officeDocument/2006/relationships/image" Target="media/image111.wmf"/><Relationship Id="rId242" Type="http://schemas.openxmlformats.org/officeDocument/2006/relationships/oleObject" Target="embeddings/oleObject125.bin"/><Relationship Id="rId241" Type="http://schemas.openxmlformats.org/officeDocument/2006/relationships/image" Target="media/image110.png"/><Relationship Id="rId240" Type="http://schemas.openxmlformats.org/officeDocument/2006/relationships/oleObject" Target="embeddings/oleObject124.bin"/><Relationship Id="rId24" Type="http://schemas.openxmlformats.org/officeDocument/2006/relationships/image" Target="media/image9.wmf"/><Relationship Id="rId239" Type="http://schemas.openxmlformats.org/officeDocument/2006/relationships/image" Target="media/image109.wmf"/><Relationship Id="rId238" Type="http://schemas.openxmlformats.org/officeDocument/2006/relationships/oleObject" Target="embeddings/oleObject123.bin"/><Relationship Id="rId237" Type="http://schemas.openxmlformats.org/officeDocument/2006/relationships/oleObject" Target="embeddings/oleObject122.bin"/><Relationship Id="rId236" Type="http://schemas.openxmlformats.org/officeDocument/2006/relationships/image" Target="media/image108.wmf"/><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oleObject" Target="embeddings/oleObject119.bin"/><Relationship Id="rId232" Type="http://schemas.openxmlformats.org/officeDocument/2006/relationships/image" Target="media/image107.wmf"/><Relationship Id="rId231" Type="http://schemas.openxmlformats.org/officeDocument/2006/relationships/oleObject" Target="embeddings/oleObject118.bin"/><Relationship Id="rId230" Type="http://schemas.openxmlformats.org/officeDocument/2006/relationships/oleObject" Target="embeddings/oleObject117.bin"/><Relationship Id="rId23" Type="http://schemas.openxmlformats.org/officeDocument/2006/relationships/oleObject" Target="embeddings/oleObject8.bin"/><Relationship Id="rId229" Type="http://schemas.openxmlformats.org/officeDocument/2006/relationships/image" Target="media/image106.wmf"/><Relationship Id="rId228" Type="http://schemas.openxmlformats.org/officeDocument/2006/relationships/oleObject" Target="embeddings/oleObject116.bin"/><Relationship Id="rId227" Type="http://schemas.openxmlformats.org/officeDocument/2006/relationships/image" Target="media/image105.wmf"/><Relationship Id="rId226" Type="http://schemas.openxmlformats.org/officeDocument/2006/relationships/oleObject" Target="embeddings/oleObject115.bin"/><Relationship Id="rId225" Type="http://schemas.openxmlformats.org/officeDocument/2006/relationships/oleObject" Target="embeddings/oleObject114.bin"/><Relationship Id="rId224" Type="http://schemas.openxmlformats.org/officeDocument/2006/relationships/oleObject" Target="embeddings/oleObject113.bin"/><Relationship Id="rId223" Type="http://schemas.openxmlformats.org/officeDocument/2006/relationships/image" Target="media/image104.wmf"/><Relationship Id="rId222" Type="http://schemas.openxmlformats.org/officeDocument/2006/relationships/oleObject" Target="embeddings/oleObject112.bin"/><Relationship Id="rId221" Type="http://schemas.openxmlformats.org/officeDocument/2006/relationships/image" Target="media/image103.wmf"/><Relationship Id="rId220" Type="http://schemas.openxmlformats.org/officeDocument/2006/relationships/oleObject" Target="embeddings/oleObject111.bin"/><Relationship Id="rId22" Type="http://schemas.openxmlformats.org/officeDocument/2006/relationships/image" Target="media/image8.wmf"/><Relationship Id="rId219" Type="http://schemas.openxmlformats.org/officeDocument/2006/relationships/image" Target="media/image102.png"/><Relationship Id="rId218" Type="http://schemas.openxmlformats.org/officeDocument/2006/relationships/image" Target="media/image101.wmf"/><Relationship Id="rId217" Type="http://schemas.openxmlformats.org/officeDocument/2006/relationships/oleObject" Target="embeddings/oleObject110.bin"/><Relationship Id="rId216" Type="http://schemas.openxmlformats.org/officeDocument/2006/relationships/oleObject" Target="embeddings/oleObject109.bin"/><Relationship Id="rId215" Type="http://schemas.openxmlformats.org/officeDocument/2006/relationships/image" Target="media/image100.wmf"/><Relationship Id="rId214" Type="http://schemas.openxmlformats.org/officeDocument/2006/relationships/oleObject" Target="embeddings/oleObject108.bin"/><Relationship Id="rId213" Type="http://schemas.openxmlformats.org/officeDocument/2006/relationships/image" Target="media/image99.wmf"/><Relationship Id="rId212" Type="http://schemas.openxmlformats.org/officeDocument/2006/relationships/oleObject" Target="embeddings/oleObject107.bin"/><Relationship Id="rId211" Type="http://schemas.openxmlformats.org/officeDocument/2006/relationships/image" Target="media/image98.wmf"/><Relationship Id="rId210" Type="http://schemas.openxmlformats.org/officeDocument/2006/relationships/oleObject" Target="embeddings/oleObject106.bin"/><Relationship Id="rId21" Type="http://schemas.openxmlformats.org/officeDocument/2006/relationships/oleObject" Target="embeddings/oleObject7.bin"/><Relationship Id="rId209" Type="http://schemas.openxmlformats.org/officeDocument/2006/relationships/image" Target="media/image97.wmf"/><Relationship Id="rId208" Type="http://schemas.openxmlformats.org/officeDocument/2006/relationships/oleObject" Target="embeddings/oleObject105.bin"/><Relationship Id="rId207" Type="http://schemas.openxmlformats.org/officeDocument/2006/relationships/image" Target="media/image96.wmf"/><Relationship Id="rId206" Type="http://schemas.openxmlformats.org/officeDocument/2006/relationships/oleObject" Target="embeddings/oleObject104.bin"/><Relationship Id="rId205" Type="http://schemas.openxmlformats.org/officeDocument/2006/relationships/oleObject" Target="embeddings/oleObject103.bin"/><Relationship Id="rId204" Type="http://schemas.openxmlformats.org/officeDocument/2006/relationships/oleObject" Target="embeddings/oleObject102.bin"/><Relationship Id="rId203" Type="http://schemas.openxmlformats.org/officeDocument/2006/relationships/image" Target="media/image95.wmf"/><Relationship Id="rId202" Type="http://schemas.openxmlformats.org/officeDocument/2006/relationships/oleObject" Target="embeddings/oleObject101.bin"/><Relationship Id="rId201" Type="http://schemas.openxmlformats.org/officeDocument/2006/relationships/image" Target="media/image94.wmf"/><Relationship Id="rId200" Type="http://schemas.openxmlformats.org/officeDocument/2006/relationships/oleObject" Target="embeddings/oleObject100.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3.wmf"/><Relationship Id="rId197" Type="http://schemas.openxmlformats.org/officeDocument/2006/relationships/oleObject" Target="embeddings/oleObject98.bin"/><Relationship Id="rId196" Type="http://schemas.openxmlformats.org/officeDocument/2006/relationships/image" Target="media/image92.wmf"/><Relationship Id="rId195" Type="http://schemas.openxmlformats.org/officeDocument/2006/relationships/oleObject" Target="embeddings/oleObject97.bin"/><Relationship Id="rId194" Type="http://schemas.openxmlformats.org/officeDocument/2006/relationships/image" Target="media/image91.wmf"/><Relationship Id="rId193" Type="http://schemas.openxmlformats.org/officeDocument/2006/relationships/oleObject" Target="embeddings/oleObject96.bin"/><Relationship Id="rId192" Type="http://schemas.openxmlformats.org/officeDocument/2006/relationships/image" Target="media/image90.wmf"/><Relationship Id="rId191" Type="http://schemas.openxmlformats.org/officeDocument/2006/relationships/oleObject" Target="embeddings/oleObject95.bin"/><Relationship Id="rId190" Type="http://schemas.openxmlformats.org/officeDocument/2006/relationships/image" Target="media/image89.wmf"/><Relationship Id="rId19" Type="http://schemas.openxmlformats.org/officeDocument/2006/relationships/oleObject" Target="embeddings/oleObject6.bin"/><Relationship Id="rId189" Type="http://schemas.openxmlformats.org/officeDocument/2006/relationships/oleObject" Target="embeddings/oleObject94.bin"/><Relationship Id="rId188" Type="http://schemas.openxmlformats.org/officeDocument/2006/relationships/image" Target="media/image88.wmf"/><Relationship Id="rId187" Type="http://schemas.openxmlformats.org/officeDocument/2006/relationships/oleObject" Target="embeddings/oleObject93.bin"/><Relationship Id="rId186" Type="http://schemas.openxmlformats.org/officeDocument/2006/relationships/image" Target="media/image87.wmf"/><Relationship Id="rId185" Type="http://schemas.openxmlformats.org/officeDocument/2006/relationships/oleObject" Target="embeddings/oleObject92.bin"/><Relationship Id="rId184" Type="http://schemas.openxmlformats.org/officeDocument/2006/relationships/image" Target="media/image86.wmf"/><Relationship Id="rId183" Type="http://schemas.openxmlformats.org/officeDocument/2006/relationships/oleObject" Target="embeddings/oleObject91.bin"/><Relationship Id="rId182" Type="http://schemas.openxmlformats.org/officeDocument/2006/relationships/image" Target="media/image85.wmf"/><Relationship Id="rId181" Type="http://schemas.openxmlformats.org/officeDocument/2006/relationships/oleObject" Target="embeddings/oleObject90.bin"/><Relationship Id="rId180" Type="http://schemas.openxmlformats.org/officeDocument/2006/relationships/image" Target="media/image84.wmf"/><Relationship Id="rId18" Type="http://schemas.openxmlformats.org/officeDocument/2006/relationships/image" Target="media/image6.wmf"/><Relationship Id="rId179" Type="http://schemas.openxmlformats.org/officeDocument/2006/relationships/oleObject" Target="embeddings/oleObject89.bin"/><Relationship Id="rId178" Type="http://schemas.openxmlformats.org/officeDocument/2006/relationships/image" Target="media/image83.wmf"/><Relationship Id="rId177" Type="http://schemas.openxmlformats.org/officeDocument/2006/relationships/oleObject" Target="embeddings/oleObject88.bin"/><Relationship Id="rId176" Type="http://schemas.openxmlformats.org/officeDocument/2006/relationships/oleObject" Target="embeddings/oleObject87.bin"/><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oleObject" Target="embeddings/oleObject83.bin"/><Relationship Id="rId171" Type="http://schemas.openxmlformats.org/officeDocument/2006/relationships/image" Target="media/image82.wmf"/><Relationship Id="rId170" Type="http://schemas.openxmlformats.org/officeDocument/2006/relationships/oleObject" Target="embeddings/oleObject82.bin"/><Relationship Id="rId17" Type="http://schemas.openxmlformats.org/officeDocument/2006/relationships/oleObject" Target="embeddings/oleObject5.bin"/><Relationship Id="rId169" Type="http://schemas.openxmlformats.org/officeDocument/2006/relationships/image" Target="media/image81.wmf"/><Relationship Id="rId168" Type="http://schemas.openxmlformats.org/officeDocument/2006/relationships/oleObject" Target="embeddings/oleObject81.bin"/><Relationship Id="rId167" Type="http://schemas.openxmlformats.org/officeDocument/2006/relationships/image" Target="media/image80.wmf"/><Relationship Id="rId166" Type="http://schemas.openxmlformats.org/officeDocument/2006/relationships/oleObject" Target="embeddings/oleObject80.bin"/><Relationship Id="rId165" Type="http://schemas.openxmlformats.org/officeDocument/2006/relationships/image" Target="media/image79.wmf"/><Relationship Id="rId164" Type="http://schemas.openxmlformats.org/officeDocument/2006/relationships/oleObject" Target="embeddings/oleObject79.bin"/><Relationship Id="rId163" Type="http://schemas.openxmlformats.org/officeDocument/2006/relationships/image" Target="media/image78.wmf"/><Relationship Id="rId162" Type="http://schemas.openxmlformats.org/officeDocument/2006/relationships/oleObject" Target="embeddings/oleObject78.bin"/><Relationship Id="rId161" Type="http://schemas.openxmlformats.org/officeDocument/2006/relationships/image" Target="media/image77.wmf"/><Relationship Id="rId160" Type="http://schemas.openxmlformats.org/officeDocument/2006/relationships/oleObject" Target="embeddings/oleObject77.bin"/><Relationship Id="rId16" Type="http://schemas.openxmlformats.org/officeDocument/2006/relationships/image" Target="media/image5.wmf"/><Relationship Id="rId159" Type="http://schemas.openxmlformats.org/officeDocument/2006/relationships/image" Target="media/image76.wmf"/><Relationship Id="rId158" Type="http://schemas.openxmlformats.org/officeDocument/2006/relationships/oleObject" Target="embeddings/oleObject76.bin"/><Relationship Id="rId157" Type="http://schemas.openxmlformats.org/officeDocument/2006/relationships/image" Target="media/image75.wmf"/><Relationship Id="rId156" Type="http://schemas.openxmlformats.org/officeDocument/2006/relationships/oleObject" Target="embeddings/oleObject75.bin"/><Relationship Id="rId155" Type="http://schemas.openxmlformats.org/officeDocument/2006/relationships/image" Target="media/image74.wmf"/><Relationship Id="rId154" Type="http://schemas.openxmlformats.org/officeDocument/2006/relationships/oleObject" Target="embeddings/oleObject74.bin"/><Relationship Id="rId153" Type="http://schemas.openxmlformats.org/officeDocument/2006/relationships/image" Target="media/image73.wmf"/><Relationship Id="rId152" Type="http://schemas.openxmlformats.org/officeDocument/2006/relationships/oleObject" Target="embeddings/oleObject73.bin"/><Relationship Id="rId151" Type="http://schemas.openxmlformats.org/officeDocument/2006/relationships/image" Target="media/image72.wmf"/><Relationship Id="rId150" Type="http://schemas.openxmlformats.org/officeDocument/2006/relationships/oleObject" Target="embeddings/oleObject72.bin"/><Relationship Id="rId15" Type="http://schemas.openxmlformats.org/officeDocument/2006/relationships/oleObject" Target="embeddings/oleObject4.bin"/><Relationship Id="rId149" Type="http://schemas.openxmlformats.org/officeDocument/2006/relationships/image" Target="media/image71.wmf"/><Relationship Id="rId148" Type="http://schemas.openxmlformats.org/officeDocument/2006/relationships/oleObject" Target="embeddings/oleObject71.bin"/><Relationship Id="rId147" Type="http://schemas.openxmlformats.org/officeDocument/2006/relationships/image" Target="media/image70.wmf"/><Relationship Id="rId146" Type="http://schemas.openxmlformats.org/officeDocument/2006/relationships/oleObject" Target="embeddings/oleObject70.bin"/><Relationship Id="rId145" Type="http://schemas.openxmlformats.org/officeDocument/2006/relationships/image" Target="media/image69.wmf"/><Relationship Id="rId144" Type="http://schemas.openxmlformats.org/officeDocument/2006/relationships/oleObject" Target="embeddings/oleObject69.bin"/><Relationship Id="rId143" Type="http://schemas.openxmlformats.org/officeDocument/2006/relationships/image" Target="media/image68.wmf"/><Relationship Id="rId142" Type="http://schemas.openxmlformats.org/officeDocument/2006/relationships/oleObject" Target="embeddings/oleObject68.bin"/><Relationship Id="rId141" Type="http://schemas.openxmlformats.org/officeDocument/2006/relationships/image" Target="media/image67.png"/><Relationship Id="rId140" Type="http://schemas.openxmlformats.org/officeDocument/2006/relationships/image" Target="media/image66.png"/><Relationship Id="rId14" Type="http://schemas.openxmlformats.org/officeDocument/2006/relationships/image" Target="media/image4.wmf"/><Relationship Id="rId139" Type="http://schemas.openxmlformats.org/officeDocument/2006/relationships/image" Target="media/image65.wmf"/><Relationship Id="rId138" Type="http://schemas.openxmlformats.org/officeDocument/2006/relationships/oleObject" Target="embeddings/oleObject67.bin"/><Relationship Id="rId137" Type="http://schemas.openxmlformats.org/officeDocument/2006/relationships/image" Target="media/image64.wmf"/><Relationship Id="rId136" Type="http://schemas.openxmlformats.org/officeDocument/2006/relationships/oleObject" Target="embeddings/oleObject66.bin"/><Relationship Id="rId135" Type="http://schemas.openxmlformats.org/officeDocument/2006/relationships/image" Target="media/image63.wmf"/><Relationship Id="rId134" Type="http://schemas.openxmlformats.org/officeDocument/2006/relationships/oleObject" Target="embeddings/oleObject65.bin"/><Relationship Id="rId133" Type="http://schemas.openxmlformats.org/officeDocument/2006/relationships/image" Target="media/image62.wmf"/><Relationship Id="rId132" Type="http://schemas.openxmlformats.org/officeDocument/2006/relationships/oleObject" Target="embeddings/oleObject64.bin"/><Relationship Id="rId131" Type="http://schemas.openxmlformats.org/officeDocument/2006/relationships/image" Target="media/image61.wmf"/><Relationship Id="rId130" Type="http://schemas.openxmlformats.org/officeDocument/2006/relationships/oleObject" Target="embeddings/oleObject63.bin"/><Relationship Id="rId13" Type="http://schemas.openxmlformats.org/officeDocument/2006/relationships/oleObject" Target="embeddings/oleObject3.bin"/><Relationship Id="rId129" Type="http://schemas.openxmlformats.org/officeDocument/2006/relationships/image" Target="media/image60.wmf"/><Relationship Id="rId128" Type="http://schemas.openxmlformats.org/officeDocument/2006/relationships/oleObject" Target="embeddings/oleObject62.bin"/><Relationship Id="rId127" Type="http://schemas.openxmlformats.org/officeDocument/2006/relationships/image" Target="media/image59.wmf"/><Relationship Id="rId126" Type="http://schemas.openxmlformats.org/officeDocument/2006/relationships/oleObject" Target="embeddings/oleObject61.bin"/><Relationship Id="rId125" Type="http://schemas.openxmlformats.org/officeDocument/2006/relationships/image" Target="media/image58.wmf"/><Relationship Id="rId124" Type="http://schemas.openxmlformats.org/officeDocument/2006/relationships/oleObject" Target="embeddings/oleObject60.bin"/><Relationship Id="rId123" Type="http://schemas.openxmlformats.org/officeDocument/2006/relationships/image" Target="media/image57.wmf"/><Relationship Id="rId122" Type="http://schemas.openxmlformats.org/officeDocument/2006/relationships/oleObject" Target="embeddings/oleObject59.bin"/><Relationship Id="rId121" Type="http://schemas.openxmlformats.org/officeDocument/2006/relationships/image" Target="media/image56.wmf"/><Relationship Id="rId120" Type="http://schemas.openxmlformats.org/officeDocument/2006/relationships/oleObject" Target="embeddings/oleObject58.bin"/><Relationship Id="rId12" Type="http://schemas.openxmlformats.org/officeDocument/2006/relationships/image" Target="media/image3.wmf"/><Relationship Id="rId119" Type="http://schemas.openxmlformats.org/officeDocument/2006/relationships/image" Target="media/image55.wmf"/><Relationship Id="rId118" Type="http://schemas.openxmlformats.org/officeDocument/2006/relationships/oleObject" Target="embeddings/oleObject57.bin"/><Relationship Id="rId117" Type="http://schemas.openxmlformats.org/officeDocument/2006/relationships/image" Target="media/image54.wmf"/><Relationship Id="rId116" Type="http://schemas.openxmlformats.org/officeDocument/2006/relationships/oleObject" Target="embeddings/oleObject56.bin"/><Relationship Id="rId115" Type="http://schemas.openxmlformats.org/officeDocument/2006/relationships/image" Target="media/image53.wmf"/><Relationship Id="rId114" Type="http://schemas.openxmlformats.org/officeDocument/2006/relationships/oleObject" Target="embeddings/oleObject55.bin"/><Relationship Id="rId113" Type="http://schemas.openxmlformats.org/officeDocument/2006/relationships/image" Target="media/image52.wmf"/><Relationship Id="rId112" Type="http://schemas.openxmlformats.org/officeDocument/2006/relationships/oleObject" Target="embeddings/oleObject54.bin"/><Relationship Id="rId111" Type="http://schemas.openxmlformats.org/officeDocument/2006/relationships/image" Target="media/image51.png"/><Relationship Id="rId110" Type="http://schemas.openxmlformats.org/officeDocument/2006/relationships/image" Target="media/image50.wmf"/><Relationship Id="rId11" Type="http://schemas.openxmlformats.org/officeDocument/2006/relationships/oleObject" Target="embeddings/oleObject2.bin"/><Relationship Id="rId109" Type="http://schemas.openxmlformats.org/officeDocument/2006/relationships/oleObject" Target="embeddings/oleObject53.bin"/><Relationship Id="rId108" Type="http://schemas.openxmlformats.org/officeDocument/2006/relationships/image" Target="media/image49.wmf"/><Relationship Id="rId107" Type="http://schemas.openxmlformats.org/officeDocument/2006/relationships/oleObject" Target="embeddings/oleObject52.bin"/><Relationship Id="rId106" Type="http://schemas.openxmlformats.org/officeDocument/2006/relationships/image" Target="media/image48.wmf"/><Relationship Id="rId105" Type="http://schemas.openxmlformats.org/officeDocument/2006/relationships/oleObject" Target="embeddings/oleObject51.bin"/><Relationship Id="rId104" Type="http://schemas.openxmlformats.org/officeDocument/2006/relationships/image" Target="media/image47.wmf"/><Relationship Id="rId103" Type="http://schemas.openxmlformats.org/officeDocument/2006/relationships/oleObject" Target="embeddings/oleObject50.bin"/><Relationship Id="rId102" Type="http://schemas.openxmlformats.org/officeDocument/2006/relationships/image" Target="media/image46.wmf"/><Relationship Id="rId101" Type="http://schemas.openxmlformats.org/officeDocument/2006/relationships/oleObject" Target="embeddings/oleObject49.bin"/><Relationship Id="rId100" Type="http://schemas.openxmlformats.org/officeDocument/2006/relationships/image" Target="media/image45.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1614</Words>
  <Characters>1759</Characters>
  <Lines>31</Lines>
  <Paragraphs>8</Paragraphs>
  <TotalTime>1</TotalTime>
  <ScaleCrop>false</ScaleCrop>
  <LinksUpToDate>false</LinksUpToDate>
  <CharactersWithSpaces>1881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2025-11-01T08:42:54Z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22F8DEE0EB114E58BEDD5AA0ACF45EFA_12</vt:lpwstr>
  </property>
</Properties>
</file>