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74B8E">
      <w:pPr>
        <w:pStyle w:val="157"/>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10236200</wp:posOffset>
            </wp:positionV>
            <wp:extent cx="444500" cy="254000"/>
            <wp:effectExtent l="0" t="0" r="12700" b="12700"/>
            <wp:wrapNone/>
            <wp:docPr id="100207" name="图片 10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7" name="图片 100207"/>
                    <pic:cNvPicPr>
                      <a:picLocks noChangeAspect="1"/>
                    </pic:cNvPicPr>
                  </pic:nvPicPr>
                  <pic:blipFill>
                    <a:blip r:embed="rId8"/>
                    <a:stretch>
                      <a:fillRect/>
                    </a:stretch>
                  </pic:blipFill>
                  <pic:spPr>
                    <a:xfrm>
                      <a:off x="0" y="0"/>
                      <a:ext cx="444500" cy="2540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六</w:t>
      </w:r>
      <w:r>
        <w:rPr>
          <w:rFonts w:ascii="Times New Roman" w:hAnsi="Times New Roman" w:eastAsia="黑体"/>
          <w:color w:val="000000"/>
          <w:sz w:val="36"/>
          <w:szCs w:val="36"/>
        </w:rPr>
        <w:t>年级上学期期中模拟卷</w:t>
      </w:r>
      <w:r>
        <w:rPr>
          <w:rFonts w:hint="eastAsia" w:ascii="Times New Roman" w:hAnsi="Times New Roman" w:eastAsia="黑体"/>
          <w:color w:val="000000"/>
          <w:sz w:val="36"/>
          <w:szCs w:val="36"/>
          <w:lang w:val="en-US" w:eastAsia="zh-CN"/>
        </w:rPr>
        <w:t>02</w:t>
      </w:r>
    </w:p>
    <w:p w14:paraId="4A50DFFF">
      <w:pPr>
        <w:pStyle w:val="157"/>
        <w:spacing w:before="0" w:beforeAutospacing="0" w:after="240" w:afterAutospacing="0" w:line="360" w:lineRule="auto"/>
        <w:jc w:val="center"/>
        <w:textAlignment w:val="center"/>
        <w:rPr>
          <w:rFonts w:ascii="Times New Roman" w:hAnsi="Times New Roman"/>
        </w:rPr>
      </w:pPr>
      <w:r>
        <w:rPr>
          <w:rFonts w:ascii="Times New Roman" w:hAnsi="Times New Roman" w:eastAsia="黑体"/>
          <w:color w:val="000000" w:themeColor="text1"/>
          <w:sz w:val="36"/>
          <w:szCs w:val="36"/>
          <w14:textFill>
            <w14:solidFill>
              <w14:schemeClr w14:val="tx1"/>
            </w14:solidFill>
          </w14:textFill>
        </w:rPr>
        <w:t>数学·</w:t>
      </w:r>
      <w:r>
        <w:rPr>
          <w:rFonts w:ascii="Times New Roman" w:hAnsi="Times New Roman" w:eastAsia="黑体"/>
          <w:color w:val="000000"/>
          <w:sz w:val="36"/>
          <w:szCs w:val="36"/>
        </w:rPr>
        <w:t>全解全析</w:t>
      </w:r>
    </w:p>
    <w:p w14:paraId="3D86F51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3454592">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7914F28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6B64FA05">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06B7D12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603D2A30">
      <w:pPr>
        <w:overflowPunct w:val="0"/>
        <w:adjustRightInd w:val="0"/>
        <w:spacing w:line="360" w:lineRule="auto"/>
        <w:ind w:left="420" w:leftChars="200"/>
        <w:textAlignment w:val="center"/>
        <w:rPr>
          <w:rFonts w:hint="eastAsia" w:ascii="Times New Roman" w:hAnsi="Times New Roman" w:eastAsia="黑体"/>
          <w:color w:val="FF0000"/>
          <w:spacing w:val="2"/>
          <w:kern w:val="0"/>
          <w:szCs w:val="21"/>
          <w:lang w:val="en-US" w:eastAsia="zh-CN"/>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沪教版新教材补充+第1章（数的整除+分数+有理数）。</w:t>
      </w:r>
    </w:p>
    <w:p w14:paraId="0ED27CED">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578087F3">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6E98CDE0">
      <w:pPr>
        <w:shd w:val="clear" w:color="auto" w:fill="auto"/>
        <w:spacing w:line="360" w:lineRule="auto"/>
        <w:jc w:val="left"/>
        <w:textAlignment w:val="center"/>
        <w:rPr>
          <w:sz w:val="21"/>
        </w:rPr>
      </w:pPr>
      <w:r>
        <w:rPr>
          <w:sz w:val="21"/>
        </w:rPr>
        <w:t>1．下列算式中，第一个数能整除第二个数的是（</w:t>
      </w:r>
      <w:r>
        <w:rPr>
          <w:rFonts w:ascii="Times New Roman" w:hAnsi="Times New Roman" w:eastAsia="Times New Roman" w:cs="Times New Roman"/>
          <w:kern w:val="0"/>
          <w:sz w:val="24"/>
          <w:szCs w:val="24"/>
        </w:rPr>
        <w:t>       </w:t>
      </w:r>
      <w:r>
        <w:rPr>
          <w:sz w:val="21"/>
        </w:rPr>
        <w:t>）</w:t>
      </w:r>
    </w:p>
    <w:p w14:paraId="7F4C419A">
      <w:pPr>
        <w:shd w:val="clear" w:color="auto" w:fill="auto"/>
        <w:tabs>
          <w:tab w:val="left" w:pos="2078"/>
          <w:tab w:val="left" w:pos="4156"/>
          <w:tab w:val="left" w:pos="6234"/>
        </w:tabs>
        <w:spacing w:line="360" w:lineRule="auto"/>
        <w:ind w:left="300"/>
        <w:jc w:val="left"/>
        <w:textAlignment w:val="center"/>
        <w:rPr>
          <w:sz w:val="21"/>
        </w:rPr>
      </w:pPr>
      <w:r>
        <w:rPr>
          <w:sz w:val="21"/>
        </w:rPr>
        <w:t>A．2.5和5</w:t>
      </w:r>
      <w:r>
        <w:rPr>
          <w:sz w:val="21"/>
        </w:rPr>
        <w:tab/>
      </w:r>
      <w:r>
        <w:rPr>
          <w:sz w:val="21"/>
        </w:rPr>
        <w:t>B．25和5</w:t>
      </w:r>
      <w:r>
        <w:rPr>
          <w:sz w:val="21"/>
        </w:rPr>
        <w:tab/>
      </w:r>
      <w:r>
        <w:rPr>
          <w:sz w:val="21"/>
        </w:rPr>
        <w:t>C．25和75</w:t>
      </w:r>
      <w:r>
        <w:rPr>
          <w:sz w:val="21"/>
        </w:rPr>
        <w:tab/>
      </w:r>
      <w:r>
        <w:rPr>
          <w:sz w:val="21"/>
        </w:rPr>
        <w:t>D．0.5和0.5</w:t>
      </w:r>
    </w:p>
    <w:p w14:paraId="2DB51F96">
      <w:pPr>
        <w:shd w:val="clear" w:color="auto" w:fill="auto"/>
        <w:spacing w:line="360" w:lineRule="auto"/>
        <w:jc w:val="left"/>
        <w:textAlignment w:val="center"/>
        <w:rPr>
          <w:sz w:val="21"/>
        </w:rPr>
      </w:pPr>
      <w:r>
        <w:rPr>
          <w:sz w:val="21"/>
        </w:rPr>
        <w:t>2．在</w:t>
      </w:r>
      <w:r>
        <w:object>
          <v:shape id="_x0000_i1025" o:spt="75" alt="eqId91498d22fa9e1bae4ee8399259d9cfd3" type="#_x0000_t75" style="height:12.25pt;width:19.3pt;" o:ole="t" filled="f" o:preferrelative="t" stroked="f" coordsize="21600,21600">
            <v:path/>
            <v:fill on="f" focussize="0,0"/>
            <v:stroke on="f" joinstyle="miter"/>
            <v:imagedata r:id="rId10" o:title="eqId91498d22fa9e1bae4ee8399259d9cfd3"/>
            <o:lock v:ext="edit" aspectratio="t"/>
            <w10:wrap type="none"/>
            <w10:anchorlock/>
          </v:shape>
          <o:OLEObject Type="Embed" ProgID="Equation.DSMT4" ShapeID="_x0000_i1025" DrawAspect="Content" ObjectID="_1468075725" r:id="rId9">
            <o:LockedField>false</o:LockedField>
          </o:OLEObject>
        </w:object>
      </w:r>
      <w:r>
        <w:rPr>
          <w:sz w:val="21"/>
        </w:rPr>
        <w:t>，</w:t>
      </w:r>
      <w:r>
        <w:object>
          <v:shape id="_x0000_i1026" o:spt="75" alt="eqId2e8b1037b46d255820bed52820c19dab" type="#_x0000_t75" style="height:24.4pt;width:14.05pt;" o:ole="t" filled="f" o:preferrelative="t" stroked="f" coordsize="21600,21600">
            <v:path/>
            <v:fill on="f" focussize="0,0"/>
            <v:stroke on="f" joinstyle="miter"/>
            <v:imagedata r:id="rId12" o:title="eqId2e8b1037b46d255820bed52820c19dab"/>
            <o:lock v:ext="edit" aspectratio="t"/>
            <w10:wrap type="none"/>
            <w10:anchorlock/>
          </v:shape>
          <o:OLEObject Type="Embed" ProgID="Equation.DSMT4" ShapeID="_x0000_i1026" DrawAspect="Content" ObjectID="_1468075726" r:id="rId11">
            <o:LockedField>false</o:LockedField>
          </o:OLEObject>
        </w:object>
      </w:r>
      <w:r>
        <w:rPr>
          <w:sz w:val="21"/>
        </w:rPr>
        <w:t>，</w:t>
      </w:r>
      <w:r>
        <w:object>
          <v:shape id="_x0000_i1027" o:spt="75" alt="eqId539b593eb6716c540a3bb97bf75db8be" type="#_x0000_t75" style="height:12.05pt;width:27.25pt;" o:ole="t" filled="f" o:preferrelative="t" stroked="f" coordsize="21600,21600">
            <v:path/>
            <v:fill on="f" focussize="0,0"/>
            <v:stroke on="f" joinstyle="miter"/>
            <v:imagedata r:id="rId14" o:title="eqId539b593eb6716c540a3bb97bf75db8be"/>
            <o:lock v:ext="edit" aspectratio="t"/>
            <w10:wrap type="none"/>
            <w10:anchorlock/>
          </v:shape>
          <o:OLEObject Type="Embed" ProgID="Equation.DSMT4" ShapeID="_x0000_i1027" DrawAspect="Content" ObjectID="_1468075727" r:id="rId13">
            <o:LockedField>false</o:LockedField>
          </o:OLEObject>
        </w:object>
      </w:r>
      <w:r>
        <w:rPr>
          <w:sz w:val="21"/>
        </w:rPr>
        <w:t>，0，</w:t>
      </w:r>
      <w:r>
        <w:object>
          <v:shape id="_x0000_i1028" o:spt="75" alt="eqIddd92606485dfdf9b2c1f713b321fa3cf" type="#_x0000_t75" style="height:12.3pt;width:16.7pt;" o:ole="t" filled="f" o:preferrelative="t" stroked="f" coordsize="21600,21600">
            <v:path/>
            <v:fill on="f" focussize="0,0"/>
            <v:stroke on="f" joinstyle="miter"/>
            <v:imagedata r:id="rId16" o:title="eqIddd92606485dfdf9b2c1f713b321fa3cf"/>
            <o:lock v:ext="edit" aspectratio="t"/>
            <w10:wrap type="none"/>
            <w10:anchorlock/>
          </v:shape>
          <o:OLEObject Type="Embed" ProgID="Equation.DSMT4" ShapeID="_x0000_i1028" DrawAspect="Content" ObjectID="_1468075728" r:id="rId15">
            <o:LockedField>false</o:LockedField>
          </o:OLEObject>
        </w:object>
      </w:r>
      <w:r>
        <w:rPr>
          <w:sz w:val="21"/>
        </w:rPr>
        <w:t>，2，</w:t>
      </w:r>
      <w:r>
        <w:object>
          <v:shape id="_x0000_i1029" o:spt="75" alt="eqId94f8657de54481172ca9179c88c0c4c7" type="#_x0000_t75" style="height:27.55pt;width:19.35pt;" o:ole="t" filled="f" o:preferrelative="t" stroked="f" coordsize="21600,21600">
            <v:path/>
            <v:fill on="f" focussize="0,0"/>
            <v:stroke on="f" joinstyle="miter"/>
            <v:imagedata r:id="rId18" o:title="eqId94f8657de54481172ca9179c88c0c4c7"/>
            <o:lock v:ext="edit" aspectratio="t"/>
            <w10:wrap type="none"/>
            <w10:anchorlock/>
          </v:shape>
          <o:OLEObject Type="Embed" ProgID="Equation.DSMT4" ShapeID="_x0000_i1029" DrawAspect="Content" ObjectID="_1468075729" r:id="rId17">
            <o:LockedField>false</o:LockedField>
          </o:OLEObject>
        </w:object>
      </w:r>
      <w:r>
        <w:rPr>
          <w:sz w:val="21"/>
        </w:rPr>
        <w:t>，</w:t>
      </w:r>
      <w:r>
        <w:object>
          <v:shape id="_x0000_i1030" o:spt="75" alt="eqId30dc2a4e6fe03df700825fde2caee238" type="#_x0000_t75" style="height:12.6pt;width:27.25pt;" o:ole="t" filled="f" o:preferrelative="t" stroked="f" coordsize="21600,21600">
            <v:path/>
            <v:fill on="f" focussize="0,0"/>
            <v:stroke on="f" joinstyle="miter"/>
            <v:imagedata r:id="rId20" o:title="eqId30dc2a4e6fe03df700825fde2caee238"/>
            <o:lock v:ext="edit" aspectratio="t"/>
            <w10:wrap type="none"/>
            <w10:anchorlock/>
          </v:shape>
          <o:OLEObject Type="Embed" ProgID="Equation.DSMT4" ShapeID="_x0000_i1030" DrawAspect="Content" ObjectID="_1468075730" r:id="rId19">
            <o:LockedField>false</o:LockedField>
          </o:OLEObject>
        </w:object>
      </w:r>
      <w:r>
        <w:rPr>
          <w:sz w:val="21"/>
        </w:rPr>
        <w:t>．这八个有理数中非负数有（　　）</w:t>
      </w:r>
    </w:p>
    <w:p w14:paraId="01A23E8F">
      <w:pPr>
        <w:shd w:val="clear" w:color="auto" w:fill="auto"/>
        <w:tabs>
          <w:tab w:val="left" w:pos="2078"/>
          <w:tab w:val="left" w:pos="4156"/>
          <w:tab w:val="left" w:pos="6234"/>
        </w:tabs>
        <w:spacing w:line="360" w:lineRule="auto"/>
        <w:ind w:left="300"/>
        <w:jc w:val="left"/>
        <w:textAlignment w:val="center"/>
        <w:rPr>
          <w:sz w:val="21"/>
        </w:rPr>
      </w:pPr>
      <w:r>
        <w:rPr>
          <w:sz w:val="21"/>
        </w:rPr>
        <w:t>A．4个</w:t>
      </w:r>
      <w:r>
        <w:rPr>
          <w:sz w:val="21"/>
        </w:rPr>
        <w:tab/>
      </w:r>
      <w:r>
        <w:rPr>
          <w:sz w:val="21"/>
        </w:rPr>
        <w:t>B．5个</w:t>
      </w:r>
      <w:r>
        <w:rPr>
          <w:sz w:val="21"/>
        </w:rPr>
        <w:tab/>
      </w:r>
      <w:r>
        <w:rPr>
          <w:sz w:val="21"/>
        </w:rPr>
        <w:t>C．6个</w:t>
      </w:r>
      <w:r>
        <w:rPr>
          <w:sz w:val="21"/>
        </w:rPr>
        <w:tab/>
      </w:r>
      <w:r>
        <w:rPr>
          <w:sz w:val="21"/>
        </w:rPr>
        <w:t>D．7个</w:t>
      </w:r>
    </w:p>
    <w:p w14:paraId="6A09E855">
      <w:pPr>
        <w:shd w:val="clear" w:color="auto" w:fill="auto"/>
        <w:spacing w:line="360" w:lineRule="auto"/>
        <w:jc w:val="left"/>
        <w:textAlignment w:val="center"/>
        <w:rPr>
          <w:sz w:val="21"/>
        </w:rPr>
      </w:pPr>
      <w:r>
        <w:rPr>
          <w:sz w:val="21"/>
        </w:rPr>
        <w:t>3．在分数</w:t>
      </w:r>
      <w:r>
        <w:object>
          <v:shape id="_x0000_i1031" o:spt="75" alt="eqIdaf71206303e0be5a848c63081a6a62e7" type="#_x0000_t75" style="height:27.4pt;width:18.45pt;" o:ole="t" filled="f" o:preferrelative="t" stroked="f" coordsize="21600,21600">
            <v:path/>
            <v:fill on="f" focussize="0,0"/>
            <v:stroke on="f" joinstyle="miter"/>
            <v:imagedata r:id="rId22" o:title="eqIdaf71206303e0be5a848c63081a6a62e7"/>
            <o:lock v:ext="edit" aspectratio="t"/>
            <w10:wrap type="none"/>
            <w10:anchorlock/>
          </v:shape>
          <o:OLEObject Type="Embed" ProgID="Equation.DSMT4" ShapeID="_x0000_i1031" DrawAspect="Content" ObjectID="_1468075731" r:id="rId21">
            <o:LockedField>false</o:LockedField>
          </o:OLEObject>
        </w:object>
      </w:r>
      <w:r>
        <w:object>
          <v:shape id="_x0000_i1032" o:spt="75" alt="eqIdb71725cef437fb2c41e85ba242f96dfd" type="#_x0000_t75" style="height:27.4pt;width:18.45pt;" o:ole="t" filled="f" o:preferrelative="t" stroked="f" coordsize="21600,21600">
            <v:path/>
            <v:fill on="f" focussize="0,0"/>
            <v:stroke on="f" joinstyle="miter"/>
            <v:imagedata r:id="rId24" o:title="eqIdb71725cef437fb2c41e85ba242f96dfd"/>
            <o:lock v:ext="edit" aspectratio="t"/>
            <w10:wrap type="none"/>
            <w10:anchorlock/>
          </v:shape>
          <o:OLEObject Type="Embed" ProgID="Equation.DSMT4" ShapeID="_x0000_i1032" DrawAspect="Content" ObjectID="_1468075732" r:id="rId23">
            <o:LockedField>false</o:LockedField>
          </o:OLEObject>
        </w:object>
      </w:r>
      <w:r>
        <w:object>
          <v:shape id="_x0000_i1033" o:spt="75" alt="eqId8705be2d081383c71848da05216ad2f0" type="#_x0000_t75" style="height:27.2pt;width:19.35pt;" o:ole="t" filled="f" o:preferrelative="t" stroked="f" coordsize="21600,21600">
            <v:path/>
            <v:fill on="f" focussize="0,0"/>
            <v:stroke on="f" joinstyle="miter"/>
            <v:imagedata r:id="rId26" o:title="eqId8705be2d081383c71848da05216ad2f0"/>
            <o:lock v:ext="edit" aspectratio="t"/>
            <w10:wrap type="none"/>
            <w10:anchorlock/>
          </v:shape>
          <o:OLEObject Type="Embed" ProgID="Equation.DSMT4" ShapeID="_x0000_i1033" DrawAspect="Content" ObjectID="_1468075733" r:id="rId25">
            <o:LockedField>false</o:LockedField>
          </o:OLEObject>
        </w:object>
      </w:r>
      <w:r>
        <w:object>
          <v:shape id="_x0000_i1034" o:spt="75" alt="eqIdbd8d6a2deac4e1eb78d1ee6e0937eb03" type="#_x0000_t75" style="height:27.4pt;width:18.45pt;" o:ole="t" filled="f" o:preferrelative="t" stroked="f" coordsize="21600,21600">
            <v:path/>
            <v:fill on="f" focussize="0,0"/>
            <v:stroke on="f" joinstyle="miter"/>
            <v:imagedata r:id="rId28" o:title="eqIdbd8d6a2deac4e1eb78d1ee6e0937eb03"/>
            <o:lock v:ext="edit" aspectratio="t"/>
            <w10:wrap type="none"/>
            <w10:anchorlock/>
          </v:shape>
          <o:OLEObject Type="Embed" ProgID="Equation.DSMT4" ShapeID="_x0000_i1034" DrawAspect="Content" ObjectID="_1468075734" r:id="rId27">
            <o:LockedField>false</o:LockedField>
          </o:OLEObject>
        </w:object>
      </w:r>
      <w:r>
        <w:object>
          <v:shape id="_x0000_i1035" o:spt="75" alt="eqIdbe3212a0536b9cf44a8ed465174bded6" type="#_x0000_t75" style="height:26.85pt;width:14.05pt;" o:ole="t" filled="f" o:preferrelative="t" stroked="f" coordsize="21600,21600">
            <v:path/>
            <v:fill on="f" focussize="0,0"/>
            <v:stroke on="f" joinstyle="miter"/>
            <v:imagedata r:id="rId30" o:title="eqIdbe3212a0536b9cf44a8ed465174bded6"/>
            <o:lock v:ext="edit" aspectratio="t"/>
            <w10:wrap type="none"/>
            <w10:anchorlock/>
          </v:shape>
          <o:OLEObject Type="Embed" ProgID="Equation.DSMT4" ShapeID="_x0000_i1035" DrawAspect="Content" ObjectID="_1468075735" r:id="rId29">
            <o:LockedField>false</o:LockedField>
          </o:OLEObject>
        </w:object>
      </w:r>
      <w:r>
        <w:rPr>
          <w:sz w:val="21"/>
        </w:rPr>
        <w:t>中，能化为有限小数的分数有（</w:t>
      </w:r>
      <w:r>
        <w:rPr>
          <w:rFonts w:ascii="Times New Roman" w:hAnsi="Times New Roman" w:eastAsia="Times New Roman" w:cs="Times New Roman"/>
          <w:kern w:val="0"/>
          <w:sz w:val="24"/>
          <w:szCs w:val="24"/>
        </w:rPr>
        <w:t>    </w:t>
      </w:r>
      <w:r>
        <w:rPr>
          <w:sz w:val="21"/>
        </w:rPr>
        <w:t>）</w:t>
      </w:r>
    </w:p>
    <w:p w14:paraId="270F451D">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4E04DE00">
      <w:pPr>
        <w:shd w:val="clear" w:color="auto" w:fill="auto"/>
        <w:spacing w:line="360" w:lineRule="auto"/>
        <w:jc w:val="left"/>
        <w:textAlignment w:val="center"/>
        <w:rPr>
          <w:sz w:val="21"/>
        </w:rPr>
      </w:pPr>
      <w:r>
        <w:rPr>
          <w:sz w:val="21"/>
        </w:rPr>
        <w:t>4．下列各组式子中，结果相等的是（　　）</w:t>
      </w:r>
    </w:p>
    <w:p w14:paraId="12695E58">
      <w:pPr>
        <w:shd w:val="clear" w:color="auto" w:fill="auto"/>
        <w:spacing w:line="360" w:lineRule="auto"/>
        <w:ind w:left="300"/>
        <w:jc w:val="left"/>
        <w:textAlignment w:val="center"/>
        <w:rPr>
          <w:sz w:val="21"/>
        </w:rPr>
      </w:pPr>
      <w:r>
        <w:rPr>
          <w:sz w:val="21"/>
        </w:rPr>
        <w:t>A．</w:t>
      </w:r>
      <w:r>
        <w:object>
          <v:shape id="_x0000_i1036" o:spt="75" alt="eqIdbb3f00a02e931a265f86950296602f0f" type="#_x0000_t75" style="height:14.1pt;width:11.4pt;" o:ole="t" filled="f" o:preferrelative="t" stroked="f" coordsize="21600,21600">
            <v:path/>
            <v:fill on="f" focussize="0,0"/>
            <v:stroke on="f" joinstyle="miter"/>
            <v:imagedata r:id="rId32" o:title="eqIdbb3f00a02e931a265f86950296602f0f"/>
            <o:lock v:ext="edit" aspectratio="t"/>
            <w10:wrap type="none"/>
            <w10:anchorlock/>
          </v:shape>
          <o:OLEObject Type="Embed" ProgID="Equation.DSMT4" ShapeID="_x0000_i1036" DrawAspect="Content" ObjectID="_1468075736" r:id="rId31">
            <o:LockedField>false</o:LockedField>
          </o:OLEObject>
        </w:object>
      </w:r>
      <w:r>
        <w:rPr>
          <w:sz w:val="21"/>
        </w:rPr>
        <w:t>与</w:t>
      </w:r>
      <w:r>
        <w:object>
          <v:shape id="_x0000_i1037" o:spt="75" alt="eqId6648bc986a558fa32e752d28d3a68431" type="#_x0000_t75" style="height:13.45pt;width:11.4pt;" o:ole="t" filled="f" o:preferrelative="t" stroked="f" coordsize="21600,21600">
            <v:path/>
            <v:fill on="f" focussize="0,0"/>
            <v:stroke on="f" joinstyle="miter"/>
            <v:imagedata r:id="rId34" o:title="eqId6648bc986a558fa32e752d28d3a68431"/>
            <o:lock v:ext="edit" aspectratio="t"/>
            <w10:wrap type="none"/>
            <w10:anchorlock/>
          </v:shape>
          <o:OLEObject Type="Embed" ProgID="Equation.DSMT4" ShapeID="_x0000_i1037" DrawAspect="Content" ObjectID="_1468075737" r:id="rId33">
            <o:LockedField>false</o:LockedField>
          </o:OLEObject>
        </w:object>
      </w:r>
    </w:p>
    <w:p w14:paraId="444E5210">
      <w:pPr>
        <w:shd w:val="clear" w:color="auto" w:fill="auto"/>
        <w:spacing w:line="360" w:lineRule="auto"/>
        <w:ind w:left="300"/>
        <w:jc w:val="left"/>
        <w:textAlignment w:val="center"/>
        <w:rPr>
          <w:sz w:val="21"/>
        </w:rPr>
      </w:pPr>
      <w:r>
        <w:rPr>
          <w:sz w:val="21"/>
        </w:rPr>
        <w:t>B．</w:t>
      </w:r>
      <w:r>
        <w:object>
          <v:shape id="_x0000_i1038" o:spt="75" alt="eqId09887a0518c9ef2a81fb9893d36042f2" type="#_x0000_t75" style="height:21.05pt;width:64.2pt;" o:ole="t" filled="f" o:preferrelative="t" stroked="f" coordsize="21600,21600">
            <v:path/>
            <v:fill on="f" focussize="0,0"/>
            <v:stroke on="f" joinstyle="miter"/>
            <v:imagedata r:id="rId36" o:title="eqId09887a0518c9ef2a81fb9893d36042f2"/>
            <o:lock v:ext="edit" aspectratio="t"/>
            <w10:wrap type="none"/>
            <w10:anchorlock/>
          </v:shape>
          <o:OLEObject Type="Embed" ProgID="Equation.DSMT4" ShapeID="_x0000_i1038" DrawAspect="Content" ObjectID="_1468075738" r:id="rId35">
            <o:LockedField>false</o:LockedField>
          </o:OLEObject>
        </w:object>
      </w:r>
      <w:r>
        <w:rPr>
          <w:sz w:val="21"/>
        </w:rPr>
        <w:t>与</w:t>
      </w:r>
      <w:r>
        <w:object>
          <v:shape id="_x0000_i1039" o:spt="75" alt="eqIdca2f18065a8033a217dfb4359c25bb19" type="#_x0000_t75" style="height:19.2pt;width:52.75pt;" o:ole="t" filled="f" o:preferrelative="t" stroked="f" coordsize="21600,21600">
            <v:path/>
            <v:fill on="f" focussize="0,0"/>
            <v:stroke on="f" joinstyle="miter"/>
            <v:imagedata r:id="rId38" o:title="eqIdca2f18065a8033a217dfb4359c25bb19"/>
            <o:lock v:ext="edit" aspectratio="t"/>
            <w10:wrap type="none"/>
            <w10:anchorlock/>
          </v:shape>
          <o:OLEObject Type="Embed" ProgID="Equation.DSMT4" ShapeID="_x0000_i1039" DrawAspect="Content" ObjectID="_1468075739" r:id="rId37">
            <o:LockedField>false</o:LockedField>
          </o:OLEObject>
        </w:object>
      </w:r>
    </w:p>
    <w:p w14:paraId="1DB070E6">
      <w:pPr>
        <w:shd w:val="clear" w:color="auto" w:fill="auto"/>
        <w:spacing w:line="360" w:lineRule="auto"/>
        <w:ind w:left="300"/>
        <w:jc w:val="left"/>
        <w:textAlignment w:val="center"/>
        <w:rPr>
          <w:sz w:val="21"/>
        </w:rPr>
      </w:pPr>
      <w:r>
        <w:rPr>
          <w:sz w:val="21"/>
        </w:rPr>
        <w:t>C．</w:t>
      </w:r>
      <w:r>
        <w:object>
          <v:shape id="_x0000_i1040" o:spt="75" alt="eqId77ddf411713de29c69df13ca26fa9e4b" type="#_x0000_t75" style="height:18.95pt;width:25.5pt;" o:ole="t" filled="f" o:preferrelative="t" stroked="f" coordsize="21600,21600">
            <v:path/>
            <v:fill on="f" focussize="0,0"/>
            <v:stroke on="f" joinstyle="miter"/>
            <v:imagedata r:id="rId40" o:title="eqId77ddf411713de29c69df13ca26fa9e4b"/>
            <o:lock v:ext="edit" aspectratio="t"/>
            <w10:wrap type="none"/>
            <w10:anchorlock/>
          </v:shape>
          <o:OLEObject Type="Embed" ProgID="Equation.DSMT4" ShapeID="_x0000_i1040" DrawAspect="Content" ObjectID="_1468075740" r:id="rId39">
            <o:LockedField>false</o:LockedField>
          </o:OLEObject>
        </w:object>
      </w:r>
      <w:r>
        <w:rPr>
          <w:sz w:val="21"/>
        </w:rPr>
        <w:t>与</w:t>
      </w:r>
      <w:r>
        <w:object>
          <v:shape id="_x0000_i1041" o:spt="75" alt="eqIdaefcded8bb7580ce2aceba354aa905fd" type="#_x0000_t75" style="height:13.2pt;width:15.8pt;" o:ole="t" filled="f" o:preferrelative="t" stroked="f" coordsize="21600,21600">
            <v:path/>
            <v:fill on="f" focussize="0,0"/>
            <v:stroke on="f" joinstyle="miter"/>
            <v:imagedata r:id="rId42" o:title="eqIdaefcded8bb7580ce2aceba354aa905fd"/>
            <o:lock v:ext="edit" aspectratio="t"/>
            <w10:wrap type="none"/>
            <w10:anchorlock/>
          </v:shape>
          <o:OLEObject Type="Embed" ProgID="Equation.DSMT4" ShapeID="_x0000_i1041" DrawAspect="Content" ObjectID="_1468075741" r:id="rId41">
            <o:LockedField>false</o:LockedField>
          </o:OLEObject>
        </w:object>
      </w:r>
    </w:p>
    <w:p w14:paraId="6FFC43DF">
      <w:pPr>
        <w:shd w:val="clear" w:color="auto" w:fill="auto"/>
        <w:spacing w:line="360" w:lineRule="auto"/>
        <w:ind w:left="300"/>
        <w:jc w:val="left"/>
        <w:textAlignment w:val="center"/>
        <w:rPr>
          <w:sz w:val="21"/>
        </w:rPr>
      </w:pPr>
      <w:r>
        <w:rPr>
          <w:sz w:val="21"/>
        </w:rPr>
        <w:t>D．</w:t>
      </w:r>
      <w:r>
        <w:object>
          <v:shape id="_x0000_i1042" o:spt="75" alt="eqId1050cdc2c3e731ea849f5419ad0ab075" type="#_x0000_t75" style="height:19.35pt;width:34.3pt;" o:ole="t" filled="f" o:preferrelative="t" stroked="f" coordsize="21600,21600">
            <v:path/>
            <v:fill on="f" focussize="0,0"/>
            <v:stroke on="f" joinstyle="miter"/>
            <v:imagedata r:id="rId44" o:title="eqId1050cdc2c3e731ea849f5419ad0ab075"/>
            <o:lock v:ext="edit" aspectratio="t"/>
            <w10:wrap type="none"/>
            <w10:anchorlock/>
          </v:shape>
          <o:OLEObject Type="Embed" ProgID="Equation.DSMT4" ShapeID="_x0000_i1042" DrawAspect="Content" ObjectID="_1468075742" r:id="rId43">
            <o:LockedField>false</o:LockedField>
          </o:OLEObject>
        </w:object>
      </w:r>
      <w:r>
        <w:rPr>
          <w:sz w:val="21"/>
        </w:rPr>
        <w:t>与</w:t>
      </w:r>
      <w:r>
        <w:object>
          <v:shape id="_x0000_i1043" o:spt="75" alt="eqIdf0bbdcce4b948b96de9255685071191b" type="#_x0000_t75" style="height:13.15pt;width:26.35pt;" o:ole="t" filled="f" o:preferrelative="t" stroked="f" coordsize="21600,21600">
            <v:path/>
            <v:fill on="f" focussize="0,0"/>
            <v:stroke on="f" joinstyle="miter"/>
            <v:imagedata r:id="rId46" o:title="eqIdf0bbdcce4b948b96de9255685071191b"/>
            <o:lock v:ext="edit" aspectratio="t"/>
            <w10:wrap type="none"/>
            <w10:anchorlock/>
          </v:shape>
          <o:OLEObject Type="Embed" ProgID="Equation.DSMT4" ShapeID="_x0000_i1043" DrawAspect="Content" ObjectID="_1468075743" r:id="rId45">
            <o:LockedField>false</o:LockedField>
          </o:OLEObject>
        </w:object>
      </w:r>
    </w:p>
    <w:p w14:paraId="08F241A3">
      <w:pPr>
        <w:shd w:val="clear" w:color="auto" w:fill="auto"/>
        <w:spacing w:line="360" w:lineRule="auto"/>
        <w:jc w:val="left"/>
        <w:textAlignment w:val="center"/>
        <w:rPr>
          <w:sz w:val="21"/>
        </w:rPr>
      </w:pPr>
      <w:r>
        <w:rPr>
          <w:sz w:val="21"/>
        </w:rPr>
        <w:t>5．一点</w:t>
      </w:r>
      <w:r>
        <w:rPr>
          <w:rFonts w:ascii="Times New Roman" w:hAnsi="Times New Roman" w:eastAsia="Times New Roman" w:cs="Times New Roman"/>
          <w:i/>
          <w:sz w:val="21"/>
        </w:rPr>
        <w:t>P</w:t>
      </w:r>
      <w:r>
        <w:rPr>
          <w:sz w:val="21"/>
        </w:rPr>
        <w:t>从距离原点1个单位的</w:t>
      </w:r>
      <w:r>
        <w:rPr>
          <w:rFonts w:ascii="Times New Roman" w:hAnsi="Times New Roman" w:eastAsia="Times New Roman" w:cs="Times New Roman"/>
          <w:i/>
          <w:sz w:val="21"/>
        </w:rPr>
        <w:t>A</w:t>
      </w:r>
      <w:r>
        <w:rPr>
          <w:sz w:val="21"/>
        </w:rPr>
        <w:t>点处向原点方向跳动，第一次跳动到</w:t>
      </w:r>
      <w:r>
        <w:rPr>
          <w:rFonts w:ascii="Times New Roman" w:hAnsi="Times New Roman" w:eastAsia="Times New Roman" w:cs="Times New Roman"/>
          <w:i/>
          <w:sz w:val="21"/>
        </w:rPr>
        <w:t>OA</w:t>
      </w:r>
      <w:r>
        <w:rPr>
          <w:sz w:val="21"/>
        </w:rPr>
        <w:t>的中点</w:t>
      </w:r>
      <w:r>
        <w:object>
          <v:shape id="_x0000_i1044" o:spt="75" alt="eqIda18722354086c42e62334983fc50eb6a" type="#_x0000_t75" style="height:15.8pt;width:11.4pt;" o:ole="t" filled="f" o:preferrelative="t" stroked="f" coordsize="21600,21600">
            <v:path/>
            <v:fill on="f" focussize="0,0"/>
            <v:stroke on="f" joinstyle="miter"/>
            <v:imagedata r:id="rId48" o:title="eqIda18722354086c42e62334983fc50eb6a"/>
            <o:lock v:ext="edit" aspectratio="t"/>
            <w10:wrap type="none"/>
            <w10:anchorlock/>
          </v:shape>
          <o:OLEObject Type="Embed" ProgID="Equation.DSMT4" ShapeID="_x0000_i1044" DrawAspect="Content" ObjectID="_1468075744" r:id="rId47">
            <o:LockedField>false</o:LockedField>
          </o:OLEObject>
        </w:object>
      </w:r>
      <w:r>
        <w:rPr>
          <w:sz w:val="21"/>
        </w:rPr>
        <w:t>处，第二次从点</w:t>
      </w:r>
      <w:r>
        <w:object>
          <v:shape id="_x0000_i1045" o:spt="75" alt="eqIda18722354086c42e62334983fc50eb6a" type="#_x0000_t75" style="height:15.8pt;width:11.4pt;" o:ole="t" filled="f" o:preferrelative="t" stroked="f" coordsize="21600,21600">
            <v:path/>
            <v:fill on="f" focussize="0,0"/>
            <v:stroke on="f" joinstyle="miter"/>
            <v:imagedata r:id="rId48" o:title="eqIda18722354086c42e62334983fc50eb6a"/>
            <o:lock v:ext="edit" aspectratio="t"/>
            <w10:wrap type="none"/>
            <w10:anchorlock/>
          </v:shape>
          <o:OLEObject Type="Embed" ProgID="Equation.DSMT4" ShapeID="_x0000_i1045" DrawAspect="Content" ObjectID="_1468075745" r:id="rId49">
            <o:LockedField>false</o:LockedField>
          </o:OLEObject>
        </w:object>
      </w:r>
      <w:r>
        <w:rPr>
          <w:sz w:val="21"/>
        </w:rPr>
        <w:t>跳动到</w:t>
      </w:r>
      <w:r>
        <w:object>
          <v:shape id="_x0000_i1046" o:spt="75" alt="eqId4195334905e2f190f958dbf5951456f8" type="#_x0000_t75" style="height:15.8pt;width:18.45pt;" o:ole="t" filled="f" o:preferrelative="t" stroked="f" coordsize="21600,21600">
            <v:path/>
            <v:fill on="f" focussize="0,0"/>
            <v:stroke on="f" joinstyle="miter"/>
            <v:imagedata r:id="rId51" o:title="eqId4195334905e2f190f958dbf5951456f8"/>
            <o:lock v:ext="edit" aspectratio="t"/>
            <w10:wrap type="none"/>
            <w10:anchorlock/>
          </v:shape>
          <o:OLEObject Type="Embed" ProgID="Equation.DSMT4" ShapeID="_x0000_i1046" DrawAspect="Content" ObjectID="_1468075746" r:id="rId50">
            <o:LockedField>false</o:LockedField>
          </o:OLEObject>
        </w:object>
      </w:r>
      <w:r>
        <w:rPr>
          <w:sz w:val="21"/>
        </w:rPr>
        <w:t>的中点</w:t>
      </w:r>
      <w:r>
        <w:object>
          <v:shape id="_x0000_i1047" o:spt="75" alt="eqIdcd3b9e816b14051f785aa5aae72b8eed" type="#_x0000_t75" style="height:14.1pt;width:11.4pt;" o:ole="t" filled="f" o:preferrelative="t" stroked="f" coordsize="21600,21600">
            <v:path/>
            <v:fill on="f" focussize="0,0"/>
            <v:stroke on="f" joinstyle="miter"/>
            <v:imagedata r:id="rId53" o:title="eqIdcd3b9e816b14051f785aa5aae72b8eed"/>
            <o:lock v:ext="edit" aspectratio="t"/>
            <w10:wrap type="none"/>
            <w10:anchorlock/>
          </v:shape>
          <o:OLEObject Type="Embed" ProgID="Equation.DSMT4" ShapeID="_x0000_i1047" DrawAspect="Content" ObjectID="_1468075747" r:id="rId52">
            <o:LockedField>false</o:LockedField>
          </o:OLEObject>
        </w:object>
      </w:r>
      <w:r>
        <w:rPr>
          <w:sz w:val="21"/>
        </w:rPr>
        <w:t>处，第三次从点</w:t>
      </w:r>
      <w:r>
        <w:object>
          <v:shape id="_x0000_i1048" o:spt="75" alt="eqIdcd3b9e816b14051f785aa5aae72b8eed" type="#_x0000_t75" style="height:14.1pt;width:11.4pt;" o:ole="t" filled="f" o:preferrelative="t" stroked="f" coordsize="21600,21600">
            <v:path/>
            <v:fill on="f" focussize="0,0"/>
            <v:stroke on="f" joinstyle="miter"/>
            <v:imagedata r:id="rId53" o:title="eqIdcd3b9e816b14051f785aa5aae72b8eed"/>
            <o:lock v:ext="edit" aspectratio="t"/>
            <w10:wrap type="none"/>
            <w10:anchorlock/>
          </v:shape>
          <o:OLEObject Type="Embed" ProgID="Equation.DSMT4" ShapeID="_x0000_i1048" DrawAspect="Content" ObjectID="_1468075748" r:id="rId54">
            <o:LockedField>false</o:LockedField>
          </o:OLEObject>
        </w:object>
      </w:r>
      <w:r>
        <w:rPr>
          <w:sz w:val="21"/>
        </w:rPr>
        <w:t>跳动到</w:t>
      </w:r>
      <w:r>
        <w:object>
          <v:shape id="_x0000_i1049" o:spt="75" alt="eqId1c76916c6ff302cf4fb4b6ace5bb3a95" type="#_x0000_t75" style="height:16pt;width:19.35pt;" o:ole="t" filled="f" o:preferrelative="t" stroked="f" coordsize="21600,21600">
            <v:path/>
            <v:fill on="f" focussize="0,0"/>
            <v:stroke on="f" joinstyle="miter"/>
            <v:imagedata r:id="rId56" o:title="eqId1c76916c6ff302cf4fb4b6ace5bb3a95"/>
            <o:lock v:ext="edit" aspectratio="t"/>
            <w10:wrap type="none"/>
            <w10:anchorlock/>
          </v:shape>
          <o:OLEObject Type="Embed" ProgID="Equation.DSMT4" ShapeID="_x0000_i1049" DrawAspect="Content" ObjectID="_1468075749" r:id="rId55">
            <o:LockedField>false</o:LockedField>
          </o:OLEObject>
        </w:object>
      </w:r>
      <w:r>
        <w:rPr>
          <w:sz w:val="21"/>
        </w:rPr>
        <w:t>的中点</w:t>
      </w:r>
      <w:r>
        <w:object>
          <v:shape id="_x0000_i1050" o:spt="75" alt="eqId04b56e44e4f0424a2b7a45567120a2e4" type="#_x0000_t75" style="height:15.5pt;width:12.3pt;" o:ole="t" filled="f" o:preferrelative="t" stroked="f" coordsize="21600,21600">
            <v:path/>
            <v:fill on="f" focussize="0,0"/>
            <v:stroke on="f" joinstyle="miter"/>
            <v:imagedata r:id="rId58" o:title="eqId04b56e44e4f0424a2b7a45567120a2e4"/>
            <o:lock v:ext="edit" aspectratio="t"/>
            <w10:wrap type="none"/>
            <w10:anchorlock/>
          </v:shape>
          <o:OLEObject Type="Embed" ProgID="Equation.DSMT4" ShapeID="_x0000_i1050" DrawAspect="Content" ObjectID="_1468075750" r:id="rId57">
            <o:LockedField>false</o:LockedField>
          </o:OLEObject>
        </w:object>
      </w:r>
      <w:r>
        <w:rPr>
          <w:sz w:val="21"/>
        </w:rPr>
        <w:t>处，如此不断跳动下去，则第6次跳动后，则</w:t>
      </w:r>
      <w:r>
        <w:object>
          <v:shape id="_x0000_i1051" o:spt="75" alt="eqId8928632936041640acc7b6071547e7c7" type="#_x0000_t75" style="height:15.95pt;width:20.2pt;" o:ole="t" filled="f" o:preferrelative="t" stroked="f" coordsize="21600,21600">
            <v:path/>
            <v:fill on="f" focussize="0,0"/>
            <v:stroke on="f" joinstyle="miter"/>
            <v:imagedata r:id="rId60" o:title="eqId8928632936041640acc7b6071547e7c7"/>
            <o:lock v:ext="edit" aspectratio="t"/>
            <w10:wrap type="none"/>
            <w10:anchorlock/>
          </v:shape>
          <o:OLEObject Type="Embed" ProgID="Equation.DSMT4" ShapeID="_x0000_i1051" DrawAspect="Content" ObjectID="_1468075751" r:id="rId59">
            <o:LockedField>false</o:LockedField>
          </o:OLEObject>
        </w:object>
      </w:r>
      <w:r>
        <w:rPr>
          <w:sz w:val="21"/>
        </w:rPr>
        <w:t>的长度是（</w:t>
      </w:r>
      <w:r>
        <w:rPr>
          <w:rFonts w:ascii="Times New Roman" w:hAnsi="Times New Roman" w:eastAsia="Times New Roman" w:cs="Times New Roman"/>
          <w:kern w:val="0"/>
          <w:sz w:val="24"/>
          <w:szCs w:val="24"/>
        </w:rPr>
        <w:t>    </w:t>
      </w:r>
      <w:r>
        <w:rPr>
          <w:sz w:val="21"/>
        </w:rPr>
        <w:t>）</w:t>
      </w:r>
    </w:p>
    <w:p w14:paraId="3EF09FC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857750" cy="581025"/>
            <wp:effectExtent l="0" t="0" r="0" b="9525"/>
            <wp:docPr id="100003" name="图片 100003" descr="@@@e12c1008-1038-48f0-82a8-c2ae31f903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12c1008-1038-48f0-82a8-c2ae31f903fd"/>
                    <pic:cNvPicPr>
                      <a:picLocks noChangeAspect="1"/>
                    </pic:cNvPicPr>
                  </pic:nvPicPr>
                  <pic:blipFill>
                    <a:blip r:embed="rId61"/>
                    <a:stretch>
                      <a:fillRect/>
                    </a:stretch>
                  </pic:blipFill>
                  <pic:spPr>
                    <a:xfrm>
                      <a:off x="0" y="0"/>
                      <a:ext cx="4857750" cy="581025"/>
                    </a:xfrm>
                    <a:prstGeom prst="rect">
                      <a:avLst/>
                    </a:prstGeom>
                  </pic:spPr>
                </pic:pic>
              </a:graphicData>
            </a:graphic>
          </wp:inline>
        </w:drawing>
      </w:r>
    </w:p>
    <w:p w14:paraId="1E959CDD">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2" o:spt="75" alt="eqIdb86d2ab31e056193bd923e7ed6ef54a0" type="#_x0000_t75" style="height:26.75pt;width:22.85pt;" o:ole="t" filled="f" o:preferrelative="t" stroked="f" coordsize="21600,21600">
            <v:path/>
            <v:fill on="f" focussize="0,0"/>
            <v:stroke on="f" joinstyle="miter"/>
            <v:imagedata r:id="rId63" o:title="eqIdb86d2ab31e056193bd923e7ed6ef54a0"/>
            <o:lock v:ext="edit" aspectratio="t"/>
            <w10:wrap type="none"/>
            <w10:anchorlock/>
          </v:shape>
          <o:OLEObject Type="Embed" ProgID="Equation.DSMT4" ShapeID="_x0000_i1052" DrawAspect="Content" ObjectID="_1468075752" r:id="rId62">
            <o:LockedField>false</o:LockedField>
          </o:OLEObject>
        </w:object>
      </w:r>
      <w:r>
        <w:rPr>
          <w:sz w:val="21"/>
        </w:rPr>
        <w:tab/>
      </w:r>
      <w:r>
        <w:rPr>
          <w:sz w:val="21"/>
        </w:rPr>
        <w:t>B．</w:t>
      </w:r>
      <w:r>
        <w:object>
          <v:shape id="_x0000_i1053" o:spt="75" alt="eqIdb8ee65de808519856b776013e45e1501" type="#_x0000_t75" style="height:27.25pt;width:27.25pt;" o:ole="t" filled="f" o:preferrelative="t" stroked="f" coordsize="21600,21600">
            <v:path/>
            <v:fill on="f" focussize="0,0"/>
            <v:stroke on="f" joinstyle="miter"/>
            <v:imagedata r:id="rId65" o:title="eqIdb8ee65de808519856b776013e45e1501"/>
            <o:lock v:ext="edit" aspectratio="t"/>
            <w10:wrap type="none"/>
            <w10:anchorlock/>
          </v:shape>
          <o:OLEObject Type="Embed" ProgID="Equation.DSMT4" ShapeID="_x0000_i1053" DrawAspect="Content" ObjectID="_1468075753" r:id="rId64">
            <o:LockedField>false</o:LockedField>
          </o:OLEObject>
        </w:object>
      </w:r>
      <w:r>
        <w:rPr>
          <w:sz w:val="21"/>
        </w:rPr>
        <w:tab/>
      </w:r>
      <w:r>
        <w:rPr>
          <w:sz w:val="21"/>
        </w:rPr>
        <w:t>C．</w:t>
      </w:r>
      <w:r>
        <w:object>
          <v:shape id="_x0000_i1054" o:spt="75" alt="eqId64b0e471c4324c0e08ad629049e85a8c" type="#_x0000_t75" style="height:27.25pt;width:27.25pt;" o:ole="t" filled="f" o:preferrelative="t" stroked="f" coordsize="21600,21600">
            <v:path/>
            <v:fill on="f" focussize="0,0"/>
            <v:stroke on="f" joinstyle="miter"/>
            <v:imagedata r:id="rId67" o:title="eqId64b0e471c4324c0e08ad629049e85a8c"/>
            <o:lock v:ext="edit" aspectratio="t"/>
            <w10:wrap type="none"/>
            <w10:anchorlock/>
          </v:shape>
          <o:OLEObject Type="Embed" ProgID="Equation.DSMT4" ShapeID="_x0000_i1054" DrawAspect="Content" ObjectID="_1468075754" r:id="rId66">
            <o:LockedField>false</o:LockedField>
          </o:OLEObject>
        </w:object>
      </w:r>
      <w:r>
        <w:rPr>
          <w:sz w:val="21"/>
        </w:rPr>
        <w:tab/>
      </w:r>
      <w:r>
        <w:rPr>
          <w:sz w:val="21"/>
        </w:rPr>
        <w:t>D．</w:t>
      </w:r>
      <w:r>
        <w:object>
          <v:shape id="_x0000_i1055" o:spt="75" alt="eqId500a91867d5f209fb4fd84c067a295f9" type="#_x0000_t75" style="height:26.8pt;width:28.1pt;" o:ole="t" filled="f" o:preferrelative="t" stroked="f" coordsize="21600,21600">
            <v:path/>
            <v:fill on="f" focussize="0,0"/>
            <v:stroke on="f" joinstyle="miter"/>
            <v:imagedata r:id="rId69" o:title="eqId500a91867d5f209fb4fd84c067a295f9"/>
            <o:lock v:ext="edit" aspectratio="t"/>
            <w10:wrap type="none"/>
            <w10:anchorlock/>
          </v:shape>
          <o:OLEObject Type="Embed" ProgID="Equation.DSMT4" ShapeID="_x0000_i1055" DrawAspect="Content" ObjectID="_1468075755" r:id="rId68">
            <o:LockedField>false</o:LockedField>
          </o:OLEObject>
        </w:object>
      </w:r>
    </w:p>
    <w:p w14:paraId="336A2F7A">
      <w:pPr>
        <w:shd w:val="clear" w:color="auto" w:fill="auto"/>
        <w:spacing w:line="360" w:lineRule="auto"/>
        <w:jc w:val="left"/>
        <w:textAlignment w:val="center"/>
        <w:rPr>
          <w:sz w:val="21"/>
        </w:rPr>
      </w:pPr>
      <w:r>
        <w:rPr>
          <w:sz w:val="21"/>
        </w:rPr>
        <w:t>6．对于若干个数，先将每两个数作差（大数减小数，相等的数差为0），再将这些差进行求和，这样的运算称为对这若干个数的“非负差值运算”，例如，对于1，2，3进行“非负差值运算”，</w:t>
      </w:r>
      <w:r>
        <w:object>
          <v:shape id="_x0000_i1056" o:spt="75" alt="eqIdc9b7d5e69e116fb2ec963f9fee69b310" type="#_x0000_t75" style="height:17.55pt;width:116.1pt;" o:ole="t" filled="f" o:preferrelative="t" stroked="f" coordsize="21600,21600">
            <v:path/>
            <v:fill on="f" focussize="0,0"/>
            <v:stroke on="f" joinstyle="miter"/>
            <v:imagedata r:id="rId71" o:title="eqIdc9b7d5e69e116fb2ec963f9fee69b310"/>
            <o:lock v:ext="edit" aspectratio="t"/>
            <w10:wrap type="none"/>
            <w10:anchorlock/>
          </v:shape>
          <o:OLEObject Type="Embed" ProgID="Equation.DSMT4" ShapeID="_x0000_i1056" DrawAspect="Content" ObjectID="_1468075756" r:id="rId70">
            <o:LockedField>false</o:LockedField>
          </o:OLEObject>
        </w:object>
      </w:r>
      <w:r>
        <w:rPr>
          <w:sz w:val="21"/>
        </w:rPr>
        <w:t>．</w:t>
      </w:r>
    </w:p>
    <w:p w14:paraId="4CDB4B71">
      <w:pPr>
        <w:shd w:val="clear" w:color="auto" w:fill="auto"/>
        <w:spacing w:line="360" w:lineRule="auto"/>
        <w:jc w:val="left"/>
        <w:textAlignment w:val="center"/>
        <w:rPr>
          <w:sz w:val="21"/>
        </w:rPr>
      </w:pPr>
      <w:r>
        <w:rPr>
          <w:sz w:val="21"/>
        </w:rPr>
        <w:t>①对</w:t>
      </w:r>
      <w:r>
        <w:object>
          <v:shape id="_x0000_i1057" o:spt="75" alt="eqId274a9dc37509f01c2606fb3086a46f4f" type="#_x0000_t75" style="height:11.35pt;width:14.05pt;" o:ole="t" filled="f" o:preferrelative="t" stroked="f" coordsize="21600,21600">
            <v:path/>
            <v:fill on="f" focussize="0,0"/>
            <v:stroke on="f" joinstyle="miter"/>
            <v:imagedata r:id="rId73" o:title="eqId274a9dc37509f01c2606fb3086a46f4f"/>
            <o:lock v:ext="edit" aspectratio="t"/>
            <w10:wrap type="none"/>
            <w10:anchorlock/>
          </v:shape>
          <o:OLEObject Type="Embed" ProgID="Equation.DSMT4" ShapeID="_x0000_i1057" DrawAspect="Content" ObjectID="_1468075757" r:id="rId72">
            <o:LockedField>false</o:LockedField>
          </o:OLEObject>
        </w:object>
      </w:r>
      <w:r>
        <w:rPr>
          <w:sz w:val="21"/>
        </w:rPr>
        <w:t>，3，5，9进行“非负差值运算”的结果是</w:t>
      </w:r>
      <w:r>
        <w:object>
          <v:shape id="_x0000_i1058" o:spt="75" alt="eqIdba505969331b28f0e2d3047d49988914" type="#_x0000_t75" style="height:11pt;width:12.3pt;" o:ole="t" filled="f" o:preferrelative="t" stroked="f" coordsize="21600,21600">
            <v:path/>
            <v:fill on="f" focussize="0,0"/>
            <v:stroke on="f" joinstyle="miter"/>
            <v:imagedata r:id="rId75" o:title="eqIdba505969331b28f0e2d3047d49988914"/>
            <o:lock v:ext="edit" aspectratio="t"/>
            <w10:wrap type="none"/>
            <w10:anchorlock/>
          </v:shape>
          <o:OLEObject Type="Embed" ProgID="Equation.DSMT4" ShapeID="_x0000_i1058" DrawAspect="Content" ObjectID="_1468075758" r:id="rId74">
            <o:LockedField>false</o:LockedField>
          </o:OLEObject>
        </w:object>
      </w:r>
      <w:r>
        <w:rPr>
          <w:sz w:val="21"/>
        </w:rPr>
        <w:t>；</w:t>
      </w:r>
    </w:p>
    <w:p w14:paraId="531BE8AD">
      <w:pPr>
        <w:shd w:val="clear" w:color="auto" w:fill="auto"/>
        <w:spacing w:line="360" w:lineRule="auto"/>
        <w:jc w:val="left"/>
        <w:textAlignment w:val="center"/>
        <w:rPr>
          <w:sz w:val="21"/>
        </w:rPr>
      </w:pPr>
      <w:r>
        <w:rPr>
          <w:sz w:val="21"/>
        </w:rPr>
        <w:t>②</w:t>
      </w:r>
      <w:r>
        <w:rPr>
          <w:rFonts w:ascii="Times New Roman" w:hAnsi="Times New Roman" w:eastAsia="Times New Roman" w:cs="Times New Roman"/>
          <w:i/>
          <w:sz w:val="21"/>
        </w:rPr>
        <w:t>x</w:t>
      </w:r>
      <w:r>
        <w:rPr>
          <w:sz w:val="21"/>
        </w:rPr>
        <w:t>，</w:t>
      </w:r>
      <w:r>
        <w:object>
          <v:shape id="_x0000_i1059" o:spt="75" alt="eqIda22e82ffaf4d1ed342a8a0e7b76fd133" type="#_x0000_t75" style="height:27.45pt;width:17.55pt;" o:ole="t" filled="f" o:preferrelative="t" stroked="f" coordsize="21600,21600">
            <v:path/>
            <v:fill on="f" focussize="0,0"/>
            <v:stroke on="f" joinstyle="miter"/>
            <v:imagedata r:id="rId77" o:title="eqIda22e82ffaf4d1ed342a8a0e7b76fd133"/>
            <o:lock v:ext="edit" aspectratio="t"/>
            <w10:wrap type="none"/>
            <w10:anchorlock/>
          </v:shape>
          <o:OLEObject Type="Embed" ProgID="Equation.DSMT4" ShapeID="_x0000_i1059" DrawAspect="Content" ObjectID="_1468075759" r:id="rId76">
            <o:LockedField>false</o:LockedField>
          </o:OLEObject>
        </w:object>
      </w:r>
      <w:r>
        <w:rPr>
          <w:sz w:val="21"/>
        </w:rPr>
        <w:t>、5的“非负差值运算”的最小值是</w:t>
      </w:r>
      <w:r>
        <w:object>
          <v:shape id="_x0000_i1060" o:spt="75" alt="eqId7163395f9aaa29be7f6b3106ba48b744" type="#_x0000_t75" style="height:27.5pt;width:14.05pt;" o:ole="t" filled="f" o:preferrelative="t" stroked="f" coordsize="21600,21600">
            <v:path/>
            <v:fill on="f" focussize="0,0"/>
            <v:stroke on="f" joinstyle="miter"/>
            <v:imagedata r:id="rId79" o:title="eqId7163395f9aaa29be7f6b3106ba48b744"/>
            <o:lock v:ext="edit" aspectratio="t"/>
            <w10:wrap type="none"/>
            <w10:anchorlock/>
          </v:shape>
          <o:OLEObject Type="Embed" ProgID="Equation.DSMT4" ShapeID="_x0000_i1060" DrawAspect="Content" ObjectID="_1468075760" r:id="rId78">
            <o:LockedField>false</o:LockedField>
          </o:OLEObject>
        </w:object>
      </w:r>
      <w:r>
        <w:rPr>
          <w:sz w:val="21"/>
        </w:rPr>
        <w:t>；</w:t>
      </w:r>
    </w:p>
    <w:p w14:paraId="4B5320B5">
      <w:pPr>
        <w:shd w:val="clear" w:color="auto" w:fill="auto"/>
        <w:spacing w:line="360" w:lineRule="auto"/>
        <w:jc w:val="left"/>
        <w:textAlignment w:val="center"/>
        <w:rPr>
          <w:sz w:val="21"/>
        </w:rPr>
      </w:pPr>
      <w:r>
        <w:rPr>
          <w:sz w:val="21"/>
        </w:rPr>
        <w:t>③</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的“非负差值运算”化简结果可能存在的不同表达式一共有6种；</w:t>
      </w:r>
    </w:p>
    <w:p w14:paraId="4776EF7C">
      <w:pPr>
        <w:shd w:val="clear" w:color="auto" w:fill="auto"/>
        <w:spacing w:line="360" w:lineRule="auto"/>
        <w:jc w:val="left"/>
        <w:textAlignment w:val="center"/>
        <w:rPr>
          <w:sz w:val="21"/>
        </w:rPr>
      </w:pPr>
      <w:r>
        <w:rPr>
          <w:sz w:val="21"/>
        </w:rPr>
        <w:t>以上说法中正确的个数为（</w:t>
      </w:r>
      <w:r>
        <w:rPr>
          <w:rFonts w:ascii="Times New Roman" w:hAnsi="Times New Roman" w:eastAsia="Times New Roman" w:cs="Times New Roman"/>
          <w:kern w:val="0"/>
          <w:sz w:val="24"/>
          <w:szCs w:val="24"/>
        </w:rPr>
        <w:t>    </w:t>
      </w:r>
      <w:r>
        <w:rPr>
          <w:sz w:val="21"/>
        </w:rPr>
        <w:t>）</w:t>
      </w:r>
    </w:p>
    <w:p w14:paraId="18374E38">
      <w:pPr>
        <w:shd w:val="clear" w:color="auto" w:fill="auto"/>
        <w:tabs>
          <w:tab w:val="left" w:pos="2078"/>
          <w:tab w:val="left" w:pos="4156"/>
          <w:tab w:val="left" w:pos="6234"/>
        </w:tabs>
        <w:spacing w:line="360" w:lineRule="auto"/>
        <w:ind w:left="300"/>
        <w:jc w:val="left"/>
        <w:textAlignment w:val="center"/>
        <w:rPr>
          <w:sz w:val="21"/>
        </w:rPr>
      </w:pPr>
      <w:r>
        <w:rPr>
          <w:sz w:val="21"/>
        </w:rPr>
        <w:t>A．3个</w:t>
      </w:r>
      <w:r>
        <w:rPr>
          <w:sz w:val="21"/>
        </w:rPr>
        <w:tab/>
      </w:r>
      <w:r>
        <w:rPr>
          <w:sz w:val="21"/>
        </w:rPr>
        <w:t>B．2个</w:t>
      </w:r>
      <w:r>
        <w:rPr>
          <w:sz w:val="21"/>
        </w:rPr>
        <w:tab/>
      </w:r>
      <w:r>
        <w:rPr>
          <w:sz w:val="21"/>
        </w:rPr>
        <w:t>C．1个</w:t>
      </w:r>
      <w:r>
        <w:rPr>
          <w:sz w:val="21"/>
        </w:rPr>
        <w:tab/>
      </w:r>
      <w:r>
        <w:rPr>
          <w:sz w:val="21"/>
        </w:rPr>
        <w:t>D．0个</w:t>
      </w:r>
    </w:p>
    <w:p w14:paraId="3E535F96">
      <w:pPr>
        <w:snapToGrid w:val="0"/>
        <w:spacing w:line="360" w:lineRule="auto"/>
        <w:jc w:val="center"/>
        <w:textAlignment w:val="center"/>
        <w:rPr>
          <w:rFonts w:ascii="Times New Roman" w:hAnsi="Times New Roman" w:eastAsia="黑体"/>
          <w:bCs/>
          <w:color w:val="000000"/>
          <w:kern w:val="0"/>
          <w:szCs w:val="21"/>
        </w:rPr>
      </w:pPr>
      <w:bookmarkStart w:id="0" w:name="_Hlk155610576"/>
      <w:bookmarkStart w:id="1" w:name="_Hlk137143681"/>
      <w:bookmarkStart w:id="2" w:name="_Hlk140486017"/>
      <w:r>
        <w:rPr>
          <w:rFonts w:ascii="Times New Roman" w:hAnsi="Times New Roman" w:eastAsia="黑体"/>
          <w:bCs/>
          <w:color w:val="000000"/>
          <w:kern w:val="0"/>
          <w:sz w:val="28"/>
          <w:szCs w:val="28"/>
        </w:rPr>
        <w:t>第二部分（非选择题 共82分）</w:t>
      </w:r>
    </w:p>
    <w:p w14:paraId="42AB4A25">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152F3B5C">
      <w:pPr>
        <w:shd w:val="clear" w:color="auto" w:fill="auto"/>
        <w:spacing w:line="360" w:lineRule="auto"/>
        <w:jc w:val="left"/>
        <w:textAlignment w:val="center"/>
        <w:rPr>
          <w:sz w:val="21"/>
        </w:rPr>
      </w:pPr>
      <w:r>
        <w:rPr>
          <w:sz w:val="21"/>
        </w:rPr>
        <w:t>7．如果收入100元记作</w:t>
      </w:r>
      <w:r>
        <w:object>
          <v:shape id="_x0000_i1061" o:spt="75" alt="eqIdad8de276d6e4d30b3d0fc77f1eacfbdc" type="#_x0000_t75" style="height:12.25pt;width:24.6pt;" o:ole="t" filled="f" o:preferrelative="t" stroked="f" coordsize="21600,21600">
            <v:path/>
            <v:fill on="f" focussize="0,0"/>
            <v:stroke on="f" joinstyle="miter"/>
            <v:imagedata r:id="rId81" o:title="eqIdad8de276d6e4d30b3d0fc77f1eacfbdc"/>
            <o:lock v:ext="edit" aspectratio="t"/>
            <w10:wrap type="none"/>
            <w10:anchorlock/>
          </v:shape>
          <o:OLEObject Type="Embed" ProgID="Equation.DSMT4" ShapeID="_x0000_i1061" DrawAspect="Content" ObjectID="_1468075761" r:id="rId80">
            <o:LockedField>false</o:LockedField>
          </o:OLEObject>
        </w:object>
      </w:r>
      <w:r>
        <w:rPr>
          <w:sz w:val="21"/>
        </w:rPr>
        <w:t>元，那么支出200元记作</w:t>
      </w:r>
      <w:r>
        <w:rPr>
          <w:rFonts w:ascii="Times New Roman" w:hAnsi="Times New Roman" w:eastAsia="Times New Roman" w:cs="Times New Roman"/>
          <w:b w:val="0"/>
          <w:sz w:val="21"/>
          <w:u w:val="single"/>
        </w:rPr>
        <w:t xml:space="preserve">       </w:t>
      </w:r>
      <w:r>
        <w:rPr>
          <w:sz w:val="21"/>
        </w:rPr>
        <w:t>元</w:t>
      </w:r>
    </w:p>
    <w:p w14:paraId="14283333">
      <w:pPr>
        <w:shd w:val="clear" w:color="auto" w:fill="auto"/>
        <w:spacing w:line="360" w:lineRule="auto"/>
        <w:jc w:val="left"/>
        <w:textAlignment w:val="center"/>
        <w:rPr>
          <w:sz w:val="21"/>
        </w:rPr>
      </w:pPr>
      <w:r>
        <w:rPr>
          <w:sz w:val="21"/>
        </w:rPr>
        <w:t>8．比较大小：</w:t>
      </w:r>
      <w:r>
        <w:object>
          <v:shape id="_x0000_i1062" o:spt="75" alt="eqId459c84c9addfbd1cdd0a877ba7c584e4" type="#_x0000_t75" style="height:27.3pt;width:17.55pt;" o:ole="t" filled="f" o:preferrelative="t" stroked="f" coordsize="21600,21600">
            <v:path/>
            <v:fill on="f" focussize="0,0"/>
            <v:stroke on="f" joinstyle="miter"/>
            <v:imagedata r:id="rId83" o:title="eqId459c84c9addfbd1cdd0a877ba7c584e4"/>
            <o:lock v:ext="edit" aspectratio="t"/>
            <w10:wrap type="none"/>
            <w10:anchorlock/>
          </v:shape>
          <o:OLEObject Type="Embed" ProgID="Equation.DSMT4" ShapeID="_x0000_i1062" DrawAspect="Content" ObjectID="_1468075762" r:id="rId82">
            <o:LockedField>false</o:LockedField>
          </o:OLEObject>
        </w:object>
      </w:r>
      <w:r>
        <w:rPr>
          <w:rFonts w:ascii="Times New Roman" w:hAnsi="Times New Roman" w:eastAsia="Times New Roman" w:cs="Times New Roman"/>
          <w:b w:val="0"/>
          <w:sz w:val="21"/>
          <w:u w:val="single"/>
        </w:rPr>
        <w:t xml:space="preserve">          </w:t>
      </w:r>
      <w:r>
        <w:object>
          <v:shape id="_x0000_i1063" o:spt="75" alt="eqId34c880f159a94932d29f1b0e65d4c859" type="#_x0000_t75" style="height:12.05pt;width:27.25pt;" o:ole="t" filled="f" o:preferrelative="t" stroked="f" coordsize="21600,21600">
            <v:path/>
            <v:fill on="f" focussize="0,0"/>
            <v:stroke on="f" joinstyle="miter"/>
            <v:imagedata r:id="rId85" o:title="eqId34c880f159a94932d29f1b0e65d4c859"/>
            <o:lock v:ext="edit" aspectratio="t"/>
            <w10:wrap type="none"/>
            <w10:anchorlock/>
          </v:shape>
          <o:OLEObject Type="Embed" ProgID="Equation.DSMT4" ShapeID="_x0000_i1063" DrawAspect="Content" ObjectID="_1468075763" r:id="rId84">
            <o:LockedField>false</o:LockedField>
          </o:OLEObject>
        </w:object>
      </w:r>
      <w:r>
        <w:rPr>
          <w:sz w:val="21"/>
        </w:rPr>
        <w:t>．</w:t>
      </w:r>
    </w:p>
    <w:p w14:paraId="29CCC455">
      <w:pPr>
        <w:shd w:val="clear" w:color="auto" w:fill="auto"/>
        <w:spacing w:line="360" w:lineRule="auto"/>
        <w:jc w:val="left"/>
        <w:textAlignment w:val="center"/>
        <w:rPr>
          <w:sz w:val="21"/>
        </w:rPr>
      </w:pPr>
      <w:r>
        <w:rPr>
          <w:sz w:val="21"/>
        </w:rPr>
        <w:t>9．在数轴上，到原点的距离等于</w:t>
      </w:r>
      <w:r>
        <w:object>
          <v:shape id="_x0000_i1064" o:spt="75" alt="eqId9717b1453decbac99c8bfe2c2466047d" type="#_x0000_t75" style="height:25.8pt;width:14.95pt;" o:ole="t" filled="f" o:preferrelative="t" stroked="f" coordsize="21600,21600">
            <v:path/>
            <v:fill on="f" focussize="0,0"/>
            <v:stroke on="f" joinstyle="miter"/>
            <v:imagedata r:id="rId87" o:title="eqId9717b1453decbac99c8bfe2c2466047d"/>
            <o:lock v:ext="edit" aspectratio="t"/>
            <w10:wrap type="none"/>
            <w10:anchorlock/>
          </v:shape>
          <o:OLEObject Type="Embed" ProgID="Equation.DSMT4" ShapeID="_x0000_i1064" DrawAspect="Content" ObjectID="_1468075764" r:id="rId86">
            <o:LockedField>false</o:LockedField>
          </o:OLEObject>
        </w:object>
      </w:r>
      <w:r>
        <w:rPr>
          <w:sz w:val="21"/>
        </w:rPr>
        <w:t xml:space="preserve">个单位长度的点所表示的有理数是 </w:t>
      </w:r>
      <w:r>
        <w:rPr>
          <w:rFonts w:ascii="Times New Roman" w:hAnsi="Times New Roman" w:eastAsia="Times New Roman" w:cs="Times New Roman"/>
          <w:b w:val="0"/>
          <w:sz w:val="21"/>
          <w:u w:val="single"/>
        </w:rPr>
        <w:t xml:space="preserve">                    </w:t>
      </w:r>
      <w:r>
        <w:rPr>
          <w:sz w:val="21"/>
        </w:rPr>
        <w:t>．</w:t>
      </w:r>
    </w:p>
    <w:p w14:paraId="1F69C2B5">
      <w:pPr>
        <w:shd w:val="clear" w:color="auto" w:fill="auto"/>
        <w:spacing w:line="360" w:lineRule="auto"/>
        <w:jc w:val="left"/>
        <w:textAlignment w:val="center"/>
        <w:rPr>
          <w:sz w:val="21"/>
        </w:rPr>
      </w:pPr>
      <w:r>
        <w:rPr>
          <w:sz w:val="21"/>
        </w:rPr>
        <w:t>10．把42分解素因数，那么42=</w:t>
      </w:r>
      <w:r>
        <w:rPr>
          <w:rFonts w:ascii="Times New Roman" w:hAnsi="Times New Roman" w:eastAsia="Times New Roman" w:cs="Times New Roman"/>
          <w:b w:val="0"/>
          <w:sz w:val="21"/>
          <w:u w:val="single"/>
        </w:rPr>
        <w:t xml:space="preserve">                   </w:t>
      </w:r>
      <w:r>
        <w:rPr>
          <w:sz w:val="21"/>
        </w:rPr>
        <w:t>．</w:t>
      </w:r>
    </w:p>
    <w:p w14:paraId="6ED5D6DA">
      <w:pPr>
        <w:shd w:val="clear" w:color="auto" w:fill="auto"/>
        <w:spacing w:line="360" w:lineRule="auto"/>
        <w:jc w:val="left"/>
        <w:textAlignment w:val="center"/>
        <w:rPr>
          <w:sz w:val="21"/>
        </w:rPr>
      </w:pPr>
      <w:r>
        <w:rPr>
          <w:sz w:val="21"/>
        </w:rPr>
        <w:t>11．数轴上的点</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所对应的数分别是</w:t>
      </w:r>
      <w:r>
        <w:object>
          <v:shape id="_x0000_i1065" o:spt="75" alt="eqId8a5646817cf3d41a11901d0ba66751f1" type="#_x0000_t75" style="height:12.65pt;width:21.95pt;" o:ole="t" filled="f" o:preferrelative="t" stroked="f" coordsize="21600,21600">
            <v:path/>
            <v:fill on="f" focussize="0,0"/>
            <v:stroke on="f" joinstyle="miter"/>
            <v:imagedata r:id="rId89" o:title="eqId8a5646817cf3d41a11901d0ba66751f1"/>
            <o:lock v:ext="edit" aspectratio="t"/>
            <w10:wrap type="none"/>
            <w10:anchorlock/>
          </v:shape>
          <o:OLEObject Type="Embed" ProgID="Equation.DSMT4" ShapeID="_x0000_i1065" DrawAspect="Content" ObjectID="_1468075765" r:id="rId88">
            <o:LockedField>false</o:LockedField>
          </o:OLEObject>
        </w:object>
      </w:r>
      <w:r>
        <w:rPr>
          <w:sz w:val="21"/>
        </w:rPr>
        <w:t>和</w:t>
      </w:r>
      <w:r>
        <w:object>
          <v:shape id="_x0000_i1066" o:spt="75" alt="eqId1b4b30b854f15ea6c3cb33c4c25dfba0" type="#_x0000_t75" style="height:12.5pt;width:15.8pt;" o:ole="t" filled="f" o:preferrelative="t" stroked="f" coordsize="21600,21600">
            <v:path/>
            <v:fill on="f" focussize="0,0"/>
            <v:stroke on="f" joinstyle="miter"/>
            <v:imagedata r:id="rId91" o:title="eqId1b4b30b854f15ea6c3cb33c4c25dfba0"/>
            <o:lock v:ext="edit" aspectratio="t"/>
            <w10:wrap type="none"/>
            <w10:anchorlock/>
          </v:shape>
          <o:OLEObject Type="Embed" ProgID="Equation.DSMT4" ShapeID="_x0000_i1066" DrawAspect="Content" ObjectID="_1468075766" r:id="rId90">
            <o:LockedField>false</o:LockedField>
          </o:OLEObject>
        </w:object>
      </w:r>
      <w:r>
        <w:rPr>
          <w:sz w:val="21"/>
        </w:rPr>
        <w:t>，数轴上另有一点</w:t>
      </w:r>
      <w:r>
        <w:rPr>
          <w:rFonts w:ascii="Times New Roman" w:hAnsi="Times New Roman" w:eastAsia="Times New Roman" w:cs="Times New Roman"/>
          <w:i/>
          <w:sz w:val="21"/>
        </w:rPr>
        <w:t>C</w:t>
      </w:r>
      <w:r>
        <w:rPr>
          <w:sz w:val="21"/>
        </w:rPr>
        <w:t>，且点</w:t>
      </w:r>
      <w:r>
        <w:rPr>
          <w:rFonts w:ascii="Times New Roman" w:hAnsi="Times New Roman" w:eastAsia="Times New Roman" w:cs="Times New Roman"/>
          <w:i/>
          <w:sz w:val="21"/>
        </w:rPr>
        <w:t>C</w:t>
      </w:r>
      <w:r>
        <w:rPr>
          <w:sz w:val="21"/>
        </w:rPr>
        <w:t>到点</w:t>
      </w:r>
      <w:r>
        <w:rPr>
          <w:rFonts w:ascii="Times New Roman" w:hAnsi="Times New Roman" w:eastAsia="Times New Roman" w:cs="Times New Roman"/>
          <w:i/>
          <w:sz w:val="21"/>
        </w:rPr>
        <w:t>A</w:t>
      </w:r>
      <w:r>
        <w:rPr>
          <w:sz w:val="21"/>
        </w:rPr>
        <w:t>的距离与点</w:t>
      </w:r>
      <w:r>
        <w:rPr>
          <w:rFonts w:ascii="Times New Roman" w:hAnsi="Times New Roman" w:eastAsia="Times New Roman" w:cs="Times New Roman"/>
          <w:i/>
          <w:sz w:val="21"/>
        </w:rPr>
        <w:t>C</w:t>
      </w:r>
      <w:r>
        <w:rPr>
          <w:sz w:val="21"/>
        </w:rPr>
        <w:t>到点</w:t>
      </w:r>
      <w:r>
        <w:rPr>
          <w:rFonts w:ascii="Times New Roman" w:hAnsi="Times New Roman" w:eastAsia="Times New Roman" w:cs="Times New Roman"/>
          <w:i/>
          <w:sz w:val="21"/>
        </w:rPr>
        <w:t>B</w:t>
      </w:r>
      <w:r>
        <w:rPr>
          <w:sz w:val="21"/>
        </w:rPr>
        <w:t>的距离相等，则点</w:t>
      </w:r>
      <w:r>
        <w:rPr>
          <w:rFonts w:ascii="Times New Roman" w:hAnsi="Times New Roman" w:eastAsia="Times New Roman" w:cs="Times New Roman"/>
          <w:i/>
          <w:sz w:val="21"/>
        </w:rPr>
        <w:t>C</w:t>
      </w:r>
      <w:r>
        <w:rPr>
          <w:sz w:val="21"/>
        </w:rPr>
        <w:t xml:space="preserve">所对应的数是 </w:t>
      </w:r>
      <w:r>
        <w:rPr>
          <w:rFonts w:ascii="Times New Roman" w:hAnsi="Times New Roman" w:eastAsia="Times New Roman" w:cs="Times New Roman"/>
          <w:b w:val="0"/>
          <w:sz w:val="21"/>
          <w:u w:val="single"/>
        </w:rPr>
        <w:t xml:space="preserve">         </w:t>
      </w:r>
      <w:r>
        <w:rPr>
          <w:sz w:val="21"/>
        </w:rPr>
        <w:t>．</w:t>
      </w:r>
    </w:p>
    <w:p w14:paraId="6CF3731E">
      <w:pPr>
        <w:shd w:val="clear" w:color="auto" w:fill="auto"/>
        <w:spacing w:line="360" w:lineRule="auto"/>
        <w:jc w:val="left"/>
        <w:textAlignment w:val="center"/>
        <w:rPr>
          <w:sz w:val="21"/>
        </w:rPr>
      </w:pPr>
      <w:r>
        <w:rPr>
          <w:sz w:val="21"/>
        </w:rPr>
        <w:t xml:space="preserve">12．已知某家汽车销售店上个月共卖出汽车36辆，如果其中20辆为新能源汽车，那么该店上个月卖出的新能源汽车数量占卖出汽车总数的 </w:t>
      </w:r>
      <w:r>
        <w:rPr>
          <w:rFonts w:ascii="Times New Roman" w:hAnsi="Times New Roman" w:eastAsia="Times New Roman" w:cs="Times New Roman"/>
          <w:b w:val="0"/>
          <w:sz w:val="21"/>
          <w:u w:val="single"/>
        </w:rPr>
        <w:t xml:space="preserve">               </w:t>
      </w:r>
      <w:r>
        <w:rPr>
          <w:sz w:val="21"/>
        </w:rPr>
        <w:t>（结果用最简分数表示）．</w:t>
      </w:r>
    </w:p>
    <w:p w14:paraId="2B15C806">
      <w:pPr>
        <w:shd w:val="clear" w:color="auto" w:fill="auto"/>
        <w:spacing w:line="360" w:lineRule="auto"/>
        <w:jc w:val="left"/>
        <w:textAlignment w:val="center"/>
        <w:rPr>
          <w:sz w:val="21"/>
        </w:rPr>
      </w:pPr>
      <w:r>
        <w:rPr>
          <w:sz w:val="21"/>
        </w:rPr>
        <w:t>13．已知</w:t>
      </w:r>
      <w:r>
        <w:object>
          <v:shape id="_x0000_i1067" o:spt="75" alt="eqIdf3ba338ee0ef6b08754fc1b1225ba514" type="#_x0000_t75" style="height:17.55pt;width:27.25pt;" o:ole="t" filled="f" o:preferrelative="t" stroked="f" coordsize="21600,21600">
            <v:path/>
            <v:fill on="f" focussize="0,0"/>
            <v:stroke on="f" joinstyle="miter"/>
            <v:imagedata r:id="rId93" o:title="eqIdf3ba338ee0ef6b08754fc1b1225ba514"/>
            <o:lock v:ext="edit" aspectratio="t"/>
            <w10:wrap type="none"/>
            <w10:anchorlock/>
          </v:shape>
          <o:OLEObject Type="Embed" ProgID="Equation.DSMT4" ShapeID="_x0000_i1067" DrawAspect="Content" ObjectID="_1468075767" r:id="rId92">
            <o:LockedField>false</o:LockedField>
          </o:OLEObject>
        </w:object>
      </w:r>
      <w:r>
        <w:rPr>
          <w:sz w:val="21"/>
        </w:rPr>
        <w:t>，</w:t>
      </w:r>
      <w:r>
        <w:object>
          <v:shape id="_x0000_i1068" o:spt="75" alt="eqIdf304b729f1d93c9b0f46f452ec986ab3" type="#_x0000_t75" style="height:15.8pt;width:29pt;" o:ole="t" filled="f" o:preferrelative="t" stroked="f" coordsize="21600,21600">
            <v:path/>
            <v:fill on="f" focussize="0,0"/>
            <v:stroke on="f" joinstyle="miter"/>
            <v:imagedata r:id="rId95" o:title="eqIdf304b729f1d93c9b0f46f452ec986ab3"/>
            <o:lock v:ext="edit" aspectratio="t"/>
            <w10:wrap type="none"/>
            <w10:anchorlock/>
          </v:shape>
          <o:OLEObject Type="Embed" ProgID="Equation.DSMT4" ShapeID="_x0000_i1068" DrawAspect="Content" ObjectID="_1468075768" r:id="rId94">
            <o:LockedField>false</o:LockedField>
          </o:OLEObject>
        </w:object>
      </w:r>
      <w:r>
        <w:rPr>
          <w:sz w:val="21"/>
        </w:rPr>
        <w:t>，且</w:t>
      </w:r>
      <w:r>
        <w:object>
          <v:shape id="_x0000_i1069" o:spt="75" alt="eqIda2a5cba44014b83519e76eeef75afe36" type="#_x0000_t75" style="height:13.85pt;width:29pt;" o:ole="t" filled="f" o:preferrelative="t" stroked="f" coordsize="21600,21600">
            <v:path/>
            <v:fill on="f" focussize="0,0"/>
            <v:stroke on="f" joinstyle="miter"/>
            <v:imagedata r:id="rId97" o:title="eqIda2a5cba44014b83519e76eeef75afe36"/>
            <o:lock v:ext="edit" aspectratio="t"/>
            <w10:wrap type="none"/>
            <w10:anchorlock/>
          </v:shape>
          <o:OLEObject Type="Embed" ProgID="Equation.DSMT4" ShapeID="_x0000_i1069" DrawAspect="Content" ObjectID="_1468075769" r:id="rId96">
            <o:LockedField>false</o:LockedField>
          </o:OLEObject>
        </w:object>
      </w:r>
      <w:r>
        <w:rPr>
          <w:sz w:val="21"/>
        </w:rPr>
        <w:t>，那么</w:t>
      </w:r>
      <w:r>
        <w:object>
          <v:shape id="_x0000_i1070" o:spt="75" alt="eqIdae99d1266160dd13f2cf141229653263" type="#_x0000_t75" style="height:19.35pt;width:54.55pt;" o:ole="t" filled="f" o:preferrelative="t" stroked="f" coordsize="21600,21600">
            <v:path/>
            <v:fill on="f" focussize="0,0"/>
            <v:stroke on="f" joinstyle="miter"/>
            <v:imagedata r:id="rId99" o:title="eqIdae99d1266160dd13f2cf141229653263"/>
            <o:lock v:ext="edit" aspectratio="t"/>
            <w10:wrap type="none"/>
            <w10:anchorlock/>
          </v:shape>
          <o:OLEObject Type="Embed" ProgID="Equation.DSMT4" ShapeID="_x0000_i1070" DrawAspect="Content" ObjectID="_1468075770" r:id="rId98">
            <o:LockedField>false</o:LockedField>
          </o:OLEObject>
        </w:object>
      </w:r>
      <w:r>
        <w:rPr>
          <w:rFonts w:ascii="Times New Roman" w:hAnsi="Times New Roman" w:eastAsia="Times New Roman" w:cs="Times New Roman"/>
          <w:b w:val="0"/>
          <w:sz w:val="21"/>
          <w:u w:val="single"/>
        </w:rPr>
        <w:t xml:space="preserve">     </w:t>
      </w:r>
      <w:r>
        <w:rPr>
          <w:sz w:val="21"/>
        </w:rPr>
        <w:t>．</w:t>
      </w:r>
    </w:p>
    <w:p w14:paraId="4E015B55">
      <w:pPr>
        <w:shd w:val="clear" w:color="auto" w:fill="auto"/>
        <w:spacing w:line="360" w:lineRule="auto"/>
        <w:jc w:val="left"/>
        <w:textAlignment w:val="center"/>
        <w:rPr>
          <w:sz w:val="21"/>
        </w:rPr>
      </w:pPr>
      <w:r>
        <w:rPr>
          <w:sz w:val="21"/>
        </w:rPr>
        <w:t>14．如果分数</w:t>
      </w:r>
      <w:r>
        <w:object>
          <v:shape id="_x0000_i1071" o:spt="75" alt="eqId4450ff3d0120c817b645559e7e992c1b" type="#_x0000_t75" style="height:24.65pt;width:11.4pt;" o:ole="t" filled="f" o:preferrelative="t" stroked="f" coordsize="21600,21600">
            <v:path/>
            <v:fill on="f" focussize="0,0"/>
            <v:stroke on="f" joinstyle="miter"/>
            <v:imagedata r:id="rId101" o:title="eqId4450ff3d0120c817b645559e7e992c1b"/>
            <o:lock v:ext="edit" aspectratio="t"/>
            <w10:wrap type="none"/>
            <w10:anchorlock/>
          </v:shape>
          <o:OLEObject Type="Embed" ProgID="Equation.DSMT4" ShapeID="_x0000_i1071" DrawAspect="Content" ObjectID="_1468075771" r:id="rId100">
            <o:LockedField>false</o:LockedField>
          </o:OLEObject>
        </w:object>
      </w:r>
      <w:r>
        <w:rPr>
          <w:sz w:val="21"/>
        </w:rPr>
        <w:t>是最简真分数，那么</w:t>
      </w:r>
      <w:r>
        <w:object>
          <v:shape id="_x0000_i1072" o:spt="75" alt="eqId294f5ba74cdf695fc9a8a8e52f421328" type="#_x0000_t75" style="height:9.9pt;width:11.4pt;" o:ole="t" filled="f" o:preferrelative="t" stroked="f" coordsize="21600,21600">
            <v:path/>
            <v:fill on="f" focussize="0,0"/>
            <v:stroke on="f" joinstyle="miter"/>
            <v:imagedata r:id="rId103" o:title="eqId294f5ba74cdf695fc9a8a8e52f421328"/>
            <o:lock v:ext="edit" aspectratio="t"/>
            <w10:wrap type="none"/>
            <w10:anchorlock/>
          </v:shape>
          <o:OLEObject Type="Embed" ProgID="Equation.DSMT4" ShapeID="_x0000_i1072" DrawAspect="Content" ObjectID="_1468075772" r:id="rId102">
            <o:LockedField>false</o:LockedField>
          </o:OLEObject>
        </w:object>
      </w:r>
      <w:r>
        <w:rPr>
          <w:sz w:val="21"/>
        </w:rPr>
        <w:t>可取的所有正整数是</w:t>
      </w:r>
      <w:r>
        <w:rPr>
          <w:rFonts w:ascii="Times New Roman" w:hAnsi="Times New Roman" w:eastAsia="Times New Roman" w:cs="Times New Roman"/>
          <w:b w:val="0"/>
          <w:sz w:val="21"/>
          <w:u w:val="single"/>
        </w:rPr>
        <w:t xml:space="preserve">      </w:t>
      </w:r>
      <w:r>
        <w:rPr>
          <w:sz w:val="21"/>
        </w:rPr>
        <w:t>．</w:t>
      </w:r>
    </w:p>
    <w:p w14:paraId="1E92F8DC">
      <w:pPr>
        <w:shd w:val="clear" w:color="auto" w:fill="auto"/>
        <w:spacing w:line="360" w:lineRule="auto"/>
        <w:jc w:val="left"/>
        <w:textAlignment w:val="center"/>
        <w:rPr>
          <w:sz w:val="21"/>
        </w:rPr>
      </w:pPr>
      <w:r>
        <w:rPr>
          <w:sz w:val="21"/>
        </w:rPr>
        <w:t>15．有理数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使</w:t>
      </w:r>
      <w:r>
        <w:object>
          <v:shape id="_x0000_i1073" o:spt="75" alt="eqId865f1df3f024bf2245659b06024e1796" type="#_x0000_t75" style="height:27.9pt;width:54.5pt;" o:ole="t" filled="f" o:preferrelative="t" stroked="f" coordsize="21600,21600">
            <v:path/>
            <v:fill on="f" focussize="0,0"/>
            <v:stroke on="f" joinstyle="miter"/>
            <v:imagedata r:id="rId105" o:title="eqId865f1df3f024bf2245659b06024e1796"/>
            <o:lock v:ext="edit" aspectratio="t"/>
            <w10:wrap type="none"/>
            <w10:anchorlock/>
          </v:shape>
          <o:OLEObject Type="Embed" ProgID="Equation.DSMT4" ShapeID="_x0000_i1073" DrawAspect="Content" ObjectID="_1468075773" r:id="rId104">
            <o:LockedField>false</o:LockedField>
          </o:OLEObject>
        </w:object>
      </w:r>
      <w:r>
        <w:rPr>
          <w:sz w:val="21"/>
        </w:rPr>
        <w:t>，则</w:t>
      </w:r>
      <w:r>
        <w:object>
          <v:shape id="_x0000_i1074" o:spt="75" alt="eqId56bfeedbddf855f4e5ee9c5be6eee018" type="#_x0000_t75" style="height:28.9pt;width:73.9pt;" o:ole="t" filled="f" o:preferrelative="t" stroked="f" coordsize="21600,21600">
            <v:path/>
            <v:fill on="f" focussize="0,0"/>
            <v:stroke on="f" joinstyle="miter"/>
            <v:imagedata r:id="rId107" o:title="eqId56bfeedbddf855f4e5ee9c5be6eee018"/>
            <o:lock v:ext="edit" aspectratio="t"/>
            <w10:wrap type="none"/>
            <w10:anchorlock/>
          </v:shape>
          <o:OLEObject Type="Embed" ProgID="Equation.DSMT4" ShapeID="_x0000_i1074" DrawAspect="Content" ObjectID="_1468075774" r:id="rId106">
            <o:LockedField>false</o:LockedField>
          </o:OLEObject>
        </w:object>
      </w:r>
      <w:r>
        <w:rPr>
          <w:sz w:val="21"/>
        </w:rPr>
        <w:t>的最大值是</w:t>
      </w:r>
      <w:r>
        <w:rPr>
          <w:rFonts w:ascii="Times New Roman" w:hAnsi="Times New Roman" w:eastAsia="Times New Roman" w:cs="Times New Roman"/>
          <w:b w:val="0"/>
          <w:sz w:val="21"/>
          <w:u w:val="single"/>
        </w:rPr>
        <w:t xml:space="preserve">       </w:t>
      </w:r>
      <w:r>
        <w:rPr>
          <w:sz w:val="21"/>
        </w:rPr>
        <w:t>．</w:t>
      </w:r>
    </w:p>
    <w:p w14:paraId="1FF802EF">
      <w:pPr>
        <w:shd w:val="clear" w:color="auto" w:fill="auto"/>
        <w:spacing w:line="360" w:lineRule="auto"/>
        <w:jc w:val="left"/>
        <w:textAlignment w:val="center"/>
        <w:rPr>
          <w:sz w:val="21"/>
        </w:rPr>
      </w:pPr>
      <w:r>
        <w:rPr>
          <w:sz w:val="21"/>
        </w:rPr>
        <w:t>16．已知有理数</w:t>
      </w:r>
      <w:r>
        <w:object>
          <v:shape id="_x0000_i1075" o:spt="75" alt="eqId0a6936d370d6a238a608ca56f87198de" type="#_x0000_t75" style="height:9.65pt;width:8.75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075" DrawAspect="Content" ObjectID="_1468075775" r:id="rId108">
            <o:LockedField>false</o:LockedField>
          </o:OLEObject>
        </w:object>
      </w:r>
      <w:r>
        <w:rPr>
          <w:sz w:val="21"/>
        </w:rPr>
        <w:t>、</w:t>
      </w:r>
      <w:r>
        <w:object>
          <v:shape id="_x0000_i1076" o:spt="75" alt="eqId2c94bb12cee76221e13f9ef955b0aab1" type="#_x0000_t75" style="height:12.35pt;width:8.75pt;" o:ole="t" filled="f" o:preferrelative="t" stroked="f" coordsize="21600,21600">
            <v:path/>
            <v:fill on="f" focussize="0,0"/>
            <v:stroke on="f" joinstyle="miter"/>
            <v:imagedata r:id="rId111" o:title="eqId2c94bb12cee76221e13f9ef955b0aab1"/>
            <o:lock v:ext="edit" aspectratio="t"/>
            <w10:wrap type="none"/>
            <w10:anchorlock/>
          </v:shape>
          <o:OLEObject Type="Embed" ProgID="Equation.DSMT4" ShapeID="_x0000_i1076" DrawAspect="Content" ObjectID="_1468075776" r:id="rId110">
            <o:LockedField>false</o:LockedField>
          </o:OLEObject>
        </w:object>
      </w:r>
      <w:r>
        <w:rPr>
          <w:sz w:val="21"/>
        </w:rPr>
        <w:t>互为相反数，</w:t>
      </w:r>
      <w:r>
        <w:object>
          <v:shape id="_x0000_i1077" o:spt="75" alt="eqId071a7e733d466949ac935b4b8ee8d183" type="#_x0000_t75" style="height:9.75pt;width:7.9pt;" o:ole="t" filled="f" o:preferrelative="t" stroked="f" coordsize="21600,21600">
            <v:path/>
            <v:fill on="f" focussize="0,0"/>
            <v:stroke on="f" joinstyle="miter"/>
            <v:imagedata r:id="rId113" o:title="eqId071a7e733d466949ac935b4b8ee8d183"/>
            <o:lock v:ext="edit" aspectratio="t"/>
            <w10:wrap type="none"/>
            <w10:anchorlock/>
          </v:shape>
          <o:OLEObject Type="Embed" ProgID="Equation.DSMT4" ShapeID="_x0000_i1077" DrawAspect="Content" ObjectID="_1468075777" r:id="rId112">
            <o:LockedField>false</o:LockedField>
          </o:OLEObject>
        </w:object>
      </w:r>
      <w:r>
        <w:rPr>
          <w:sz w:val="21"/>
        </w:rPr>
        <w:t>、</w:t>
      </w:r>
      <w:r>
        <w:object>
          <v:shape id="_x0000_i1078" o:spt="75" alt="eqId5c02bc0c74292b1e8f395f90935d3174" type="#_x0000_t75" style="height:12.3pt;width:9.65pt;" o:ole="t" filled="f" o:preferrelative="t" stroked="f" coordsize="21600,21600">
            <v:path/>
            <v:fill on="f" focussize="0,0"/>
            <v:stroke on="f" joinstyle="miter"/>
            <v:imagedata r:id="rId115" o:title="eqId5c02bc0c74292b1e8f395f90935d3174"/>
            <o:lock v:ext="edit" aspectratio="t"/>
            <w10:wrap type="none"/>
            <w10:anchorlock/>
          </v:shape>
          <o:OLEObject Type="Embed" ProgID="Equation.DSMT4" ShapeID="_x0000_i1078" DrawAspect="Content" ObjectID="_1468075778" r:id="rId114">
            <o:LockedField>false</o:LockedField>
          </o:OLEObject>
        </w:object>
      </w:r>
      <w:r>
        <w:rPr>
          <w:sz w:val="21"/>
        </w:rPr>
        <w:t>互为倒数，且</w:t>
      </w:r>
      <w:r>
        <w:object>
          <v:shape id="_x0000_i1079" o:spt="75" alt="eqIdf3ba338ee0ef6b08754fc1b1225ba514" type="#_x0000_t75" style="height:17.55pt;width:27.25pt;" o:ole="t" filled="f" o:preferrelative="t" stroked="f" coordsize="21600,21600">
            <v:path/>
            <v:fill on="f" focussize="0,0"/>
            <v:stroke on="f" joinstyle="miter"/>
            <v:imagedata r:id="rId93" o:title="eqIdf3ba338ee0ef6b08754fc1b1225ba514"/>
            <o:lock v:ext="edit" aspectratio="t"/>
            <w10:wrap type="none"/>
            <w10:anchorlock/>
          </v:shape>
          <o:OLEObject Type="Embed" ProgID="Equation.DSMT4" ShapeID="_x0000_i1079" DrawAspect="Content" ObjectID="_1468075779" r:id="rId116">
            <o:LockedField>false</o:LockedField>
          </o:OLEObject>
        </w:object>
      </w:r>
      <w:r>
        <w:rPr>
          <w:sz w:val="21"/>
        </w:rPr>
        <w:t>，求</w:t>
      </w:r>
      <w:r>
        <w:object>
          <v:shape id="_x0000_i1080" o:spt="75" alt="eqId86d22cce05972ec5ab8064d6e29b1808" type="#_x0000_t75" style="height:19.5pt;width:105.6pt;" o:ole="t" filled="f" o:preferrelative="t" stroked="f" coordsize="21600,21600">
            <v:path/>
            <v:fill on="f" focussize="0,0"/>
            <v:stroke on="f" joinstyle="miter"/>
            <v:imagedata r:id="rId118" o:title="eqId86d22cce05972ec5ab8064d6e29b1808"/>
            <o:lock v:ext="edit" aspectratio="t"/>
            <w10:wrap type="none"/>
            <w10:anchorlock/>
          </v:shape>
          <o:OLEObject Type="Embed" ProgID="Equation.DSMT4" ShapeID="_x0000_i1080" DrawAspect="Content" ObjectID="_1468075780" r:id="rId117">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0C28E7C8">
      <w:pPr>
        <w:shd w:val="clear" w:color="auto" w:fill="auto"/>
        <w:spacing w:line="360" w:lineRule="auto"/>
        <w:jc w:val="left"/>
        <w:textAlignment w:val="center"/>
        <w:rPr>
          <w:sz w:val="21"/>
        </w:rPr>
      </w:pPr>
      <w:r>
        <w:rPr>
          <w:sz w:val="21"/>
        </w:rPr>
        <w:t>17．我们知道，每个自然数都有因数，对于一个自然数</w:t>
      </w:r>
      <w:r>
        <w:object>
          <v:shape id="_x0000_i1081" o:spt="75" alt="eqId5963abe8f421bd99a2aaa94831a951e9" type="#_x0000_t75" style="height:11.2pt;width:10.55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081" DrawAspect="Content" ObjectID="_1468075781" r:id="rId119">
            <o:LockedField>false</o:LockedField>
          </o:OLEObject>
        </w:object>
      </w:r>
      <w:r>
        <w:rPr>
          <w:sz w:val="21"/>
        </w:rPr>
        <w:t>，我们把小于</w:t>
      </w:r>
      <w:r>
        <w:object>
          <v:shape id="_x0000_i1082" o:spt="75" alt="eqId5963abe8f421bd99a2aaa94831a951e9" type="#_x0000_t75" style="height:11.2pt;width:10.55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082" DrawAspect="Content" ObjectID="_1468075782" r:id="rId121">
            <o:LockedField>false</o:LockedField>
          </o:OLEObject>
        </w:object>
      </w:r>
      <w:r>
        <w:rPr>
          <w:sz w:val="21"/>
        </w:rPr>
        <w:t>的正的因数叫做</w:t>
      </w:r>
      <w:r>
        <w:object>
          <v:shape id="_x0000_i1083" o:spt="75" alt="eqId5963abe8f421bd99a2aaa94831a951e9" type="#_x0000_t75" style="height:11.2pt;width:10.55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083" DrawAspect="Content" ObjectID="_1468075783" r:id="rId122">
            <o:LockedField>false</o:LockedField>
          </o:OLEObject>
        </w:object>
      </w:r>
      <w:r>
        <w:rPr>
          <w:sz w:val="21"/>
        </w:rPr>
        <w:t>的真因数．如10的正因数有1，2，5，10，其中1，2，5是10的真因数，把一个自然数</w:t>
      </w:r>
      <w:r>
        <w:object>
          <v:shape id="_x0000_i1084" o:spt="75" alt="eqId5963abe8f421bd99a2aaa94831a951e9" type="#_x0000_t75" style="height:11.2pt;width:10.55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084" DrawAspect="Content" ObjectID="_1468075784" r:id="rId123">
            <o:LockedField>false</o:LockedField>
          </o:OLEObject>
        </w:object>
      </w:r>
      <w:r>
        <w:rPr>
          <w:sz w:val="21"/>
        </w:rPr>
        <w:t>的所有真因数的和除以</w:t>
      </w:r>
      <w:r>
        <w:object>
          <v:shape id="_x0000_i1085" o:spt="75" alt="eqId5963abe8f421bd99a2aaa94831a951e9" type="#_x0000_t75" style="height:11.2pt;width:10.55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085" DrawAspect="Content" ObjectID="_1468075785" r:id="rId124">
            <o:LockedField>false</o:LockedField>
          </o:OLEObject>
        </w:object>
      </w:r>
      <w:r>
        <w:rPr>
          <w:sz w:val="21"/>
        </w:rPr>
        <w:t>，所得的商叫做</w:t>
      </w:r>
      <w:r>
        <w:object>
          <v:shape id="_x0000_i1086" o:spt="75" alt="eqId5963abe8f421bd99a2aaa94831a951e9" type="#_x0000_t75" style="height:11.2pt;width:10.55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086" DrawAspect="Content" ObjectID="_1468075786" r:id="rId125">
            <o:LockedField>false</o:LockedField>
          </o:OLEObject>
        </w:object>
      </w:r>
      <w:r>
        <w:rPr>
          <w:sz w:val="21"/>
        </w:rPr>
        <w:t>的“完美指标”，如10的完美指标是</w:t>
      </w:r>
      <w:r>
        <w:object>
          <v:shape id="_x0000_i1087" o:spt="75" alt="eqIdf2658dc302d64a49d4c40c0317a592ec" type="#_x0000_t75" style="height:27.05pt;width:79.15pt;" o:ole="t" filled="f" o:preferrelative="t" stroked="f" coordsize="21600,21600">
            <v:path/>
            <v:fill on="f" focussize="0,0"/>
            <v:stroke on="f" joinstyle="miter"/>
            <v:imagedata r:id="rId127" o:title="eqIdf2658dc302d64a49d4c40c0317a592ec"/>
            <o:lock v:ext="edit" aspectratio="t"/>
            <w10:wrap type="none"/>
            <w10:anchorlock/>
          </v:shape>
          <o:OLEObject Type="Embed" ProgID="Equation.DSMT4" ShapeID="_x0000_i1087" DrawAspect="Content" ObjectID="_1468075787" r:id="rId126">
            <o:LockedField>false</o:LockedField>
          </o:OLEObject>
        </w:object>
      </w:r>
      <w:r>
        <w:rPr>
          <w:sz w:val="21"/>
        </w:rPr>
        <w:t>，一个自然数的“完美指标”越接近1，我们就说这个数越“完美”．那么28的“完美指标”是</w:t>
      </w:r>
      <w:r>
        <w:rPr>
          <w:rFonts w:ascii="Times New Roman" w:hAnsi="Times New Roman" w:eastAsia="Times New Roman" w:cs="Times New Roman"/>
          <w:b w:val="0"/>
          <w:sz w:val="21"/>
          <w:u w:val="single"/>
        </w:rPr>
        <w:t xml:space="preserve">        </w:t>
      </w:r>
      <w:r>
        <w:rPr>
          <w:sz w:val="21"/>
        </w:rPr>
        <w:t>．</w:t>
      </w:r>
    </w:p>
    <w:p w14:paraId="57A9551A">
      <w:pPr>
        <w:shd w:val="clear" w:color="auto" w:fill="auto"/>
        <w:spacing w:line="360" w:lineRule="auto"/>
        <w:jc w:val="left"/>
        <w:textAlignment w:val="center"/>
        <w:rPr>
          <w:sz w:val="21"/>
        </w:rPr>
      </w:pPr>
      <w:r>
        <w:rPr>
          <w:sz w:val="21"/>
        </w:rPr>
        <w:t>18．如图，是一个运算程序的示意图．输入一个数便能按图中程序进行运算，如果某次运算输出的数</w:t>
      </w:r>
      <w:r>
        <w:object>
          <v:shape id="_x0000_i1088" o:spt="75" alt="eqIdb6fe2874a78523bd6d58802291cf1a72" type="#_x0000_t75" style="height:27.05pt;width:31.65pt;" o:ole="t" filled="f" o:preferrelative="t" stroked="f" coordsize="21600,21600">
            <v:path/>
            <v:fill on="f" focussize="0,0"/>
            <v:stroke on="f" joinstyle="miter"/>
            <v:imagedata r:id="rId129" o:title="eqIdb6fe2874a78523bd6d58802291cf1a72"/>
            <o:lock v:ext="edit" aspectratio="t"/>
            <w10:wrap type="none"/>
            <w10:anchorlock/>
          </v:shape>
          <o:OLEObject Type="Embed" ProgID="Equation.DSMT4" ShapeID="_x0000_i1088" DrawAspect="Content" ObjectID="_1468075788" r:id="rId128">
            <o:LockedField>false</o:LockedField>
          </o:OLEObject>
        </w:object>
      </w:r>
      <w:r>
        <w:rPr>
          <w:sz w:val="21"/>
        </w:rPr>
        <w:t>，那么输入的数</w:t>
      </w:r>
      <w:r>
        <w:rPr>
          <w:rFonts w:ascii="Times New Roman" w:hAnsi="Times New Roman" w:eastAsia="Times New Roman" w:cs="Times New Roman"/>
          <w:i/>
          <w:sz w:val="21"/>
        </w:rPr>
        <w:t>a</w:t>
      </w:r>
      <w:r>
        <w:rPr>
          <w:sz w:val="21"/>
        </w:rPr>
        <w:t xml:space="preserve">是 </w:t>
      </w:r>
      <w:r>
        <w:rPr>
          <w:rFonts w:ascii="Times New Roman" w:hAnsi="Times New Roman" w:eastAsia="Times New Roman" w:cs="Times New Roman"/>
          <w:b w:val="0"/>
          <w:sz w:val="21"/>
          <w:u w:val="single"/>
        </w:rPr>
        <w:t xml:space="preserve">              </w:t>
      </w:r>
      <w:r>
        <w:rPr>
          <w:sz w:val="21"/>
        </w:rPr>
        <w:t>．</w:t>
      </w:r>
    </w:p>
    <w:p w14:paraId="4A1D8F47">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467100" cy="933450"/>
            <wp:effectExtent l="0" t="0" r="0" b="0"/>
            <wp:docPr id="100005" name="图片 100005" descr="@@@0d673b71-73ad-47b7-ad94-cadf1785f7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d673b71-73ad-47b7-ad94-cadf1785f7ad"/>
                    <pic:cNvPicPr>
                      <a:picLocks noChangeAspect="1"/>
                    </pic:cNvPicPr>
                  </pic:nvPicPr>
                  <pic:blipFill>
                    <a:blip r:embed="rId130"/>
                    <a:stretch>
                      <a:fillRect/>
                    </a:stretch>
                  </pic:blipFill>
                  <pic:spPr>
                    <a:xfrm>
                      <a:off x="0" y="0"/>
                      <a:ext cx="3467100" cy="933450"/>
                    </a:xfrm>
                    <a:prstGeom prst="rect">
                      <a:avLst/>
                    </a:prstGeom>
                  </pic:spPr>
                </pic:pic>
              </a:graphicData>
            </a:graphic>
          </wp:inline>
        </w:drawing>
      </w:r>
    </w:p>
    <w:p w14:paraId="35D0004A">
      <w:pPr>
        <w:spacing w:line="360" w:lineRule="auto"/>
        <w:jc w:val="left"/>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47470282">
      <w:pPr>
        <w:shd w:val="clear" w:color="auto" w:fill="auto"/>
        <w:spacing w:line="360" w:lineRule="auto"/>
        <w:jc w:val="left"/>
        <w:textAlignment w:val="center"/>
        <w:rPr>
          <w:sz w:val="21"/>
        </w:rPr>
      </w:pPr>
      <w:r>
        <w:rPr>
          <w:sz w:val="21"/>
        </w:rPr>
        <w:t>1</w:t>
      </w:r>
      <w:r>
        <w:rPr>
          <w:rFonts w:hint="eastAsia"/>
          <w:sz w:val="21"/>
          <w:lang w:val="en-US" w:eastAsia="zh-CN"/>
        </w:rPr>
        <w:t>9</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用短除法求70、98和112的最大公因数和最小公倍数．</w:t>
      </w:r>
    </w:p>
    <w:p w14:paraId="3DBB4354">
      <w:pPr>
        <w:shd w:val="clear" w:color="auto" w:fill="auto"/>
        <w:spacing w:line="360" w:lineRule="auto"/>
        <w:jc w:val="left"/>
        <w:textAlignment w:val="center"/>
        <w:rPr>
          <w:sz w:val="21"/>
        </w:rPr>
      </w:pPr>
    </w:p>
    <w:p w14:paraId="1E167EFD">
      <w:pPr>
        <w:shd w:val="clear" w:color="auto" w:fill="auto"/>
        <w:spacing w:line="360" w:lineRule="auto"/>
        <w:jc w:val="left"/>
        <w:textAlignment w:val="center"/>
        <w:rPr>
          <w:sz w:val="21"/>
        </w:rPr>
      </w:pPr>
    </w:p>
    <w:p w14:paraId="65B446B1">
      <w:pPr>
        <w:shd w:val="clear" w:color="auto" w:fill="auto"/>
        <w:spacing w:line="360" w:lineRule="auto"/>
        <w:jc w:val="left"/>
        <w:textAlignment w:val="center"/>
        <w:rPr>
          <w:sz w:val="21"/>
        </w:rPr>
      </w:pPr>
    </w:p>
    <w:p w14:paraId="3D229976">
      <w:pPr>
        <w:shd w:val="clear" w:color="auto" w:fill="auto"/>
        <w:spacing w:line="360" w:lineRule="auto"/>
        <w:jc w:val="left"/>
        <w:textAlignment w:val="center"/>
        <w:rPr>
          <w:sz w:val="21"/>
        </w:rPr>
      </w:pPr>
    </w:p>
    <w:p w14:paraId="4B9BA85A">
      <w:pPr>
        <w:shd w:val="clear" w:color="auto" w:fill="auto"/>
        <w:spacing w:line="360" w:lineRule="auto"/>
        <w:jc w:val="left"/>
        <w:textAlignment w:val="center"/>
        <w:rPr>
          <w:sz w:val="21"/>
        </w:rPr>
      </w:pPr>
    </w:p>
    <w:p w14:paraId="14DF3E30">
      <w:pPr>
        <w:shd w:val="clear" w:color="auto" w:fill="auto"/>
        <w:spacing w:line="360" w:lineRule="auto"/>
        <w:jc w:val="left"/>
        <w:textAlignment w:val="center"/>
        <w:rPr>
          <w:sz w:val="21"/>
        </w:rPr>
      </w:pPr>
    </w:p>
    <w:p w14:paraId="135D8FBB">
      <w:pPr>
        <w:shd w:val="clear" w:color="auto" w:fill="auto"/>
        <w:spacing w:line="360" w:lineRule="auto"/>
        <w:jc w:val="left"/>
        <w:textAlignment w:val="center"/>
        <w:rPr>
          <w:sz w:val="21"/>
        </w:rPr>
      </w:pPr>
    </w:p>
    <w:p w14:paraId="0C4AA5EC">
      <w:pPr>
        <w:shd w:val="clear" w:color="auto" w:fill="auto"/>
        <w:spacing w:line="360" w:lineRule="auto"/>
        <w:jc w:val="left"/>
        <w:textAlignment w:val="center"/>
        <w:rPr>
          <w:sz w:val="21"/>
        </w:rPr>
      </w:pPr>
    </w:p>
    <w:p w14:paraId="59254521">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9分</w:t>
      </w:r>
      <w:r>
        <w:rPr>
          <w:rFonts w:hint="eastAsia"/>
          <w:sz w:val="21"/>
          <w:lang w:eastAsia="zh-CN"/>
        </w:rPr>
        <w:t>）</w:t>
      </w:r>
      <w:r>
        <w:rPr>
          <w:sz w:val="21"/>
        </w:rPr>
        <w:t>计算：</w:t>
      </w:r>
    </w:p>
    <w:p w14:paraId="6A72B96F">
      <w:pPr>
        <w:shd w:val="clear" w:color="auto" w:fill="auto"/>
        <w:spacing w:line="360" w:lineRule="auto"/>
        <w:jc w:val="left"/>
        <w:textAlignment w:val="center"/>
        <w:rPr>
          <w:sz w:val="21"/>
        </w:rPr>
      </w:pPr>
      <w:r>
        <w:rPr>
          <w:sz w:val="21"/>
        </w:rPr>
        <w:t>(1)</w:t>
      </w:r>
      <w:r>
        <w:object>
          <v:shape id="_x0000_i1089" o:spt="75" alt="eqId410c0ac4b55bbd45f792c41735f09ea1" type="#_x0000_t75" style="height:29.65pt;width:97.6pt;" o:ole="t" filled="f" o:preferrelative="t" stroked="f" coordsize="21600,21600">
            <v:path/>
            <v:fill on="f" focussize="0,0"/>
            <v:stroke on="f" joinstyle="miter"/>
            <v:imagedata r:id="rId132" o:title="eqId410c0ac4b55bbd45f792c41735f09ea1"/>
            <o:lock v:ext="edit" aspectratio="t"/>
            <w10:wrap type="none"/>
            <w10:anchorlock/>
          </v:shape>
          <o:OLEObject Type="Embed" ProgID="Equation.DSMT4" ShapeID="_x0000_i1089" DrawAspect="Content" ObjectID="_1468075789" r:id="rId131">
            <o:LockedField>false</o:LockedField>
          </o:OLEObject>
        </w:object>
      </w:r>
      <w:r>
        <w:rPr>
          <w:sz w:val="21"/>
        </w:rPr>
        <w:t>；</w:t>
      </w:r>
      <w:r>
        <w:rPr>
          <w:rFonts w:hint="eastAsia"/>
          <w:sz w:val="21"/>
          <w:lang w:val="en-US" w:eastAsia="zh-CN"/>
        </w:rPr>
        <w:t xml:space="preserve">                          </w:t>
      </w:r>
      <w:r>
        <w:rPr>
          <w:sz w:val="21"/>
        </w:rPr>
        <w:t>(2)计算：</w:t>
      </w:r>
      <w:r>
        <w:object>
          <v:shape id="_x0000_i1090" o:spt="75" alt="eqId3b814368a3a2d3a0723de85412389b10" type="#_x0000_t75" style="height:29.6pt;width:80.9pt;" o:ole="t" filled="f" o:preferrelative="t" stroked="f" coordsize="21600,21600">
            <v:path/>
            <v:fill on="f" focussize="0,0"/>
            <v:stroke on="f" joinstyle="miter"/>
            <v:imagedata r:id="rId134" o:title="eqId3b814368a3a2d3a0723de85412389b10"/>
            <o:lock v:ext="edit" aspectratio="t"/>
            <w10:wrap type="none"/>
            <w10:anchorlock/>
          </v:shape>
          <o:OLEObject Type="Embed" ProgID="Equation.DSMT4" ShapeID="_x0000_i1090" DrawAspect="Content" ObjectID="_1468075790" r:id="rId133">
            <o:LockedField>false</o:LockedField>
          </o:OLEObject>
        </w:object>
      </w:r>
      <w:r>
        <w:rPr>
          <w:sz w:val="21"/>
        </w:rPr>
        <w:t>；</w:t>
      </w:r>
    </w:p>
    <w:p w14:paraId="601E93BC">
      <w:pPr>
        <w:shd w:val="clear" w:color="auto" w:fill="auto"/>
        <w:spacing w:line="360" w:lineRule="auto"/>
        <w:jc w:val="left"/>
        <w:textAlignment w:val="center"/>
        <w:rPr>
          <w:sz w:val="21"/>
        </w:rPr>
      </w:pPr>
      <w:r>
        <w:rPr>
          <w:sz w:val="21"/>
        </w:rPr>
        <w:t>(3)计算：</w:t>
      </w:r>
      <w:r>
        <w:object>
          <v:shape id="_x0000_i1091" o:spt="75" alt="eqIda9908831f8da07b29013194d466e239a" type="#_x0000_t75" style="height:29.75pt;width:130.2pt;" o:ole="t" filled="f" o:preferrelative="t" stroked="f" coordsize="21600,21600">
            <v:path/>
            <v:fill on="f" focussize="0,0"/>
            <v:stroke on="f" joinstyle="miter"/>
            <v:imagedata r:id="rId136" o:title="eqIda9908831f8da07b29013194d466e239a"/>
            <o:lock v:ext="edit" aspectratio="t"/>
            <w10:wrap type="none"/>
            <w10:anchorlock/>
          </v:shape>
          <o:OLEObject Type="Embed" ProgID="Equation.DSMT4" ShapeID="_x0000_i1091" DrawAspect="Content" ObjectID="_1468075791" r:id="rId135">
            <o:LockedField>false</o:LockedField>
          </o:OLEObject>
        </w:object>
      </w:r>
      <w:r>
        <w:rPr>
          <w:sz w:val="21"/>
        </w:rPr>
        <w:t>．</w:t>
      </w:r>
    </w:p>
    <w:p w14:paraId="3F04A412">
      <w:pPr>
        <w:shd w:val="clear" w:color="auto" w:fill="auto"/>
        <w:spacing w:line="360" w:lineRule="auto"/>
        <w:jc w:val="left"/>
        <w:textAlignment w:val="center"/>
        <w:rPr>
          <w:sz w:val="21"/>
        </w:rPr>
      </w:pPr>
    </w:p>
    <w:p w14:paraId="7C386A4A">
      <w:pPr>
        <w:shd w:val="clear" w:color="auto" w:fill="auto"/>
        <w:spacing w:line="360" w:lineRule="auto"/>
        <w:jc w:val="left"/>
        <w:textAlignment w:val="center"/>
        <w:rPr>
          <w:sz w:val="21"/>
        </w:rPr>
      </w:pPr>
    </w:p>
    <w:p w14:paraId="097D88B4">
      <w:pPr>
        <w:shd w:val="clear" w:color="auto" w:fill="auto"/>
        <w:spacing w:line="360" w:lineRule="auto"/>
        <w:jc w:val="left"/>
        <w:textAlignment w:val="center"/>
        <w:rPr>
          <w:sz w:val="21"/>
        </w:rPr>
      </w:pPr>
    </w:p>
    <w:p w14:paraId="6182E712">
      <w:pPr>
        <w:shd w:val="clear" w:color="auto" w:fill="auto"/>
        <w:spacing w:line="360" w:lineRule="auto"/>
        <w:jc w:val="left"/>
        <w:textAlignment w:val="center"/>
        <w:rPr>
          <w:sz w:val="21"/>
        </w:rPr>
      </w:pPr>
    </w:p>
    <w:p w14:paraId="36F2DC39">
      <w:pPr>
        <w:shd w:val="clear" w:color="auto" w:fill="auto"/>
        <w:spacing w:line="360" w:lineRule="auto"/>
        <w:jc w:val="left"/>
        <w:textAlignment w:val="center"/>
        <w:rPr>
          <w:sz w:val="21"/>
        </w:rPr>
      </w:pPr>
    </w:p>
    <w:p w14:paraId="343BED0D">
      <w:pPr>
        <w:shd w:val="clear" w:color="auto" w:fill="auto"/>
        <w:spacing w:line="360" w:lineRule="auto"/>
        <w:jc w:val="left"/>
        <w:textAlignment w:val="center"/>
        <w:rPr>
          <w:sz w:val="21"/>
        </w:rPr>
      </w:pPr>
    </w:p>
    <w:p w14:paraId="1725A2A4">
      <w:pPr>
        <w:shd w:val="clear" w:color="auto" w:fill="auto"/>
        <w:spacing w:line="360" w:lineRule="auto"/>
        <w:jc w:val="left"/>
        <w:textAlignment w:val="center"/>
        <w:rPr>
          <w:sz w:val="21"/>
        </w:rPr>
      </w:pPr>
    </w:p>
    <w:p w14:paraId="54E56EFA">
      <w:pPr>
        <w:shd w:val="clear" w:color="auto" w:fill="auto"/>
        <w:spacing w:line="360" w:lineRule="auto"/>
        <w:jc w:val="left"/>
        <w:textAlignment w:val="center"/>
        <w:rPr>
          <w:sz w:val="21"/>
        </w:rPr>
      </w:pPr>
    </w:p>
    <w:p w14:paraId="69BDCED0">
      <w:pPr>
        <w:shd w:val="clear" w:color="auto" w:fill="auto"/>
        <w:spacing w:line="360" w:lineRule="auto"/>
        <w:jc w:val="left"/>
        <w:textAlignment w:val="center"/>
        <w:rPr>
          <w:sz w:val="21"/>
        </w:rPr>
      </w:pPr>
    </w:p>
    <w:p w14:paraId="1205E792">
      <w:pPr>
        <w:shd w:val="clear" w:color="auto" w:fill="auto"/>
        <w:spacing w:line="360" w:lineRule="auto"/>
        <w:jc w:val="left"/>
        <w:textAlignment w:val="center"/>
        <w:rPr>
          <w:sz w:val="21"/>
        </w:rPr>
      </w:pPr>
    </w:p>
    <w:p w14:paraId="59F0008D">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（1）填空：如图，写出数轴上的点</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所表示的数．点</w:t>
      </w:r>
      <w:r>
        <w:rPr>
          <w:rFonts w:ascii="Times New Roman" w:hAnsi="Times New Roman" w:eastAsia="Times New Roman" w:cs="Times New Roman"/>
          <w:i/>
          <w:sz w:val="21"/>
        </w:rPr>
        <w:t>A</w:t>
      </w:r>
      <w:r>
        <w:rPr>
          <w:sz w:val="21"/>
        </w:rPr>
        <w:t>表示的数是，点</w:t>
      </w:r>
      <w:r>
        <w:rPr>
          <w:rFonts w:ascii="Times New Roman" w:hAnsi="Times New Roman" w:eastAsia="Times New Roman" w:cs="Times New Roman"/>
          <w:i/>
          <w:sz w:val="21"/>
        </w:rPr>
        <w:t>B</w:t>
      </w:r>
      <w:r>
        <w:rPr>
          <w:sz w:val="21"/>
        </w:rPr>
        <w:t>表示的数是；</w:t>
      </w:r>
    </w:p>
    <w:p w14:paraId="5E0427D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886200" cy="438150"/>
            <wp:effectExtent l="0" t="0" r="0" b="0"/>
            <wp:docPr id="100007" name="图片 100007" descr="@@@c3a1fddd-2075-4151-9011-a18d5e644e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c3a1fddd-2075-4151-9011-a18d5e644e6c"/>
                    <pic:cNvPicPr>
                      <a:picLocks noChangeAspect="1"/>
                    </pic:cNvPicPr>
                  </pic:nvPicPr>
                  <pic:blipFill>
                    <a:blip r:embed="rId137"/>
                    <a:stretch>
                      <a:fillRect/>
                    </a:stretch>
                  </pic:blipFill>
                  <pic:spPr>
                    <a:xfrm>
                      <a:off x="0" y="0"/>
                      <a:ext cx="3886200" cy="438150"/>
                    </a:xfrm>
                    <a:prstGeom prst="rect">
                      <a:avLst/>
                    </a:prstGeom>
                  </pic:spPr>
                </pic:pic>
              </a:graphicData>
            </a:graphic>
          </wp:inline>
        </w:drawing>
      </w:r>
    </w:p>
    <w:p w14:paraId="09BD9AA3">
      <w:pPr>
        <w:shd w:val="clear" w:color="auto" w:fill="auto"/>
        <w:spacing w:line="360" w:lineRule="auto"/>
        <w:jc w:val="left"/>
        <w:textAlignment w:val="center"/>
        <w:rPr>
          <w:sz w:val="21"/>
        </w:rPr>
      </w:pPr>
      <w:r>
        <w:rPr>
          <w:sz w:val="21"/>
        </w:rPr>
        <w:t>（2）已知点</w:t>
      </w:r>
      <w:r>
        <w:rPr>
          <w:rFonts w:ascii="Times New Roman" w:hAnsi="Times New Roman" w:eastAsia="Times New Roman" w:cs="Times New Roman"/>
          <w:i/>
          <w:sz w:val="21"/>
        </w:rPr>
        <w:t>C</w:t>
      </w:r>
      <w:r>
        <w:rPr>
          <w:sz w:val="21"/>
        </w:rPr>
        <w:t>表示的数是</w:t>
      </w:r>
      <w:r>
        <w:object>
          <v:shape id="_x0000_i1092" o:spt="75" alt="eqId77f22f4f7a2ba8c6acafca58b6f45f43" type="#_x0000_t75" style="height:27.4pt;width:16.7pt;" o:ole="t" filled="f" o:preferrelative="t" stroked="f" coordsize="21600,21600">
            <v:path/>
            <v:fill on="f" focussize="0,0"/>
            <v:stroke on="f" joinstyle="miter"/>
            <v:imagedata r:id="rId139" o:title="eqId77f22f4f7a2ba8c6acafca58b6f45f43"/>
            <o:lock v:ext="edit" aspectratio="t"/>
            <w10:wrap type="none"/>
            <w10:anchorlock/>
          </v:shape>
          <o:OLEObject Type="Embed" ProgID="Equation.DSMT4" ShapeID="_x0000_i1092" DrawAspect="Content" ObjectID="_1468075792" r:id="rId138">
            <o:LockedField>false</o:LockedField>
          </o:OLEObject>
        </w:object>
      </w:r>
      <w:r>
        <w:rPr>
          <w:sz w:val="21"/>
        </w:rPr>
        <w:t>，点</w:t>
      </w:r>
      <w:r>
        <w:rPr>
          <w:rFonts w:ascii="Times New Roman" w:hAnsi="Times New Roman" w:eastAsia="Times New Roman" w:cs="Times New Roman"/>
          <w:i/>
          <w:sz w:val="21"/>
        </w:rPr>
        <w:t>D</w:t>
      </w:r>
      <w:r>
        <w:rPr>
          <w:sz w:val="21"/>
        </w:rPr>
        <w:t>表示的数是</w:t>
      </w:r>
      <w:r>
        <w:object>
          <v:shape id="_x0000_i1093" o:spt="75" alt="eqIdaf6ddf31b7d9225a4239883af72d153b" type="#_x0000_t75" style="height:27.35pt;width:17.55pt;" o:ole="t" filled="f" o:preferrelative="t" stroked="f" coordsize="21600,21600">
            <v:path/>
            <v:fill on="f" focussize="0,0"/>
            <v:stroke on="f" joinstyle="miter"/>
            <v:imagedata r:id="rId141" o:title="eqIdaf6ddf31b7d9225a4239883af72d153b"/>
            <o:lock v:ext="edit" aspectratio="t"/>
            <w10:wrap type="none"/>
            <w10:anchorlock/>
          </v:shape>
          <o:OLEObject Type="Embed" ProgID="Equation.DSMT4" ShapeID="_x0000_i1093" DrawAspect="Content" ObjectID="_1468075793" r:id="rId140">
            <o:LockedField>false</o:LockedField>
          </o:OLEObject>
        </w:object>
      </w:r>
      <w:r>
        <w:rPr>
          <w:sz w:val="21"/>
        </w:rPr>
        <w:t>，请在图中的数轴上分别画出点</w:t>
      </w:r>
      <w:r>
        <w:rPr>
          <w:rFonts w:ascii="Times New Roman" w:hAnsi="Times New Roman" w:eastAsia="Times New Roman" w:cs="Times New Roman"/>
          <w:i/>
          <w:sz w:val="21"/>
        </w:rPr>
        <w:t>C</w:t>
      </w:r>
      <w:r>
        <w:rPr>
          <w:sz w:val="21"/>
        </w:rPr>
        <w:t>和点</w:t>
      </w:r>
      <w:r>
        <w:rPr>
          <w:rFonts w:ascii="Times New Roman" w:hAnsi="Times New Roman" w:eastAsia="Times New Roman" w:cs="Times New Roman"/>
          <w:i/>
          <w:sz w:val="21"/>
        </w:rPr>
        <w:t>D</w:t>
      </w:r>
      <w:r>
        <w:rPr>
          <w:sz w:val="21"/>
        </w:rPr>
        <w:t>，并标明相应字母；</w:t>
      </w:r>
    </w:p>
    <w:p w14:paraId="585A80E7">
      <w:pPr>
        <w:shd w:val="clear" w:color="auto" w:fill="auto"/>
        <w:spacing w:line="360" w:lineRule="auto"/>
        <w:jc w:val="left"/>
        <w:textAlignment w:val="center"/>
        <w:rPr>
          <w:sz w:val="21"/>
        </w:rPr>
      </w:pPr>
      <w:r>
        <w:rPr>
          <w:sz w:val="21"/>
        </w:rPr>
        <w:t>（3）将</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四个点所表示的数按从小到大的顺序排列，用“</w:t>
      </w:r>
      <w:r>
        <w:object>
          <v:shape id="_x0000_i1094" o:spt="75" alt="eqId4ff7942da6c3fc4005256fb1458557c0" type="#_x0000_t75" style="height:8.75pt;width:8.75pt;" o:ole="t" filled="f" o:preferrelative="t" stroked="f" coordsize="21600,21600">
            <v:path/>
            <v:fill on="f" focussize="0,0"/>
            <v:stroke on="f" joinstyle="miter"/>
            <v:imagedata r:id="rId143" o:title="eqId4ff7942da6c3fc4005256fb1458557c0"/>
            <o:lock v:ext="edit" aspectratio="t"/>
            <w10:wrap type="none"/>
            <w10:anchorlock/>
          </v:shape>
          <o:OLEObject Type="Embed" ProgID="Equation.DSMT4" ShapeID="_x0000_i1094" DrawAspect="Content" ObjectID="_1468075794" r:id="rId142">
            <o:LockedField>false</o:LockedField>
          </o:OLEObject>
        </w:object>
      </w:r>
      <w:r>
        <w:rPr>
          <w:sz w:val="21"/>
        </w:rPr>
        <w:t>”连接．</w:t>
      </w:r>
    </w:p>
    <w:p w14:paraId="383F2FD4">
      <w:pPr>
        <w:shd w:val="clear" w:color="auto" w:fill="auto"/>
        <w:spacing w:line="360" w:lineRule="auto"/>
        <w:jc w:val="left"/>
        <w:textAlignment w:val="center"/>
        <w:rPr>
          <w:sz w:val="21"/>
        </w:rPr>
      </w:pPr>
    </w:p>
    <w:p w14:paraId="1F18BD08">
      <w:pPr>
        <w:shd w:val="clear" w:color="auto" w:fill="auto"/>
        <w:spacing w:line="360" w:lineRule="auto"/>
        <w:jc w:val="left"/>
        <w:textAlignment w:val="center"/>
        <w:rPr>
          <w:sz w:val="21"/>
        </w:rPr>
      </w:pPr>
    </w:p>
    <w:p w14:paraId="44E72CFB">
      <w:pPr>
        <w:shd w:val="clear" w:color="auto" w:fill="auto"/>
        <w:spacing w:line="360" w:lineRule="auto"/>
        <w:jc w:val="left"/>
        <w:textAlignment w:val="center"/>
        <w:rPr>
          <w:sz w:val="21"/>
        </w:rPr>
      </w:pPr>
    </w:p>
    <w:p w14:paraId="01BB310C">
      <w:pPr>
        <w:shd w:val="clear" w:color="auto" w:fill="auto"/>
        <w:spacing w:line="360" w:lineRule="auto"/>
        <w:jc w:val="left"/>
        <w:textAlignment w:val="center"/>
        <w:rPr>
          <w:sz w:val="21"/>
        </w:rPr>
      </w:pPr>
    </w:p>
    <w:p w14:paraId="5BD694F3">
      <w:pPr>
        <w:shd w:val="clear" w:color="auto" w:fill="auto"/>
        <w:spacing w:line="360" w:lineRule="auto"/>
        <w:jc w:val="left"/>
        <w:textAlignment w:val="center"/>
        <w:rPr>
          <w:sz w:val="21"/>
        </w:rPr>
      </w:pPr>
    </w:p>
    <w:p w14:paraId="2DCEBE1E">
      <w:pPr>
        <w:shd w:val="clear" w:color="auto" w:fill="auto"/>
        <w:spacing w:line="360" w:lineRule="auto"/>
        <w:jc w:val="left"/>
        <w:textAlignment w:val="center"/>
        <w:rPr>
          <w:sz w:val="21"/>
        </w:rPr>
      </w:pPr>
    </w:p>
    <w:p w14:paraId="314E672F">
      <w:pPr>
        <w:shd w:val="clear" w:color="auto" w:fill="auto"/>
        <w:spacing w:line="360" w:lineRule="auto"/>
        <w:jc w:val="left"/>
        <w:textAlignment w:val="center"/>
        <w:rPr>
          <w:sz w:val="21"/>
        </w:rPr>
      </w:pPr>
    </w:p>
    <w:p w14:paraId="531508F5">
      <w:pPr>
        <w:shd w:val="clear" w:color="auto" w:fill="auto"/>
        <w:spacing w:line="360" w:lineRule="auto"/>
        <w:jc w:val="left"/>
        <w:textAlignment w:val="center"/>
        <w:rPr>
          <w:sz w:val="21"/>
        </w:rPr>
      </w:pPr>
    </w:p>
    <w:p w14:paraId="4B04347A">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6分</w:t>
      </w:r>
      <w:r>
        <w:rPr>
          <w:rFonts w:hint="eastAsia"/>
          <w:sz w:val="21"/>
          <w:lang w:eastAsia="zh-CN"/>
        </w:rPr>
        <w:t>）</w:t>
      </w:r>
      <w:r>
        <w:rPr>
          <w:sz w:val="21"/>
        </w:rPr>
        <w:t>某电商公司原计划每月卖出</w:t>
      </w:r>
      <w:r>
        <w:object>
          <v:shape id="_x0000_i1095" o:spt="75" alt="eqIddadc63e6e33743ce590ed968948a5a58" type="#_x0000_t75" style="height:12.5pt;width:22.85pt;" o:ole="t" filled="f" o:preferrelative="t" stroked="f" coordsize="21600,21600">
            <v:path/>
            <v:fill on="f" focussize="0,0"/>
            <v:stroke on="f" joinstyle="miter"/>
            <v:imagedata r:id="rId145" o:title="eqIddadc63e6e33743ce590ed968948a5a58"/>
            <o:lock v:ext="edit" aspectratio="t"/>
            <w10:wrap type="none"/>
            <w10:anchorlock/>
          </v:shape>
          <o:OLEObject Type="Embed" ProgID="Equation.DSMT4" ShapeID="_x0000_i1095" DrawAspect="Content" ObjectID="_1468075795" r:id="rId144">
            <o:LockedField>false</o:LockedField>
          </o:OLEObject>
        </w:object>
      </w:r>
      <w:r>
        <w:rPr>
          <w:sz w:val="21"/>
        </w:rPr>
        <w:t>件衣服，但由于服装行业存在淡季旺季，每月销售件数不定，为统计该公司前三季度每月实际销售情况，记录表格如下：（单位：件）</w:t>
      </w:r>
    </w:p>
    <w:tbl>
      <w:tblPr>
        <w:tblStyle w:val="8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732"/>
        <w:gridCol w:w="732"/>
        <w:gridCol w:w="732"/>
        <w:gridCol w:w="679"/>
        <w:gridCol w:w="732"/>
        <w:gridCol w:w="732"/>
        <w:gridCol w:w="626"/>
        <w:gridCol w:w="732"/>
        <w:gridCol w:w="697"/>
      </w:tblGrid>
      <w:tr w14:paraId="7FEC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A6EE1">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E1C92">
            <w:pPr>
              <w:shd w:val="clear" w:color="auto" w:fill="auto"/>
              <w:spacing w:line="360" w:lineRule="auto"/>
              <w:jc w:val="left"/>
              <w:textAlignment w:val="center"/>
              <w:rPr>
                <w:sz w:val="21"/>
              </w:rPr>
            </w:pPr>
            <w:r>
              <w:object>
                <v:shape id="_x0000_i1096" o:spt="75" alt="eqIdbdaa19de263700a15fcf213d64a8cd57" type="#_x0000_t75" style="height:11.6pt;width:6.15pt;" o:ole="t" filled="f" o:preferrelative="t" stroked="f" coordsize="21600,21600">
                  <v:path/>
                  <v:fill on="f" focussize="0,0"/>
                  <v:stroke on="f" joinstyle="miter"/>
                  <v:imagedata r:id="rId147" o:title="eqIdbdaa19de263700a15fcf213d64a8cd57"/>
                  <o:lock v:ext="edit" aspectratio="t"/>
                  <w10:wrap type="none"/>
                  <w10:anchorlock/>
                </v:shape>
                <o:OLEObject Type="Embed" ProgID="Equation.DSMT4" ShapeID="_x0000_i1096" DrawAspect="Content" ObjectID="_1468075796" r:id="rId146">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327F6">
            <w:pPr>
              <w:shd w:val="clear" w:color="auto" w:fill="auto"/>
              <w:spacing w:line="360" w:lineRule="auto"/>
              <w:jc w:val="left"/>
              <w:textAlignment w:val="center"/>
              <w:rPr>
                <w:sz w:val="21"/>
              </w:rPr>
            </w:pPr>
            <w:r>
              <w:object>
                <v:shape id="_x0000_i1097" o:spt="75" alt="eqId61128ab996360a038e6e64d82fcba004" type="#_x0000_t75" style="height:11.45pt;width:8.75pt;" o:ole="t" filled="f" o:preferrelative="t" stroked="f" coordsize="21600,21600">
                  <v:path/>
                  <v:fill on="f" focussize="0,0"/>
                  <v:stroke on="f" joinstyle="miter"/>
                  <v:imagedata r:id="rId149" o:title="eqId61128ab996360a038e6e64d82fcba004"/>
                  <o:lock v:ext="edit" aspectratio="t"/>
                  <w10:wrap type="none"/>
                  <w10:anchorlock/>
                </v:shape>
                <o:OLEObject Type="Embed" ProgID="Equation.DSMT4" ShapeID="_x0000_i1097" DrawAspect="Content" ObjectID="_1468075797" r:id="rId148">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7358D">
            <w:pPr>
              <w:shd w:val="clear" w:color="auto" w:fill="auto"/>
              <w:spacing w:line="360" w:lineRule="auto"/>
              <w:jc w:val="left"/>
              <w:textAlignment w:val="center"/>
              <w:rPr>
                <w:sz w:val="21"/>
              </w:rPr>
            </w:pPr>
            <w:r>
              <w:object>
                <v:shape id="_x0000_i1098" o:spt="75" alt="eqId5ca7d1107389675d32b56ec097464c14" type="#_x0000_t75" style="height:12.5pt;width:7.9pt;" o:ole="t" filled="f" o:preferrelative="t" stroked="f" coordsize="21600,21600">
                  <v:path/>
                  <v:fill on="f" focussize="0,0"/>
                  <v:stroke on="f" joinstyle="miter"/>
                  <v:imagedata r:id="rId151" o:title="eqId5ca7d1107389675d32b56ec097464c14"/>
                  <o:lock v:ext="edit" aspectratio="t"/>
                  <w10:wrap type="none"/>
                  <w10:anchorlock/>
                </v:shape>
                <o:OLEObject Type="Embed" ProgID="Equation.DSMT4" ShapeID="_x0000_i1098" DrawAspect="Content" ObjectID="_1468075798" r:id="rId150">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1EC80">
            <w:pPr>
              <w:shd w:val="clear" w:color="auto" w:fill="auto"/>
              <w:spacing w:line="360" w:lineRule="auto"/>
              <w:jc w:val="left"/>
              <w:textAlignment w:val="center"/>
              <w:rPr>
                <w:sz w:val="21"/>
              </w:rPr>
            </w:pPr>
            <w:r>
              <w:object>
                <v:shape id="_x0000_i1099" o:spt="75" alt="eqIdb8860d9787671b53b1ab68b3d526f5ca" type="#_x0000_t75" style="height:11.25pt;width:8.75pt;" o:ole="t" filled="f" o:preferrelative="t" stroked="f" coordsize="21600,21600">
                  <v:path/>
                  <v:fill on="f" focussize="0,0"/>
                  <v:stroke on="f" joinstyle="miter"/>
                  <v:imagedata r:id="rId153" o:title="eqIdb8860d9787671b53b1ab68b3d526f5ca"/>
                  <o:lock v:ext="edit" aspectratio="t"/>
                  <w10:wrap type="none"/>
                  <w10:anchorlock/>
                </v:shape>
                <o:OLEObject Type="Embed" ProgID="Equation.DSMT4" ShapeID="_x0000_i1099" DrawAspect="Content" ObjectID="_1468075799" r:id="rId152">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981F7">
            <w:pPr>
              <w:shd w:val="clear" w:color="auto" w:fill="auto"/>
              <w:spacing w:line="360" w:lineRule="auto"/>
              <w:jc w:val="left"/>
              <w:textAlignment w:val="center"/>
              <w:rPr>
                <w:sz w:val="21"/>
              </w:rPr>
            </w:pPr>
            <w:r>
              <w:object>
                <v:shape id="_x0000_i1100" o:spt="75" alt="eqIdd91e07104b699c4012be2d26160976a2" type="#_x0000_t75" style="height:12.25pt;width:7.9pt;" o:ole="t" filled="f" o:preferrelative="t" stroked="f" coordsize="21600,21600">
                  <v:path/>
                  <v:fill on="f" focussize="0,0"/>
                  <v:stroke on="f" joinstyle="miter"/>
                  <v:imagedata r:id="rId155" o:title="eqIdd91e07104b699c4012be2d26160976a2"/>
                  <o:lock v:ext="edit" aspectratio="t"/>
                  <w10:wrap type="none"/>
                  <w10:anchorlock/>
                </v:shape>
                <o:OLEObject Type="Embed" ProgID="Equation.DSMT4" ShapeID="_x0000_i1100" DrawAspect="Content" ObjectID="_1468075800" r:id="rId154">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E8928">
            <w:pPr>
              <w:shd w:val="clear" w:color="auto" w:fill="auto"/>
              <w:spacing w:line="360" w:lineRule="auto"/>
              <w:jc w:val="left"/>
              <w:textAlignment w:val="center"/>
              <w:rPr>
                <w:sz w:val="21"/>
              </w:rPr>
            </w:pPr>
            <w:r>
              <w:object>
                <v:shape id="_x0000_i1101" o:spt="75" alt="eqId6f8c4c029e552954bd493b49aeab82d5" type="#_x0000_t75" style="height:12.45pt;width:8.75pt;" o:ole="t" filled="f" o:preferrelative="t" stroked="f" coordsize="21600,21600">
                  <v:path/>
                  <v:fill on="f" focussize="0,0"/>
                  <v:stroke on="f" joinstyle="miter"/>
                  <v:imagedata r:id="rId157" o:title="eqId6f8c4c029e552954bd493b49aeab82d5"/>
                  <o:lock v:ext="edit" aspectratio="t"/>
                  <w10:wrap type="none"/>
                  <w10:anchorlock/>
                </v:shape>
                <o:OLEObject Type="Embed" ProgID="Equation.DSMT4" ShapeID="_x0000_i1101" DrawAspect="Content" ObjectID="_1468075801" r:id="rId156">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DA98F">
            <w:pPr>
              <w:shd w:val="clear" w:color="auto" w:fill="auto"/>
              <w:spacing w:line="360" w:lineRule="auto"/>
              <w:jc w:val="left"/>
              <w:textAlignment w:val="center"/>
              <w:rPr>
                <w:sz w:val="21"/>
              </w:rPr>
            </w:pPr>
            <w:r>
              <w:object>
                <v:shape id="_x0000_i1102" o:spt="75" alt="eqId8b06e95b57b7a81cd81d05557a11fa92" type="#_x0000_t75" style="height:11.85pt;width:8.75pt;" o:ole="t" filled="f" o:preferrelative="t" stroked="f" coordsize="21600,21600">
                  <v:path/>
                  <v:fill on="f" focussize="0,0"/>
                  <v:stroke on="f" joinstyle="miter"/>
                  <v:imagedata r:id="rId159" o:title="eqId8b06e95b57b7a81cd81d05557a11fa92"/>
                  <o:lock v:ext="edit" aspectratio="t"/>
                  <w10:wrap type="none"/>
                  <w10:anchorlock/>
                </v:shape>
                <o:OLEObject Type="Embed" ProgID="Equation.DSMT4" ShapeID="_x0000_i1102" DrawAspect="Content" ObjectID="_1468075802" r:id="rId158">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500B0">
            <w:pPr>
              <w:shd w:val="clear" w:color="auto" w:fill="auto"/>
              <w:spacing w:line="360" w:lineRule="auto"/>
              <w:jc w:val="left"/>
              <w:textAlignment w:val="center"/>
              <w:rPr>
                <w:sz w:val="21"/>
              </w:rPr>
            </w:pPr>
            <w:r>
              <w:object>
                <v:shape id="_x0000_i1103" o:spt="75" alt="eqIdcd3304e23f3b0f9569c4140ca89b6498" type="#_x0000_t75" style="height:12.25pt;width:7.9pt;" o:ole="t" filled="f" o:preferrelative="t" stroked="f" coordsize="21600,21600">
                  <v:path/>
                  <v:fill on="f" focussize="0,0"/>
                  <v:stroke on="f" joinstyle="miter"/>
                  <v:imagedata r:id="rId161" o:title="eqIdcd3304e23f3b0f9569c4140ca89b6498"/>
                  <o:lock v:ext="edit" aspectratio="t"/>
                  <w10:wrap type="none"/>
                  <w10:anchorlock/>
                </v:shape>
                <o:OLEObject Type="Embed" ProgID="Equation.DSMT4" ShapeID="_x0000_i1103" DrawAspect="Content" ObjectID="_1468075803" r:id="rId160">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F0715">
            <w:pPr>
              <w:shd w:val="clear" w:color="auto" w:fill="auto"/>
              <w:spacing w:line="360" w:lineRule="auto"/>
              <w:jc w:val="left"/>
              <w:textAlignment w:val="center"/>
              <w:rPr>
                <w:sz w:val="21"/>
              </w:rPr>
            </w:pPr>
            <w:r>
              <w:object>
                <v:shape id="_x0000_i1104" o:spt="75" alt="eqIde8d02ea8c4988c5c28ab93f0d70fb55a" type="#_x0000_t75" style="height:12.6pt;width:7.9pt;" o:ole="t" filled="f" o:preferrelative="t" stroked="f" coordsize="21600,21600">
                  <v:path/>
                  <v:fill on="f" focussize="0,0"/>
                  <v:stroke on="f" joinstyle="miter"/>
                  <v:imagedata r:id="rId163" o:title="eqIde8d02ea8c4988c5c28ab93f0d70fb55a"/>
                  <o:lock v:ext="edit" aspectratio="t"/>
                  <w10:wrap type="none"/>
                  <w10:anchorlock/>
                </v:shape>
                <o:OLEObject Type="Embed" ProgID="Equation.DSMT4" ShapeID="_x0000_i1104" DrawAspect="Content" ObjectID="_1468075804" r:id="rId162">
                  <o:LockedField>false</o:LockedField>
                </o:OLEObject>
              </w:object>
            </w:r>
            <w:r>
              <w:rPr>
                <w:sz w:val="21"/>
              </w:rPr>
              <w:t>月</w:t>
            </w:r>
          </w:p>
        </w:tc>
      </w:tr>
      <w:tr w14:paraId="5B83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750F2">
            <w:pPr>
              <w:shd w:val="clear" w:color="auto" w:fill="auto"/>
              <w:spacing w:line="360" w:lineRule="auto"/>
              <w:jc w:val="left"/>
              <w:textAlignment w:val="center"/>
              <w:rPr>
                <w:sz w:val="21"/>
              </w:rPr>
            </w:pPr>
            <w:r>
              <w:rPr>
                <w:sz w:val="21"/>
              </w:rPr>
              <w:t>件数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DBCEF">
            <w:pPr>
              <w:shd w:val="clear" w:color="auto" w:fill="auto"/>
              <w:spacing w:line="360" w:lineRule="auto"/>
              <w:jc w:val="left"/>
              <w:textAlignment w:val="center"/>
              <w:rPr>
                <w:sz w:val="21"/>
              </w:rPr>
            </w:pPr>
            <w:r>
              <w:object>
                <v:shape id="_x0000_i1105" o:spt="75" alt="eqIdb1da4b37bf01885790849b9d5b51528c" type="#_x0000_t75" style="height:12.8pt;width:24.6pt;" o:ole="t" filled="f" o:preferrelative="t" stroked="f" coordsize="21600,21600">
                  <v:path/>
                  <v:fill on="f" focussize="0,0"/>
                  <v:stroke on="f" joinstyle="miter"/>
                  <v:imagedata r:id="rId165" o:title="eqIdb1da4b37bf01885790849b9d5b51528c"/>
                  <o:lock v:ext="edit" aspectratio="t"/>
                  <w10:wrap type="none"/>
                  <w10:anchorlock/>
                </v:shape>
                <o:OLEObject Type="Embed" ProgID="Equation.DSMT4" ShapeID="_x0000_i1105" DrawAspect="Content" ObjectID="_1468075805" r:id="rId1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46C66">
            <w:pPr>
              <w:shd w:val="clear" w:color="auto" w:fill="auto"/>
              <w:spacing w:line="360" w:lineRule="auto"/>
              <w:jc w:val="left"/>
              <w:textAlignment w:val="center"/>
              <w:rPr>
                <w:sz w:val="21"/>
              </w:rPr>
            </w:pPr>
            <w:r>
              <w:object>
                <v:shape id="_x0000_i1106" o:spt="75" alt="eqIde687aac2a640612f05fb5f05e2f2bc59" type="#_x0000_t75" style="height:12.65pt;width:24.6pt;" o:ole="t" filled="f" o:preferrelative="t" stroked="f" coordsize="21600,21600">
                  <v:path/>
                  <v:fill on="f" focussize="0,0"/>
                  <v:stroke on="f" joinstyle="miter"/>
                  <v:imagedata r:id="rId167" o:title="eqIde687aac2a640612f05fb5f05e2f2bc59"/>
                  <o:lock v:ext="edit" aspectratio="t"/>
                  <w10:wrap type="none"/>
                  <w10:anchorlock/>
                </v:shape>
                <o:OLEObject Type="Embed" ProgID="Equation.DSMT4" ShapeID="_x0000_i1106" DrawAspect="Content" ObjectID="_1468075806" r:id="rId1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77356">
            <w:pPr>
              <w:shd w:val="clear" w:color="auto" w:fill="auto"/>
              <w:spacing w:line="360" w:lineRule="auto"/>
              <w:jc w:val="left"/>
              <w:textAlignment w:val="center"/>
              <w:rPr>
                <w:sz w:val="21"/>
              </w:rPr>
            </w:pPr>
            <w:r>
              <w:object>
                <v:shape id="_x0000_i1107" o:spt="75" alt="eqIdaedc98ab8772248ef2adf992b055ce99" type="#_x0000_t75" style="height:12.6pt;width:24.6pt;" o:ole="t" filled="f" o:preferrelative="t" stroked="f" coordsize="21600,21600">
                  <v:path/>
                  <v:fill on="f" focussize="0,0"/>
                  <v:stroke on="f" joinstyle="miter"/>
                  <v:imagedata r:id="rId169" o:title="eqIdaedc98ab8772248ef2adf992b055ce99"/>
                  <o:lock v:ext="edit" aspectratio="t"/>
                  <w10:wrap type="none"/>
                  <w10:anchorlock/>
                </v:shape>
                <o:OLEObject Type="Embed" ProgID="Equation.DSMT4" ShapeID="_x0000_i1107" DrawAspect="Content" ObjectID="_1468075807" r:id="rId1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B3B2B">
            <w:pPr>
              <w:shd w:val="clear" w:color="auto" w:fill="auto"/>
              <w:spacing w:line="360" w:lineRule="auto"/>
              <w:jc w:val="left"/>
              <w:textAlignment w:val="center"/>
              <w:rPr>
                <w:sz w:val="21"/>
              </w:rPr>
            </w:pPr>
            <w:r>
              <w:object>
                <v:shape id="_x0000_i1108" o:spt="75" alt="eqId0e50275859851e2e1167fc02473bfd63" type="#_x0000_t75" style="height:11.5pt;width:21.95pt;" o:ole="t" filled="f" o:preferrelative="t" stroked="f" coordsize="21600,21600">
                  <v:path/>
                  <v:fill on="f" focussize="0,0"/>
                  <v:stroke on="f" joinstyle="miter"/>
                  <v:imagedata r:id="rId171" o:title="eqId0e50275859851e2e1167fc02473bfd63"/>
                  <o:lock v:ext="edit" aspectratio="t"/>
                  <w10:wrap type="none"/>
                  <w10:anchorlock/>
                </v:shape>
                <o:OLEObject Type="Embed" ProgID="Equation.DSMT4" ShapeID="_x0000_i1108" DrawAspect="Content" ObjectID="_1468075808" r:id="rId1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70E52">
            <w:pPr>
              <w:shd w:val="clear" w:color="auto" w:fill="auto"/>
              <w:spacing w:line="360" w:lineRule="auto"/>
              <w:jc w:val="left"/>
              <w:textAlignment w:val="center"/>
              <w:rPr>
                <w:sz w:val="21"/>
              </w:rPr>
            </w:pPr>
            <w:r>
              <w:object>
                <v:shape id="_x0000_i1109" o:spt="75" alt="eqIdebab9d74565ffdd6723ac3cabe80a878" type="#_x0000_t75" style="height:12.3pt;width:24.6pt;" o:ole="t" filled="f" o:preferrelative="t" stroked="f" coordsize="21600,21600">
                  <v:path/>
                  <v:fill on="f" focussize="0,0"/>
                  <v:stroke on="f" joinstyle="miter"/>
                  <v:imagedata r:id="rId173" o:title="eqIdebab9d74565ffdd6723ac3cabe80a878"/>
                  <o:lock v:ext="edit" aspectratio="t"/>
                  <w10:wrap type="none"/>
                  <w10:anchorlock/>
                </v:shape>
                <o:OLEObject Type="Embed" ProgID="Equation.DSMT4" ShapeID="_x0000_i1109" DrawAspect="Content" ObjectID="_1468075809" r:id="rId1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F634D">
            <w:pPr>
              <w:shd w:val="clear" w:color="auto" w:fill="auto"/>
              <w:spacing w:line="360" w:lineRule="auto"/>
              <w:jc w:val="left"/>
              <w:textAlignment w:val="center"/>
              <w:rPr>
                <w:sz w:val="21"/>
              </w:rPr>
            </w:pPr>
            <w:r>
              <w:object>
                <v:shape id="_x0000_i1110" o:spt="75" alt="eqId22295b58de5699e6eb76260d65c300d5" type="#_x0000_t75" style="height:12pt;width:24.6pt;" o:ole="t" filled="f" o:preferrelative="t" stroked="f" coordsize="21600,21600">
                  <v:path/>
                  <v:fill on="f" focussize="0,0"/>
                  <v:stroke on="f" joinstyle="miter"/>
                  <v:imagedata r:id="rId175" o:title="eqId22295b58de5699e6eb76260d65c300d5"/>
                  <o:lock v:ext="edit" aspectratio="t"/>
                  <w10:wrap type="none"/>
                  <w10:anchorlock/>
                </v:shape>
                <o:OLEObject Type="Embed" ProgID="Equation.DSMT4" ShapeID="_x0000_i1110" DrawAspect="Content" ObjectID="_1468075810" r:id="rId1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7F05F">
            <w:pPr>
              <w:shd w:val="clear" w:color="auto" w:fill="auto"/>
              <w:spacing w:line="360" w:lineRule="auto"/>
              <w:jc w:val="left"/>
              <w:textAlignment w:val="center"/>
              <w:rPr>
                <w:sz w:val="21"/>
              </w:rPr>
            </w:pPr>
            <w:r>
              <w:object>
                <v:shape id="_x0000_i1111" o:spt="75" alt="eqId79ef63ad7b61f3fae0ac81148e7700ff" type="#_x0000_t75" style="height:12.25pt;width:19.3pt;" o:ole="t" filled="f" o:preferrelative="t" stroked="f" coordsize="21600,21600">
                  <v:path/>
                  <v:fill on="f" focussize="0,0"/>
                  <v:stroke on="f" joinstyle="miter"/>
                  <v:imagedata r:id="rId177" o:title="eqId79ef63ad7b61f3fae0ac81148e7700ff"/>
                  <o:lock v:ext="edit" aspectratio="t"/>
                  <w10:wrap type="none"/>
                  <w10:anchorlock/>
                </v:shape>
                <o:OLEObject Type="Embed" ProgID="Equation.DSMT4" ShapeID="_x0000_i1111" DrawAspect="Content" ObjectID="_1468075811" r:id="rId1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80E94">
            <w:pPr>
              <w:shd w:val="clear" w:color="auto" w:fill="auto"/>
              <w:spacing w:line="360" w:lineRule="auto"/>
              <w:jc w:val="left"/>
              <w:textAlignment w:val="center"/>
              <w:rPr>
                <w:sz w:val="21"/>
              </w:rPr>
            </w:pPr>
            <w:r>
              <w:object>
                <v:shape id="_x0000_i1112" o:spt="75" alt="eqIdd6d9c38a7412a6eca75515e1cb536e2b" type="#_x0000_t75" style="height:12.3pt;width:24.6pt;" o:ole="t" filled="f" o:preferrelative="t" stroked="f" coordsize="21600,21600">
                  <v:path/>
                  <v:fill on="f" focussize="0,0"/>
                  <v:stroke on="f" joinstyle="miter"/>
                  <v:imagedata r:id="rId179" o:title="eqIdd6d9c38a7412a6eca75515e1cb536e2b"/>
                  <o:lock v:ext="edit" aspectratio="t"/>
                  <w10:wrap type="none"/>
                  <w10:anchorlock/>
                </v:shape>
                <o:OLEObject Type="Embed" ProgID="Equation.DSMT4" ShapeID="_x0000_i1112" DrawAspect="Content" ObjectID="_1468075812" r:id="rId1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AA194">
            <w:pPr>
              <w:shd w:val="clear" w:color="auto" w:fill="auto"/>
              <w:spacing w:line="360" w:lineRule="auto"/>
              <w:jc w:val="left"/>
              <w:textAlignment w:val="center"/>
              <w:rPr>
                <w:sz w:val="21"/>
              </w:rPr>
            </w:pPr>
            <w:r>
              <w:object>
                <v:shape id="_x0000_i1113" o:spt="75" alt="eqId5ae64cf15528835960574c382ad8357a" type="#_x0000_t75" style="height:11.1pt;width:22.85pt;" o:ole="t" filled="f" o:preferrelative="t" stroked="f" coordsize="21600,21600">
                  <v:path/>
                  <v:fill on="f" focussize="0,0"/>
                  <v:stroke on="f" joinstyle="miter"/>
                  <v:imagedata r:id="rId181" o:title="eqId5ae64cf15528835960574c382ad8357a"/>
                  <o:lock v:ext="edit" aspectratio="t"/>
                  <w10:wrap type="none"/>
                  <w10:anchorlock/>
                </v:shape>
                <o:OLEObject Type="Embed" ProgID="Equation.DSMT4" ShapeID="_x0000_i1113" DrawAspect="Content" ObjectID="_1468075813" r:id="rId180">
                  <o:LockedField>false</o:LockedField>
                </o:OLEObject>
              </w:object>
            </w:r>
          </w:p>
        </w:tc>
      </w:tr>
    </w:tbl>
    <w:p w14:paraId="550C1701">
      <w:pPr>
        <w:shd w:val="clear" w:color="auto" w:fill="auto"/>
        <w:spacing w:line="360" w:lineRule="auto"/>
        <w:jc w:val="left"/>
        <w:textAlignment w:val="center"/>
        <w:rPr>
          <w:sz w:val="21"/>
        </w:rPr>
      </w:pPr>
      <w:r>
        <w:rPr>
          <w:sz w:val="21"/>
        </w:rPr>
        <w:t>（注：规定该月实际销售件数多于</w:t>
      </w:r>
      <w:r>
        <w:object>
          <v:shape id="_x0000_i1114" o:spt="75" alt="eqIddadc63e6e33743ce590ed968948a5a58" type="#_x0000_t75" style="height:12.5pt;width:22.85pt;" o:ole="t" filled="f" o:preferrelative="t" stroked="f" coordsize="21600,21600">
            <v:path/>
            <v:fill on="f" focussize="0,0"/>
            <v:stroke on="f" joinstyle="miter"/>
            <v:imagedata r:id="rId145" o:title="eqIddadc63e6e33743ce590ed968948a5a58"/>
            <o:lock v:ext="edit" aspectratio="t"/>
            <w10:wrap type="none"/>
            <w10:anchorlock/>
          </v:shape>
          <o:OLEObject Type="Embed" ProgID="Equation.DSMT4" ShapeID="_x0000_i1114" DrawAspect="Content" ObjectID="_1468075814" r:id="rId182">
            <o:LockedField>false</o:LockedField>
          </o:OLEObject>
        </w:object>
      </w:r>
      <w:r>
        <w:rPr>
          <w:sz w:val="21"/>
        </w:rPr>
        <w:t>件记为正，反之记为负）．</w:t>
      </w:r>
    </w:p>
    <w:p w14:paraId="0CF24FE8">
      <w:pPr>
        <w:shd w:val="clear" w:color="auto" w:fill="auto"/>
        <w:spacing w:line="360" w:lineRule="auto"/>
        <w:jc w:val="left"/>
        <w:textAlignment w:val="center"/>
        <w:rPr>
          <w:sz w:val="21"/>
        </w:rPr>
      </w:pPr>
      <w:r>
        <w:rPr>
          <w:sz w:val="21"/>
        </w:rPr>
        <w:t>回答下列问题：</w:t>
      </w:r>
    </w:p>
    <w:p w14:paraId="79B66768">
      <w:pPr>
        <w:shd w:val="clear" w:color="auto" w:fill="auto"/>
        <w:spacing w:line="360" w:lineRule="auto"/>
        <w:jc w:val="left"/>
        <w:textAlignment w:val="center"/>
        <w:rPr>
          <w:sz w:val="21"/>
        </w:rPr>
      </w:pPr>
      <w:r>
        <w:rPr>
          <w:sz w:val="21"/>
        </w:rPr>
        <w:t>(1)前三季度共卖出多少件衣服？</w:t>
      </w:r>
    </w:p>
    <w:p w14:paraId="52952B38">
      <w:pPr>
        <w:shd w:val="clear" w:color="auto" w:fill="auto"/>
        <w:spacing w:line="360" w:lineRule="auto"/>
        <w:jc w:val="left"/>
        <w:textAlignment w:val="center"/>
        <w:rPr>
          <w:sz w:val="21"/>
        </w:rPr>
      </w:pPr>
      <w:r>
        <w:rPr>
          <w:sz w:val="21"/>
        </w:rPr>
        <w:t>(2)如果一件衣服利润为</w:t>
      </w:r>
      <w:r>
        <w:object>
          <v:shape id="_x0000_i1115" o:spt="75" alt="eqId0e6f1af4b44b2e97e8f319bab4ae9010" type="#_x0000_t75" style="height:12.75pt;width:13.15pt;" o:ole="t" filled="f" o:preferrelative="t" stroked="f" coordsize="21600,21600">
            <v:path/>
            <v:fill on="f" focussize="0,0"/>
            <v:stroke on="f" joinstyle="miter"/>
            <v:imagedata r:id="rId184" o:title="eqId0e6f1af4b44b2e97e8f319bab4ae9010"/>
            <o:lock v:ext="edit" aspectratio="t"/>
            <w10:wrap type="none"/>
            <w10:anchorlock/>
          </v:shape>
          <o:OLEObject Type="Embed" ProgID="Equation.DSMT4" ShapeID="_x0000_i1115" DrawAspect="Content" ObjectID="_1468075815" r:id="rId183">
            <o:LockedField>false</o:LockedField>
          </o:OLEObject>
        </w:object>
      </w:r>
      <w:r>
        <w:rPr>
          <w:sz w:val="21"/>
        </w:rPr>
        <w:t>元，那么第二季度比第一季度多赚几分之几？</w:t>
      </w:r>
    </w:p>
    <w:p w14:paraId="68364D0E">
      <w:pPr>
        <w:shd w:val="clear" w:color="auto" w:fill="auto"/>
        <w:spacing w:line="360" w:lineRule="auto"/>
        <w:jc w:val="left"/>
        <w:textAlignment w:val="center"/>
        <w:rPr>
          <w:sz w:val="21"/>
        </w:rPr>
      </w:pPr>
    </w:p>
    <w:p w14:paraId="065B315D">
      <w:pPr>
        <w:shd w:val="clear" w:color="auto" w:fill="auto"/>
        <w:spacing w:line="360" w:lineRule="auto"/>
        <w:jc w:val="left"/>
        <w:textAlignment w:val="center"/>
        <w:rPr>
          <w:sz w:val="21"/>
        </w:rPr>
      </w:pPr>
    </w:p>
    <w:p w14:paraId="50705A39">
      <w:pPr>
        <w:shd w:val="clear" w:color="auto" w:fill="auto"/>
        <w:spacing w:line="360" w:lineRule="auto"/>
        <w:jc w:val="left"/>
        <w:textAlignment w:val="center"/>
        <w:rPr>
          <w:sz w:val="21"/>
        </w:rPr>
      </w:pPr>
    </w:p>
    <w:p w14:paraId="08AE8626">
      <w:pPr>
        <w:shd w:val="clear" w:color="auto" w:fill="auto"/>
        <w:spacing w:line="360" w:lineRule="auto"/>
        <w:jc w:val="left"/>
        <w:textAlignment w:val="center"/>
        <w:rPr>
          <w:sz w:val="21"/>
        </w:rPr>
      </w:pPr>
    </w:p>
    <w:p w14:paraId="3C06D5B2">
      <w:pPr>
        <w:shd w:val="clear" w:color="auto" w:fill="auto"/>
        <w:spacing w:line="360" w:lineRule="auto"/>
        <w:jc w:val="left"/>
        <w:textAlignment w:val="center"/>
        <w:rPr>
          <w:sz w:val="21"/>
        </w:rPr>
      </w:pPr>
    </w:p>
    <w:p w14:paraId="13F9DF85">
      <w:pPr>
        <w:shd w:val="clear" w:color="auto" w:fill="auto"/>
        <w:spacing w:line="360" w:lineRule="auto"/>
        <w:jc w:val="left"/>
        <w:textAlignment w:val="center"/>
        <w:rPr>
          <w:sz w:val="21"/>
        </w:rPr>
      </w:pPr>
    </w:p>
    <w:p w14:paraId="09C806E4">
      <w:pPr>
        <w:shd w:val="clear" w:color="auto" w:fill="auto"/>
        <w:spacing w:line="360" w:lineRule="auto"/>
        <w:jc w:val="left"/>
        <w:textAlignment w:val="center"/>
        <w:rPr>
          <w:sz w:val="21"/>
        </w:rPr>
      </w:pPr>
    </w:p>
    <w:p w14:paraId="7179137C">
      <w:pPr>
        <w:shd w:val="clear" w:color="auto" w:fill="auto"/>
        <w:spacing w:line="360" w:lineRule="auto"/>
        <w:jc w:val="left"/>
        <w:textAlignment w:val="center"/>
        <w:rPr>
          <w:sz w:val="21"/>
        </w:rPr>
      </w:pPr>
    </w:p>
    <w:p w14:paraId="0F35CA06">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8分</w:t>
      </w:r>
      <w:r>
        <w:rPr>
          <w:rFonts w:hint="eastAsia"/>
          <w:sz w:val="21"/>
          <w:lang w:eastAsia="zh-CN"/>
        </w:rPr>
        <w:t>）</w:t>
      </w:r>
      <w:r>
        <w:rPr>
          <w:sz w:val="21"/>
        </w:rPr>
        <w:t>观察下列各式：</w:t>
      </w:r>
    </w:p>
    <w:p w14:paraId="58CC9ED6">
      <w:pPr>
        <w:shd w:val="clear" w:color="auto" w:fill="auto"/>
        <w:spacing w:line="360" w:lineRule="auto"/>
        <w:jc w:val="left"/>
        <w:textAlignment w:val="center"/>
        <w:rPr>
          <w:sz w:val="21"/>
        </w:rPr>
      </w:pPr>
      <w:r>
        <w:rPr>
          <w:sz w:val="21"/>
        </w:rPr>
        <w:t xml:space="preserve">第1个等式： </w:t>
      </w:r>
      <w:r>
        <w:object>
          <v:shape id="_x0000_i1116" o:spt="75" alt="eqId262e26e0c605bc755a17d6f1730c6393" type="#_x0000_t75" style="height:27.05pt;width:94.1pt;" o:ole="t" filled="f" o:preferrelative="t" stroked="f" coordsize="21600,21600">
            <v:path/>
            <v:fill on="f" focussize="0,0"/>
            <v:stroke on="f" joinstyle="miter"/>
            <v:imagedata r:id="rId186" o:title="eqId262e26e0c605bc755a17d6f1730c6393"/>
            <o:lock v:ext="edit" aspectratio="t"/>
            <w10:wrap type="none"/>
            <w10:anchorlock/>
          </v:shape>
          <o:OLEObject Type="Embed" ProgID="Equation.DSMT4" ShapeID="_x0000_i1116" DrawAspect="Content" ObjectID="_1468075816" r:id="rId185">
            <o:LockedField>false</o:LockedField>
          </o:OLEObject>
        </w:object>
      </w:r>
    </w:p>
    <w:p w14:paraId="1707C4E7">
      <w:pPr>
        <w:shd w:val="clear" w:color="auto" w:fill="auto"/>
        <w:spacing w:line="360" w:lineRule="auto"/>
        <w:jc w:val="left"/>
        <w:textAlignment w:val="center"/>
        <w:rPr>
          <w:sz w:val="21"/>
        </w:rPr>
      </w:pPr>
      <w:r>
        <w:rPr>
          <w:sz w:val="21"/>
        </w:rPr>
        <w:t xml:space="preserve">第2个等式： </w:t>
      </w:r>
      <w:r>
        <w:object>
          <v:shape id="_x0000_i1117" o:spt="75" alt="eqIde67c38f0f6670d3ef9497be92febe999" type="#_x0000_t75" style="height:27.2pt;width:101.15pt;" o:ole="t" filled="f" o:preferrelative="t" stroked="f" coordsize="21600,21600">
            <v:path/>
            <v:fill on="f" focussize="0,0"/>
            <v:stroke on="f" joinstyle="miter"/>
            <v:imagedata r:id="rId188" o:title="eqIde67c38f0f6670d3ef9497be92febe999"/>
            <o:lock v:ext="edit" aspectratio="t"/>
            <w10:wrap type="none"/>
            <w10:anchorlock/>
          </v:shape>
          <o:OLEObject Type="Embed" ProgID="Equation.DSMT4" ShapeID="_x0000_i1117" DrawAspect="Content" ObjectID="_1468075817" r:id="rId187">
            <o:LockedField>false</o:LockedField>
          </o:OLEObject>
        </w:object>
      </w:r>
    </w:p>
    <w:p w14:paraId="5BFBA4C0">
      <w:pPr>
        <w:shd w:val="clear" w:color="auto" w:fill="auto"/>
        <w:spacing w:line="360" w:lineRule="auto"/>
        <w:jc w:val="left"/>
        <w:textAlignment w:val="center"/>
        <w:rPr>
          <w:sz w:val="21"/>
        </w:rPr>
      </w:pPr>
      <w:r>
        <w:rPr>
          <w:sz w:val="21"/>
        </w:rPr>
        <w:t xml:space="preserve">第3个等式： </w:t>
      </w:r>
      <w:r>
        <w:object>
          <v:shape id="_x0000_i1118" o:spt="75" alt="eqIda5fa7b807da5d8cdf919c688e335c42d" type="#_x0000_t75" style="height:27.1pt;width:125.75pt;" o:ole="t" filled="f" o:preferrelative="t" stroked="f" coordsize="21600,21600">
            <v:path/>
            <v:fill on="f" focussize="0,0"/>
            <v:stroke on="f" joinstyle="miter"/>
            <v:imagedata r:id="rId190" o:title="eqIda5fa7b807da5d8cdf919c688e335c42d"/>
            <o:lock v:ext="edit" aspectratio="t"/>
            <w10:wrap type="none"/>
            <w10:anchorlock/>
          </v:shape>
          <o:OLEObject Type="Embed" ProgID="Equation.DSMT4" ShapeID="_x0000_i1118" DrawAspect="Content" ObjectID="_1468075818" r:id="rId189">
            <o:LockedField>false</o:LockedField>
          </o:OLEObject>
        </w:object>
      </w:r>
    </w:p>
    <w:p w14:paraId="28E363D0">
      <w:pPr>
        <w:shd w:val="clear" w:color="auto" w:fill="auto"/>
        <w:spacing w:line="360" w:lineRule="auto"/>
        <w:jc w:val="left"/>
        <w:textAlignment w:val="center"/>
        <w:rPr>
          <w:sz w:val="21"/>
        </w:rPr>
      </w:pPr>
      <w:r>
        <w:rPr>
          <w:sz w:val="21"/>
        </w:rPr>
        <w:t>(1)根据上述规律写出第6个等式：</w:t>
      </w:r>
    </w:p>
    <w:p w14:paraId="638042D7">
      <w:pPr>
        <w:shd w:val="clear" w:color="auto" w:fill="auto"/>
        <w:spacing w:line="360" w:lineRule="auto"/>
        <w:jc w:val="left"/>
        <w:textAlignment w:val="center"/>
        <w:rPr>
          <w:sz w:val="21"/>
        </w:rPr>
      </w:pPr>
      <w:r>
        <w:rPr>
          <w:sz w:val="21"/>
        </w:rPr>
        <w:t>(2)第</w:t>
      </w:r>
      <w:r>
        <w:rPr>
          <w:rFonts w:ascii="Times New Roman" w:hAnsi="Times New Roman" w:eastAsia="Times New Roman" w:cs="Times New Roman"/>
          <w:i/>
          <w:sz w:val="21"/>
        </w:rPr>
        <w:t>n</w:t>
      </w:r>
      <w:r>
        <w:rPr>
          <w:sz w:val="21"/>
        </w:rPr>
        <w:t>个等式：</w:t>
      </w:r>
      <w:r>
        <w:rPr>
          <w:sz w:val="21"/>
          <w:u w:val="single"/>
        </w:rPr>
        <w:t xml:space="preserve"> </w:t>
      </w:r>
      <w:r>
        <w:rPr>
          <w:rFonts w:hint="eastAsia"/>
          <w:sz w:val="21"/>
          <w:u w:val="single"/>
          <w:lang w:val="en-US" w:eastAsia="zh-CN"/>
        </w:rPr>
        <w:t xml:space="preserve">                  </w:t>
      </w:r>
      <w:r>
        <w:rPr>
          <w:sz w:val="21"/>
        </w:rPr>
        <w:t>（用含</w:t>
      </w:r>
      <w:r>
        <w:rPr>
          <w:rFonts w:ascii="Times New Roman" w:hAnsi="Times New Roman" w:eastAsia="Times New Roman" w:cs="Times New Roman"/>
          <w:i/>
          <w:sz w:val="21"/>
        </w:rPr>
        <w:t>n</w:t>
      </w:r>
      <w:r>
        <w:rPr>
          <w:sz w:val="21"/>
        </w:rPr>
        <w:t>的式子表示）</w:t>
      </w:r>
    </w:p>
    <w:p w14:paraId="2DF3981F">
      <w:pPr>
        <w:shd w:val="clear" w:color="auto" w:fill="auto"/>
        <w:spacing w:line="360" w:lineRule="auto"/>
        <w:jc w:val="left"/>
        <w:textAlignment w:val="center"/>
        <w:rPr>
          <w:sz w:val="21"/>
        </w:rPr>
      </w:pPr>
      <w:r>
        <w:rPr>
          <w:sz w:val="21"/>
        </w:rPr>
        <w:t>(3)计算：</w:t>
      </w:r>
      <w:r>
        <w:object>
          <v:shape id="_x0000_i1119" o:spt="75" alt="eqId7376aed617087c399e277a3f18201643" type="#_x0000_t75" style="height:29.6pt;width:245.5pt;" o:ole="t" filled="f" o:preferrelative="t" stroked="f" coordsize="21600,21600">
            <v:path/>
            <v:fill on="f" focussize="0,0"/>
            <v:stroke on="f" joinstyle="miter"/>
            <v:imagedata r:id="rId192" o:title="eqId7376aed617087c399e277a3f18201643"/>
            <o:lock v:ext="edit" aspectratio="t"/>
            <w10:wrap type="none"/>
            <w10:anchorlock/>
          </v:shape>
          <o:OLEObject Type="Embed" ProgID="Equation.DSMT4" ShapeID="_x0000_i1119" DrawAspect="Content" ObjectID="_1468075819" r:id="rId191">
            <o:LockedField>false</o:LockedField>
          </o:OLEObject>
        </w:object>
      </w:r>
    </w:p>
    <w:p w14:paraId="3B672625">
      <w:pPr>
        <w:shd w:val="clear" w:color="auto" w:fill="auto"/>
        <w:spacing w:line="360" w:lineRule="auto"/>
        <w:jc w:val="left"/>
        <w:textAlignment w:val="center"/>
        <w:rPr>
          <w:sz w:val="21"/>
        </w:rPr>
      </w:pPr>
    </w:p>
    <w:p w14:paraId="180632A5">
      <w:pPr>
        <w:shd w:val="clear" w:color="auto" w:fill="auto"/>
        <w:spacing w:line="360" w:lineRule="auto"/>
        <w:jc w:val="left"/>
        <w:textAlignment w:val="center"/>
        <w:rPr>
          <w:sz w:val="21"/>
        </w:rPr>
      </w:pPr>
    </w:p>
    <w:p w14:paraId="15188584">
      <w:pPr>
        <w:shd w:val="clear" w:color="auto" w:fill="auto"/>
        <w:spacing w:line="360" w:lineRule="auto"/>
        <w:jc w:val="left"/>
        <w:textAlignment w:val="center"/>
        <w:rPr>
          <w:sz w:val="21"/>
        </w:rPr>
      </w:pPr>
    </w:p>
    <w:p w14:paraId="0CED0877">
      <w:pPr>
        <w:shd w:val="clear" w:color="auto" w:fill="auto"/>
        <w:spacing w:line="360" w:lineRule="auto"/>
        <w:jc w:val="left"/>
        <w:textAlignment w:val="center"/>
        <w:rPr>
          <w:sz w:val="21"/>
        </w:rPr>
      </w:pPr>
    </w:p>
    <w:p w14:paraId="574E3F5E">
      <w:pPr>
        <w:shd w:val="clear" w:color="auto" w:fill="auto"/>
        <w:spacing w:line="360" w:lineRule="auto"/>
        <w:jc w:val="left"/>
        <w:textAlignment w:val="center"/>
        <w:rPr>
          <w:sz w:val="21"/>
        </w:rPr>
      </w:pPr>
    </w:p>
    <w:p w14:paraId="14F6444E">
      <w:pPr>
        <w:shd w:val="clear" w:color="auto" w:fill="auto"/>
        <w:spacing w:line="360" w:lineRule="auto"/>
        <w:jc w:val="left"/>
        <w:textAlignment w:val="center"/>
        <w:rPr>
          <w:sz w:val="21"/>
        </w:rPr>
      </w:pPr>
    </w:p>
    <w:p w14:paraId="4260C586">
      <w:pPr>
        <w:shd w:val="clear" w:color="auto" w:fill="auto"/>
        <w:spacing w:line="360" w:lineRule="auto"/>
        <w:jc w:val="left"/>
        <w:textAlignment w:val="center"/>
        <w:rPr>
          <w:sz w:val="21"/>
        </w:rPr>
      </w:pPr>
    </w:p>
    <w:p w14:paraId="00E4F521">
      <w:pPr>
        <w:shd w:val="clear" w:color="auto" w:fill="auto"/>
        <w:spacing w:line="360" w:lineRule="auto"/>
        <w:jc w:val="left"/>
        <w:textAlignment w:val="center"/>
        <w:rPr>
          <w:sz w:val="21"/>
        </w:rPr>
      </w:pPr>
    </w:p>
    <w:p w14:paraId="3FC1BE44">
      <w:pPr>
        <w:shd w:val="clear" w:color="auto" w:fill="auto"/>
        <w:spacing w:line="360" w:lineRule="auto"/>
        <w:jc w:val="left"/>
        <w:textAlignment w:val="center"/>
        <w:rPr>
          <w:sz w:val="21"/>
        </w:rPr>
      </w:pPr>
    </w:p>
    <w:p w14:paraId="3F87E921">
      <w:pPr>
        <w:shd w:val="clear" w:color="auto" w:fill="auto"/>
        <w:spacing w:line="360" w:lineRule="auto"/>
        <w:jc w:val="left"/>
        <w:textAlignment w:val="center"/>
        <w:rPr>
          <w:sz w:val="21"/>
        </w:rPr>
      </w:pPr>
    </w:p>
    <w:p w14:paraId="62C50AAE">
      <w:pPr>
        <w:shd w:val="clear" w:color="auto" w:fill="auto"/>
        <w:spacing w:line="360" w:lineRule="auto"/>
        <w:jc w:val="left"/>
        <w:textAlignment w:val="center"/>
        <w:rPr>
          <w:sz w:val="21"/>
        </w:rPr>
      </w:pPr>
    </w:p>
    <w:p w14:paraId="31598873">
      <w:pPr>
        <w:shd w:val="clear" w:color="auto" w:fill="auto"/>
        <w:spacing w:line="360" w:lineRule="auto"/>
        <w:jc w:val="left"/>
        <w:textAlignment w:val="center"/>
        <w:rPr>
          <w:sz w:val="21"/>
        </w:rPr>
      </w:pPr>
    </w:p>
    <w:p w14:paraId="75369698">
      <w:pPr>
        <w:shd w:val="clear" w:color="auto" w:fill="auto"/>
        <w:spacing w:line="360" w:lineRule="auto"/>
        <w:jc w:val="left"/>
        <w:textAlignment w:val="center"/>
        <w:rPr>
          <w:sz w:val="21"/>
        </w:rPr>
      </w:pPr>
    </w:p>
    <w:p w14:paraId="68962E1D">
      <w:pPr>
        <w:shd w:val="clear" w:color="auto" w:fill="auto"/>
        <w:spacing w:line="360" w:lineRule="auto"/>
        <w:jc w:val="left"/>
        <w:textAlignment w:val="center"/>
        <w:rPr>
          <w:sz w:val="21"/>
        </w:rPr>
      </w:pPr>
    </w:p>
    <w:p w14:paraId="27BBB19E">
      <w:pPr>
        <w:shd w:val="clear" w:color="auto" w:fill="auto"/>
        <w:spacing w:line="360" w:lineRule="auto"/>
        <w:jc w:val="left"/>
        <w:textAlignment w:val="center"/>
        <w:rPr>
          <w:sz w:val="21"/>
        </w:rPr>
      </w:pPr>
    </w:p>
    <w:p w14:paraId="0D6E5A39">
      <w:pPr>
        <w:shd w:val="clear" w:color="auto" w:fill="auto"/>
        <w:spacing w:line="360" w:lineRule="auto"/>
        <w:jc w:val="left"/>
        <w:textAlignment w:val="center"/>
        <w:rPr>
          <w:sz w:val="21"/>
        </w:rPr>
      </w:pPr>
    </w:p>
    <w:p w14:paraId="32A90C8C">
      <w:pPr>
        <w:shd w:val="clear" w:color="auto" w:fill="auto"/>
        <w:spacing w:line="360" w:lineRule="auto"/>
        <w:jc w:val="left"/>
        <w:textAlignment w:val="center"/>
        <w:rPr>
          <w:sz w:val="21"/>
        </w:rPr>
      </w:pPr>
    </w:p>
    <w:p w14:paraId="35615AF6">
      <w:pPr>
        <w:shd w:val="clear" w:color="auto" w:fill="auto"/>
        <w:spacing w:line="360" w:lineRule="auto"/>
        <w:jc w:val="left"/>
        <w:textAlignment w:val="center"/>
        <w:rPr>
          <w:sz w:val="21"/>
        </w:rPr>
      </w:pPr>
    </w:p>
    <w:p w14:paraId="44025BB4">
      <w:pPr>
        <w:shd w:val="clear" w:color="auto" w:fill="auto"/>
        <w:spacing w:line="360" w:lineRule="auto"/>
        <w:jc w:val="left"/>
        <w:textAlignment w:val="center"/>
        <w:rPr>
          <w:sz w:val="21"/>
        </w:rPr>
      </w:pPr>
    </w:p>
    <w:p w14:paraId="56F42C98">
      <w:pPr>
        <w:shd w:val="clear" w:color="auto" w:fill="auto"/>
        <w:spacing w:line="360" w:lineRule="auto"/>
        <w:jc w:val="left"/>
        <w:textAlignment w:val="center"/>
        <w:rPr>
          <w:sz w:val="21"/>
        </w:rPr>
      </w:pPr>
    </w:p>
    <w:p w14:paraId="03F858AB">
      <w:pPr>
        <w:shd w:val="clear" w:color="auto" w:fill="auto"/>
        <w:spacing w:line="360" w:lineRule="auto"/>
        <w:jc w:val="left"/>
        <w:textAlignment w:val="center"/>
        <w:rPr>
          <w:sz w:val="21"/>
        </w:rPr>
      </w:pPr>
    </w:p>
    <w:p w14:paraId="53C4BA58">
      <w:pPr>
        <w:shd w:val="clear" w:color="auto" w:fill="auto"/>
        <w:spacing w:line="360" w:lineRule="auto"/>
        <w:jc w:val="left"/>
        <w:textAlignment w:val="center"/>
        <w:rPr>
          <w:sz w:val="21"/>
        </w:rPr>
      </w:pPr>
    </w:p>
    <w:p w14:paraId="1C37DAAF">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8分</w:t>
      </w:r>
      <w:r>
        <w:rPr>
          <w:rFonts w:hint="eastAsia"/>
          <w:sz w:val="21"/>
          <w:lang w:eastAsia="zh-CN"/>
        </w:rPr>
        <w:t>）</w:t>
      </w:r>
      <w:r>
        <w:rPr>
          <w:sz w:val="21"/>
        </w:rPr>
        <w:t xml:space="preserve">小明是一个聪明而又富有想象力的孩子． 学习了“有理数的乘方”后，他就琢磨着使用“乘方”这一数学知识脑洞大开地定义出“有理数的除方”概念． 于是规定：若干个相同有理数（均不能为0）的除法运算叫做除方，如 </w:t>
      </w:r>
      <w:r>
        <w:object>
          <v:shape id="_x0000_i1120" o:spt="75" alt="eqIdf53d69f98f155439a078a9fbdda3dc98" type="#_x0000_t75" style="height:13.85pt;width:37.8pt;" o:ole="t" filled="f" o:preferrelative="t" stroked="f" coordsize="21600,21600">
            <v:path/>
            <v:fill on="f" focussize="0,0"/>
            <v:stroke on="f" joinstyle="miter"/>
            <v:imagedata r:id="rId194" o:title="eqIdf53d69f98f155439a078a9fbdda3dc98"/>
            <o:lock v:ext="edit" aspectratio="t"/>
            <w10:wrap type="none"/>
            <w10:anchorlock/>
          </v:shape>
          <o:OLEObject Type="Embed" ProgID="Equation.DSMT4" ShapeID="_x0000_i1120" DrawAspect="Content" ObjectID="_1468075820" r:id="rId193">
            <o:LockedField>false</o:LockedField>
          </o:OLEObject>
        </w:object>
      </w:r>
      <w:r>
        <w:rPr>
          <w:sz w:val="21"/>
        </w:rPr>
        <w:t xml:space="preserve"> </w:t>
      </w:r>
      <w:r>
        <w:object>
          <v:shape id="_x0000_i1121" o:spt="75" alt="eqId00d7c0b36508342f8eaeeb693a783f2e" type="#_x0000_t75" style="height:17.85pt;width:106.4pt;" o:ole="t" filled="f" o:preferrelative="t" stroked="f" coordsize="21600,21600">
            <v:path/>
            <v:fill on="f" focussize="0,0"/>
            <v:stroke on="f" joinstyle="miter"/>
            <v:imagedata r:id="rId196" o:title="eqId00d7c0b36508342f8eaeeb693a783f2e"/>
            <o:lock v:ext="edit" aspectratio="t"/>
            <w10:wrap type="none"/>
            <w10:anchorlock/>
          </v:shape>
          <o:OLEObject Type="Embed" ProgID="Equation.DSMT4" ShapeID="_x0000_i1121" DrawAspect="Content" ObjectID="_1468075821" r:id="rId195">
            <o:LockedField>false</o:LockedField>
          </o:OLEObject>
        </w:object>
      </w:r>
      <w:r>
        <w:rPr>
          <w:sz w:val="21"/>
        </w:rPr>
        <w:t>等，类比有理数的乘方．小明把</w:t>
      </w:r>
      <w:r>
        <w:object>
          <v:shape id="_x0000_i1122" o:spt="75" alt="eqId64ae42cc04a410c2fe882cef035990af" type="#_x0000_t75" style="height:12pt;width:36.05pt;" o:ole="t" filled="f" o:preferrelative="t" stroked="f" coordsize="21600,21600">
            <v:path/>
            <v:fill on="f" focussize="0,0"/>
            <v:stroke on="f" joinstyle="miter"/>
            <v:imagedata r:id="rId198" o:title="eqId64ae42cc04a410c2fe882cef035990af"/>
            <o:lock v:ext="edit" aspectratio="t"/>
            <w10:wrap type="none"/>
            <w10:anchorlock/>
          </v:shape>
          <o:OLEObject Type="Embed" ProgID="Equation.DSMT4" ShapeID="_x0000_i1122" DrawAspect="Content" ObjectID="_1468075822" r:id="rId197">
            <o:LockedField>false</o:LockedField>
          </o:OLEObject>
        </w:object>
      </w:r>
      <w:r>
        <w:rPr>
          <w:sz w:val="21"/>
        </w:rPr>
        <w:t>记作</w:t>
      </w:r>
      <w:r>
        <w:object>
          <v:shape id="_x0000_i1123" o:spt="75" alt="eqId57140ffb8ead67ab9bbd6e4d7c08c6cf" type="#_x0000_t75" style="height:17.7pt;width:33.4pt;" o:ole="t" filled="f" o:preferrelative="t" stroked="f" coordsize="21600,21600">
            <v:path/>
            <v:fill on="f" focussize="0,0"/>
            <v:stroke on="f" joinstyle="miter"/>
            <v:imagedata r:id="rId200" o:title="eqId57140ffb8ead67ab9bbd6e4d7c08c6cf"/>
            <o:lock v:ext="edit" aspectratio="t"/>
            <w10:wrap type="none"/>
            <w10:anchorlock/>
          </v:shape>
          <o:OLEObject Type="Embed" ProgID="Equation.DSMT4" ShapeID="_x0000_i1123" DrawAspect="Content" ObjectID="_1468075823" r:id="rId199">
            <o:LockedField>false</o:LockedField>
          </o:OLEObject>
        </w:object>
      </w:r>
      <w:r>
        <w:rPr>
          <w:sz w:val="21"/>
        </w:rPr>
        <w:t xml:space="preserve">， </w:t>
      </w:r>
      <w:r>
        <w:object>
          <v:shape id="_x0000_i1124" o:spt="75" alt="eqId00d7c0b36508342f8eaeeb693a783f2e" type="#_x0000_t75" style="height:17.85pt;width:106.4pt;" o:ole="t" filled="f" o:preferrelative="t" stroked="f" coordsize="21600,21600">
            <v:path/>
            <v:fill on="f" focussize="0,0"/>
            <v:stroke on="f" joinstyle="miter"/>
            <v:imagedata r:id="rId196" o:title="eqId00d7c0b36508342f8eaeeb693a783f2e"/>
            <o:lock v:ext="edit" aspectratio="t"/>
            <w10:wrap type="none"/>
            <w10:anchorlock/>
          </v:shape>
          <o:OLEObject Type="Embed" ProgID="Equation.DSMT4" ShapeID="_x0000_i1124" DrawAspect="Content" ObjectID="_1468075824" r:id="rId201">
            <o:LockedField>false</o:LockedField>
          </o:OLEObject>
        </w:object>
      </w:r>
      <w:r>
        <w:rPr>
          <w:sz w:val="21"/>
        </w:rPr>
        <w:t>记作</w:t>
      </w:r>
      <w:r>
        <w:object>
          <v:shape id="_x0000_i1125" o:spt="75" alt="eqIdf91c2ab028da59eef6ee748a8501ba7f" type="#_x0000_t75" style="height:17.9pt;width:40.45pt;" o:ole="t" filled="f" o:preferrelative="t" stroked="f" coordsize="21600,21600">
            <v:path/>
            <v:fill on="f" focussize="0,0"/>
            <v:stroke on="f" joinstyle="miter"/>
            <v:imagedata r:id="rId203" o:title="eqIdf91c2ab028da59eef6ee748a8501ba7f"/>
            <o:lock v:ext="edit" aspectratio="t"/>
            <w10:wrap type="none"/>
            <w10:anchorlock/>
          </v:shape>
          <o:OLEObject Type="Embed" ProgID="Equation.DSMT4" ShapeID="_x0000_i1125" DrawAspect="Content" ObjectID="_1468075825" r:id="rId202">
            <o:LockedField>false</o:LockedField>
          </o:OLEObject>
        </w:object>
      </w:r>
      <w:r>
        <w:rPr>
          <w:sz w:val="21"/>
        </w:rPr>
        <w:t>．</w:t>
      </w:r>
    </w:p>
    <w:p w14:paraId="4041B3B8">
      <w:pPr>
        <w:shd w:val="clear" w:color="auto" w:fill="auto"/>
        <w:spacing w:line="360" w:lineRule="auto"/>
        <w:jc w:val="left"/>
        <w:textAlignment w:val="center"/>
        <w:rPr>
          <w:sz w:val="21"/>
        </w:rPr>
      </w:pPr>
      <w:r>
        <w:rPr>
          <w:sz w:val="21"/>
        </w:rPr>
        <w:t xml:space="preserve">(1)直接写出计算结果： </w:t>
      </w:r>
      <w:r>
        <w:object>
          <v:shape id="_x0000_i1126" o:spt="75" alt="eqId734b3ae188629168f23905e26603ad64" type="#_x0000_t75" style="height:29.8pt;width:45.7pt;" o:ole="t" filled="f" o:preferrelative="t" stroked="f" coordsize="21600,21600">
            <v:path/>
            <v:fill on="f" focussize="0,0"/>
            <v:stroke on="f" joinstyle="miter"/>
            <v:imagedata r:id="rId205" o:title="eqId734b3ae188629168f23905e26603ad64"/>
            <o:lock v:ext="edit" aspectratio="t"/>
            <w10:wrap type="none"/>
            <w10:anchorlock/>
          </v:shape>
          <o:OLEObject Type="Embed" ProgID="Equation.DSMT4" ShapeID="_x0000_i1126" DrawAspect="Content" ObjectID="_1468075826" r:id="rId204">
            <o:LockedField>false</o:LockedField>
          </o:OLEObject>
        </w:object>
      </w:r>
      <w:r>
        <w:rPr>
          <w:sz w:val="21"/>
          <w:u w:val="single"/>
        </w:rPr>
        <w:t xml:space="preserve"> </w:t>
      </w:r>
      <w:r>
        <w:rPr>
          <w:rFonts w:hint="eastAsia"/>
          <w:sz w:val="21"/>
          <w:u w:val="single"/>
          <w:lang w:val="en-US" w:eastAsia="zh-CN"/>
        </w:rPr>
        <w:t xml:space="preserve">    </w:t>
      </w:r>
      <w:r>
        <w:rPr>
          <w:sz w:val="21"/>
        </w:rPr>
        <w:t>；</w:t>
      </w:r>
      <w:r>
        <w:object>
          <v:shape id="_x0000_i1127" o:spt="75" alt="eqIdd2b51da2c9aaeb10d78bf5e7bd3ef091" type="#_x0000_t75" style="height:17.9pt;width:40.45pt;" o:ole="t" filled="f" o:preferrelative="t" stroked="f" coordsize="21600,21600">
            <v:path/>
            <v:fill on="f" focussize="0,0"/>
            <v:stroke on="f" joinstyle="miter"/>
            <v:imagedata r:id="rId207" o:title="eqIdd2b51da2c9aaeb10d78bf5e7bd3ef091"/>
            <o:lock v:ext="edit" aspectratio="t"/>
            <w10:wrap type="none"/>
            <w10:anchorlock/>
          </v:shape>
          <o:OLEObject Type="Embed" ProgID="Equation.DSMT4" ShapeID="_x0000_i1127" DrawAspect="Content" ObjectID="_1468075827" r:id="rId206">
            <o:LockedField>false</o:LockedField>
          </o:OLEObject>
        </w:object>
      </w:r>
      <w:r>
        <w:rPr>
          <w:sz w:val="21"/>
          <w:u w:val="single"/>
        </w:rPr>
        <w:t xml:space="preserve"> </w:t>
      </w:r>
      <w:r>
        <w:rPr>
          <w:rFonts w:hint="eastAsia"/>
          <w:sz w:val="21"/>
          <w:u w:val="single"/>
          <w:lang w:val="en-US" w:eastAsia="zh-CN"/>
        </w:rPr>
        <w:t xml:space="preserve">     </w:t>
      </w:r>
      <w:r>
        <w:rPr>
          <w:sz w:val="21"/>
        </w:rPr>
        <w:t>；</w:t>
      </w:r>
    </w:p>
    <w:p w14:paraId="28FF1861">
      <w:pPr>
        <w:shd w:val="clear" w:color="auto" w:fill="auto"/>
        <w:spacing w:line="360" w:lineRule="auto"/>
        <w:jc w:val="left"/>
        <w:textAlignment w:val="center"/>
        <w:rPr>
          <w:sz w:val="21"/>
        </w:rPr>
      </w:pPr>
      <w:r>
        <w:rPr>
          <w:sz w:val="21"/>
        </w:rPr>
        <w:t>(2)关于“有理数的除方”下列说法正确的是</w:t>
      </w:r>
      <w:r>
        <w:rPr>
          <w:sz w:val="21"/>
          <w:u w:val="single"/>
        </w:rPr>
        <w:t xml:space="preserve"> </w:t>
      </w:r>
      <w:r>
        <w:rPr>
          <w:rFonts w:hint="eastAsia"/>
          <w:sz w:val="21"/>
          <w:u w:val="single"/>
          <w:lang w:val="en-US" w:eastAsia="zh-CN"/>
        </w:rPr>
        <w:t xml:space="preserve">          </w:t>
      </w:r>
      <w:r>
        <w:rPr>
          <w:sz w:val="21"/>
        </w:rPr>
        <w:t>．（填序号）</w:t>
      </w:r>
    </w:p>
    <w:p w14:paraId="36A7850D">
      <w:pPr>
        <w:shd w:val="clear" w:color="auto" w:fill="auto"/>
        <w:spacing w:line="360" w:lineRule="auto"/>
        <w:jc w:val="left"/>
        <w:textAlignment w:val="center"/>
        <w:rPr>
          <w:sz w:val="21"/>
        </w:rPr>
      </w:pPr>
      <w:r>
        <w:rPr>
          <w:sz w:val="21"/>
        </w:rPr>
        <w:t>①对于任何正整数</w:t>
      </w:r>
      <w:r>
        <w:rPr>
          <w:rFonts w:ascii="Times New Roman" w:hAnsi="Times New Roman" w:eastAsia="Times New Roman" w:cs="Times New Roman"/>
          <w:i/>
          <w:sz w:val="21"/>
        </w:rPr>
        <w:t>n</w:t>
      </w:r>
      <w:r>
        <w:rPr>
          <w:sz w:val="21"/>
        </w:rPr>
        <w:t>，都有</w:t>
      </w:r>
      <w:r>
        <w:object>
          <v:shape id="_x0000_i1128" o:spt="75" alt="eqIdd7727a8d85886869ed937e31d5c86b37" type="#_x0000_t75" style="height:17.7pt;width:54.5pt;" o:ole="t" filled="f" o:preferrelative="t" stroked="f" coordsize="21600,21600">
            <v:path/>
            <v:fill on="f" focussize="0,0"/>
            <v:stroke on="f" joinstyle="miter"/>
            <v:imagedata r:id="rId209" o:title="eqIdd7727a8d85886869ed937e31d5c86b37"/>
            <o:lock v:ext="edit" aspectratio="t"/>
            <w10:wrap type="none"/>
            <w10:anchorlock/>
          </v:shape>
          <o:OLEObject Type="Embed" ProgID="Equation.DSMT4" ShapeID="_x0000_i1128" DrawAspect="Content" ObjectID="_1468075828" r:id="rId208">
            <o:LockedField>false</o:LockedField>
          </o:OLEObject>
        </w:object>
      </w:r>
      <w:r>
        <w:rPr>
          <w:sz w:val="21"/>
        </w:rPr>
        <w:t>；</w:t>
      </w:r>
    </w:p>
    <w:p w14:paraId="35210517">
      <w:pPr>
        <w:shd w:val="clear" w:color="auto" w:fill="auto"/>
        <w:spacing w:line="360" w:lineRule="auto"/>
        <w:jc w:val="left"/>
        <w:textAlignment w:val="center"/>
        <w:rPr>
          <w:sz w:val="21"/>
        </w:rPr>
      </w:pPr>
      <w:r>
        <w:rPr>
          <w:sz w:val="21"/>
        </w:rPr>
        <w:t>②</w:t>
      </w:r>
      <w:r>
        <w:object>
          <v:shape id="_x0000_i1129" o:spt="75" alt="eqId9ef8e36e495d03fc9a467106efef1792" type="#_x0000_t75" style="height:17.85pt;width:72.1pt;" o:ole="t" filled="f" o:preferrelative="t" stroked="f" coordsize="21600,21600">
            <v:path/>
            <v:fill on="f" focussize="0,0"/>
            <v:stroke on="f" joinstyle="miter"/>
            <v:imagedata r:id="rId211" o:title="eqId9ef8e36e495d03fc9a467106efef1792"/>
            <o:lock v:ext="edit" aspectratio="t"/>
            <w10:wrap type="none"/>
            <w10:anchorlock/>
          </v:shape>
          <o:OLEObject Type="Embed" ProgID="Equation.DSMT4" ShapeID="_x0000_i1129" DrawAspect="Content" ObjectID="_1468075829" r:id="rId210">
            <o:LockedField>false</o:LockedField>
          </o:OLEObject>
        </w:object>
      </w:r>
      <w:r>
        <w:rPr>
          <w:sz w:val="21"/>
        </w:rPr>
        <w:t>；</w:t>
      </w:r>
    </w:p>
    <w:p w14:paraId="4C678E0B">
      <w:pPr>
        <w:shd w:val="clear" w:color="auto" w:fill="auto"/>
        <w:spacing w:line="360" w:lineRule="auto"/>
        <w:jc w:val="left"/>
        <w:textAlignment w:val="center"/>
        <w:rPr>
          <w:sz w:val="21"/>
        </w:rPr>
      </w:pPr>
      <w:r>
        <w:rPr>
          <w:sz w:val="21"/>
        </w:rPr>
        <w:t>③</w:t>
      </w:r>
      <w:r>
        <w:object>
          <v:shape id="_x0000_i1130" o:spt="75" alt="eqId6440eff598ed4d338bbe2d146c8a3534" type="#_x0000_t75" style="height:17.75pt;width:78.25pt;" o:ole="t" filled="f" o:preferrelative="t" stroked="f" coordsize="21600,21600">
            <v:path/>
            <v:fill on="f" focussize="0,0"/>
            <v:stroke on="f" joinstyle="miter"/>
            <v:imagedata r:id="rId213" o:title="eqId6440eff598ed4d338bbe2d146c8a3534"/>
            <o:lock v:ext="edit" aspectratio="t"/>
            <w10:wrap type="none"/>
            <w10:anchorlock/>
          </v:shape>
          <o:OLEObject Type="Embed" ProgID="Equation.DSMT4" ShapeID="_x0000_i1130" DrawAspect="Content" ObjectID="_1468075830" r:id="rId212">
            <o:LockedField>false</o:LockedField>
          </o:OLEObject>
        </w:object>
      </w:r>
      <w:r>
        <w:rPr>
          <w:sz w:val="21"/>
        </w:rPr>
        <w:t>；</w:t>
      </w:r>
    </w:p>
    <w:p w14:paraId="4F7E8AAA">
      <w:pPr>
        <w:shd w:val="clear" w:color="auto" w:fill="auto"/>
        <w:spacing w:line="360" w:lineRule="auto"/>
        <w:jc w:val="left"/>
        <w:textAlignment w:val="center"/>
        <w:rPr>
          <w:sz w:val="21"/>
        </w:rPr>
      </w:pPr>
      <w:r>
        <w:rPr>
          <w:sz w:val="21"/>
        </w:rPr>
        <w:t>④对于任何正整数</w:t>
      </w:r>
      <w:r>
        <w:rPr>
          <w:rFonts w:ascii="Times New Roman" w:hAnsi="Times New Roman" w:eastAsia="Times New Roman" w:cs="Times New Roman"/>
          <w:i/>
          <w:sz w:val="21"/>
        </w:rPr>
        <w:t>n</w:t>
      </w:r>
      <w:r>
        <w:rPr>
          <w:sz w:val="21"/>
        </w:rPr>
        <w:t>，都有</w:t>
      </w:r>
      <w:r>
        <w:object>
          <v:shape id="_x0000_i1131" o:spt="75" alt="eqIde9fd1b03e73833e317eb25ab1b1fd620" type="#_x0000_t75" style="height:17.85pt;width:85.3pt;" o:ole="t" filled="f" o:preferrelative="t" stroked="f" coordsize="21600,21600">
            <v:path/>
            <v:fill on="f" focussize="0,0"/>
            <v:stroke on="f" joinstyle="miter"/>
            <v:imagedata r:id="rId215" o:title="eqIde9fd1b03e73833e317eb25ab1b1fd620"/>
            <o:lock v:ext="edit" aspectratio="t"/>
            <w10:wrap type="none"/>
            <w10:anchorlock/>
          </v:shape>
          <o:OLEObject Type="Embed" ProgID="Equation.DSMT4" ShapeID="_x0000_i1131" DrawAspect="Content" ObjectID="_1468075831" r:id="rId214">
            <o:LockedField>false</o:LockedField>
          </o:OLEObject>
        </w:object>
      </w:r>
      <w:r>
        <w:rPr>
          <w:sz w:val="21"/>
        </w:rPr>
        <w:t>；</w:t>
      </w:r>
    </w:p>
    <w:p w14:paraId="3F99CA83">
      <w:pPr>
        <w:shd w:val="clear" w:color="auto" w:fill="auto"/>
        <w:spacing w:line="360" w:lineRule="auto"/>
        <w:jc w:val="left"/>
        <w:textAlignment w:val="center"/>
        <w:rPr>
          <w:sz w:val="21"/>
        </w:rPr>
      </w:pPr>
      <w:r>
        <w:rPr>
          <w:sz w:val="21"/>
        </w:rPr>
        <w:t>(3)计算：</w:t>
      </w:r>
      <w:r>
        <w:object>
          <v:shape id="_x0000_i1132" o:spt="75" alt="eqId2690bd7c35aa6490216008fabecccf04" type="#_x0000_t75" style="height:29.65pt;width:173.35pt;" o:ole="t" filled="f" o:preferrelative="t" stroked="f" coordsize="21600,21600">
            <v:path/>
            <v:fill on="f" focussize="0,0"/>
            <v:stroke on="f" joinstyle="miter"/>
            <v:imagedata r:id="rId217" o:title="eqId2690bd7c35aa6490216008fabecccf04"/>
            <o:lock v:ext="edit" aspectratio="t"/>
            <w10:wrap type="none"/>
            <w10:anchorlock/>
          </v:shape>
          <o:OLEObject Type="Embed" ProgID="Equation.DSMT4" ShapeID="_x0000_i1132" DrawAspect="Content" ObjectID="_1468075832" r:id="rId216">
            <o:LockedField>false</o:LockedField>
          </o:OLEObject>
        </w:object>
      </w:r>
      <w:r>
        <w:rPr>
          <w:sz w:val="21"/>
        </w:rPr>
        <w:t xml:space="preserve"> </w:t>
      </w:r>
      <w:r>
        <w:rPr>
          <w:sz w:val="21"/>
          <w:u w:val="single"/>
        </w:rPr>
        <w:t xml:space="preserve"> </w:t>
      </w:r>
      <w:r>
        <w:rPr>
          <w:rFonts w:hint="eastAsia"/>
          <w:sz w:val="21"/>
          <w:u w:val="single"/>
          <w:lang w:val="en-US" w:eastAsia="zh-CN"/>
        </w:rPr>
        <w:t xml:space="preserve">               </w:t>
      </w:r>
      <w:r>
        <w:rPr>
          <w:sz w:val="21"/>
        </w:rPr>
        <w:t>（直接写答案）</w:t>
      </w:r>
    </w:p>
    <w:p w14:paraId="347E5091">
      <w:pPr>
        <w:shd w:val="clear" w:color="auto" w:fill="auto"/>
        <w:spacing w:line="360" w:lineRule="auto"/>
        <w:jc w:val="left"/>
        <w:textAlignment w:val="center"/>
        <w:rPr>
          <w:sz w:val="21"/>
        </w:rPr>
      </w:pPr>
    </w:p>
    <w:p w14:paraId="6D5B227C">
      <w:pPr>
        <w:shd w:val="clear" w:color="auto" w:fill="auto"/>
        <w:spacing w:line="360" w:lineRule="auto"/>
        <w:jc w:val="left"/>
        <w:textAlignment w:val="center"/>
        <w:rPr>
          <w:sz w:val="21"/>
        </w:rPr>
      </w:pPr>
    </w:p>
    <w:p w14:paraId="1506A722">
      <w:pPr>
        <w:shd w:val="clear" w:color="auto" w:fill="auto"/>
        <w:spacing w:line="360" w:lineRule="auto"/>
        <w:jc w:val="left"/>
        <w:textAlignment w:val="center"/>
        <w:rPr>
          <w:sz w:val="21"/>
        </w:rPr>
      </w:pPr>
    </w:p>
    <w:p w14:paraId="69977560">
      <w:pPr>
        <w:shd w:val="clear" w:color="auto" w:fill="auto"/>
        <w:spacing w:line="360" w:lineRule="auto"/>
        <w:jc w:val="left"/>
        <w:textAlignment w:val="center"/>
        <w:rPr>
          <w:sz w:val="21"/>
        </w:rPr>
      </w:pPr>
    </w:p>
    <w:p w14:paraId="2D0A7977">
      <w:pPr>
        <w:shd w:val="clear" w:color="auto" w:fill="auto"/>
        <w:spacing w:line="360" w:lineRule="auto"/>
        <w:jc w:val="left"/>
        <w:textAlignment w:val="center"/>
        <w:rPr>
          <w:sz w:val="21"/>
        </w:rPr>
      </w:pPr>
    </w:p>
    <w:p w14:paraId="71745817">
      <w:pPr>
        <w:shd w:val="clear" w:color="auto" w:fill="auto"/>
        <w:spacing w:line="360" w:lineRule="auto"/>
        <w:jc w:val="left"/>
        <w:textAlignment w:val="center"/>
        <w:rPr>
          <w:sz w:val="21"/>
        </w:rPr>
      </w:pPr>
    </w:p>
    <w:p w14:paraId="40CC2AAF">
      <w:pPr>
        <w:shd w:val="clear" w:color="auto" w:fill="auto"/>
        <w:spacing w:line="360" w:lineRule="auto"/>
        <w:jc w:val="left"/>
        <w:textAlignment w:val="center"/>
        <w:rPr>
          <w:sz w:val="21"/>
        </w:rPr>
      </w:pPr>
    </w:p>
    <w:p w14:paraId="1CB78448">
      <w:pPr>
        <w:shd w:val="clear" w:color="auto" w:fill="auto"/>
        <w:spacing w:line="360" w:lineRule="auto"/>
        <w:jc w:val="left"/>
        <w:textAlignment w:val="center"/>
        <w:rPr>
          <w:sz w:val="21"/>
        </w:rPr>
      </w:pPr>
    </w:p>
    <w:p w14:paraId="7D3BDFC5">
      <w:pPr>
        <w:shd w:val="clear" w:color="auto" w:fill="auto"/>
        <w:spacing w:line="360" w:lineRule="auto"/>
        <w:jc w:val="left"/>
        <w:textAlignment w:val="center"/>
        <w:rPr>
          <w:sz w:val="21"/>
        </w:rPr>
      </w:pPr>
    </w:p>
    <w:p w14:paraId="2B067428">
      <w:pPr>
        <w:shd w:val="clear" w:color="auto" w:fill="auto"/>
        <w:spacing w:line="360" w:lineRule="auto"/>
        <w:jc w:val="left"/>
        <w:textAlignment w:val="center"/>
        <w:rPr>
          <w:sz w:val="21"/>
        </w:rPr>
      </w:pPr>
    </w:p>
    <w:p w14:paraId="5623AA7F">
      <w:pPr>
        <w:shd w:val="clear" w:color="auto" w:fill="auto"/>
        <w:spacing w:line="360" w:lineRule="auto"/>
        <w:jc w:val="left"/>
        <w:textAlignment w:val="center"/>
        <w:rPr>
          <w:sz w:val="21"/>
        </w:rPr>
      </w:pPr>
    </w:p>
    <w:p w14:paraId="666D9C9C">
      <w:pPr>
        <w:shd w:val="clear" w:color="auto" w:fill="auto"/>
        <w:spacing w:line="360" w:lineRule="auto"/>
        <w:jc w:val="left"/>
        <w:textAlignment w:val="center"/>
        <w:rPr>
          <w:sz w:val="21"/>
        </w:rPr>
      </w:pPr>
    </w:p>
    <w:p w14:paraId="02C79644">
      <w:pPr>
        <w:shd w:val="clear" w:color="auto" w:fill="auto"/>
        <w:spacing w:line="360" w:lineRule="auto"/>
        <w:jc w:val="left"/>
        <w:textAlignment w:val="center"/>
        <w:rPr>
          <w:sz w:val="21"/>
        </w:rPr>
      </w:pPr>
    </w:p>
    <w:p w14:paraId="0DA5EE31">
      <w:pPr>
        <w:shd w:val="clear" w:color="auto" w:fill="auto"/>
        <w:spacing w:line="360" w:lineRule="auto"/>
        <w:jc w:val="left"/>
        <w:textAlignment w:val="center"/>
        <w:rPr>
          <w:sz w:val="21"/>
        </w:rPr>
      </w:pPr>
    </w:p>
    <w:p w14:paraId="151525F2">
      <w:pPr>
        <w:shd w:val="clear" w:color="auto" w:fill="auto"/>
        <w:spacing w:line="360" w:lineRule="auto"/>
        <w:jc w:val="left"/>
        <w:textAlignment w:val="center"/>
        <w:rPr>
          <w:sz w:val="21"/>
        </w:rPr>
      </w:pPr>
    </w:p>
    <w:p w14:paraId="516141AB">
      <w:pPr>
        <w:shd w:val="clear" w:color="auto" w:fill="auto"/>
        <w:spacing w:line="360" w:lineRule="auto"/>
        <w:jc w:val="left"/>
        <w:textAlignment w:val="center"/>
        <w:rPr>
          <w:sz w:val="21"/>
        </w:rPr>
      </w:pPr>
    </w:p>
    <w:p w14:paraId="25D6E43C">
      <w:pPr>
        <w:shd w:val="clear" w:color="auto" w:fill="auto"/>
        <w:spacing w:line="360" w:lineRule="auto"/>
        <w:jc w:val="left"/>
        <w:textAlignment w:val="center"/>
        <w:rPr>
          <w:sz w:val="21"/>
        </w:rPr>
      </w:pPr>
    </w:p>
    <w:p w14:paraId="1F12F875">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8分</w:t>
      </w:r>
      <w:r>
        <w:rPr>
          <w:rFonts w:hint="eastAsia"/>
          <w:sz w:val="21"/>
          <w:lang w:eastAsia="zh-CN"/>
        </w:rPr>
        <w:t>）</w:t>
      </w:r>
      <w:r>
        <w:rPr>
          <w:sz w:val="21"/>
        </w:rPr>
        <w:t>规定：求若干个相同的有理数（均不等于0）的除法运算叫做除方，如</w:t>
      </w:r>
      <w:r>
        <w:object>
          <v:shape id="_x0000_i1133" o:spt="75" alt="eqIdf1a232c1dfc721433f42d67144549a59" type="#_x0000_t75" style="height:12.75pt;width:35.15pt;" o:ole="t" filled="f" o:preferrelative="t" stroked="f" coordsize="21600,21600">
            <v:path/>
            <v:fill on="f" focussize="0,0"/>
            <v:stroke on="f" joinstyle="miter"/>
            <v:imagedata r:id="rId219" o:title="eqIdf1a232c1dfc721433f42d67144549a59"/>
            <o:lock v:ext="edit" aspectratio="t"/>
            <w10:wrap type="none"/>
            <w10:anchorlock/>
          </v:shape>
          <o:OLEObject Type="Embed" ProgID="Equation.DSMT4" ShapeID="_x0000_i1133" DrawAspect="Content" ObjectID="_1468075833" r:id="rId218">
            <o:LockedField>false</o:LockedField>
          </o:OLEObject>
        </w:object>
      </w:r>
      <w:r>
        <w:rPr>
          <w:sz w:val="21"/>
        </w:rPr>
        <w:t>，</w:t>
      </w:r>
      <w:r>
        <w:object>
          <v:shape id="_x0000_i1134" o:spt="75" alt="eqId00d7c0b36508342f8eaeeb693a783f2e" type="#_x0000_t75" style="height:17.85pt;width:106.4pt;" o:ole="t" filled="f" o:preferrelative="t" stroked="f" coordsize="21600,21600">
            <v:path/>
            <v:fill on="f" focussize="0,0"/>
            <v:stroke on="f" joinstyle="miter"/>
            <v:imagedata r:id="rId196" o:title="eqId00d7c0b36508342f8eaeeb693a783f2e"/>
            <o:lock v:ext="edit" aspectratio="t"/>
            <w10:wrap type="none"/>
            <w10:anchorlock/>
          </v:shape>
          <o:OLEObject Type="Embed" ProgID="Equation.DSMT4" ShapeID="_x0000_i1134" DrawAspect="Content" ObjectID="_1468075834" r:id="rId220">
            <o:LockedField>false</o:LockedField>
          </o:OLEObject>
        </w:object>
      </w:r>
      <w:r>
        <w:rPr>
          <w:sz w:val="21"/>
        </w:rPr>
        <w:t>等．类比有理数的乘方，我们把</w:t>
      </w:r>
      <w:r>
        <w:object>
          <v:shape id="_x0000_i1135" o:spt="75" alt="eqIdf1a232c1dfc721433f42d67144549a59" type="#_x0000_t75" style="height:12.75pt;width:35.15pt;" o:ole="t" filled="f" o:preferrelative="t" stroked="f" coordsize="21600,21600">
            <v:path/>
            <v:fill on="f" focussize="0,0"/>
            <v:stroke on="f" joinstyle="miter"/>
            <v:imagedata r:id="rId219" o:title="eqIdf1a232c1dfc721433f42d67144549a59"/>
            <o:lock v:ext="edit" aspectratio="t"/>
            <w10:wrap type="none"/>
            <w10:anchorlock/>
          </v:shape>
          <o:OLEObject Type="Embed" ProgID="Equation.DSMT4" ShapeID="_x0000_i1135" DrawAspect="Content" ObjectID="_1468075835" r:id="rId221">
            <o:LockedField>false</o:LockedField>
          </o:OLEObject>
        </w:object>
      </w:r>
      <w:r>
        <w:rPr>
          <w:sz w:val="21"/>
        </w:rPr>
        <w:t>记作3</w:t>
      </w:r>
      <w:r>
        <w:rPr>
          <w:rFonts w:ascii="Cambria Math" w:hAnsi="Cambria Math" w:eastAsia="Cambria Math" w:cs="Cambria Math"/>
          <w:sz w:val="21"/>
          <w:vertAlign w:val="superscript"/>
        </w:rPr>
        <w:t>③</w:t>
      </w:r>
      <w:r>
        <w:rPr>
          <w:sz w:val="21"/>
        </w:rPr>
        <w:t xml:space="preserve">，读作“3的圈3次方”， </w:t>
      </w:r>
      <w:r>
        <w:object>
          <v:shape id="_x0000_i1136" o:spt="75" alt="eqId00d7c0b36508342f8eaeeb693a783f2e" type="#_x0000_t75" style="height:17.85pt;width:106.4pt;" o:ole="t" filled="f" o:preferrelative="t" stroked="f" coordsize="21600,21600">
            <v:path/>
            <v:fill on="f" focussize="0,0"/>
            <v:stroke on="f" joinstyle="miter"/>
            <v:imagedata r:id="rId196" o:title="eqId00d7c0b36508342f8eaeeb693a783f2e"/>
            <o:lock v:ext="edit" aspectratio="t"/>
            <w10:wrap type="none"/>
            <w10:anchorlock/>
          </v:shape>
          <o:OLEObject Type="Embed" ProgID="Equation.DSMT4" ShapeID="_x0000_i1136" DrawAspect="Content" ObjectID="_1468075836" r:id="rId222">
            <o:LockedField>false</o:LockedField>
          </o:OLEObject>
        </w:object>
      </w:r>
      <w:r>
        <w:rPr>
          <w:sz w:val="21"/>
        </w:rPr>
        <w:t>记作</w:t>
      </w:r>
      <w:r>
        <w:object>
          <v:shape id="_x0000_i1137" o:spt="75" alt="eqId6c927b655a2f82e3f485d9c6cd992051" type="#_x0000_t75" style="height:17.95pt;width:21.95pt;" o:ole="t" filled="f" o:preferrelative="t" stroked="f" coordsize="21600,21600">
            <v:path/>
            <v:fill on="f" focussize="0,0"/>
            <v:stroke on="f" joinstyle="miter"/>
            <v:imagedata r:id="rId224" o:title="eqId6c927b655a2f82e3f485d9c6cd992051"/>
            <o:lock v:ext="edit" aspectratio="t"/>
            <w10:wrap type="none"/>
            <w10:anchorlock/>
          </v:shape>
          <o:OLEObject Type="Embed" ProgID="Equation.DSMT4" ShapeID="_x0000_i1137" DrawAspect="Content" ObjectID="_1468075837" r:id="rId223">
            <o:LockedField>false</o:LockedField>
          </o:OLEObject>
        </w:object>
      </w:r>
      <w:r>
        <w:rPr>
          <w:rFonts w:ascii="Cambria Math" w:hAnsi="Cambria Math" w:eastAsia="Cambria Math" w:cs="Cambria Math"/>
          <w:sz w:val="21"/>
          <w:vertAlign w:val="superscript"/>
        </w:rPr>
        <w:t>④</w:t>
      </w:r>
      <w:r>
        <w:rPr>
          <w:sz w:val="21"/>
        </w:rPr>
        <w:t>，读作“</w:t>
      </w:r>
      <w:r>
        <w:object>
          <v:shape id="_x0000_i1138" o:spt="75" alt="eqId274a9dc37509f01c2606fb3086a46f4f" type="#_x0000_t75" style="height:11.35pt;width:14.05pt;" o:ole="t" filled="f" o:preferrelative="t" stroked="f" coordsize="21600,21600">
            <v:path/>
            <v:fill on="f" focussize="0,0"/>
            <v:stroke on="f" joinstyle="miter"/>
            <v:imagedata r:id="rId73" o:title="eqId274a9dc37509f01c2606fb3086a46f4f"/>
            <o:lock v:ext="edit" aspectratio="t"/>
            <w10:wrap type="none"/>
            <w10:anchorlock/>
          </v:shape>
          <o:OLEObject Type="Embed" ProgID="Equation.DSMT4" ShapeID="_x0000_i1138" DrawAspect="Content" ObjectID="_1468075838" r:id="rId225">
            <o:LockedField>false</o:LockedField>
          </o:OLEObject>
        </w:object>
      </w:r>
      <w:r>
        <w:rPr>
          <w:sz w:val="21"/>
        </w:rPr>
        <w:t>的圈4次方”．一般地，我们把</w:t>
      </w:r>
      <w:r>
        <w:object>
          <v:shape id="_x0000_i1139" o:spt="75" alt="eqIdb6a24198bd04c29321ae5dc5a28fe421" type="#_x0000_t75" style="height:9.3pt;width:8.75pt;" o:ole="t" filled="f" o:preferrelative="t" stroked="f" coordsize="21600,21600">
            <v:path/>
            <v:fill on="f" focussize="0,0"/>
            <v:stroke on="f" joinstyle="miter"/>
            <v:imagedata r:id="rId227" o:title="eqIdb6a24198bd04c29321ae5dc5a28fe421"/>
            <o:lock v:ext="edit" aspectratio="t"/>
            <w10:wrap type="none"/>
            <w10:anchorlock/>
          </v:shape>
          <o:OLEObject Type="Embed" ProgID="Equation.DSMT4" ShapeID="_x0000_i1139" DrawAspect="Content" ObjectID="_1468075839" r:id="rId226">
            <o:LockedField>false</o:LockedField>
          </o:OLEObject>
        </w:object>
      </w:r>
      <w:r>
        <w:rPr>
          <w:sz w:val="21"/>
        </w:rPr>
        <w:t>个</w:t>
      </w:r>
      <w:r>
        <w:object>
          <v:shape id="_x0000_i1140" o:spt="75" alt="eqId528d8534a972100d1fb0da26722041d1" type="#_x0000_t75" style="height:17.8pt;width:39.55pt;" o:ole="t" filled="f" o:preferrelative="t" stroked="f" coordsize="21600,21600">
            <v:path/>
            <v:fill on="f" focussize="0,0"/>
            <v:stroke on="f" joinstyle="miter"/>
            <v:imagedata r:id="rId229" o:title="eqId528d8534a972100d1fb0da26722041d1"/>
            <o:lock v:ext="edit" aspectratio="t"/>
            <w10:wrap type="none"/>
            <w10:anchorlock/>
          </v:shape>
          <o:OLEObject Type="Embed" ProgID="Equation.DSMT4" ShapeID="_x0000_i1140" DrawAspect="Content" ObjectID="_1468075840" r:id="rId228">
            <o:LockedField>false</o:LockedField>
          </o:OLEObject>
        </w:object>
      </w:r>
      <w:r>
        <w:rPr>
          <w:sz w:val="21"/>
        </w:rPr>
        <w:t>相除记作</w:t>
      </w:r>
      <w:r>
        <w:object>
          <v:shape id="_x0000_i1141" o:spt="75" alt="eqId0a6936d370d6a238a608ca56f87198de" type="#_x0000_t75" style="height:9.65pt;width:8.75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141" DrawAspect="Content" ObjectID="_1468075841" r:id="rId230">
            <o:LockedField>false</o:LockedField>
          </o:OLEObject>
        </w:object>
      </w:r>
      <w:r>
        <w:rPr>
          <w:rFonts w:ascii="MS UI Gothic" w:hAnsi="MS UI Gothic" w:eastAsia="MS UI Gothic" w:cs="MS UI Gothic"/>
          <w:sz w:val="21"/>
          <w:vertAlign w:val="superscript"/>
        </w:rPr>
        <w:t>ⓝ</w:t>
      </w:r>
      <w:r>
        <w:rPr>
          <w:sz w:val="21"/>
        </w:rPr>
        <w:t>，读作“</w:t>
      </w:r>
      <w:r>
        <w:object>
          <v:shape id="_x0000_i1142" o:spt="75" alt="eqId0a6936d370d6a238a608ca56f87198de" type="#_x0000_t75" style="height:9.65pt;width:8.75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142" DrawAspect="Content" ObjectID="_1468075842" r:id="rId231">
            <o:LockedField>false</o:LockedField>
          </o:OLEObject>
        </w:object>
      </w:r>
      <w:r>
        <w:rPr>
          <w:sz w:val="21"/>
        </w:rPr>
        <w:t>的圈</w:t>
      </w:r>
      <w:r>
        <w:object>
          <v:shape id="_x0000_i1143" o:spt="75" alt="eqIdb6a24198bd04c29321ae5dc5a28fe421" type="#_x0000_t75" style="height:9.3pt;width:8.75pt;" o:ole="t" filled="f" o:preferrelative="t" stroked="f" coordsize="21600,21600">
            <v:path/>
            <v:fill on="f" focussize="0,0"/>
            <v:stroke on="f" joinstyle="miter"/>
            <v:imagedata r:id="rId227" o:title="eqIdb6a24198bd04c29321ae5dc5a28fe421"/>
            <o:lock v:ext="edit" aspectratio="t"/>
            <w10:wrap type="none"/>
            <w10:anchorlock/>
          </v:shape>
          <o:OLEObject Type="Embed" ProgID="Equation.DSMT4" ShapeID="_x0000_i1143" DrawAspect="Content" ObjectID="_1468075843" r:id="rId232">
            <o:LockedField>false</o:LockedField>
          </o:OLEObject>
        </w:object>
      </w:r>
      <w:r>
        <w:rPr>
          <w:sz w:val="21"/>
        </w:rPr>
        <w:t>次方”．根据以上信息，完成下列问题．</w:t>
      </w:r>
    </w:p>
    <w:p w14:paraId="63DFE82C">
      <w:pPr>
        <w:shd w:val="clear" w:color="auto" w:fill="auto"/>
        <w:spacing w:line="360" w:lineRule="auto"/>
        <w:jc w:val="left"/>
        <w:textAlignment w:val="center"/>
        <w:rPr>
          <w:sz w:val="21"/>
        </w:rPr>
      </w:pPr>
      <w:r>
        <w:rPr>
          <w:sz w:val="21"/>
        </w:rPr>
        <w:t>(1)列式：</w:t>
      </w:r>
      <w:r>
        <w:object>
          <v:shape id="_x0000_i1144" o:spt="75" alt="eqId2c9f6c7b1e41be8eda657437dd046b54" type="#_x0000_t75" style="height:15.15pt;width:23.7pt;" o:ole="t" filled="f" o:preferrelative="t" stroked="f" coordsize="21600,21600">
            <v:path/>
            <v:fill on="f" focussize="0,0"/>
            <v:stroke on="f" joinstyle="miter"/>
            <v:imagedata r:id="rId234" o:title="eqId2c9f6c7b1e41be8eda657437dd046b54"/>
            <o:lock v:ext="edit" aspectratio="t"/>
            <w10:wrap type="none"/>
            <w10:anchorlock/>
          </v:shape>
          <o:OLEObject Type="Embed" ProgID="Equation.DSMT4" ShapeID="_x0000_i1144" DrawAspect="Content" ObjectID="_1468075844" r:id="rId233">
            <o:LockedField>false</o:LockedField>
          </o:OLEObject>
        </w:object>
      </w:r>
      <w:r>
        <w:rPr>
          <w:sz w:val="21"/>
        </w:rPr>
        <w:t>_______，</w:t>
      </w:r>
      <w:r>
        <w:object>
          <v:shape id="_x0000_i1145" o:spt="75" alt="eqIdbad02fc7ad50682d3ffd1fbd9c1f72be" type="#_x0000_t75" style="height:32.45pt;width:43.1pt;" o:ole="t" filled="f" o:preferrelative="t" stroked="f" coordsize="21600,21600">
            <v:path/>
            <v:fill on="f" focussize="0,0"/>
            <v:stroke on="f" joinstyle="miter"/>
            <v:imagedata r:id="rId236" o:title="eqIdbad02fc7ad50682d3ffd1fbd9c1f72be"/>
            <o:lock v:ext="edit" aspectratio="t"/>
            <w10:wrap type="none"/>
            <w10:anchorlock/>
          </v:shape>
          <o:OLEObject Type="Embed" ProgID="Equation.DSMT4" ShapeID="_x0000_i1145" DrawAspect="Content" ObjectID="_1468075845" r:id="rId235">
            <o:LockedField>false</o:LockedField>
          </o:OLEObject>
        </w:object>
      </w:r>
      <w:r>
        <w:rPr>
          <w:sz w:val="21"/>
        </w:rPr>
        <w:t>_______．</w:t>
      </w:r>
    </w:p>
    <w:p w14:paraId="2BF06000">
      <w:pPr>
        <w:shd w:val="clear" w:color="auto" w:fill="auto"/>
        <w:spacing w:line="360" w:lineRule="auto"/>
        <w:jc w:val="left"/>
        <w:textAlignment w:val="center"/>
        <w:rPr>
          <w:sz w:val="21"/>
        </w:rPr>
      </w:pPr>
      <w:r>
        <w:rPr>
          <w:sz w:val="21"/>
        </w:rPr>
        <w:t>(2)负数的圈奇次方的结果是_______（填“正数”或“负数”）．</w:t>
      </w:r>
    </w:p>
    <w:p w14:paraId="29EC0D92">
      <w:pPr>
        <w:shd w:val="clear" w:color="auto" w:fill="auto"/>
        <w:spacing w:line="360" w:lineRule="auto"/>
        <w:jc w:val="left"/>
        <w:textAlignment w:val="center"/>
        <w:rPr>
          <w:sz w:val="21"/>
        </w:rPr>
      </w:pPr>
      <w:r>
        <w:rPr>
          <w:sz w:val="21"/>
        </w:rPr>
        <w:t>(3)将运算结果直接写成乘方的形式：</w:t>
      </w:r>
      <w:r>
        <w:object>
          <v:shape id="_x0000_i1146" o:spt="75" alt="eqId8a08b932ae3f8e23fdb7e72561a364f4" type="#_x0000_t75" style="height:32.15pt;width:43.95pt;" o:ole="t" filled="f" o:preferrelative="t" stroked="f" coordsize="21600,21600">
            <v:path/>
            <v:fill on="f" focussize="0,0"/>
            <v:stroke on="f" joinstyle="miter"/>
            <v:imagedata r:id="rId238" o:title="eqId8a08b932ae3f8e23fdb7e72561a364f4"/>
            <o:lock v:ext="edit" aspectratio="t"/>
            <w10:wrap type="none"/>
            <w10:anchorlock/>
          </v:shape>
          <o:OLEObject Type="Embed" ProgID="Equation.DSMT4" ShapeID="_x0000_i1146" DrawAspect="Content" ObjectID="_1468075846" r:id="rId237">
            <o:LockedField>false</o:LockedField>
          </o:OLEObject>
        </w:object>
      </w:r>
      <w:r>
        <w:rPr>
          <w:sz w:val="21"/>
        </w:rPr>
        <w:t>_______．</w:t>
      </w:r>
    </w:p>
    <w:p w14:paraId="12AC6454">
      <w:pPr>
        <w:shd w:val="clear" w:color="auto" w:fill="auto"/>
        <w:spacing w:line="360" w:lineRule="auto"/>
        <w:jc w:val="left"/>
        <w:textAlignment w:val="center"/>
        <w:rPr>
          <w:sz w:val="21"/>
        </w:rPr>
      </w:pPr>
      <w:r>
        <w:rPr>
          <w:sz w:val="21"/>
        </w:rPr>
        <w:t>(4)计算：</w:t>
      </w:r>
      <w:r>
        <w:object>
          <v:shape id="_x0000_i1147" o:spt="75" alt="eqIde246f258e98f898fb1d7d3647e1e0c09" type="#_x0000_t75" style="height:32.3pt;width:92.4pt;" o:ole="t" filled="f" o:preferrelative="t" stroked="f" coordsize="21600,21600">
            <v:path/>
            <v:fill on="f" focussize="0,0"/>
            <v:stroke on="f" joinstyle="miter"/>
            <v:imagedata r:id="rId240" o:title="eqIde246f258e98f898fb1d7d3647e1e0c09"/>
            <o:lock v:ext="edit" aspectratio="t"/>
            <w10:wrap type="none"/>
            <w10:anchorlock/>
          </v:shape>
          <o:OLEObject Type="Embed" ProgID="Equation.DSMT4" ShapeID="_x0000_i1147" DrawAspect="Content" ObjectID="_1468075847" r:id="rId239">
            <o:LockedField>false</o:LockedField>
          </o:OLEObject>
        </w:object>
      </w:r>
      <w:r>
        <w:rPr>
          <w:sz w:val="21"/>
        </w:rPr>
        <w:t>．</w:t>
      </w:r>
    </w:p>
    <w:p w14:paraId="487AC07D">
      <w:pPr>
        <w:shd w:val="clear" w:color="auto" w:fill="auto"/>
        <w:spacing w:line="360" w:lineRule="auto"/>
        <w:jc w:val="left"/>
        <w:textAlignment w:val="center"/>
        <w:rPr>
          <w:sz w:val="21"/>
        </w:rPr>
      </w:pPr>
    </w:p>
    <w:p w14:paraId="712885CD">
      <w:pPr>
        <w:shd w:val="clear" w:color="auto" w:fill="auto"/>
        <w:spacing w:line="360" w:lineRule="auto"/>
        <w:jc w:val="left"/>
        <w:textAlignment w:val="center"/>
        <w:rPr>
          <w:sz w:val="21"/>
        </w:rPr>
      </w:pPr>
    </w:p>
    <w:p w14:paraId="0293B2B1">
      <w:pPr>
        <w:shd w:val="clear" w:color="auto" w:fill="auto"/>
        <w:spacing w:line="360" w:lineRule="auto"/>
        <w:jc w:val="left"/>
        <w:textAlignment w:val="center"/>
        <w:rPr>
          <w:sz w:val="21"/>
        </w:rPr>
      </w:pPr>
    </w:p>
    <w:p w14:paraId="68147324">
      <w:pPr>
        <w:shd w:val="clear" w:color="auto" w:fill="auto"/>
        <w:spacing w:line="360" w:lineRule="auto"/>
        <w:jc w:val="left"/>
        <w:textAlignment w:val="center"/>
        <w:rPr>
          <w:sz w:val="21"/>
        </w:rPr>
      </w:pPr>
    </w:p>
    <w:p w14:paraId="0D9D6ABF">
      <w:pPr>
        <w:shd w:val="clear" w:color="auto" w:fill="auto"/>
        <w:spacing w:line="360" w:lineRule="auto"/>
        <w:jc w:val="left"/>
        <w:textAlignment w:val="center"/>
        <w:rPr>
          <w:sz w:val="21"/>
        </w:rPr>
      </w:pPr>
    </w:p>
    <w:p w14:paraId="6D232D5D">
      <w:pPr>
        <w:shd w:val="clear" w:color="auto" w:fill="auto"/>
        <w:spacing w:line="360" w:lineRule="auto"/>
        <w:jc w:val="left"/>
        <w:textAlignment w:val="center"/>
        <w:rPr>
          <w:sz w:val="21"/>
        </w:rPr>
      </w:pPr>
    </w:p>
    <w:p w14:paraId="63BD478C">
      <w:pPr>
        <w:shd w:val="clear" w:color="auto" w:fill="auto"/>
        <w:spacing w:line="360" w:lineRule="auto"/>
        <w:jc w:val="left"/>
        <w:textAlignment w:val="center"/>
        <w:rPr>
          <w:sz w:val="21"/>
        </w:rPr>
      </w:pPr>
    </w:p>
    <w:p w14:paraId="146CDA7A">
      <w:pPr>
        <w:shd w:val="clear" w:color="auto" w:fill="auto"/>
        <w:spacing w:line="360" w:lineRule="auto"/>
        <w:jc w:val="left"/>
        <w:textAlignment w:val="center"/>
        <w:rPr>
          <w:sz w:val="21"/>
        </w:rPr>
      </w:pPr>
    </w:p>
    <w:p w14:paraId="3C31C68D">
      <w:pPr>
        <w:shd w:val="clear" w:color="auto" w:fill="auto"/>
        <w:spacing w:line="360" w:lineRule="auto"/>
        <w:jc w:val="left"/>
        <w:textAlignment w:val="center"/>
        <w:rPr>
          <w:sz w:val="21"/>
        </w:rPr>
      </w:pPr>
    </w:p>
    <w:p w14:paraId="434BC5F6">
      <w:pPr>
        <w:shd w:val="clear" w:color="auto" w:fill="auto"/>
        <w:spacing w:line="360" w:lineRule="auto"/>
        <w:jc w:val="left"/>
        <w:textAlignment w:val="center"/>
        <w:rPr>
          <w:sz w:val="21"/>
        </w:rPr>
      </w:pPr>
    </w:p>
    <w:p w14:paraId="302901AA">
      <w:pPr>
        <w:shd w:val="clear" w:color="auto" w:fill="auto"/>
        <w:spacing w:line="360" w:lineRule="auto"/>
        <w:jc w:val="left"/>
        <w:textAlignment w:val="center"/>
        <w:rPr>
          <w:sz w:val="21"/>
        </w:rPr>
      </w:pPr>
    </w:p>
    <w:p w14:paraId="090E43CB">
      <w:pPr>
        <w:shd w:val="clear" w:color="auto" w:fill="auto"/>
        <w:spacing w:line="360" w:lineRule="auto"/>
        <w:jc w:val="left"/>
        <w:textAlignment w:val="center"/>
        <w:rPr>
          <w:sz w:val="21"/>
        </w:rPr>
      </w:pPr>
    </w:p>
    <w:p w14:paraId="5F9CF6EA">
      <w:pPr>
        <w:shd w:val="clear" w:color="auto" w:fill="auto"/>
        <w:spacing w:line="360" w:lineRule="auto"/>
        <w:jc w:val="left"/>
        <w:textAlignment w:val="center"/>
        <w:rPr>
          <w:sz w:val="21"/>
        </w:rPr>
      </w:pPr>
    </w:p>
    <w:p w14:paraId="413991EB">
      <w:pPr>
        <w:shd w:val="clear" w:color="auto" w:fill="auto"/>
        <w:spacing w:line="360" w:lineRule="auto"/>
        <w:jc w:val="left"/>
        <w:textAlignment w:val="center"/>
        <w:rPr>
          <w:sz w:val="21"/>
        </w:rPr>
      </w:pPr>
    </w:p>
    <w:p w14:paraId="00B8EC30">
      <w:pPr>
        <w:shd w:val="clear" w:color="auto" w:fill="auto"/>
        <w:spacing w:line="360" w:lineRule="auto"/>
        <w:jc w:val="left"/>
        <w:textAlignment w:val="center"/>
        <w:rPr>
          <w:sz w:val="21"/>
        </w:rPr>
      </w:pPr>
    </w:p>
    <w:p w14:paraId="52499946">
      <w:pPr>
        <w:shd w:val="clear" w:color="auto" w:fill="auto"/>
        <w:spacing w:line="360" w:lineRule="auto"/>
        <w:jc w:val="left"/>
        <w:textAlignment w:val="center"/>
        <w:rPr>
          <w:sz w:val="21"/>
        </w:rPr>
      </w:pPr>
    </w:p>
    <w:p w14:paraId="44CB8E84">
      <w:pPr>
        <w:shd w:val="clear" w:color="auto" w:fill="auto"/>
        <w:spacing w:line="360" w:lineRule="auto"/>
        <w:jc w:val="left"/>
        <w:textAlignment w:val="center"/>
        <w:rPr>
          <w:sz w:val="21"/>
        </w:rPr>
      </w:pPr>
    </w:p>
    <w:p w14:paraId="268349C5">
      <w:pPr>
        <w:shd w:val="clear" w:color="auto" w:fill="auto"/>
        <w:spacing w:line="360" w:lineRule="auto"/>
        <w:jc w:val="left"/>
        <w:textAlignment w:val="center"/>
        <w:rPr>
          <w:sz w:val="21"/>
        </w:rPr>
      </w:pPr>
    </w:p>
    <w:p w14:paraId="49FC3028">
      <w:pPr>
        <w:shd w:val="clear" w:color="auto" w:fill="auto"/>
        <w:spacing w:line="360" w:lineRule="auto"/>
        <w:jc w:val="left"/>
        <w:textAlignment w:val="center"/>
        <w:rPr>
          <w:sz w:val="21"/>
        </w:rPr>
      </w:pPr>
    </w:p>
    <w:p w14:paraId="53ABE36B">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9分</w:t>
      </w:r>
      <w:r>
        <w:rPr>
          <w:rFonts w:hint="eastAsia"/>
          <w:sz w:val="21"/>
          <w:lang w:eastAsia="zh-CN"/>
        </w:rPr>
        <w:t>）</w:t>
      </w:r>
      <w:r>
        <w:rPr>
          <w:sz w:val="21"/>
        </w:rPr>
        <w:t>（1）如图</w:t>
      </w:r>
      <w:r>
        <w:object>
          <v:shape id="_x0000_i1148" o:spt="75" alt="eqIdbdaa19de263700a15fcf213d64a8cd57" type="#_x0000_t75" style="height:11.6pt;width:6.15pt;" o:ole="t" filled="f" o:preferrelative="t" stroked="f" coordsize="21600,21600">
            <v:path/>
            <v:fill on="f" focussize="0,0"/>
            <v:stroke on="f" joinstyle="miter"/>
            <v:imagedata r:id="rId147" o:title="eqIdbdaa19de263700a15fcf213d64a8cd57"/>
            <o:lock v:ext="edit" aspectratio="t"/>
            <w10:wrap type="none"/>
            <w10:anchorlock/>
          </v:shape>
          <o:OLEObject Type="Embed" ProgID="Equation.DSMT4" ShapeID="_x0000_i1148" DrawAspect="Content" ObjectID="_1468075848" r:id="rId241">
            <o:LockedField>false</o:LockedField>
          </o:OLEObject>
        </w:object>
      </w:r>
      <w:r>
        <w:rPr>
          <w:sz w:val="21"/>
        </w:rPr>
        <w:t>，已知在数轴上有一个表示数</w:t>
      </w:r>
      <w:r>
        <w:object>
          <v:shape id="_x0000_i1149" o:spt="75" alt="eqId0a6936d370d6a238a608ca56f87198de" type="#_x0000_t75" style="height:9.65pt;width:8.75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149" DrawAspect="Content" ObjectID="_1468075849" r:id="rId242">
            <o:LockedField>false</o:LockedField>
          </o:OLEObject>
        </w:object>
      </w:r>
      <w:r>
        <w:rPr>
          <w:sz w:val="21"/>
        </w:rPr>
        <w:t>的点</w:t>
      </w:r>
      <w:r>
        <w:object>
          <v:shape id="_x0000_i1150" o:spt="75" alt="eqIdac047e91852b91af639feec23a9598b2" type="#_x0000_t75" style="height:11.4pt;width:14.05pt;" o:ole="t" filled="f" o:preferrelative="t" stroked="f" coordsize="21600,21600">
            <v:path/>
            <v:fill on="f" focussize="0,0"/>
            <v:stroke on="f" joinstyle="miter"/>
            <v:imagedata r:id="rId244" o:title="eqIdac047e91852b91af639feec23a9598b2"/>
            <o:lock v:ext="edit" aspectratio="t"/>
            <w10:wrap type="none"/>
            <w10:anchorlock/>
          </v:shape>
          <o:OLEObject Type="Embed" ProgID="Equation.DSMT4" ShapeID="_x0000_i1150" DrawAspect="Content" ObjectID="_1468075850" r:id="rId243">
            <o:LockedField>false</o:LockedField>
          </o:OLEObject>
        </w:object>
      </w:r>
      <w:r>
        <w:rPr>
          <w:sz w:val="21"/>
        </w:rPr>
        <w:t>，点</w:t>
      </w:r>
      <w:r>
        <w:object>
          <v:shape id="_x0000_i1151" o:spt="75" alt="eqIdac047e91852b91af639feec23a9598b2" type="#_x0000_t75" style="height:11.4pt;width:14.05pt;" o:ole="t" filled="f" o:preferrelative="t" stroked="f" coordsize="21600,21600">
            <v:path/>
            <v:fill on="f" focussize="0,0"/>
            <v:stroke on="f" joinstyle="miter"/>
            <v:imagedata r:id="rId244" o:title="eqIdac047e91852b91af639feec23a9598b2"/>
            <o:lock v:ext="edit" aspectratio="t"/>
            <w10:wrap type="none"/>
            <w10:anchorlock/>
          </v:shape>
          <o:OLEObject Type="Embed" ProgID="Equation.DSMT4" ShapeID="_x0000_i1151" DrawAspect="Content" ObjectID="_1468075851" r:id="rId245">
            <o:LockedField>false</o:LockedField>
          </o:OLEObject>
        </w:object>
      </w:r>
      <w:r>
        <w:rPr>
          <w:sz w:val="21"/>
        </w:rPr>
        <w:t>在数轴上移动</w:t>
      </w:r>
      <w:r>
        <w:object>
          <v:shape id="_x0000_i1152" o:spt="75" alt="eqId5ca7d1107389675d32b56ec097464c14" type="#_x0000_t75" style="height:12.5pt;width:7.9pt;" o:ole="t" filled="f" o:preferrelative="t" stroked="f" coordsize="21600,21600">
            <v:path/>
            <v:fill on="f" focussize="0,0"/>
            <v:stroke on="f" joinstyle="miter"/>
            <v:imagedata r:id="rId151" o:title="eqId5ca7d1107389675d32b56ec097464c14"/>
            <o:lock v:ext="edit" aspectratio="t"/>
            <w10:wrap type="none"/>
            <w10:anchorlock/>
          </v:shape>
          <o:OLEObject Type="Embed" ProgID="Equation.DSMT4" ShapeID="_x0000_i1152" DrawAspect="Content" ObjectID="_1468075852" r:id="rId246">
            <o:LockedField>false</o:LockedField>
          </o:OLEObject>
        </w:object>
      </w:r>
      <w:r>
        <w:rPr>
          <w:sz w:val="21"/>
        </w:rPr>
        <w:t>个单位长度后得到点</w:t>
      </w:r>
      <w:r>
        <w:object>
          <v:shape id="_x0000_i1153" o:spt="75" alt="eqId54a5d7d3b6b63fe5c24c3907b7a8eaa3" type="#_x0000_t75" style="height:12.3pt;width:12.3pt;" o:ole="t" filled="f" o:preferrelative="t" stroked="f" coordsize="21600,21600">
            <v:path/>
            <v:fill on="f" focussize="0,0"/>
            <v:stroke on="f" joinstyle="miter"/>
            <v:imagedata r:id="rId248" o:title="eqId54a5d7d3b6b63fe5c24c3907b7a8eaa3"/>
            <o:lock v:ext="edit" aspectratio="t"/>
            <w10:wrap type="none"/>
            <w10:anchorlock/>
          </v:shape>
          <o:OLEObject Type="Embed" ProgID="Equation.DSMT4" ShapeID="_x0000_i1153" DrawAspect="Content" ObjectID="_1468075853" r:id="rId247">
            <o:LockedField>false</o:LockedField>
          </o:OLEObject>
        </w:object>
      </w:r>
      <w:r>
        <w:rPr>
          <w:sz w:val="21"/>
        </w:rPr>
        <w:t>，且点</w:t>
      </w:r>
      <w:r>
        <w:object>
          <v:shape id="_x0000_i1154" o:spt="75" alt="eqId54a5d7d3b6b63fe5c24c3907b7a8eaa3" type="#_x0000_t75" style="height:12.3pt;width:12.3pt;" o:ole="t" filled="f" o:preferrelative="t" stroked="f" coordsize="21600,21600">
            <v:path/>
            <v:fill on="f" focussize="0,0"/>
            <v:stroke on="f" joinstyle="miter"/>
            <v:imagedata r:id="rId248" o:title="eqId54a5d7d3b6b63fe5c24c3907b7a8eaa3"/>
            <o:lock v:ext="edit" aspectratio="t"/>
            <w10:wrap type="none"/>
            <w10:anchorlock/>
          </v:shape>
          <o:OLEObject Type="Embed" ProgID="Equation.DSMT4" ShapeID="_x0000_i1154" DrawAspect="Content" ObjectID="_1468075854" r:id="rId249">
            <o:LockedField>false</o:LockedField>
          </o:OLEObject>
        </w:object>
      </w:r>
      <w:r>
        <w:rPr>
          <w:sz w:val="21"/>
        </w:rPr>
        <w:t>表示的数是</w:t>
      </w:r>
      <w:r>
        <w:object>
          <v:shape id="_x0000_i1155" o:spt="75" alt="eqIdd91e07104b699c4012be2d26160976a2" type="#_x0000_t75" style="height:12.25pt;width:7.9pt;" o:ole="t" filled="f" o:preferrelative="t" stroked="f" coordsize="21600,21600">
            <v:path/>
            <v:fill on="f" focussize="0,0"/>
            <v:stroke on="f" joinstyle="miter"/>
            <v:imagedata r:id="rId155" o:title="eqIdd91e07104b699c4012be2d26160976a2"/>
            <o:lock v:ext="edit" aspectratio="t"/>
            <w10:wrap type="none"/>
            <w10:anchorlock/>
          </v:shape>
          <o:OLEObject Type="Embed" ProgID="Equation.DSMT4" ShapeID="_x0000_i1155" DrawAspect="Content" ObjectID="_1468075855" r:id="rId250">
            <o:LockedField>false</o:LockedField>
          </o:OLEObject>
        </w:object>
      </w:r>
      <w:r>
        <w:rPr>
          <w:sz w:val="21"/>
        </w:rPr>
        <w:t>，那么</w:t>
      </w:r>
      <w:r>
        <w:object>
          <v:shape id="_x0000_i1156" o:spt="75" alt="eqId0a6936d370d6a238a608ca56f87198de" type="#_x0000_t75" style="height:9.65pt;width:8.75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156" DrawAspect="Content" ObjectID="_1468075856" r:id="rId251">
            <o:LockedField>false</o:LockedField>
          </o:OLEObject>
        </w:object>
      </w:r>
      <w:r>
        <w:rPr>
          <w:sz w:val="21"/>
        </w:rPr>
        <w:t>的值是______．</w:t>
      </w:r>
    </w:p>
    <w:p w14:paraId="05DDF47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191000" cy="485775"/>
            <wp:effectExtent l="0" t="0" r="0" b="9525"/>
            <wp:docPr id="100011" name="图片 100011" descr="@@@a220be67-a910-456f-81d3-8ba0ca0503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a220be67-a910-456f-81d3-8ba0ca0503da"/>
                    <pic:cNvPicPr>
                      <a:picLocks noChangeAspect="1"/>
                    </pic:cNvPicPr>
                  </pic:nvPicPr>
                  <pic:blipFill>
                    <a:blip r:embed="rId252"/>
                    <a:stretch>
                      <a:fillRect/>
                    </a:stretch>
                  </pic:blipFill>
                  <pic:spPr>
                    <a:xfrm>
                      <a:off x="0" y="0"/>
                      <a:ext cx="4191000" cy="485775"/>
                    </a:xfrm>
                    <a:prstGeom prst="rect">
                      <a:avLst/>
                    </a:prstGeom>
                  </pic:spPr>
                </pic:pic>
              </a:graphicData>
            </a:graphic>
          </wp:inline>
        </w:drawing>
      </w:r>
    </w:p>
    <w:p w14:paraId="4A19EAFA">
      <w:pPr>
        <w:shd w:val="clear" w:color="auto" w:fill="auto"/>
        <w:spacing w:line="360" w:lineRule="auto"/>
        <w:jc w:val="left"/>
        <w:textAlignment w:val="center"/>
        <w:rPr>
          <w:sz w:val="21"/>
        </w:rPr>
      </w:pPr>
      <w:r>
        <w:rPr>
          <w:sz w:val="21"/>
        </w:rPr>
        <w:t>（2）如图</w:t>
      </w:r>
      <w:r>
        <w:object>
          <v:shape id="_x0000_i1157" o:spt="75" alt="eqId61128ab996360a038e6e64d82fcba004" type="#_x0000_t75" style="height:11.45pt;width:8.75pt;" o:ole="t" filled="f" o:preferrelative="t" stroked="f" coordsize="21600,21600">
            <v:path/>
            <v:fill on="f" focussize="0,0"/>
            <v:stroke on="f" joinstyle="miter"/>
            <v:imagedata r:id="rId149" o:title="eqId61128ab996360a038e6e64d82fcba004"/>
            <o:lock v:ext="edit" aspectratio="t"/>
            <w10:wrap type="none"/>
            <w10:anchorlock/>
          </v:shape>
          <o:OLEObject Type="Embed" ProgID="Equation.DSMT4" ShapeID="_x0000_i1157" DrawAspect="Content" ObjectID="_1468075857" r:id="rId253">
            <o:LockedField>false</o:LockedField>
          </o:OLEObject>
        </w:object>
      </w:r>
      <w:r>
        <w:rPr>
          <w:sz w:val="21"/>
        </w:rPr>
        <w:t>，有一根木尺</w:t>
      </w:r>
      <w:r>
        <w:object>
          <v:shape id="_x0000_i1158" o:spt="75" alt="eqId74b1d2bf23208ba8e0a33f0820e7db9b" type="#_x0000_t75" style="height:13.6pt;width:29pt;" o:ole="t" filled="f" o:preferrelative="t" stroked="f" coordsize="21600,21600">
            <v:path/>
            <v:fill on="f" focussize="0,0"/>
            <v:stroke on="f" joinstyle="miter"/>
            <v:imagedata r:id="rId255" o:title="eqId74b1d2bf23208ba8e0a33f0820e7db9b"/>
            <o:lock v:ext="edit" aspectratio="t"/>
            <w10:wrap type="none"/>
            <w10:anchorlock/>
          </v:shape>
          <o:OLEObject Type="Embed" ProgID="Equation.DSMT4" ShapeID="_x0000_i1158" DrawAspect="Content" ObjectID="_1468075858" r:id="rId254">
            <o:LockedField>false</o:LockedField>
          </o:OLEObject>
        </w:object>
      </w:r>
      <w:r>
        <w:rPr>
          <w:sz w:val="21"/>
        </w:rPr>
        <w:t>放置在数轴上，它的两个顶点，点</w:t>
      </w:r>
      <w:r>
        <w:object>
          <v:shape id="_x0000_i1159" o:spt="75" alt="eqId0b68df477b3ee45ac0f725db00d465a1" type="#_x0000_t75" style="height:10.95pt;width:9.65pt;" o:ole="t" filled="f" o:preferrelative="t" stroked="f" coordsize="21600,21600">
            <v:path/>
            <v:fill on="f" focussize="0,0"/>
            <v:stroke on="f" joinstyle="miter"/>
            <v:imagedata r:id="rId257" o:title="eqId0b68df477b3ee45ac0f725db00d465a1"/>
            <o:lock v:ext="edit" aspectratio="t"/>
            <w10:wrap type="none"/>
            <w10:anchorlock/>
          </v:shape>
          <o:OLEObject Type="Embed" ProgID="Equation.DSMT4" ShapeID="_x0000_i1159" DrawAspect="Content" ObjectID="_1468075859" r:id="rId256">
            <o:LockedField>false</o:LockedField>
          </o:OLEObject>
        </w:object>
      </w:r>
      <w:r>
        <w:rPr>
          <w:sz w:val="21"/>
        </w:rPr>
        <w:t>、点</w:t>
      </w:r>
      <w:r>
        <w:object>
          <v:shape id="_x0000_i1160" o:spt="75" alt="eqIdcf231f8f86fb922df4ca0c87f044cec3" type="#_x0000_t75" style="height:11.2pt;width:7.9pt;" o:ole="t" filled="f" o:preferrelative="t" stroked="f" coordsize="21600,21600">
            <v:path/>
            <v:fill on="f" focussize="0,0"/>
            <v:stroke on="f" joinstyle="miter"/>
            <v:imagedata r:id="rId259" o:title="eqIdcf231f8f86fb922df4ca0c87f044cec3"/>
            <o:lock v:ext="edit" aspectratio="t"/>
            <w10:wrap type="none"/>
            <w10:anchorlock/>
          </v:shape>
          <o:OLEObject Type="Embed" ProgID="Equation.DSMT4" ShapeID="_x0000_i1160" DrawAspect="Content" ObjectID="_1468075860" r:id="rId258">
            <o:LockedField>false</o:LockedField>
          </o:OLEObject>
        </w:object>
      </w:r>
      <w:r>
        <w:rPr>
          <w:sz w:val="21"/>
        </w:rPr>
        <w:t>分别落在数轴上的</w:t>
      </w:r>
      <w:r>
        <w:object>
          <v:shape id="_x0000_i1161" o:spt="75" alt="eqIde52586ca2a3b783bc8092415e2d4bf6d" type="#_x0000_t75" style="height:12.25pt;width:26.35pt;" o:ole="t" filled="f" o:preferrelative="t" stroked="f" coordsize="21600,21600">
            <v:path/>
            <v:fill on="f" focussize="0,0"/>
            <v:stroke on="f" joinstyle="miter"/>
            <v:imagedata r:id="rId261" o:title="eqIde52586ca2a3b783bc8092415e2d4bf6d"/>
            <o:lock v:ext="edit" aspectratio="t"/>
            <w10:wrap type="none"/>
            <w10:anchorlock/>
          </v:shape>
          <o:OLEObject Type="Embed" ProgID="Equation.DSMT4" ShapeID="_x0000_i1161" DrawAspect="Content" ObjectID="_1468075861" r:id="rId260">
            <o:LockedField>false</o:LockedField>
          </o:OLEObject>
        </w:object>
      </w:r>
      <w:r>
        <w:rPr>
          <w:sz w:val="21"/>
        </w:rPr>
        <w:t>两点处．将木尺在数轴上水平移动，当点</w:t>
      </w:r>
      <w:r>
        <w:object>
          <v:shape id="_x0000_i1162" o:spt="75" alt="eqId0b68df477b3ee45ac0f725db00d465a1" type="#_x0000_t75" style="height:10.95pt;width:9.65pt;" o:ole="t" filled="f" o:preferrelative="t" stroked="f" coordsize="21600,21600">
            <v:path/>
            <v:fill on="f" focussize="0,0"/>
            <v:stroke on="f" joinstyle="miter"/>
            <v:imagedata r:id="rId257" o:title="eqId0b68df477b3ee45ac0f725db00d465a1"/>
            <o:lock v:ext="edit" aspectratio="t"/>
            <w10:wrap type="none"/>
            <w10:anchorlock/>
          </v:shape>
          <o:OLEObject Type="Embed" ProgID="Equation.DSMT4" ShapeID="_x0000_i1162" DrawAspect="Content" ObjectID="_1468075862" r:id="rId262">
            <o:LockedField>false</o:LockedField>
          </o:OLEObject>
        </w:object>
      </w:r>
      <w:r>
        <w:rPr>
          <w:sz w:val="21"/>
        </w:rPr>
        <w:t>移动到点</w:t>
      </w:r>
      <w:r>
        <w:object>
          <v:shape id="_x0000_i1163" o:spt="75" alt="eqId7f9e8449aad35c5d840a3395ea86df6d" type="#_x0000_t75" style="height:10.4pt;width:9.65pt;" o:ole="t" filled="f" o:preferrelative="t" stroked="f" coordsize="21600,21600">
            <v:path/>
            <v:fill on="f" focussize="0,0"/>
            <v:stroke on="f" joinstyle="miter"/>
            <v:imagedata r:id="rId264" o:title="eqId7f9e8449aad35c5d840a3395ea86df6d"/>
            <o:lock v:ext="edit" aspectratio="t"/>
            <w10:wrap type="none"/>
            <w10:anchorlock/>
          </v:shape>
          <o:OLEObject Type="Embed" ProgID="Equation.DSMT4" ShapeID="_x0000_i1163" DrawAspect="Content" ObjectID="_1468075863" r:id="rId263">
            <o:LockedField>false</o:LockedField>
          </o:OLEObject>
        </w:object>
      </w:r>
      <w:r>
        <w:rPr>
          <w:sz w:val="21"/>
        </w:rPr>
        <w:t>时，点</w:t>
      </w:r>
      <w:r>
        <w:object>
          <v:shape id="_x0000_i1164" o:spt="75" alt="eqIdcf231f8f86fb922df4ca0c87f044cec3" type="#_x0000_t75" style="height:11.2pt;width:7.9pt;" o:ole="t" filled="f" o:preferrelative="t" stroked="f" coordsize="21600,21600">
            <v:path/>
            <v:fill on="f" focussize="0,0"/>
            <v:stroke on="f" joinstyle="miter"/>
            <v:imagedata r:id="rId259" o:title="eqIdcf231f8f86fb922df4ca0c87f044cec3"/>
            <o:lock v:ext="edit" aspectratio="t"/>
            <w10:wrap type="none"/>
            <w10:anchorlock/>
          </v:shape>
          <o:OLEObject Type="Embed" ProgID="Equation.DSMT4" ShapeID="_x0000_i1164" DrawAspect="Content" ObjectID="_1468075864" r:id="rId265">
            <o:LockedField>false</o:LockedField>
          </o:OLEObject>
        </w:object>
      </w:r>
      <w:r>
        <w:rPr>
          <w:sz w:val="21"/>
        </w:rPr>
        <w:t>所对应的数为</w:t>
      </w:r>
      <w:r>
        <w:object>
          <v:shape id="_x0000_i1165" o:spt="75" alt="eqId49e60fbe6820130fb20abc555a94b5ea" type="#_x0000_t75" style="height:11.25pt;width:14.05pt;" o:ole="t" filled="f" o:preferrelative="t" stroked="f" coordsize="21600,21600">
            <v:path/>
            <v:fill on="f" focussize="0,0"/>
            <v:stroke on="f" joinstyle="miter"/>
            <v:imagedata r:id="rId267" o:title="eqId49e60fbe6820130fb20abc555a94b5ea"/>
            <o:lock v:ext="edit" aspectratio="t"/>
            <w10:wrap type="none"/>
            <w10:anchorlock/>
          </v:shape>
          <o:OLEObject Type="Embed" ProgID="Equation.DSMT4" ShapeID="_x0000_i1165" DrawAspect="Content" ObjectID="_1468075865" r:id="rId266">
            <o:LockedField>false</o:LockedField>
          </o:OLEObject>
        </w:object>
      </w:r>
      <w:r>
        <w:rPr>
          <w:sz w:val="21"/>
        </w:rPr>
        <w:t>；当点</w:t>
      </w:r>
      <w:r>
        <w:object>
          <v:shape id="_x0000_i1166" o:spt="75" alt="eqIdcf231f8f86fb922df4ca0c87f044cec3" type="#_x0000_t75" style="height:11.2pt;width:7.9pt;" o:ole="t" filled="f" o:preferrelative="t" stroked="f" coordsize="21600,21600">
            <v:path/>
            <v:fill on="f" focussize="0,0"/>
            <v:stroke on="f" joinstyle="miter"/>
            <v:imagedata r:id="rId259" o:title="eqIdcf231f8f86fb922df4ca0c87f044cec3"/>
            <o:lock v:ext="edit" aspectratio="t"/>
            <w10:wrap type="none"/>
            <w10:anchorlock/>
          </v:shape>
          <o:OLEObject Type="Embed" ProgID="Equation.DSMT4" ShapeID="_x0000_i1166" DrawAspect="Content" ObjectID="_1468075866" r:id="rId268">
            <o:LockedField>false</o:LockedField>
          </o:OLEObject>
        </w:object>
      </w:r>
      <w:r>
        <w:rPr>
          <w:sz w:val="21"/>
        </w:rPr>
        <w:t>移动到点</w:t>
      </w:r>
      <w:r>
        <w:object>
          <v:shape id="_x0000_i1167" o:spt="75" alt="eqId5963abe8f421bd99a2aaa94831a951e9" type="#_x0000_t75" style="height:11.2pt;width:10.55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167" DrawAspect="Content" ObjectID="_1468075867" r:id="rId269">
            <o:LockedField>false</o:LockedField>
          </o:OLEObject>
        </w:object>
      </w:r>
      <w:r>
        <w:rPr>
          <w:sz w:val="21"/>
        </w:rPr>
        <w:t>时，点</w:t>
      </w:r>
      <w:r>
        <w:object>
          <v:shape id="_x0000_i1168" o:spt="75" alt="eqId0b68df477b3ee45ac0f725db00d465a1" type="#_x0000_t75" style="height:10.95pt;width:9.65pt;" o:ole="t" filled="f" o:preferrelative="t" stroked="f" coordsize="21600,21600">
            <v:path/>
            <v:fill on="f" focussize="0,0"/>
            <v:stroke on="f" joinstyle="miter"/>
            <v:imagedata r:id="rId257" o:title="eqId0b68df477b3ee45ac0f725db00d465a1"/>
            <o:lock v:ext="edit" aspectratio="t"/>
            <w10:wrap type="none"/>
            <w10:anchorlock/>
          </v:shape>
          <o:OLEObject Type="Embed" ProgID="Equation.DSMT4" ShapeID="_x0000_i1168" DrawAspect="Content" ObjectID="_1468075868" r:id="rId270">
            <o:LockedField>false</o:LockedField>
          </o:OLEObject>
        </w:object>
      </w:r>
      <w:r>
        <w:rPr>
          <w:sz w:val="21"/>
        </w:rPr>
        <w:t>所对应的数为</w:t>
      </w:r>
      <w:r>
        <w:object>
          <v:shape id="_x0000_i1169" o:spt="75" alt="eqId6f8c4c029e552954bd493b49aeab82d5" type="#_x0000_t75" style="height:12.45pt;width:8.75pt;" o:ole="t" filled="f" o:preferrelative="t" stroked="f" coordsize="21600,21600">
            <v:path/>
            <v:fill on="f" focussize="0,0"/>
            <v:stroke on="f" joinstyle="miter"/>
            <v:imagedata r:id="rId157" o:title="eqId6f8c4c029e552954bd493b49aeab82d5"/>
            <o:lock v:ext="edit" aspectratio="t"/>
            <w10:wrap type="none"/>
            <w10:anchorlock/>
          </v:shape>
          <o:OLEObject Type="Embed" ProgID="Equation.DSMT4" ShapeID="_x0000_i1169" DrawAspect="Content" ObjectID="_1468075869" r:id="rId271">
            <o:LockedField>false</o:LockedField>
          </o:OLEObject>
        </w:object>
      </w:r>
      <w:r>
        <w:rPr>
          <w:sz w:val="21"/>
        </w:rPr>
        <w:t>（单位：</w:t>
      </w:r>
      <w:r>
        <w:object>
          <v:shape id="_x0000_i1170" o:spt="75" alt="eqId9efa9fbcfb9595e2f031aa691db4564b" type="#_x0000_t75" style="height:9.9pt;width:15.8pt;" o:ole="t" filled="f" o:preferrelative="t" stroked="f" coordsize="21600,21600">
            <v:path/>
            <v:fill on="f" focussize="0,0"/>
            <v:stroke on="f" joinstyle="miter"/>
            <v:imagedata r:id="rId273" o:title="eqId9efa9fbcfb9595e2f031aa691db4564b"/>
            <o:lock v:ext="edit" aspectratio="t"/>
            <w10:wrap type="none"/>
            <w10:anchorlock/>
          </v:shape>
          <o:OLEObject Type="Embed" ProgID="Equation.DSMT4" ShapeID="_x0000_i1170" DrawAspect="Content" ObjectID="_1468075870" r:id="rId272">
            <o:LockedField>false</o:LockedField>
          </o:OLEObject>
        </w:object>
      </w:r>
      <w:r>
        <w:rPr>
          <w:sz w:val="21"/>
        </w:rPr>
        <w:t>）．利用所学知识可以求出点</w:t>
      </w:r>
      <w:r>
        <w:object>
          <v:shape id="_x0000_i1171" o:spt="75" alt="eqId5963abe8f421bd99a2aaa94831a951e9" type="#_x0000_t75" style="height:11.2pt;width:10.55pt;" o:ole="t" filled="f" o:preferrelative="t" stroked="f" coordsize="21600,21600">
            <v:path/>
            <v:fill on="f" focussize="0,0"/>
            <v:stroke on="f" joinstyle="miter"/>
            <v:imagedata r:id="rId120" o:title="eqId5963abe8f421bd99a2aaa94831a951e9"/>
            <o:lock v:ext="edit" aspectratio="t"/>
            <w10:wrap type="none"/>
            <w10:anchorlock/>
          </v:shape>
          <o:OLEObject Type="Embed" ProgID="Equation.DSMT4" ShapeID="_x0000_i1171" DrawAspect="Content" ObjectID="_1468075871" r:id="rId274">
            <o:LockedField>false</o:LockedField>
          </o:OLEObject>
        </w:object>
      </w:r>
      <w:r>
        <w:rPr>
          <w:sz w:val="21"/>
        </w:rPr>
        <w:t>表示的数为______，点</w:t>
      </w:r>
      <w:r>
        <w:object>
          <v:shape id="_x0000_i1172" o:spt="75" alt="eqId7f9e8449aad35c5d840a3395ea86df6d" type="#_x0000_t75" style="height:10.4pt;width:9.65pt;" o:ole="t" filled="f" o:preferrelative="t" stroked="f" coordsize="21600,21600">
            <v:path/>
            <v:fill on="f" focussize="0,0"/>
            <v:stroke on="f" joinstyle="miter"/>
            <v:imagedata r:id="rId264" o:title="eqId7f9e8449aad35c5d840a3395ea86df6d"/>
            <o:lock v:ext="edit" aspectratio="t"/>
            <w10:wrap type="none"/>
            <w10:anchorlock/>
          </v:shape>
          <o:OLEObject Type="Embed" ProgID="Equation.DSMT4" ShapeID="_x0000_i1172" DrawAspect="Content" ObjectID="_1468075872" r:id="rId275">
            <o:LockedField>false</o:LockedField>
          </o:OLEObject>
        </w:object>
      </w:r>
      <w:r>
        <w:rPr>
          <w:sz w:val="21"/>
        </w:rPr>
        <w:t>表示的数为______．</w:t>
      </w:r>
    </w:p>
    <w:p w14:paraId="03A7BF8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52725" cy="838200"/>
            <wp:effectExtent l="0" t="0" r="9525" b="0"/>
            <wp:docPr id="100013" name="图片 100013" descr="@@@8aad06cc-60cd-4cee-a1d9-74211be1d6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8aad06cc-60cd-4cee-a1d9-74211be1d60d"/>
                    <pic:cNvPicPr>
                      <a:picLocks noChangeAspect="1"/>
                    </pic:cNvPicPr>
                  </pic:nvPicPr>
                  <pic:blipFill>
                    <a:blip r:embed="rId276"/>
                    <a:stretch>
                      <a:fillRect/>
                    </a:stretch>
                  </pic:blipFill>
                  <pic:spPr>
                    <a:xfrm>
                      <a:off x="0" y="0"/>
                      <a:ext cx="2752725" cy="838200"/>
                    </a:xfrm>
                    <a:prstGeom prst="rect">
                      <a:avLst/>
                    </a:prstGeom>
                  </pic:spPr>
                </pic:pic>
              </a:graphicData>
            </a:graphic>
          </wp:inline>
        </w:drawing>
      </w:r>
    </w:p>
    <w:p w14:paraId="256E4D47">
      <w:pPr>
        <w:shd w:val="clear" w:color="auto" w:fill="auto"/>
        <w:spacing w:line="360" w:lineRule="auto"/>
        <w:jc w:val="left"/>
        <w:textAlignment w:val="center"/>
        <w:rPr>
          <w:sz w:val="21"/>
        </w:rPr>
      </w:pPr>
      <w:r>
        <w:rPr>
          <w:sz w:val="21"/>
        </w:rPr>
        <w:t>（3）借助上面的方法解决问题：一天，小明去问表姐的年龄，表姐说：“我若是你现在这么大，你才</w:t>
      </w:r>
      <w:r>
        <w:object>
          <v:shape id="_x0000_i1173" o:spt="75" alt="eqIdcd3304e23f3b0f9569c4140ca89b6498" type="#_x0000_t75" style="height:12.25pt;width:7.9pt;" o:ole="t" filled="f" o:preferrelative="t" stroked="f" coordsize="21600,21600">
            <v:path/>
            <v:fill on="f" focussize="0,0"/>
            <v:stroke on="f" joinstyle="miter"/>
            <v:imagedata r:id="rId161" o:title="eqIdcd3304e23f3b0f9569c4140ca89b6498"/>
            <o:lock v:ext="edit" aspectratio="t"/>
            <w10:wrap type="none"/>
            <w10:anchorlock/>
          </v:shape>
          <o:OLEObject Type="Embed" ProgID="Equation.DSMT4" ShapeID="_x0000_i1173" DrawAspect="Content" ObjectID="_1468075873" r:id="rId277">
            <o:LockedField>false</o:LockedField>
          </o:OLEObject>
        </w:object>
      </w:r>
      <w:r>
        <w:rPr>
          <w:sz w:val="21"/>
        </w:rPr>
        <w:t>岁；你若是我现在这么大，我就</w:t>
      </w:r>
      <w:r>
        <w:object>
          <v:shape id="_x0000_i1174" o:spt="75" alt="eqId4b7f27ebcef70a3ebbbe8d2e53ea0896" type="#_x0000_t75" style="height:12.35pt;width:14.05pt;" o:ole="t" filled="f" o:preferrelative="t" stroked="f" coordsize="21600,21600">
            <v:path/>
            <v:fill on="f" focussize="0,0"/>
            <v:stroke on="f" joinstyle="miter"/>
            <v:imagedata r:id="rId279" o:title="eqId4b7f27ebcef70a3ebbbe8d2e53ea0896"/>
            <o:lock v:ext="edit" aspectratio="t"/>
            <w10:wrap type="none"/>
            <w10:anchorlock/>
          </v:shape>
          <o:OLEObject Type="Embed" ProgID="Equation.DSMT4" ShapeID="_x0000_i1174" DrawAspect="Content" ObjectID="_1468075874" r:id="rId278">
            <o:LockedField>false</o:LockedField>
          </o:OLEObject>
        </w:object>
      </w:r>
      <w:r>
        <w:rPr>
          <w:sz w:val="21"/>
        </w:rPr>
        <w:t>岁啦．”小明纳闷，表姐今年到底是多少岁？请你利用图</w:t>
      </w:r>
      <w:r>
        <w:object>
          <v:shape id="_x0000_i1175" o:spt="75" alt="eqId5ca7d1107389675d32b56ec097464c14" type="#_x0000_t75" style="height:12.5pt;width:7.9pt;" o:ole="t" filled="f" o:preferrelative="t" stroked="f" coordsize="21600,21600">
            <v:path/>
            <v:fill on="f" focussize="0,0"/>
            <v:stroke on="f" joinstyle="miter"/>
            <v:imagedata r:id="rId151" o:title="eqId5ca7d1107389675d32b56ec097464c14"/>
            <o:lock v:ext="edit" aspectratio="t"/>
            <w10:wrap type="none"/>
            <w10:anchorlock/>
          </v:shape>
          <o:OLEObject Type="Embed" ProgID="Equation.DSMT4" ShapeID="_x0000_i1175" DrawAspect="Content" ObjectID="_1468075875" r:id="rId280">
            <o:LockedField>false</o:LockedField>
          </o:OLEObject>
        </w:object>
      </w:r>
      <w:r>
        <w:rPr>
          <w:sz w:val="21"/>
        </w:rPr>
        <w:t>仿照第（</w:t>
      </w:r>
      <w:r>
        <w:object>
          <v:shape id="_x0000_i1176" o:spt="75" alt="eqId61128ab996360a038e6e64d82fcba004" type="#_x0000_t75" style="height:11.45pt;width:8.75pt;" o:ole="t" filled="f" o:preferrelative="t" stroked="f" coordsize="21600,21600">
            <v:path/>
            <v:fill on="f" focussize="0,0"/>
            <v:stroke on="f" joinstyle="miter"/>
            <v:imagedata r:id="rId149" o:title="eqId61128ab996360a038e6e64d82fcba004"/>
            <o:lock v:ext="edit" aspectratio="t"/>
            <w10:wrap type="none"/>
            <w10:anchorlock/>
          </v:shape>
          <o:OLEObject Type="Embed" ProgID="Equation.DSMT4" ShapeID="_x0000_i1176" DrawAspect="Content" ObjectID="_1468075876" r:id="rId281">
            <o:LockedField>false</o:LockedField>
          </o:OLEObject>
        </w:object>
      </w:r>
      <w:r>
        <w:rPr>
          <w:sz w:val="21"/>
        </w:rPr>
        <w:t>）小题画出示意图，求出小明和表姐的年龄，并写出合理的计算过程．</w:t>
      </w:r>
    </w:p>
    <w:p w14:paraId="588843D5">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638425" cy="485775"/>
            <wp:effectExtent l="0" t="0" r="9525" b="9525"/>
            <wp:docPr id="100015" name="图片 100015" descr="@@@adde008e-5fa6-4e62-ac47-3da353fd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dde008e-5fa6-4e62-ac47-3da353fd2485"/>
                    <pic:cNvPicPr>
                      <a:picLocks noChangeAspect="1"/>
                    </pic:cNvPicPr>
                  </pic:nvPicPr>
                  <pic:blipFill>
                    <a:blip r:embed="rId282"/>
                    <a:stretch>
                      <a:fillRect/>
                    </a:stretch>
                  </pic:blipFill>
                  <pic:spPr>
                    <a:xfrm>
                      <a:off x="0" y="0"/>
                      <a:ext cx="2638425" cy="485775"/>
                    </a:xfrm>
                    <a:prstGeom prst="rect">
                      <a:avLst/>
                    </a:prstGeom>
                  </pic:spPr>
                </pic:pic>
              </a:graphicData>
            </a:graphic>
          </wp:inline>
        </w:drawing>
      </w:r>
    </w:p>
    <w:p w14:paraId="55367722">
      <w:pPr>
        <w:shd w:val="clear" w:color="auto" w:fill="auto"/>
        <w:spacing w:line="360" w:lineRule="auto"/>
        <w:jc w:val="left"/>
        <w:textAlignment w:val="center"/>
        <w:rPr>
          <w:sz w:val="21"/>
        </w:rPr>
      </w:pPr>
    </w:p>
    <w:p w14:paraId="787F9C04"/>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 w:name="MS UI 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0B409E50">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3" w:name="_GoBack"/>
    <w:bookmarkEnd w:id="3"/>
  </w:p>
  <w:p w14:paraId="5BA84BB7">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8E7ED">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5D8B3">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5MTc4MTdmMTI4MTEzNDJlZjAwYTUyZDU2NjZhZmQifQ=="/>
  </w:docVars>
  <w:rsids>
    <w:rsidRoot w:val="00B85E42"/>
    <w:rsid w:val="00000451"/>
    <w:rsid w:val="0000125F"/>
    <w:rsid w:val="0000154A"/>
    <w:rsid w:val="0000163D"/>
    <w:rsid w:val="00002A1D"/>
    <w:rsid w:val="000042A8"/>
    <w:rsid w:val="00004BD7"/>
    <w:rsid w:val="00005870"/>
    <w:rsid w:val="000058DD"/>
    <w:rsid w:val="000063F2"/>
    <w:rsid w:val="000120CF"/>
    <w:rsid w:val="0001622A"/>
    <w:rsid w:val="000166EE"/>
    <w:rsid w:val="00016873"/>
    <w:rsid w:val="00023220"/>
    <w:rsid w:val="000253FC"/>
    <w:rsid w:val="000254E1"/>
    <w:rsid w:val="00030C5C"/>
    <w:rsid w:val="000315AF"/>
    <w:rsid w:val="0003283F"/>
    <w:rsid w:val="00033092"/>
    <w:rsid w:val="000354A0"/>
    <w:rsid w:val="00037045"/>
    <w:rsid w:val="00040A7C"/>
    <w:rsid w:val="00042027"/>
    <w:rsid w:val="00043A89"/>
    <w:rsid w:val="00046760"/>
    <w:rsid w:val="00046A02"/>
    <w:rsid w:val="00050772"/>
    <w:rsid w:val="00050AF3"/>
    <w:rsid w:val="00052927"/>
    <w:rsid w:val="00053DD1"/>
    <w:rsid w:val="00054690"/>
    <w:rsid w:val="00054798"/>
    <w:rsid w:val="00054F56"/>
    <w:rsid w:val="000552AA"/>
    <w:rsid w:val="00062EC6"/>
    <w:rsid w:val="00063899"/>
    <w:rsid w:val="000638D4"/>
    <w:rsid w:val="00065229"/>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594E"/>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595E"/>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474B"/>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97C3B"/>
    <w:rsid w:val="003B0A6F"/>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3F9"/>
    <w:rsid w:val="003F549E"/>
    <w:rsid w:val="003F7544"/>
    <w:rsid w:val="00400480"/>
    <w:rsid w:val="0040225A"/>
    <w:rsid w:val="00410877"/>
    <w:rsid w:val="004112A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069"/>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3C7D"/>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72F6"/>
    <w:rsid w:val="006474E0"/>
    <w:rsid w:val="00650571"/>
    <w:rsid w:val="00650FF8"/>
    <w:rsid w:val="00652140"/>
    <w:rsid w:val="00653B7B"/>
    <w:rsid w:val="00655602"/>
    <w:rsid w:val="00656126"/>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2540"/>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45A8"/>
    <w:rsid w:val="007A5B90"/>
    <w:rsid w:val="007A5FF5"/>
    <w:rsid w:val="007B16A0"/>
    <w:rsid w:val="007B1775"/>
    <w:rsid w:val="007B5645"/>
    <w:rsid w:val="007B6A26"/>
    <w:rsid w:val="007B6EDB"/>
    <w:rsid w:val="007C0F2C"/>
    <w:rsid w:val="007C2049"/>
    <w:rsid w:val="007C343C"/>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56C"/>
    <w:rsid w:val="008E6F6C"/>
    <w:rsid w:val="008E7AE4"/>
    <w:rsid w:val="008F09C8"/>
    <w:rsid w:val="008F1A9C"/>
    <w:rsid w:val="008F4914"/>
    <w:rsid w:val="008F5A2A"/>
    <w:rsid w:val="008F659C"/>
    <w:rsid w:val="008F7A9B"/>
    <w:rsid w:val="008F7AA7"/>
    <w:rsid w:val="00900514"/>
    <w:rsid w:val="0090063E"/>
    <w:rsid w:val="00901982"/>
    <w:rsid w:val="009050D7"/>
    <w:rsid w:val="00906982"/>
    <w:rsid w:val="00915796"/>
    <w:rsid w:val="00916E1D"/>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676AB"/>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46D"/>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8A6"/>
    <w:rsid w:val="00BB5F1D"/>
    <w:rsid w:val="00BB5FAC"/>
    <w:rsid w:val="00BB76AA"/>
    <w:rsid w:val="00BB77C7"/>
    <w:rsid w:val="00BC0C2E"/>
    <w:rsid w:val="00BC1C03"/>
    <w:rsid w:val="00BC2A7D"/>
    <w:rsid w:val="00BC3376"/>
    <w:rsid w:val="00BC3C84"/>
    <w:rsid w:val="00BC48D1"/>
    <w:rsid w:val="00BC5EB8"/>
    <w:rsid w:val="00BC70E9"/>
    <w:rsid w:val="00BC729F"/>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33A1"/>
    <w:rsid w:val="00C74788"/>
    <w:rsid w:val="00C75236"/>
    <w:rsid w:val="00C77645"/>
    <w:rsid w:val="00C802CD"/>
    <w:rsid w:val="00C80F2D"/>
    <w:rsid w:val="00C81E60"/>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54C99"/>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3E8D"/>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C5A82"/>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2A9"/>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1BE3604"/>
    <w:rsid w:val="025C7268"/>
    <w:rsid w:val="03EB6DCB"/>
    <w:rsid w:val="10233173"/>
    <w:rsid w:val="130A2210"/>
    <w:rsid w:val="1E157715"/>
    <w:rsid w:val="221944A3"/>
    <w:rsid w:val="253C5756"/>
    <w:rsid w:val="31D93236"/>
    <w:rsid w:val="3CDA4ACA"/>
    <w:rsid w:val="3E2350A2"/>
    <w:rsid w:val="4375622D"/>
    <w:rsid w:val="43BE3CB3"/>
    <w:rsid w:val="45C64E04"/>
    <w:rsid w:val="4740402F"/>
    <w:rsid w:val="4A710D13"/>
    <w:rsid w:val="4A9E7BE0"/>
    <w:rsid w:val="4D1F46E6"/>
    <w:rsid w:val="502808CE"/>
    <w:rsid w:val="51884168"/>
    <w:rsid w:val="5A216393"/>
    <w:rsid w:val="5AE900E2"/>
    <w:rsid w:val="5B5F530E"/>
    <w:rsid w:val="697274F4"/>
    <w:rsid w:val="6D745F31"/>
    <w:rsid w:val="6D811557"/>
    <w:rsid w:val="70457711"/>
    <w:rsid w:val="71432549"/>
    <w:rsid w:val="76910BA5"/>
    <w:rsid w:val="7C7F7ED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name="Hyperlink"/>
    <w:lsdException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4"/>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5"/>
    <w:qFormat/>
    <w:uiPriority w:val="9"/>
    <w:pPr>
      <w:keepNext/>
      <w:keepLines/>
      <w:spacing w:before="260" w:after="260" w:line="416" w:lineRule="auto"/>
      <w:outlineLvl w:val="2"/>
    </w:pPr>
    <w:rPr>
      <w:b/>
      <w:bCs/>
      <w:sz w:val="32"/>
      <w:szCs w:val="32"/>
    </w:rPr>
  </w:style>
  <w:style w:type="paragraph" w:styleId="6">
    <w:name w:val="heading 4"/>
    <w:basedOn w:val="1"/>
    <w:next w:val="1"/>
    <w:link w:val="96"/>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7"/>
    <w:qFormat/>
    <w:uiPriority w:val="9"/>
    <w:pPr>
      <w:keepNext/>
      <w:keepLines/>
      <w:spacing w:before="280" w:after="290" w:line="376" w:lineRule="auto"/>
      <w:outlineLvl w:val="4"/>
    </w:pPr>
    <w:rPr>
      <w:b/>
      <w:bCs/>
      <w:sz w:val="28"/>
      <w:szCs w:val="28"/>
    </w:rPr>
  </w:style>
  <w:style w:type="paragraph" w:styleId="8">
    <w:name w:val="heading 6"/>
    <w:basedOn w:val="1"/>
    <w:next w:val="1"/>
    <w:link w:val="98"/>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99"/>
    <w:qFormat/>
    <w:uiPriority w:val="9"/>
    <w:pPr>
      <w:keepNext/>
      <w:keepLines/>
      <w:spacing w:before="240" w:after="64" w:line="320" w:lineRule="auto"/>
      <w:outlineLvl w:val="6"/>
    </w:pPr>
    <w:rPr>
      <w:b/>
      <w:bCs/>
      <w:sz w:val="24"/>
      <w:szCs w:val="24"/>
    </w:rPr>
  </w:style>
  <w:style w:type="paragraph" w:styleId="10">
    <w:name w:val="heading 8"/>
    <w:basedOn w:val="1"/>
    <w:next w:val="1"/>
    <w:link w:val="100"/>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1"/>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02"/>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6"/>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qFormat/>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2"/>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qFormat/>
    <w:uiPriority w:val="99"/>
    <w:pPr>
      <w:spacing w:after="120" w:line="480" w:lineRule="auto"/>
      <w:ind w:left="420" w:leftChars="200"/>
    </w:pPr>
  </w:style>
  <w:style w:type="paragraph" w:styleId="52">
    <w:name w:val="endnote text"/>
    <w:basedOn w:val="1"/>
    <w:link w:val="116"/>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标题 1 字符"/>
    <w:link w:val="3"/>
    <w:qFormat/>
    <w:uiPriority w:val="9"/>
    <w:rPr>
      <w:b/>
      <w:bCs/>
      <w:kern w:val="44"/>
      <w:sz w:val="44"/>
      <w:szCs w:val="44"/>
    </w:rPr>
  </w:style>
  <w:style w:type="character" w:customStyle="1" w:styleId="94">
    <w:name w:val="标题 2 字符"/>
    <w:link w:val="4"/>
    <w:qFormat/>
    <w:uiPriority w:val="9"/>
    <w:rPr>
      <w:rFonts w:ascii="Cambria" w:hAnsi="Cambria" w:eastAsia="宋体" w:cs="Times New Roman"/>
      <w:b/>
      <w:bCs/>
      <w:kern w:val="2"/>
      <w:sz w:val="32"/>
      <w:szCs w:val="32"/>
    </w:rPr>
  </w:style>
  <w:style w:type="character" w:customStyle="1" w:styleId="95">
    <w:name w:val="标题 3 字符"/>
    <w:link w:val="5"/>
    <w:semiHidden/>
    <w:qFormat/>
    <w:uiPriority w:val="9"/>
    <w:rPr>
      <w:b/>
      <w:bCs/>
      <w:kern w:val="2"/>
      <w:sz w:val="32"/>
      <w:szCs w:val="32"/>
    </w:rPr>
  </w:style>
  <w:style w:type="character" w:customStyle="1" w:styleId="96">
    <w:name w:val="标题 4 字符"/>
    <w:link w:val="6"/>
    <w:semiHidden/>
    <w:qFormat/>
    <w:uiPriority w:val="9"/>
    <w:rPr>
      <w:rFonts w:ascii="Cambria" w:hAnsi="Cambria" w:eastAsia="宋体" w:cs="Times New Roman"/>
      <w:b/>
      <w:bCs/>
      <w:kern w:val="2"/>
      <w:sz w:val="28"/>
      <w:szCs w:val="28"/>
    </w:rPr>
  </w:style>
  <w:style w:type="character" w:customStyle="1" w:styleId="97">
    <w:name w:val="标题 5 字符"/>
    <w:link w:val="7"/>
    <w:semiHidden/>
    <w:qFormat/>
    <w:uiPriority w:val="9"/>
    <w:rPr>
      <w:b/>
      <w:bCs/>
      <w:kern w:val="2"/>
      <w:sz w:val="28"/>
      <w:szCs w:val="28"/>
    </w:rPr>
  </w:style>
  <w:style w:type="character" w:customStyle="1" w:styleId="98">
    <w:name w:val="标题 6 字符"/>
    <w:link w:val="8"/>
    <w:semiHidden/>
    <w:qFormat/>
    <w:uiPriority w:val="9"/>
    <w:rPr>
      <w:rFonts w:ascii="Cambria" w:hAnsi="Cambria" w:eastAsia="宋体" w:cs="Times New Roman"/>
      <w:b/>
      <w:bCs/>
      <w:kern w:val="2"/>
      <w:sz w:val="24"/>
      <w:szCs w:val="24"/>
    </w:rPr>
  </w:style>
  <w:style w:type="character" w:customStyle="1" w:styleId="99">
    <w:name w:val="标题 7 字符"/>
    <w:link w:val="9"/>
    <w:semiHidden/>
    <w:qFormat/>
    <w:uiPriority w:val="9"/>
    <w:rPr>
      <w:b/>
      <w:bCs/>
      <w:kern w:val="2"/>
      <w:sz w:val="24"/>
      <w:szCs w:val="24"/>
    </w:rPr>
  </w:style>
  <w:style w:type="character" w:customStyle="1" w:styleId="100">
    <w:name w:val="标题 8 字符"/>
    <w:link w:val="10"/>
    <w:semiHidden/>
    <w:qFormat/>
    <w:uiPriority w:val="9"/>
    <w:rPr>
      <w:rFonts w:ascii="Cambria" w:hAnsi="Cambria" w:eastAsia="宋体" w:cs="Times New Roman"/>
      <w:kern w:val="2"/>
      <w:sz w:val="24"/>
      <w:szCs w:val="24"/>
    </w:rPr>
  </w:style>
  <w:style w:type="character" w:customStyle="1" w:styleId="101">
    <w:name w:val="标题 9 字符"/>
    <w:link w:val="11"/>
    <w:semiHidden/>
    <w:qFormat/>
    <w:uiPriority w:val="9"/>
    <w:rPr>
      <w:rFonts w:ascii="Cambria" w:hAnsi="Cambria" w:eastAsia="宋体" w:cs="Times New Roman"/>
      <w:kern w:val="2"/>
      <w:sz w:val="21"/>
      <w:szCs w:val="21"/>
    </w:rPr>
  </w:style>
  <w:style w:type="character" w:customStyle="1" w:styleId="102">
    <w:name w:val="宏文本 字符"/>
    <w:link w:val="2"/>
    <w:semiHidden/>
    <w:qFormat/>
    <w:uiPriority w:val="99"/>
    <w:rPr>
      <w:rFonts w:ascii="Courier New" w:hAnsi="Courier New" w:cs="Courier New"/>
      <w:kern w:val="2"/>
      <w:sz w:val="24"/>
      <w:szCs w:val="24"/>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qFormat/>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qFormat/>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qFormat/>
    <w:uiPriority w:val="99"/>
    <w:rPr>
      <w:kern w:val="2"/>
      <w:sz w:val="21"/>
      <w:szCs w:val="22"/>
    </w:rPr>
  </w:style>
  <w:style w:type="character" w:customStyle="1" w:styleId="115">
    <w:name w:val="正文文本缩进 2 字符"/>
    <w:link w:val="51"/>
    <w:semiHidden/>
    <w:qFormat/>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qFormat/>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首行缩进 字符"/>
    <w:link w:val="86"/>
    <w:semiHidden/>
    <w:qFormat/>
    <w:uiPriority w:val="99"/>
    <w:rPr>
      <w:rFonts w:ascii="宋体" w:hAnsi="Times New Roman"/>
      <w:kern w:val="2"/>
      <w:sz w:val="21"/>
      <w:szCs w:val="22"/>
      <w:shd w:val="clear" w:color="auto" w:fill="FFFFFF"/>
    </w:rPr>
  </w:style>
  <w:style w:type="character" w:customStyle="1" w:styleId="131">
    <w:name w:val="正文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link w:val="136"/>
    <w:qFormat/>
    <w:uiPriority w:val="0"/>
    <w:pPr>
      <w:ind w:firstLine="420" w:firstLineChars="200"/>
    </w:pPr>
  </w:style>
  <w:style w:type="character" w:customStyle="1" w:styleId="136">
    <w:name w:val="列出段落 字符"/>
    <w:link w:val="135"/>
    <w:qFormat/>
    <w:uiPriority w:val="0"/>
    <w:rPr>
      <w:kern w:val="2"/>
      <w:sz w:val="21"/>
      <w:szCs w:val="22"/>
    </w:rPr>
  </w:style>
  <w:style w:type="paragraph" w:customStyle="1" w:styleId="137">
    <w:name w:val="DefaultParagraph"/>
    <w:link w:val="138"/>
    <w:qFormat/>
    <w:uiPriority w:val="0"/>
    <w:rPr>
      <w:rFonts w:ascii="Times New Roman" w:hAnsi="Calibri" w:eastAsia="宋体" w:cs="Times New Roman"/>
      <w:kern w:val="2"/>
      <w:sz w:val="21"/>
      <w:szCs w:val="22"/>
      <w:lang w:val="en-US" w:eastAsia="zh-CN" w:bidi="ar-SA"/>
    </w:rPr>
  </w:style>
  <w:style w:type="character" w:customStyle="1" w:styleId="138">
    <w:name w:val="DefaultParagraph Char Char"/>
    <w:link w:val="137"/>
    <w:qFormat/>
    <w:uiPriority w:val="0"/>
    <w:rPr>
      <w:rFonts w:ascii="Times New Roman"/>
      <w:kern w:val="2"/>
      <w:sz w:val="21"/>
      <w:szCs w:val="22"/>
    </w:rPr>
  </w:style>
  <w:style w:type="character" w:customStyle="1" w:styleId="139">
    <w:name w:val="tn+ude"/>
    <w:qFormat/>
    <w:uiPriority w:val="0"/>
  </w:style>
  <w:style w:type="paragraph" w:customStyle="1" w:styleId="140">
    <w:name w:val="纯文本_0"/>
    <w:basedOn w:val="1"/>
    <w:link w:val="141"/>
    <w:qFormat/>
    <w:uiPriority w:val="0"/>
    <w:rPr>
      <w:rFonts w:ascii="宋体" w:hAnsi="Courier New"/>
      <w:kern w:val="0"/>
      <w:sz w:val="20"/>
      <w:szCs w:val="21"/>
    </w:rPr>
  </w:style>
  <w:style w:type="character" w:customStyle="1" w:styleId="141">
    <w:name w:val="标题1 Char1"/>
    <w:link w:val="140"/>
    <w:qFormat/>
    <w:locked/>
    <w:uiPriority w:val="0"/>
    <w:rPr>
      <w:rFonts w:ascii="宋体" w:hAnsi="Courier New" w:eastAsia="宋体" w:cs="Courier New"/>
      <w:szCs w:val="21"/>
    </w:rPr>
  </w:style>
  <w:style w:type="paragraph" w:customStyle="1" w:styleId="14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3">
    <w:name w:val="普通(网站)_0"/>
    <w:basedOn w:val="134"/>
    <w:link w:val="144"/>
    <w:qFormat/>
    <w:uiPriority w:val="0"/>
    <w:pPr>
      <w:widowControl/>
      <w:spacing w:before="100" w:beforeAutospacing="1" w:after="100" w:afterAutospacing="1"/>
      <w:jc w:val="left"/>
    </w:pPr>
    <w:rPr>
      <w:rFonts w:ascii="宋体" w:hAnsi="宋体"/>
      <w:kern w:val="0"/>
      <w:sz w:val="24"/>
      <w:szCs w:val="24"/>
    </w:rPr>
  </w:style>
  <w:style w:type="character" w:customStyle="1" w:styleId="144">
    <w:name w:val="普通(网站)_0 Char"/>
    <w:link w:val="143"/>
    <w:qFormat/>
    <w:locked/>
    <w:uiPriority w:val="0"/>
    <w:rPr>
      <w:rFonts w:ascii="宋体" w:hAnsi="宋体"/>
      <w:sz w:val="24"/>
      <w:szCs w:val="24"/>
    </w:rPr>
  </w:style>
  <w:style w:type="character" w:customStyle="1" w:styleId="145">
    <w:name w:val="正文_0 Char"/>
    <w:link w:val="146"/>
    <w:qFormat/>
    <w:uiPriority w:val="0"/>
    <w:rPr>
      <w:kern w:val="2"/>
      <w:sz w:val="21"/>
      <w:szCs w:val="22"/>
    </w:rPr>
  </w:style>
  <w:style w:type="paragraph" w:customStyle="1" w:styleId="146">
    <w:name w:val="正文_0_0"/>
    <w:link w:val="145"/>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7">
    <w:name w:val="jye_math_selector"/>
    <w:qFormat/>
    <w:uiPriority w:val="0"/>
    <w:rPr>
      <w:rFonts w:hint="default" w:ascii="Times New Roman" w:hAnsi="Times New Roman" w:cs="Times New Roman"/>
    </w:rPr>
  </w:style>
  <w:style w:type="character" w:customStyle="1" w:styleId="148">
    <w:name w:val="apple-converted-space"/>
    <w:qFormat/>
    <w:uiPriority w:val="0"/>
  </w:style>
  <w:style w:type="paragraph" w:customStyle="1" w:styleId="149">
    <w:name w:val="TOC 标题1"/>
    <w:basedOn w:val="3"/>
    <w:next w:val="1"/>
    <w:qFormat/>
    <w:uiPriority w:val="39"/>
    <w:pPr>
      <w:outlineLvl w:val="9"/>
    </w:pPr>
  </w:style>
  <w:style w:type="paragraph" w:styleId="150">
    <w:name w:val="Intense Quote"/>
    <w:basedOn w:val="1"/>
    <w:next w:val="1"/>
    <w:link w:val="151"/>
    <w:qFormat/>
    <w:uiPriority w:val="30"/>
    <w:pPr>
      <w:pBdr>
        <w:bottom w:val="single" w:color="4F81BD" w:sz="4" w:space="4"/>
      </w:pBdr>
      <w:spacing w:before="200" w:after="280"/>
      <w:ind w:left="936" w:right="936"/>
    </w:pPr>
    <w:rPr>
      <w:b/>
      <w:bCs/>
      <w:i/>
      <w:iCs/>
      <w:color w:val="4F81BD"/>
    </w:rPr>
  </w:style>
  <w:style w:type="character" w:customStyle="1" w:styleId="151">
    <w:name w:val="明显引用 字符"/>
    <w:link w:val="150"/>
    <w:qFormat/>
    <w:uiPriority w:val="30"/>
    <w:rPr>
      <w:b/>
      <w:bCs/>
      <w:i/>
      <w:iCs/>
      <w:color w:val="4F81BD"/>
      <w:kern w:val="2"/>
      <w:sz w:val="21"/>
      <w:szCs w:val="22"/>
    </w:rPr>
  </w:style>
  <w:style w:type="paragraph" w:customStyle="1" w:styleId="152">
    <w:name w:val="书目1"/>
    <w:basedOn w:val="1"/>
    <w:next w:val="1"/>
    <w:unhideWhenUsed/>
    <w:qFormat/>
    <w:uiPriority w:val="37"/>
  </w:style>
  <w:style w:type="paragraph" w:styleId="153">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4">
    <w:name w:val="Quote"/>
    <w:basedOn w:val="1"/>
    <w:next w:val="1"/>
    <w:link w:val="155"/>
    <w:qFormat/>
    <w:uiPriority w:val="29"/>
    <w:rPr>
      <w:i/>
      <w:iCs/>
      <w:color w:val="000000"/>
    </w:rPr>
  </w:style>
  <w:style w:type="character" w:customStyle="1" w:styleId="155">
    <w:name w:val="引用 字符"/>
    <w:link w:val="154"/>
    <w:qFormat/>
    <w:uiPriority w:val="29"/>
    <w:rPr>
      <w:i/>
      <w:iCs/>
      <w:color w:val="000000"/>
      <w:kern w:val="2"/>
      <w:sz w:val="21"/>
      <w:szCs w:val="22"/>
    </w:rPr>
  </w:style>
  <w:style w:type="character" w:styleId="156">
    <w:name w:val="Placeholder Text"/>
    <w:semiHidden/>
    <w:qFormat/>
    <w:uiPriority w:val="99"/>
    <w:rPr>
      <w:color w:val="808080"/>
    </w:rPr>
  </w:style>
  <w:style w:type="paragraph" w:customStyle="1" w:styleId="157">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8">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9">
    <w:name w:val="MTDisplayEquation"/>
    <w:basedOn w:val="1"/>
    <w:next w:val="1"/>
    <w:link w:val="160"/>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160">
    <w:name w:val="MTDisplayEquation Char"/>
    <w:link w:val="159"/>
    <w:qFormat/>
    <w:uiPriority w:val="0"/>
    <w:rPr>
      <w:rFonts w:ascii="Times New Roman" w:hAnsi="Times New Roman"/>
      <w:kern w:val="2"/>
      <w:sz w:val="21"/>
      <w:szCs w:val="21"/>
    </w:r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6.bin"/><Relationship Id="rId97" Type="http://schemas.openxmlformats.org/officeDocument/2006/relationships/image" Target="media/image45.wmf"/><Relationship Id="rId96" Type="http://schemas.openxmlformats.org/officeDocument/2006/relationships/oleObject" Target="embeddings/oleObject45.bin"/><Relationship Id="rId95" Type="http://schemas.openxmlformats.org/officeDocument/2006/relationships/image" Target="media/image44.wmf"/><Relationship Id="rId94" Type="http://schemas.openxmlformats.org/officeDocument/2006/relationships/oleObject" Target="embeddings/oleObject44.bin"/><Relationship Id="rId93" Type="http://schemas.openxmlformats.org/officeDocument/2006/relationships/image" Target="media/image43.wmf"/><Relationship Id="rId92" Type="http://schemas.openxmlformats.org/officeDocument/2006/relationships/oleObject" Target="embeddings/oleObject43.bin"/><Relationship Id="rId91" Type="http://schemas.openxmlformats.org/officeDocument/2006/relationships/image" Target="media/image42.wmf"/><Relationship Id="rId90" Type="http://schemas.openxmlformats.org/officeDocument/2006/relationships/oleObject" Target="embeddings/oleObject42.bin"/><Relationship Id="rId9" Type="http://schemas.openxmlformats.org/officeDocument/2006/relationships/oleObject" Target="embeddings/oleObject1.bin"/><Relationship Id="rId89" Type="http://schemas.openxmlformats.org/officeDocument/2006/relationships/image" Target="media/image41.wmf"/><Relationship Id="rId88" Type="http://schemas.openxmlformats.org/officeDocument/2006/relationships/oleObject" Target="embeddings/oleObject41.bin"/><Relationship Id="rId87" Type="http://schemas.openxmlformats.org/officeDocument/2006/relationships/image" Target="media/image40.wmf"/><Relationship Id="rId86" Type="http://schemas.openxmlformats.org/officeDocument/2006/relationships/oleObject" Target="embeddings/oleObject40.bin"/><Relationship Id="rId85" Type="http://schemas.openxmlformats.org/officeDocument/2006/relationships/image" Target="media/image39.wmf"/><Relationship Id="rId84" Type="http://schemas.openxmlformats.org/officeDocument/2006/relationships/oleObject" Target="embeddings/oleObject39.bin"/><Relationship Id="rId83" Type="http://schemas.openxmlformats.org/officeDocument/2006/relationships/image" Target="media/image38.wmf"/><Relationship Id="rId82" Type="http://schemas.openxmlformats.org/officeDocument/2006/relationships/oleObject" Target="embeddings/oleObject38.bin"/><Relationship Id="rId81" Type="http://schemas.openxmlformats.org/officeDocument/2006/relationships/image" Target="media/image37.wmf"/><Relationship Id="rId80" Type="http://schemas.openxmlformats.org/officeDocument/2006/relationships/oleObject" Target="embeddings/oleObject37.bin"/><Relationship Id="rId8" Type="http://schemas.openxmlformats.org/officeDocument/2006/relationships/image" Target="media/image1.png"/><Relationship Id="rId79" Type="http://schemas.openxmlformats.org/officeDocument/2006/relationships/image" Target="media/image36.wmf"/><Relationship Id="rId78" Type="http://schemas.openxmlformats.org/officeDocument/2006/relationships/oleObject" Target="embeddings/oleObject36.bin"/><Relationship Id="rId77" Type="http://schemas.openxmlformats.org/officeDocument/2006/relationships/image" Target="media/image35.wmf"/><Relationship Id="rId76" Type="http://schemas.openxmlformats.org/officeDocument/2006/relationships/oleObject" Target="embeddings/oleObject35.bin"/><Relationship Id="rId75" Type="http://schemas.openxmlformats.org/officeDocument/2006/relationships/image" Target="media/image34.wmf"/><Relationship Id="rId74" Type="http://schemas.openxmlformats.org/officeDocument/2006/relationships/oleObject" Target="embeddings/oleObject34.bin"/><Relationship Id="rId73" Type="http://schemas.openxmlformats.org/officeDocument/2006/relationships/image" Target="media/image33.wmf"/><Relationship Id="rId72" Type="http://schemas.openxmlformats.org/officeDocument/2006/relationships/oleObject" Target="embeddings/oleObject33.bin"/><Relationship Id="rId71" Type="http://schemas.openxmlformats.org/officeDocument/2006/relationships/image" Target="media/image32.wmf"/><Relationship Id="rId70" Type="http://schemas.openxmlformats.org/officeDocument/2006/relationships/oleObject" Target="embeddings/oleObject32.bin"/><Relationship Id="rId7" Type="http://schemas.openxmlformats.org/officeDocument/2006/relationships/theme" Target="theme/theme1.xml"/><Relationship Id="rId69" Type="http://schemas.openxmlformats.org/officeDocument/2006/relationships/image" Target="media/image31.wmf"/><Relationship Id="rId68" Type="http://schemas.openxmlformats.org/officeDocument/2006/relationships/oleObject" Target="embeddings/oleObject31.bin"/><Relationship Id="rId67" Type="http://schemas.openxmlformats.org/officeDocument/2006/relationships/image" Target="media/image30.wmf"/><Relationship Id="rId66" Type="http://schemas.openxmlformats.org/officeDocument/2006/relationships/oleObject" Target="embeddings/oleObject30.bin"/><Relationship Id="rId65" Type="http://schemas.openxmlformats.org/officeDocument/2006/relationships/image" Target="media/image29.wmf"/><Relationship Id="rId64" Type="http://schemas.openxmlformats.org/officeDocument/2006/relationships/oleObject" Target="embeddings/oleObject29.bin"/><Relationship Id="rId63" Type="http://schemas.openxmlformats.org/officeDocument/2006/relationships/image" Target="media/image28.wmf"/><Relationship Id="rId62" Type="http://schemas.openxmlformats.org/officeDocument/2006/relationships/oleObject" Target="embeddings/oleObject28.bin"/><Relationship Id="rId61" Type="http://schemas.openxmlformats.org/officeDocument/2006/relationships/image" Target="media/image27.png"/><Relationship Id="rId60" Type="http://schemas.openxmlformats.org/officeDocument/2006/relationships/image" Target="media/image26.wmf"/><Relationship Id="rId6" Type="http://schemas.openxmlformats.org/officeDocument/2006/relationships/footer" Target="footer2.xml"/><Relationship Id="rId59" Type="http://schemas.openxmlformats.org/officeDocument/2006/relationships/oleObject" Target="embeddings/oleObject27.bin"/><Relationship Id="rId58" Type="http://schemas.openxmlformats.org/officeDocument/2006/relationships/image" Target="media/image25.wmf"/><Relationship Id="rId57" Type="http://schemas.openxmlformats.org/officeDocument/2006/relationships/oleObject" Target="embeddings/oleObject26.bin"/><Relationship Id="rId56" Type="http://schemas.openxmlformats.org/officeDocument/2006/relationships/image" Target="media/image24.wmf"/><Relationship Id="rId55" Type="http://schemas.openxmlformats.org/officeDocument/2006/relationships/oleObject" Target="embeddings/oleObject25.bin"/><Relationship Id="rId54" Type="http://schemas.openxmlformats.org/officeDocument/2006/relationships/oleObject" Target="embeddings/oleObject24.bin"/><Relationship Id="rId53" Type="http://schemas.openxmlformats.org/officeDocument/2006/relationships/image" Target="media/image23.wmf"/><Relationship Id="rId52" Type="http://schemas.openxmlformats.org/officeDocument/2006/relationships/oleObject" Target="embeddings/oleObject23.bin"/><Relationship Id="rId51" Type="http://schemas.openxmlformats.org/officeDocument/2006/relationships/image" Target="media/image22.wmf"/><Relationship Id="rId50" Type="http://schemas.openxmlformats.org/officeDocument/2006/relationships/oleObject" Target="embeddings/oleObject22.bin"/><Relationship Id="rId5" Type="http://schemas.openxmlformats.org/officeDocument/2006/relationships/footer" Target="footer1.xml"/><Relationship Id="rId49" Type="http://schemas.openxmlformats.org/officeDocument/2006/relationships/oleObject" Target="embeddings/oleObject21.bin"/><Relationship Id="rId48" Type="http://schemas.openxmlformats.org/officeDocument/2006/relationships/image" Target="media/image21.wmf"/><Relationship Id="rId47" Type="http://schemas.openxmlformats.org/officeDocument/2006/relationships/oleObject" Target="embeddings/oleObject20.bin"/><Relationship Id="rId46" Type="http://schemas.openxmlformats.org/officeDocument/2006/relationships/image" Target="media/image20.wmf"/><Relationship Id="rId45" Type="http://schemas.openxmlformats.org/officeDocument/2006/relationships/oleObject" Target="embeddings/oleObject19.bin"/><Relationship Id="rId44" Type="http://schemas.openxmlformats.org/officeDocument/2006/relationships/image" Target="media/image19.wmf"/><Relationship Id="rId43" Type="http://schemas.openxmlformats.org/officeDocument/2006/relationships/oleObject" Target="embeddings/oleObject18.bin"/><Relationship Id="rId42" Type="http://schemas.openxmlformats.org/officeDocument/2006/relationships/image" Target="media/image18.wmf"/><Relationship Id="rId41" Type="http://schemas.openxmlformats.org/officeDocument/2006/relationships/oleObject" Target="embeddings/oleObject17.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6.wmf"/><Relationship Id="rId37" Type="http://schemas.openxmlformats.org/officeDocument/2006/relationships/oleObject" Target="embeddings/oleObject15.bin"/><Relationship Id="rId36" Type="http://schemas.openxmlformats.org/officeDocument/2006/relationships/image" Target="media/image15.wmf"/><Relationship Id="rId35" Type="http://schemas.openxmlformats.org/officeDocument/2006/relationships/oleObject" Target="embeddings/oleObject14.bin"/><Relationship Id="rId34" Type="http://schemas.openxmlformats.org/officeDocument/2006/relationships/image" Target="media/image14.wmf"/><Relationship Id="rId33" Type="http://schemas.openxmlformats.org/officeDocument/2006/relationships/oleObject" Target="embeddings/oleObject13.bin"/><Relationship Id="rId32" Type="http://schemas.openxmlformats.org/officeDocument/2006/relationships/image" Target="media/image13.wmf"/><Relationship Id="rId31" Type="http://schemas.openxmlformats.org/officeDocument/2006/relationships/oleObject" Target="embeddings/oleObject12.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1.bin"/><Relationship Id="rId284" Type="http://schemas.openxmlformats.org/officeDocument/2006/relationships/fontTable" Target="fontTable.xml"/><Relationship Id="rId283" Type="http://schemas.openxmlformats.org/officeDocument/2006/relationships/numbering" Target="numbering.xml"/><Relationship Id="rId282" Type="http://schemas.openxmlformats.org/officeDocument/2006/relationships/image" Target="media/image123.png"/><Relationship Id="rId281" Type="http://schemas.openxmlformats.org/officeDocument/2006/relationships/oleObject" Target="embeddings/oleObject152.bin"/><Relationship Id="rId280" Type="http://schemas.openxmlformats.org/officeDocument/2006/relationships/oleObject" Target="embeddings/oleObject151.bin"/><Relationship Id="rId28" Type="http://schemas.openxmlformats.org/officeDocument/2006/relationships/image" Target="media/image11.wmf"/><Relationship Id="rId279" Type="http://schemas.openxmlformats.org/officeDocument/2006/relationships/image" Target="media/image122.wmf"/><Relationship Id="rId278" Type="http://schemas.openxmlformats.org/officeDocument/2006/relationships/oleObject" Target="embeddings/oleObject150.bin"/><Relationship Id="rId277" Type="http://schemas.openxmlformats.org/officeDocument/2006/relationships/oleObject" Target="embeddings/oleObject149.bin"/><Relationship Id="rId276" Type="http://schemas.openxmlformats.org/officeDocument/2006/relationships/image" Target="media/image121.png"/><Relationship Id="rId275" Type="http://schemas.openxmlformats.org/officeDocument/2006/relationships/oleObject" Target="embeddings/oleObject148.bin"/><Relationship Id="rId274" Type="http://schemas.openxmlformats.org/officeDocument/2006/relationships/oleObject" Target="embeddings/oleObject147.bin"/><Relationship Id="rId273" Type="http://schemas.openxmlformats.org/officeDocument/2006/relationships/image" Target="media/image120.wmf"/><Relationship Id="rId272" Type="http://schemas.openxmlformats.org/officeDocument/2006/relationships/oleObject" Target="embeddings/oleObject146.bin"/><Relationship Id="rId271" Type="http://schemas.openxmlformats.org/officeDocument/2006/relationships/oleObject" Target="embeddings/oleObject145.bin"/><Relationship Id="rId270" Type="http://schemas.openxmlformats.org/officeDocument/2006/relationships/oleObject" Target="embeddings/oleObject144.bin"/><Relationship Id="rId27" Type="http://schemas.openxmlformats.org/officeDocument/2006/relationships/oleObject" Target="embeddings/oleObject10.bin"/><Relationship Id="rId269" Type="http://schemas.openxmlformats.org/officeDocument/2006/relationships/oleObject" Target="embeddings/oleObject143.bin"/><Relationship Id="rId268" Type="http://schemas.openxmlformats.org/officeDocument/2006/relationships/oleObject" Target="embeddings/oleObject142.bin"/><Relationship Id="rId267" Type="http://schemas.openxmlformats.org/officeDocument/2006/relationships/image" Target="media/image119.wmf"/><Relationship Id="rId266" Type="http://schemas.openxmlformats.org/officeDocument/2006/relationships/oleObject" Target="embeddings/oleObject141.bin"/><Relationship Id="rId265" Type="http://schemas.openxmlformats.org/officeDocument/2006/relationships/oleObject" Target="embeddings/oleObject140.bin"/><Relationship Id="rId264" Type="http://schemas.openxmlformats.org/officeDocument/2006/relationships/image" Target="media/image118.wmf"/><Relationship Id="rId263" Type="http://schemas.openxmlformats.org/officeDocument/2006/relationships/oleObject" Target="embeddings/oleObject139.bin"/><Relationship Id="rId262" Type="http://schemas.openxmlformats.org/officeDocument/2006/relationships/oleObject" Target="embeddings/oleObject138.bin"/><Relationship Id="rId261" Type="http://schemas.openxmlformats.org/officeDocument/2006/relationships/image" Target="media/image117.wmf"/><Relationship Id="rId260" Type="http://schemas.openxmlformats.org/officeDocument/2006/relationships/oleObject" Target="embeddings/oleObject137.bin"/><Relationship Id="rId26" Type="http://schemas.openxmlformats.org/officeDocument/2006/relationships/image" Target="media/image10.wmf"/><Relationship Id="rId259" Type="http://schemas.openxmlformats.org/officeDocument/2006/relationships/image" Target="media/image116.wmf"/><Relationship Id="rId258" Type="http://schemas.openxmlformats.org/officeDocument/2006/relationships/oleObject" Target="embeddings/oleObject136.bin"/><Relationship Id="rId257" Type="http://schemas.openxmlformats.org/officeDocument/2006/relationships/image" Target="media/image115.wmf"/><Relationship Id="rId256" Type="http://schemas.openxmlformats.org/officeDocument/2006/relationships/oleObject" Target="embeddings/oleObject135.bin"/><Relationship Id="rId255" Type="http://schemas.openxmlformats.org/officeDocument/2006/relationships/image" Target="media/image114.wmf"/><Relationship Id="rId254" Type="http://schemas.openxmlformats.org/officeDocument/2006/relationships/oleObject" Target="embeddings/oleObject134.bin"/><Relationship Id="rId253" Type="http://schemas.openxmlformats.org/officeDocument/2006/relationships/oleObject" Target="embeddings/oleObject133.bin"/><Relationship Id="rId252" Type="http://schemas.openxmlformats.org/officeDocument/2006/relationships/image" Target="media/image113.png"/><Relationship Id="rId251" Type="http://schemas.openxmlformats.org/officeDocument/2006/relationships/oleObject" Target="embeddings/oleObject132.bin"/><Relationship Id="rId250" Type="http://schemas.openxmlformats.org/officeDocument/2006/relationships/oleObject" Target="embeddings/oleObject131.bin"/><Relationship Id="rId25" Type="http://schemas.openxmlformats.org/officeDocument/2006/relationships/oleObject" Target="embeddings/oleObject9.bin"/><Relationship Id="rId249" Type="http://schemas.openxmlformats.org/officeDocument/2006/relationships/oleObject" Target="embeddings/oleObject130.bin"/><Relationship Id="rId248" Type="http://schemas.openxmlformats.org/officeDocument/2006/relationships/image" Target="media/image112.wmf"/><Relationship Id="rId247" Type="http://schemas.openxmlformats.org/officeDocument/2006/relationships/oleObject" Target="embeddings/oleObject129.bin"/><Relationship Id="rId246" Type="http://schemas.openxmlformats.org/officeDocument/2006/relationships/oleObject" Target="embeddings/oleObject128.bin"/><Relationship Id="rId245" Type="http://schemas.openxmlformats.org/officeDocument/2006/relationships/oleObject" Target="embeddings/oleObject127.bin"/><Relationship Id="rId244" Type="http://schemas.openxmlformats.org/officeDocument/2006/relationships/image" Target="media/image111.wmf"/><Relationship Id="rId243" Type="http://schemas.openxmlformats.org/officeDocument/2006/relationships/oleObject" Target="embeddings/oleObject126.bin"/><Relationship Id="rId242" Type="http://schemas.openxmlformats.org/officeDocument/2006/relationships/oleObject" Target="embeddings/oleObject125.bin"/><Relationship Id="rId241" Type="http://schemas.openxmlformats.org/officeDocument/2006/relationships/oleObject" Target="embeddings/oleObject124.bin"/><Relationship Id="rId240" Type="http://schemas.openxmlformats.org/officeDocument/2006/relationships/image" Target="media/image110.wmf"/><Relationship Id="rId24" Type="http://schemas.openxmlformats.org/officeDocument/2006/relationships/image" Target="media/image9.wmf"/><Relationship Id="rId239" Type="http://schemas.openxmlformats.org/officeDocument/2006/relationships/oleObject" Target="embeddings/oleObject123.bin"/><Relationship Id="rId238" Type="http://schemas.openxmlformats.org/officeDocument/2006/relationships/image" Target="media/image109.wmf"/><Relationship Id="rId237" Type="http://schemas.openxmlformats.org/officeDocument/2006/relationships/oleObject" Target="embeddings/oleObject122.bin"/><Relationship Id="rId236" Type="http://schemas.openxmlformats.org/officeDocument/2006/relationships/image" Target="media/image108.wmf"/><Relationship Id="rId235" Type="http://schemas.openxmlformats.org/officeDocument/2006/relationships/oleObject" Target="embeddings/oleObject121.bin"/><Relationship Id="rId234" Type="http://schemas.openxmlformats.org/officeDocument/2006/relationships/image" Target="media/image107.wmf"/><Relationship Id="rId233" Type="http://schemas.openxmlformats.org/officeDocument/2006/relationships/oleObject" Target="embeddings/oleObject120.bin"/><Relationship Id="rId232" Type="http://schemas.openxmlformats.org/officeDocument/2006/relationships/oleObject" Target="embeddings/oleObject119.bin"/><Relationship Id="rId231" Type="http://schemas.openxmlformats.org/officeDocument/2006/relationships/oleObject" Target="embeddings/oleObject118.bin"/><Relationship Id="rId230" Type="http://schemas.openxmlformats.org/officeDocument/2006/relationships/oleObject" Target="embeddings/oleObject117.bin"/><Relationship Id="rId23" Type="http://schemas.openxmlformats.org/officeDocument/2006/relationships/oleObject" Target="embeddings/oleObject8.bin"/><Relationship Id="rId229" Type="http://schemas.openxmlformats.org/officeDocument/2006/relationships/image" Target="media/image106.wmf"/><Relationship Id="rId228" Type="http://schemas.openxmlformats.org/officeDocument/2006/relationships/oleObject" Target="embeddings/oleObject116.bin"/><Relationship Id="rId227" Type="http://schemas.openxmlformats.org/officeDocument/2006/relationships/image" Target="media/image105.wmf"/><Relationship Id="rId226" Type="http://schemas.openxmlformats.org/officeDocument/2006/relationships/oleObject" Target="embeddings/oleObject115.bin"/><Relationship Id="rId225" Type="http://schemas.openxmlformats.org/officeDocument/2006/relationships/oleObject" Target="embeddings/oleObject114.bin"/><Relationship Id="rId224" Type="http://schemas.openxmlformats.org/officeDocument/2006/relationships/image" Target="media/image104.wmf"/><Relationship Id="rId223" Type="http://schemas.openxmlformats.org/officeDocument/2006/relationships/oleObject" Target="embeddings/oleObject113.bin"/><Relationship Id="rId222" Type="http://schemas.openxmlformats.org/officeDocument/2006/relationships/oleObject" Target="embeddings/oleObject112.bin"/><Relationship Id="rId221" Type="http://schemas.openxmlformats.org/officeDocument/2006/relationships/oleObject" Target="embeddings/oleObject111.bin"/><Relationship Id="rId220" Type="http://schemas.openxmlformats.org/officeDocument/2006/relationships/oleObject" Target="embeddings/oleObject110.bin"/><Relationship Id="rId22" Type="http://schemas.openxmlformats.org/officeDocument/2006/relationships/image" Target="media/image8.wmf"/><Relationship Id="rId219" Type="http://schemas.openxmlformats.org/officeDocument/2006/relationships/image" Target="media/image103.wmf"/><Relationship Id="rId218" Type="http://schemas.openxmlformats.org/officeDocument/2006/relationships/oleObject" Target="embeddings/oleObject109.bin"/><Relationship Id="rId217" Type="http://schemas.openxmlformats.org/officeDocument/2006/relationships/image" Target="media/image102.wmf"/><Relationship Id="rId216" Type="http://schemas.openxmlformats.org/officeDocument/2006/relationships/oleObject" Target="embeddings/oleObject108.bin"/><Relationship Id="rId215" Type="http://schemas.openxmlformats.org/officeDocument/2006/relationships/image" Target="media/image101.wmf"/><Relationship Id="rId214" Type="http://schemas.openxmlformats.org/officeDocument/2006/relationships/oleObject" Target="embeddings/oleObject107.bin"/><Relationship Id="rId213" Type="http://schemas.openxmlformats.org/officeDocument/2006/relationships/image" Target="media/image100.wmf"/><Relationship Id="rId212" Type="http://schemas.openxmlformats.org/officeDocument/2006/relationships/oleObject" Target="embeddings/oleObject106.bin"/><Relationship Id="rId211" Type="http://schemas.openxmlformats.org/officeDocument/2006/relationships/image" Target="media/image99.wmf"/><Relationship Id="rId210" Type="http://schemas.openxmlformats.org/officeDocument/2006/relationships/oleObject" Target="embeddings/oleObject105.bin"/><Relationship Id="rId21" Type="http://schemas.openxmlformats.org/officeDocument/2006/relationships/oleObject" Target="embeddings/oleObject7.bin"/><Relationship Id="rId209" Type="http://schemas.openxmlformats.org/officeDocument/2006/relationships/image" Target="media/image98.wmf"/><Relationship Id="rId208" Type="http://schemas.openxmlformats.org/officeDocument/2006/relationships/oleObject" Target="embeddings/oleObject104.bin"/><Relationship Id="rId207" Type="http://schemas.openxmlformats.org/officeDocument/2006/relationships/image" Target="media/image97.wmf"/><Relationship Id="rId206" Type="http://schemas.openxmlformats.org/officeDocument/2006/relationships/oleObject" Target="embeddings/oleObject103.bin"/><Relationship Id="rId205" Type="http://schemas.openxmlformats.org/officeDocument/2006/relationships/image" Target="media/image96.wmf"/><Relationship Id="rId204" Type="http://schemas.openxmlformats.org/officeDocument/2006/relationships/oleObject" Target="embeddings/oleObject102.bin"/><Relationship Id="rId203" Type="http://schemas.openxmlformats.org/officeDocument/2006/relationships/image" Target="media/image95.wmf"/><Relationship Id="rId202" Type="http://schemas.openxmlformats.org/officeDocument/2006/relationships/oleObject" Target="embeddings/oleObject101.bin"/><Relationship Id="rId201" Type="http://schemas.openxmlformats.org/officeDocument/2006/relationships/oleObject" Target="embeddings/oleObject100.bin"/><Relationship Id="rId200" Type="http://schemas.openxmlformats.org/officeDocument/2006/relationships/image" Target="media/image94.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3.wmf"/><Relationship Id="rId197" Type="http://schemas.openxmlformats.org/officeDocument/2006/relationships/oleObject" Target="embeddings/oleObject98.bin"/><Relationship Id="rId196" Type="http://schemas.openxmlformats.org/officeDocument/2006/relationships/image" Target="media/image92.wmf"/><Relationship Id="rId195" Type="http://schemas.openxmlformats.org/officeDocument/2006/relationships/oleObject" Target="embeddings/oleObject97.bin"/><Relationship Id="rId194" Type="http://schemas.openxmlformats.org/officeDocument/2006/relationships/image" Target="media/image91.wmf"/><Relationship Id="rId193" Type="http://schemas.openxmlformats.org/officeDocument/2006/relationships/oleObject" Target="embeddings/oleObject96.bin"/><Relationship Id="rId192" Type="http://schemas.openxmlformats.org/officeDocument/2006/relationships/image" Target="media/image90.wmf"/><Relationship Id="rId191" Type="http://schemas.openxmlformats.org/officeDocument/2006/relationships/oleObject" Target="embeddings/oleObject95.bin"/><Relationship Id="rId190" Type="http://schemas.openxmlformats.org/officeDocument/2006/relationships/image" Target="media/image89.wmf"/><Relationship Id="rId19" Type="http://schemas.openxmlformats.org/officeDocument/2006/relationships/oleObject" Target="embeddings/oleObject6.bin"/><Relationship Id="rId189" Type="http://schemas.openxmlformats.org/officeDocument/2006/relationships/oleObject" Target="embeddings/oleObject94.bin"/><Relationship Id="rId188" Type="http://schemas.openxmlformats.org/officeDocument/2006/relationships/image" Target="media/image88.wmf"/><Relationship Id="rId187" Type="http://schemas.openxmlformats.org/officeDocument/2006/relationships/oleObject" Target="embeddings/oleObject93.bin"/><Relationship Id="rId186" Type="http://schemas.openxmlformats.org/officeDocument/2006/relationships/image" Target="media/image87.wmf"/><Relationship Id="rId185" Type="http://schemas.openxmlformats.org/officeDocument/2006/relationships/oleObject" Target="embeddings/oleObject92.bin"/><Relationship Id="rId184" Type="http://schemas.openxmlformats.org/officeDocument/2006/relationships/image" Target="media/image86.wmf"/><Relationship Id="rId183" Type="http://schemas.openxmlformats.org/officeDocument/2006/relationships/oleObject" Target="embeddings/oleObject91.bin"/><Relationship Id="rId182" Type="http://schemas.openxmlformats.org/officeDocument/2006/relationships/oleObject" Target="embeddings/oleObject90.bin"/><Relationship Id="rId181" Type="http://schemas.openxmlformats.org/officeDocument/2006/relationships/image" Target="media/image85.wmf"/><Relationship Id="rId180" Type="http://schemas.openxmlformats.org/officeDocument/2006/relationships/oleObject" Target="embeddings/oleObject89.bin"/><Relationship Id="rId18" Type="http://schemas.openxmlformats.org/officeDocument/2006/relationships/image" Target="media/image6.wmf"/><Relationship Id="rId179" Type="http://schemas.openxmlformats.org/officeDocument/2006/relationships/image" Target="media/image84.wmf"/><Relationship Id="rId178" Type="http://schemas.openxmlformats.org/officeDocument/2006/relationships/oleObject" Target="embeddings/oleObject88.bin"/><Relationship Id="rId177" Type="http://schemas.openxmlformats.org/officeDocument/2006/relationships/image" Target="media/image83.wmf"/><Relationship Id="rId176" Type="http://schemas.openxmlformats.org/officeDocument/2006/relationships/oleObject" Target="embeddings/oleObject87.bin"/><Relationship Id="rId175" Type="http://schemas.openxmlformats.org/officeDocument/2006/relationships/image" Target="media/image82.wmf"/><Relationship Id="rId174" Type="http://schemas.openxmlformats.org/officeDocument/2006/relationships/oleObject" Target="embeddings/oleObject86.bin"/><Relationship Id="rId173" Type="http://schemas.openxmlformats.org/officeDocument/2006/relationships/image" Target="media/image81.wmf"/><Relationship Id="rId172" Type="http://schemas.openxmlformats.org/officeDocument/2006/relationships/oleObject" Target="embeddings/oleObject85.bin"/><Relationship Id="rId171" Type="http://schemas.openxmlformats.org/officeDocument/2006/relationships/image" Target="media/image80.wmf"/><Relationship Id="rId170" Type="http://schemas.openxmlformats.org/officeDocument/2006/relationships/oleObject" Target="embeddings/oleObject84.bin"/><Relationship Id="rId17" Type="http://schemas.openxmlformats.org/officeDocument/2006/relationships/oleObject" Target="embeddings/oleObject5.bin"/><Relationship Id="rId169" Type="http://schemas.openxmlformats.org/officeDocument/2006/relationships/image" Target="media/image79.wmf"/><Relationship Id="rId168" Type="http://schemas.openxmlformats.org/officeDocument/2006/relationships/oleObject" Target="embeddings/oleObject83.bin"/><Relationship Id="rId167" Type="http://schemas.openxmlformats.org/officeDocument/2006/relationships/image" Target="media/image78.wmf"/><Relationship Id="rId166" Type="http://schemas.openxmlformats.org/officeDocument/2006/relationships/oleObject" Target="embeddings/oleObject82.bin"/><Relationship Id="rId165" Type="http://schemas.openxmlformats.org/officeDocument/2006/relationships/image" Target="media/image77.wmf"/><Relationship Id="rId164" Type="http://schemas.openxmlformats.org/officeDocument/2006/relationships/oleObject" Target="embeddings/oleObject81.bin"/><Relationship Id="rId163" Type="http://schemas.openxmlformats.org/officeDocument/2006/relationships/image" Target="media/image76.wmf"/><Relationship Id="rId162" Type="http://schemas.openxmlformats.org/officeDocument/2006/relationships/oleObject" Target="embeddings/oleObject80.bin"/><Relationship Id="rId161" Type="http://schemas.openxmlformats.org/officeDocument/2006/relationships/image" Target="media/image75.wmf"/><Relationship Id="rId160" Type="http://schemas.openxmlformats.org/officeDocument/2006/relationships/oleObject" Target="embeddings/oleObject79.bin"/><Relationship Id="rId16" Type="http://schemas.openxmlformats.org/officeDocument/2006/relationships/image" Target="media/image5.wmf"/><Relationship Id="rId159" Type="http://schemas.openxmlformats.org/officeDocument/2006/relationships/image" Target="media/image74.wmf"/><Relationship Id="rId158" Type="http://schemas.openxmlformats.org/officeDocument/2006/relationships/oleObject" Target="embeddings/oleObject78.bin"/><Relationship Id="rId157" Type="http://schemas.openxmlformats.org/officeDocument/2006/relationships/image" Target="media/image73.wmf"/><Relationship Id="rId156" Type="http://schemas.openxmlformats.org/officeDocument/2006/relationships/oleObject" Target="embeddings/oleObject77.bin"/><Relationship Id="rId155" Type="http://schemas.openxmlformats.org/officeDocument/2006/relationships/image" Target="media/image72.wmf"/><Relationship Id="rId154" Type="http://schemas.openxmlformats.org/officeDocument/2006/relationships/oleObject" Target="embeddings/oleObject76.bin"/><Relationship Id="rId153" Type="http://schemas.openxmlformats.org/officeDocument/2006/relationships/image" Target="media/image71.wmf"/><Relationship Id="rId152" Type="http://schemas.openxmlformats.org/officeDocument/2006/relationships/oleObject" Target="embeddings/oleObject75.bin"/><Relationship Id="rId151" Type="http://schemas.openxmlformats.org/officeDocument/2006/relationships/image" Target="media/image70.wmf"/><Relationship Id="rId150" Type="http://schemas.openxmlformats.org/officeDocument/2006/relationships/oleObject" Target="embeddings/oleObject74.bin"/><Relationship Id="rId15" Type="http://schemas.openxmlformats.org/officeDocument/2006/relationships/oleObject" Target="embeddings/oleObject4.bin"/><Relationship Id="rId149" Type="http://schemas.openxmlformats.org/officeDocument/2006/relationships/image" Target="media/image69.wmf"/><Relationship Id="rId148" Type="http://schemas.openxmlformats.org/officeDocument/2006/relationships/oleObject" Target="embeddings/oleObject73.bin"/><Relationship Id="rId147" Type="http://schemas.openxmlformats.org/officeDocument/2006/relationships/image" Target="media/image68.wmf"/><Relationship Id="rId146" Type="http://schemas.openxmlformats.org/officeDocument/2006/relationships/oleObject" Target="embeddings/oleObject72.bin"/><Relationship Id="rId145" Type="http://schemas.openxmlformats.org/officeDocument/2006/relationships/image" Target="media/image67.wmf"/><Relationship Id="rId144" Type="http://schemas.openxmlformats.org/officeDocument/2006/relationships/oleObject" Target="embeddings/oleObject71.bin"/><Relationship Id="rId143" Type="http://schemas.openxmlformats.org/officeDocument/2006/relationships/image" Target="media/image66.wmf"/><Relationship Id="rId142" Type="http://schemas.openxmlformats.org/officeDocument/2006/relationships/oleObject" Target="embeddings/oleObject70.bin"/><Relationship Id="rId141" Type="http://schemas.openxmlformats.org/officeDocument/2006/relationships/image" Target="media/image65.wmf"/><Relationship Id="rId140" Type="http://schemas.openxmlformats.org/officeDocument/2006/relationships/oleObject" Target="embeddings/oleObject69.bin"/><Relationship Id="rId14" Type="http://schemas.openxmlformats.org/officeDocument/2006/relationships/image" Target="media/image4.wmf"/><Relationship Id="rId139" Type="http://schemas.openxmlformats.org/officeDocument/2006/relationships/image" Target="media/image64.wmf"/><Relationship Id="rId138" Type="http://schemas.openxmlformats.org/officeDocument/2006/relationships/oleObject" Target="embeddings/oleObject68.bin"/><Relationship Id="rId137" Type="http://schemas.openxmlformats.org/officeDocument/2006/relationships/image" Target="media/image63.png"/><Relationship Id="rId136" Type="http://schemas.openxmlformats.org/officeDocument/2006/relationships/image" Target="media/image62.wmf"/><Relationship Id="rId135" Type="http://schemas.openxmlformats.org/officeDocument/2006/relationships/oleObject" Target="embeddings/oleObject67.bin"/><Relationship Id="rId134" Type="http://schemas.openxmlformats.org/officeDocument/2006/relationships/image" Target="media/image61.wmf"/><Relationship Id="rId133" Type="http://schemas.openxmlformats.org/officeDocument/2006/relationships/oleObject" Target="embeddings/oleObject66.bin"/><Relationship Id="rId132" Type="http://schemas.openxmlformats.org/officeDocument/2006/relationships/image" Target="media/image60.wmf"/><Relationship Id="rId131" Type="http://schemas.openxmlformats.org/officeDocument/2006/relationships/oleObject" Target="embeddings/oleObject65.bin"/><Relationship Id="rId130" Type="http://schemas.openxmlformats.org/officeDocument/2006/relationships/image" Target="media/image59.png"/><Relationship Id="rId13" Type="http://schemas.openxmlformats.org/officeDocument/2006/relationships/oleObject" Target="embeddings/oleObject3.bin"/><Relationship Id="rId129" Type="http://schemas.openxmlformats.org/officeDocument/2006/relationships/image" Target="media/image58.wmf"/><Relationship Id="rId128" Type="http://schemas.openxmlformats.org/officeDocument/2006/relationships/oleObject" Target="embeddings/oleObject64.bin"/><Relationship Id="rId127" Type="http://schemas.openxmlformats.org/officeDocument/2006/relationships/image" Target="media/image57.wmf"/><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oleObject" Target="embeddings/oleObject61.bin"/><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oleObject" Target="embeddings/oleObject58.bin"/><Relationship Id="rId120" Type="http://schemas.openxmlformats.org/officeDocument/2006/relationships/image" Target="media/image56.wmf"/><Relationship Id="rId12" Type="http://schemas.openxmlformats.org/officeDocument/2006/relationships/image" Target="media/image3.wmf"/><Relationship Id="rId119" Type="http://schemas.openxmlformats.org/officeDocument/2006/relationships/oleObject" Target="embeddings/oleObject57.bin"/><Relationship Id="rId118" Type="http://schemas.openxmlformats.org/officeDocument/2006/relationships/image" Target="media/image55.wmf"/><Relationship Id="rId117" Type="http://schemas.openxmlformats.org/officeDocument/2006/relationships/oleObject" Target="embeddings/oleObject56.bin"/><Relationship Id="rId116" Type="http://schemas.openxmlformats.org/officeDocument/2006/relationships/oleObject" Target="embeddings/oleObject55.bin"/><Relationship Id="rId115" Type="http://schemas.openxmlformats.org/officeDocument/2006/relationships/image" Target="media/image54.wmf"/><Relationship Id="rId114" Type="http://schemas.openxmlformats.org/officeDocument/2006/relationships/oleObject" Target="embeddings/oleObject54.bin"/><Relationship Id="rId113" Type="http://schemas.openxmlformats.org/officeDocument/2006/relationships/image" Target="media/image53.wmf"/><Relationship Id="rId112" Type="http://schemas.openxmlformats.org/officeDocument/2006/relationships/oleObject" Target="embeddings/oleObject53.bin"/><Relationship Id="rId111" Type="http://schemas.openxmlformats.org/officeDocument/2006/relationships/image" Target="media/image52.wmf"/><Relationship Id="rId110" Type="http://schemas.openxmlformats.org/officeDocument/2006/relationships/oleObject" Target="embeddings/oleObject52.bin"/><Relationship Id="rId11" Type="http://schemas.openxmlformats.org/officeDocument/2006/relationships/oleObject" Target="embeddings/oleObject2.bin"/><Relationship Id="rId109" Type="http://schemas.openxmlformats.org/officeDocument/2006/relationships/image" Target="media/image51.wmf"/><Relationship Id="rId108" Type="http://schemas.openxmlformats.org/officeDocument/2006/relationships/oleObject" Target="embeddings/oleObject51.bin"/><Relationship Id="rId107" Type="http://schemas.openxmlformats.org/officeDocument/2006/relationships/image" Target="media/image50.wmf"/><Relationship Id="rId106" Type="http://schemas.openxmlformats.org/officeDocument/2006/relationships/oleObject" Target="embeddings/oleObject50.bin"/><Relationship Id="rId105" Type="http://schemas.openxmlformats.org/officeDocument/2006/relationships/image" Target="media/image49.wmf"/><Relationship Id="rId104" Type="http://schemas.openxmlformats.org/officeDocument/2006/relationships/oleObject" Target="embeddings/oleObject49.bin"/><Relationship Id="rId103" Type="http://schemas.openxmlformats.org/officeDocument/2006/relationships/image" Target="media/image48.wmf"/><Relationship Id="rId102" Type="http://schemas.openxmlformats.org/officeDocument/2006/relationships/oleObject" Target="embeddings/oleObject48.bin"/><Relationship Id="rId101" Type="http://schemas.openxmlformats.org/officeDocument/2006/relationships/image" Target="media/image47.wmf"/><Relationship Id="rId100" Type="http://schemas.openxmlformats.org/officeDocument/2006/relationships/oleObject" Target="embeddings/oleObject47.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1192</Words>
  <Characters>1313</Characters>
  <Lines>31</Lines>
  <Paragraphs>8</Paragraphs>
  <TotalTime>0</TotalTime>
  <ScaleCrop>false</ScaleCrop>
  <LinksUpToDate>false</LinksUpToDate>
  <CharactersWithSpaces>1459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2025-11-01T08:43:21Z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633ED7284165403090752F7B44612815_12</vt:lpwstr>
  </property>
</Properties>
</file>