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5CE56">
      <w:pPr>
        <w:pStyle w:val="157"/>
        <w:spacing w:before="0" w:beforeAutospacing="0" w:after="240" w:afterAutospacing="0" w:line="360" w:lineRule="auto"/>
        <w:jc w:val="center"/>
        <w:textAlignment w:val="center"/>
        <w:rPr>
          <w:rFonts w:hint="default" w:ascii="Times New Roman" w:hAnsi="Times New Roman" w:eastAsia="黑体"/>
          <w:color w:val="000000"/>
          <w:sz w:val="36"/>
          <w:szCs w:val="36"/>
          <w:lang w:val="en-US" w:eastAsia="zh-C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12458700</wp:posOffset>
            </wp:positionV>
            <wp:extent cx="292100" cy="304800"/>
            <wp:effectExtent l="0" t="0" r="12700" b="0"/>
            <wp:wrapNone/>
            <wp:docPr id="100202" name="图片 10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2" name="图片 1002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hAnsi="Times New Roman" w:eastAsia="黑体"/>
          <w:color w:val="000000"/>
          <w:sz w:val="36"/>
          <w:szCs w:val="36"/>
        </w:rPr>
        <w:t>学年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六</w:t>
      </w:r>
      <w:r>
        <w:rPr>
          <w:rFonts w:ascii="Times New Roman" w:hAnsi="Times New Roman" w:eastAsia="黑体"/>
          <w:color w:val="000000"/>
          <w:sz w:val="36"/>
          <w:szCs w:val="36"/>
        </w:rPr>
        <w:t>年级上学期期中模拟卷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01</w:t>
      </w:r>
    </w:p>
    <w:p w14:paraId="0CB71520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604A63D1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09F6B6F0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04B1F49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B19CB00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3EF5720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color w:val="FF0000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沪教版新教材补充+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第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1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章（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数的整除+分数+有理数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）。</w:t>
      </w:r>
    </w:p>
    <w:p w14:paraId="428041BE">
      <w:pPr>
        <w:spacing w:line="336" w:lineRule="auto"/>
        <w:jc w:val="center"/>
        <w:textAlignment w:val="center"/>
        <w:rPr>
          <w:rFonts w:ascii="Times New Roman" w:hAnsi="Times New Roman" w:eastAsia="黑体"/>
          <w:kern w:val="0"/>
          <w:sz w:val="30"/>
          <w:szCs w:val="3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4E64951C">
      <w:pPr>
        <w:spacing w:line="360" w:lineRule="auto"/>
        <w:jc w:val="left"/>
        <w:rPr>
          <w:rFonts w:ascii="Times New Roman" w:hAnsi="Times New Roman"/>
          <w:b/>
          <w:color w:val="000000"/>
          <w:kern w:val="0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50528E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1．下列各组数中，第一个数能被第二个数整除的是（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CB3A97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A．15和5</w:t>
      </w:r>
      <w:r>
        <w:rPr>
          <w:sz w:val="21"/>
        </w:rPr>
        <w:tab/>
      </w:r>
      <w:r>
        <w:rPr>
          <w:sz w:val="21"/>
        </w:rPr>
        <w:t>B．17和34</w:t>
      </w:r>
      <w:r>
        <w:rPr>
          <w:sz w:val="21"/>
        </w:rPr>
        <w:tab/>
      </w:r>
      <w:r>
        <w:rPr>
          <w:sz w:val="21"/>
        </w:rPr>
        <w:t>C．20和6</w:t>
      </w:r>
      <w:r>
        <w:rPr>
          <w:sz w:val="21"/>
        </w:rPr>
        <w:tab/>
      </w:r>
      <w:r>
        <w:rPr>
          <w:sz w:val="21"/>
        </w:rPr>
        <w:t>D．9和</w:t>
      </w:r>
      <w:r>
        <w:object>
          <v:shape id="_x0000_i1025" o:spt="75" alt="eqIdfb8f58755aee89fb2cf72ba518dcee2a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10" o:title="eqIdfb8f58755aee89fb2cf72ba518dcee2a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</w:p>
    <w:p w14:paraId="7CF11B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2．下列说法中，正确的是（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2ED09C7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A．两个有理数的和一定大于其中一个加数</w:t>
      </w:r>
    </w:p>
    <w:p w14:paraId="5E826A87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B．两个有理数的和可能比这两个加数都小</w:t>
      </w:r>
    </w:p>
    <w:p w14:paraId="26479C4B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C．两个有理数的差一定小于被减数</w:t>
      </w:r>
    </w:p>
    <w:p w14:paraId="1651097D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D．一个较大的数减去一个较小的数结果可能为负数</w:t>
      </w:r>
    </w:p>
    <w:p w14:paraId="56E712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3．计算</w:t>
      </w:r>
      <w:r>
        <w:object>
          <v:shape id="_x0000_i1026" o:spt="75" alt="eqIda1bf6cf4c564108c5bbeaf5248ca9544" type="#_x0000_t75" style="height:32.45pt;width:114.4pt;" o:ole="t" filled="f" o:preferrelative="t" stroked="f" coordsize="21600,21600">
            <v:path/>
            <v:fill on="f" focussize="0,0"/>
            <v:stroke on="f" joinstyle="miter"/>
            <v:imagedata r:id="rId12" o:title="eqIda1bf6cf4c564108c5bbeaf5248ca954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sz w:val="21"/>
        </w:rPr>
        <w:t>的结果是（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F509E0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7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4" o:title="eqIdbf31876698721a199c7c53c6b320aa8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8" o:spt="75" alt="eqIda4b8503f4706b8321e4e79a87eadea84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6" o:title="eqIda4b8503f4706b8321e4e79a87eadea8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9" o:spt="75" alt="eqId459c84c9addfbd1cdd0a877ba7c584e4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18" o:title="eqId459c84c9addfbd1cdd0a877ba7c584e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0" o:spt="75" alt="eqId4e8b4bbd2f9912adfc9864c0e1e76a9d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20" o:title="eqId4e8b4bbd2f9912adfc9864c0e1e76a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387685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4．下列分数中，不能化为有限小数的是（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5CE81A7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1" o:spt="75" alt="eqId8b2a698891d42c70b597f0da4f215f09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22" o:title="eqId8b2a698891d42c70b597f0da4f215f0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2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24" o:title="eqIdd33adb74906403b0b00fcbd9fa691d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3" o:spt="75" alt="eqId468d6edc44bab4917ba6c348f9a924a6" type="#_x0000_t75" style="height:27.4pt;width:14.05pt;" o:ole="t" filled="f" o:preferrelative="t" stroked="f" coordsize="21600,21600">
            <v:path/>
            <v:fill on="f" focussize="0,0"/>
            <v:stroke on="f" joinstyle="miter"/>
            <v:imagedata r:id="rId26" o:title="eqId468d6edc44bab4917ba6c348f9a924a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4" o:spt="75" alt="eqId63599b2e3aaf05f5006dcd4f2d520fa3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28" o:title="eqId63599b2e3aaf05f5006dcd4f2d520f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 w14:paraId="221EAB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</w:t>
      </w:r>
      <w:r>
        <w:object>
          <v:shape id="_x0000_i1035" o:spt="75" alt="eqIdaca13783f19047b743e622c4472e0c53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30" o:title="eqIdaca13783f19047b743e622c4472e0c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6" o:spt="75" alt="eqId2ff05110be46f684997ab7425dbe5a65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32" o:title="eqId2ff05110be46f684997ab7425dbe5a6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7" o:spt="75" alt="eqId8bc12995d23b8b2f67492c94e4304138" type="#_x0000_t75" style="height:25.9pt;width:15.8pt;" o:ole="t" filled="f" o:preferrelative="t" stroked="f" coordsize="21600,21600">
            <v:path/>
            <v:fill on="f" focussize="0,0"/>
            <v:stroke on="f" joinstyle="miter"/>
            <v:imagedata r:id="rId34" o:title="eqId8bc12995d23b8b2f67492c94e430413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8" o:spt="75" alt="eqId52109b22170817d15745d539a25623e7" type="#_x0000_t75" style="height:27.55pt;width:14.05pt;" o:ole="t" filled="f" o:preferrelative="t" stroked="f" coordsize="21600,21600">
            <v:path/>
            <v:fill on="f" focussize="0,0"/>
            <v:stroke on="f" joinstyle="miter"/>
            <v:imagedata r:id="rId36" o:title="eqId52109b22170817d15745d539a25623e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sz w:val="21"/>
        </w:rPr>
        <w:t>中，和</w:t>
      </w:r>
      <w:r>
        <w:object>
          <v:shape id="_x0000_i1039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8" o:title="eqId4dac452fbb5ef6dd653e7fbbef63948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sz w:val="21"/>
        </w:rPr>
        <w:t>相等的分数是（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5FD708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0" o:spt="75" alt="eqIdaca13783f19047b743e622c4472e0c53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30" o:title="eqIdaca13783f19047b743e622c4472e0c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1" o:spt="75" alt="eqId2ff05110be46f684997ab7425dbe5a65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32" o:title="eqId2ff05110be46f684997ab7425dbe5a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2" o:spt="75" alt="eqId8bc12995d23b8b2f67492c94e4304138" type="#_x0000_t75" style="height:25.9pt;width:15.8pt;" o:ole="t" filled="f" o:preferrelative="t" stroked="f" coordsize="21600,21600">
            <v:path/>
            <v:fill on="f" focussize="0,0"/>
            <v:stroke on="f" joinstyle="miter"/>
            <v:imagedata r:id="rId34" o:title="eqId8bc12995d23b8b2f67492c94e430413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3" o:spt="75" alt="eqId52109b22170817d15745d539a25623e7" type="#_x0000_t75" style="height:27.55pt;width:14.05pt;" o:ole="t" filled="f" o:preferrelative="t" stroked="f" coordsize="21600,21600">
            <v:path/>
            <v:fill on="f" focussize="0,0"/>
            <v:stroke on="f" joinstyle="miter"/>
            <v:imagedata r:id="rId36" o:title="eqId52109b22170817d15745d539a25623e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</w:p>
    <w:p w14:paraId="567949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6．如图，点</w:t>
      </w:r>
      <w:r>
        <w:object>
          <v:shape id="_x0000_i104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4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4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sz w:val="21"/>
        </w:rPr>
        <w:t>在数轴上表示的数分别为</w:t>
      </w:r>
      <w:r>
        <w:object>
          <v:shape id="_x0000_i104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0" o:title="eqId0a6936d370d6a238a608ca56f87198d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48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52" o:title="eqId2c94bb12cee76221e13f9ef955b0aa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49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54" o:title="eqId071a7e733d466949ac935b4b8ee8d1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50" o:spt="75" alt="eqId0b42e28efce397d6ea57a6e511bd75ba" type="#_x0000_t75" style="height:12.5pt;width:66pt;" o:ole="t" filled="f" o:preferrelative="t" stroked="f" coordsize="21600,21600">
            <v:path/>
            <v:fill on="f" focussize="0,0"/>
            <v:stroke on="f" joinstyle="miter"/>
            <v:imagedata r:id="rId56" o:title="eqId0b42e28efce397d6ea57a6e511bd75b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sz w:val="21"/>
        </w:rPr>
        <w:t>，则下列结论中：①</w:t>
      </w:r>
      <w:r>
        <w:object>
          <v:shape id="_x0000_i1051" o:spt="75" alt="eqId16de2d7f06346a0fc6b5d6822e746237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58" o:title="eqId16de2d7f06346a0fc6b5d6822e74623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sz w:val="21"/>
        </w:rPr>
        <w:t>；②</w:t>
      </w:r>
      <w:r>
        <w:object>
          <v:shape id="_x0000_i1052" o:spt="75" alt="eqId66de7b3666fba7c2ea8850a099226f46" type="#_x0000_t75" style="height:14.3pt;width:51pt;" o:ole="t" filled="f" o:preferrelative="t" stroked="f" coordsize="21600,21600">
            <v:path/>
            <v:fill on="f" focussize="0,0"/>
            <v:stroke on="f" joinstyle="miter"/>
            <v:imagedata r:id="rId60" o:title="eqId66de7b3666fba7c2ea8850a099226f4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sz w:val="21"/>
        </w:rPr>
        <w:t>；③</w:t>
      </w:r>
      <w:r>
        <w:object>
          <v:shape id="_x0000_i1053" o:spt="75" alt="eqIdc36c0eb95d5389665beded59011f0dd4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62" o:title="eqIdc36c0eb95d5389665beded59011f0dd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sz w:val="21"/>
        </w:rPr>
        <w:t>；④</w:t>
      </w:r>
      <w:r>
        <w:object>
          <v:shape id="_x0000_i1054" o:spt="75" alt="eqId4502604d18a0a79e248d249a00025ad7" type="#_x0000_t75" style="height:29.1pt;width:66.85pt;" o:ole="t" filled="f" o:preferrelative="t" stroked="f" coordsize="21600,21600">
            <v:path/>
            <v:fill on="f" focussize="0,0"/>
            <v:stroke on="f" joinstyle="miter"/>
            <v:imagedata r:id="rId64" o:title="eqId4502604d18a0a79e248d249a00025ad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sz w:val="21"/>
        </w:rPr>
        <w:t>．其中正确的个数有（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8C3146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66900" cy="381000"/>
            <wp:effectExtent l="0" t="0" r="0" b="0"/>
            <wp:docPr id="100003" name="图片 100003" descr="@@@6d5b5833-fa7c-4d2b-a9fb-886e2da445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6d5b5833-fa7c-4d2b-a9fb-886e2da445f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04BAB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A．1个</w:t>
      </w:r>
      <w:r>
        <w:rPr>
          <w:sz w:val="21"/>
        </w:rPr>
        <w:tab/>
      </w:r>
      <w:r>
        <w:rPr>
          <w:sz w:val="21"/>
        </w:rPr>
        <w:t>B．2个</w:t>
      </w:r>
      <w:r>
        <w:rPr>
          <w:sz w:val="21"/>
        </w:rPr>
        <w:tab/>
      </w:r>
      <w:r>
        <w:rPr>
          <w:sz w:val="21"/>
        </w:rPr>
        <w:t>C．3个</w:t>
      </w:r>
      <w:r>
        <w:rPr>
          <w:sz w:val="21"/>
        </w:rPr>
        <w:tab/>
      </w:r>
      <w:r>
        <w:rPr>
          <w:sz w:val="21"/>
        </w:rPr>
        <w:t>D．4个</w:t>
      </w:r>
    </w:p>
    <w:p w14:paraId="08A099D0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55610576"/>
      <w:bookmarkStart w:id="1" w:name="_Hlk140486017"/>
      <w:bookmarkStart w:id="2" w:name="_Hlk137143681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570A34B7">
      <w:pPr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</w:p>
    <w:bookmarkEnd w:id="0"/>
    <w:bookmarkEnd w:id="1"/>
    <w:bookmarkEnd w:id="2"/>
    <w:p w14:paraId="4EC26A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7．如果珠穆朗玛峰高出海平面</w:t>
      </w:r>
      <w:r>
        <w:object>
          <v:shape id="_x0000_i1055" o:spt="75" alt="eqIdd0e7bb68305cf085e54b058ec500974b" type="#_x0000_t75" style="height:12.3pt;width:45.7pt;" o:ole="t" filled="f" o:preferrelative="t" stroked="f" coordsize="21600,21600">
            <v:path/>
            <v:fill on="f" focussize="0,0"/>
            <v:stroke on="f" joinstyle="miter"/>
            <v:imagedata r:id="rId67" o:title="eqIdd0e7bb68305cf085e54b058ec500974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056" o:spt="75" alt="eqIdaeff13fcf76b2404163ad339a450e391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69" o:title="eqIdaeff13fcf76b2404163ad339a450e39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sz w:val="21"/>
        </w:rPr>
        <w:t>，那么某海沟低于海平面</w:t>
      </w:r>
      <w:r>
        <w:object>
          <v:shape id="_x0000_i1057" o:spt="75" alt="eqId22c5729584c8dce7264e11704c61e19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1" o:title="eqId22c5729584c8dce7264e11704c61e19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sz w:val="21"/>
        </w:rPr>
        <w:t>，记作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object>
          <v:shape id="_x0000_i1058" o:spt="75" alt="eqIde15e00f40396e914d1d9955bd7785f1f" type="#_x0000_t75" style="height:7.9pt;width:10.55pt;" o:ole="t" filled="f" o:preferrelative="t" stroked="f" coordsize="21600,21600">
            <v:path/>
            <v:fill on="f" focussize="0,0"/>
            <v:stroke on="f" joinstyle="miter"/>
            <v:imagedata r:id="rId73" o:title="eqIde15e00f40396e914d1d9955bd7785f1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sz w:val="21"/>
        </w:rPr>
        <w:t>．</w:t>
      </w:r>
    </w:p>
    <w:p w14:paraId="3D729E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8．比较大小：</w:t>
      </w:r>
      <w:r>
        <w:object>
          <v:shape id="_x0000_i1059" o:spt="75" alt="eqId5c17c0535b686495dc04d15172da008f" type="#_x0000_t75" style="height:28.35pt;width:17.55pt;" o:ole="t" filled="f" o:preferrelative="t" stroked="f" coordsize="21600,21600">
            <v:path/>
            <v:fill on="f" focussize="0,0"/>
            <v:stroke on="f" joinstyle="miter"/>
            <v:imagedata r:id="rId75" o:title="eqId5c17c0535b686495dc04d15172da008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object>
          <v:shape id="_x0000_i1060" o:spt="75" alt="eqId774c85da5ff2a7e458f60235255cf34c" type="#_x0000_t75" style="height:27.15pt;width:17.55pt;" o:ole="t" filled="f" o:preferrelative="t" stroked="f" coordsize="21600,21600">
            <v:path/>
            <v:fill on="f" focussize="0,0"/>
            <v:stroke on="f" joinstyle="miter"/>
            <v:imagedata r:id="rId77" o:title="eqId774c85da5ff2a7e458f60235255cf34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</w:p>
    <w:p w14:paraId="05A2F1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9．若</w:t>
      </w:r>
      <w:r>
        <w:object>
          <v:shape id="_x0000_i1061" o:spt="75" alt="eqId10e69d7f1a7a074e2c1cfd49ddf5f665" type="#_x0000_t75" style="height:19.3pt;width:67.75pt;" o:ole="t" filled="f" o:preferrelative="t" stroked="f" coordsize="21600,21600">
            <v:path/>
            <v:fill on="f" focussize="0,0"/>
            <v:stroke on="f" joinstyle="miter"/>
            <v:imagedata r:id="rId79" o:title="eqId10e69d7f1a7a074e2c1cfd49ddf5f6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的相反数为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27EBA5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10．甲数</w:t>
      </w:r>
      <w:r>
        <w:object>
          <v:shape id="_x0000_i1062" o:spt="75" alt="eqId1442c7eed2728933be2194624d24e8b6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81" o:title="eqId1442c7eed2728933be2194624d24e8b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sz w:val="21"/>
        </w:rPr>
        <w:t>，乙数</w:t>
      </w:r>
      <w:r>
        <w:object>
          <v:shape id="_x0000_i1063" o:spt="75" alt="eqIdab6065df77c9df330ebf1acff6ced9a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83" o:title="eqIdab6065df77c9df330ebf1acff6ced9a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sz w:val="21"/>
        </w:rPr>
        <w:t>，甲数和乙数的最大公因数是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2A2D58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11．如图，根据短除法计算，正整数</w:t>
      </w:r>
      <w:r>
        <w:object>
          <v:shape id="_x0000_i1064" o:spt="75" alt="eqIde52586ca2a3b783bc8092415e2d4bf6d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85" o:title="eqIde52586ca2a3b783bc8092415e2d4b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sz w:val="21"/>
        </w:rPr>
        <w:t xml:space="preserve">的最小公倍数是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24593C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38225" cy="781050"/>
            <wp:effectExtent l="0" t="0" r="9525" b="0"/>
            <wp:docPr id="100005" name="图片 100005" descr="@@@42d39cf2-0a53-4c7f-ba72-847d389fff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42d39cf2-0a53-4c7f-ba72-847d389fffc3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D0E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12．一辆摩托车平均每分钟行驶</w:t>
      </w:r>
      <w:r>
        <w:object>
          <v:shape id="_x0000_i1065" o:spt="75" alt="eqId7ab44a7dc9c035687a33f6e065392359" type="#_x0000_t75" style="height:26.3pt;width:10.55pt;" o:ole="t" filled="f" o:preferrelative="t" stroked="f" coordsize="21600,21600">
            <v:path/>
            <v:fill on="f" focussize="0,0"/>
            <v:stroke on="f" joinstyle="miter"/>
            <v:imagedata r:id="rId88" o:title="eqId7ab44a7dc9c035687a33f6e06539235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sz w:val="21"/>
        </w:rPr>
        <w:t>千米，照这样的速度，半小时行驶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千米．</w:t>
      </w:r>
    </w:p>
    <w:p w14:paraId="434424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13．已知</w:t>
      </w:r>
      <w:r>
        <w:object>
          <v:shape id="_x0000_i1066" o:spt="75" alt="eqId94440d3e4c073f94f2b266ff99d50e74" type="#_x0000_t75" style="height:12.4pt;width:24.6pt;" o:ole="t" filled="f" o:preferrelative="t" stroked="f" coordsize="21600,21600">
            <v:path/>
            <v:fill on="f" focussize="0,0"/>
            <v:stroke on="f" joinstyle="miter"/>
            <v:imagedata r:id="rId90" o:title="eqId94440d3e4c073f94f2b266ff99d50e7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7" o:spt="75" alt="eqIde3a915c1a8a9304aeb307d130faaeb15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92" o:title="eqIde3a915c1a8a9304aeb307d130faaeb1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8" o:spt="75" alt="eqId9b5d96bc2571ca0e7cc1ef7bfbaab7d4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94" o:title="eqIddfab3857202caf4c383c3941a8d83ac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sz w:val="21"/>
        </w:rPr>
        <w:t>，把</w:t>
      </w:r>
      <w:r>
        <w:object>
          <v:shape id="_x0000_i1069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0" o:title="eqId0a6936d370d6a238a608ca56f87198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0" o:spt="75" alt="eqIdb5060ad37c403f248c937c1d59af5c71" type="#_x0000_t75" style="height:9.5pt;width:14.95pt;" o:ole="t" filled="f" o:preferrelative="t" stroked="f" coordsize="21600,21600">
            <v:path/>
            <v:fill on="f" focussize="0,0"/>
            <v:stroke on="f" joinstyle="miter"/>
            <v:imagedata r:id="rId97" o:title="eqIdb5060ad37c403f248c937c1d59af5c7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1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52" o:title="eqId2c94bb12cee76221e13f9ef955b0aa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2" o:spt="75" alt="eqIda6616da8f7c03dc5d8f1ed993d3cfa25" type="#_x0000_t75" style="height:12.95pt;width:14.05pt;" o:ole="t" filled="f" o:preferrelative="t" stroked="f" coordsize="21600,21600">
            <v:path/>
            <v:fill on="f" focussize="0,0"/>
            <v:stroke on="f" joinstyle="miter"/>
            <v:imagedata r:id="rId100" o:title="eqIda6616da8f7c03dc5d8f1ed993d3cfa2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sz w:val="21"/>
        </w:rPr>
        <w:t>按从大到小的顺序排列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 </w:t>
      </w:r>
      <w:r>
        <w:rPr>
          <w:sz w:val="21"/>
        </w:rPr>
        <w:t>．</w:t>
      </w:r>
    </w:p>
    <w:p w14:paraId="5191D0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14．数轴上的点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所对应的数分别是</w:t>
      </w:r>
      <w:r>
        <w:object>
          <v:shape id="_x0000_i1073" o:spt="75" alt="eqId8a5646817cf3d41a11901d0ba66751f1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02" o:title="eqId8a5646817cf3d41a11901d0ba66751f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74" o:spt="75" alt="eqId1b4b30b854f15ea6c3cb33c4c25dfba0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104" o:title="eqId1b4b30b854f15ea6c3cb33c4c25dfba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sz w:val="21"/>
        </w:rPr>
        <w:t>，数轴上另有一点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，且点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的距离与点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的距离相等，则点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 xml:space="preserve">所对应的数是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57E85A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15．如果</w:t>
      </w:r>
      <w:r>
        <w:object>
          <v:shape id="_x0000_i1075" o:spt="75" alt="eqId21f95e72c80f9f8598116ff3fb3ecd8f" type="#_x0000_t75" style="height:27.7pt;width:50.1pt;" o:ole="t" filled="f" o:preferrelative="t" stroked="f" coordsize="21600,21600">
            <v:path/>
            <v:fill on="f" focussize="0,0"/>
            <v:stroke on="f" joinstyle="miter"/>
            <v:imagedata r:id="rId106" o:title="eqId21f95e72c80f9f8598116ff3fb3ecd8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076" o:spt="75" alt="eqId635c40e79989fe0ea4e81bc2d6e5810b" type="#_x0000_t75" style="height:28.5pt;width:14.95pt;" o:ole="t" filled="f" o:preferrelative="t" stroked="f" coordsize="21600,21600">
            <v:path/>
            <v:fill on="f" focussize="0,0"/>
            <v:stroke on="f" joinstyle="miter"/>
            <v:imagedata r:id="rId108" o:title="eqId635c40e79989fe0ea4e81bc2d6e5810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sz w:val="21"/>
        </w:rPr>
        <w:t>为最简分数，那么</w:t>
      </w:r>
      <w:r>
        <w:object>
          <v:shape id="_x0000_i1077" o:spt="75" alt="eqId380bbacf854e30e2e747fc286d2b9997" type="#_x0000_t75" style="height:9.7pt;width:16.7pt;" o:ole="t" filled="f" o:preferrelative="t" stroked="f" coordsize="21600,21600">
            <v:path/>
            <v:fill on="f" focussize="0,0"/>
            <v:stroke on="f" joinstyle="miter"/>
            <v:imagedata r:id="rId110" o:title="eqId380bbacf854e30e2e747fc286d2b999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．</w:t>
      </w:r>
    </w:p>
    <w:p w14:paraId="163ADF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16．如图，把一个长方形平均分成上、下两部分，上半部分再平均分成4块，下半部分平均分成5块，若图形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i/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i/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的面积和为2，则阴影部分的面积是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1B3264D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95450" cy="504825"/>
            <wp:effectExtent l="0" t="0" r="0" b="9525"/>
            <wp:docPr id="100011" name="图片 100011" descr="@@@99e2d3ba-037a-4906-8738-1649c2c518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9e2d3ba-037a-4906-8738-1649c2c5189e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977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17．若规定用</w:t>
      </w:r>
      <w:r>
        <w:object>
          <v:shape id="_x0000_i1078" o:spt="75" alt="eqIda2ab85825d4a002600ca41bd3cd2ee7d" type="#_x0000_t75" style="height:13.15pt;width:13.15pt;" o:ole="t" filled="f" o:preferrelative="t" stroked="f" coordsize="21600,21600">
            <v:path/>
            <v:fill on="f" focussize="0,0"/>
            <v:stroke on="f" joinstyle="miter"/>
            <v:imagedata r:id="rId113" o:title="eqIda2ab85825d4a002600ca41bd3cd2ee7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sz w:val="21"/>
        </w:rPr>
        <w:t>表示不超过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的最大的整数，如</w:t>
      </w:r>
      <w:r>
        <w:object>
          <v:shape id="_x0000_i1079" o:spt="75" alt="eqIded89e0668872b8f86c47e163e9bd4c87" type="#_x0000_t75" style="height:14.55pt;width:43.1pt;" o:ole="t" filled="f" o:preferrelative="t" stroked="f" coordsize="21600,21600">
            <v:path/>
            <v:fill on="f" focussize="0,0"/>
            <v:stroke on="f" joinstyle="miter"/>
            <v:imagedata r:id="rId115" o:title="eqIded89e0668872b8f86c47e163e9bd4c8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0" o:spt="75" alt="eqId315488b1958f3c9d5cf1d4fbf8f4b969" type="#_x0000_t75" style="height:13.1pt;width:43.95pt;" o:ole="t" filled="f" o:preferrelative="t" stroked="f" coordsize="21600,21600">
            <v:path/>
            <v:fill on="f" focussize="0,0"/>
            <v:stroke on="f" joinstyle="miter"/>
            <v:imagedata r:id="rId117" o:title="eqId315488b1958f3c9d5cf1d4fbf8f4b96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sz w:val="21"/>
        </w:rPr>
        <w:t>，计算：</w:t>
      </w:r>
      <w:r>
        <w:object>
          <v:shape id="_x0000_i1081" o:spt="75" alt="eqIdbae8997bff8873828d9bb36b9965d371" type="#_x0000_t75" style="height:29.75pt;width:119.65pt;" o:ole="t" filled="f" o:preferrelative="t" stroked="f" coordsize="21600,21600">
            <v:path/>
            <v:fill on="f" focussize="0,0"/>
            <v:stroke on="f" joinstyle="miter"/>
            <v:imagedata r:id="rId119" o:title="eqIdbae8997bff8873828d9bb36b9965d37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463042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18．探索下列式子的规律：</w:t>
      </w:r>
      <w:r>
        <w:object>
          <v:shape id="_x0000_i1082" o:spt="75" alt="eqId86795cb618d2098bd0b48cea49a72fb1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121" o:title="eqId86795cb618d2098bd0b48cea49a72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3" o:spt="75" alt="eqIdd3a04344a16650beb85dc3134d045d10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123" o:title="eqIdd3a04344a16650beb85dc3134d045d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4" o:spt="75" alt="eqIdb856a893cd1107839aa81c35d3668771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125" o:title="eqIdb856a893cd1107839aa81c35d366877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sz w:val="21"/>
        </w:rPr>
        <w:t>，…，请计算：</w:t>
      </w:r>
      <w:r>
        <w:object>
          <v:shape id="_x0000_i1085" o:spt="75" alt="eqId8e86a33475bc1b124e33705f0d23cc85" type="#_x0000_t75" style="height:13.25pt;width:101.15pt;" o:ole="t" filled="f" o:preferrelative="t" stroked="f" coordsize="21600,21600">
            <v:path/>
            <v:fill on="f" focussize="0,0"/>
            <v:stroke on="f" joinstyle="miter"/>
            <v:imagedata r:id="rId127" o:title="eqId8e86a33475bc1b124e33705f0d23cc8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sz w:val="21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61AD2AA5">
      <w:pPr>
        <w:spacing w:line="360" w:lineRule="auto"/>
        <w:jc w:val="left"/>
        <w:rPr>
          <w:rFonts w:ascii="Times New Roman" w:hAnsi="Times New Roman"/>
          <w:b/>
          <w:color w:val="000000"/>
          <w:kern w:val="0"/>
        </w:rPr>
      </w:pPr>
    </w:p>
    <w:p w14:paraId="39768054">
      <w:pPr>
        <w:spacing w:line="360" w:lineRule="auto"/>
        <w:jc w:val="left"/>
        <w:rPr>
          <w:rFonts w:ascii="Times New Roman" w:hAnsi="Times New Roman"/>
          <w:b/>
          <w:color w:val="000000"/>
          <w:kern w:val="0"/>
        </w:rPr>
      </w:pPr>
      <w:r>
        <w:rPr>
          <w:rFonts w:ascii="Times New Roman" w:hAnsi="Times New Roman"/>
          <w:b/>
          <w:color w:val="000000"/>
          <w:kern w:val="0"/>
        </w:rPr>
        <w:t>三.解答题（本大题共8小题，58分。解答应写出文字说明，证明过程或演算步骤）</w:t>
      </w:r>
    </w:p>
    <w:p w14:paraId="3703FE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337E8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计算：</w:t>
      </w:r>
    </w:p>
    <w:p w14:paraId="70A168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86" o:spt="75" alt="eqId410c0ac4b55bbd45f792c41735f09ea1" type="#_x0000_t75" style="height:29.65pt;width:97.6pt;" o:ole="t" filled="f" o:preferrelative="t" stroked="f" coordsize="21600,21600">
            <v:path/>
            <v:fill on="f" focussize="0,0"/>
            <v:stroke on="f" joinstyle="miter"/>
            <v:imagedata r:id="rId129" o:title="eqId410c0ac4b55bbd45f792c41735f09ea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        </w:t>
      </w:r>
      <w:r>
        <w:rPr>
          <w:sz w:val="21"/>
        </w:rPr>
        <w:t>(2)计算：</w:t>
      </w:r>
      <w:r>
        <w:object>
          <v:shape id="_x0000_i1087" o:spt="75" alt="eqId3b814368a3a2d3a0723de85412389b10" type="#_x0000_t75" style="height:29.6pt;width:80.9pt;" o:ole="t" filled="f" o:preferrelative="t" stroked="f" coordsize="21600,21600">
            <v:path/>
            <v:fill on="f" focussize="0,0"/>
            <v:stroke on="f" joinstyle="miter"/>
            <v:imagedata r:id="rId131" o:title="eqId3b814368a3a2d3a0723de85412389b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sz w:val="21"/>
        </w:rPr>
        <w:t>；</w:t>
      </w:r>
    </w:p>
    <w:p w14:paraId="45C7A0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(3)计算：</w:t>
      </w:r>
      <w:r>
        <w:object>
          <v:shape id="_x0000_i1088" o:spt="75" alt="eqIda9908831f8da07b29013194d466e239a" type="#_x0000_t75" style="height:29.75pt;width:130.2pt;" o:ole="t" filled="f" o:preferrelative="t" stroked="f" coordsize="21600,21600">
            <v:path/>
            <v:fill on="f" focussize="0,0"/>
            <v:stroke on="f" joinstyle="miter"/>
            <v:imagedata r:id="rId133" o:title="eqIda9908831f8da07b29013194d466e239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sz w:val="21"/>
        </w:rPr>
        <w:t>．</w:t>
      </w:r>
    </w:p>
    <w:p w14:paraId="0F090E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704B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27D0A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53429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0B9A9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F49D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0386A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200E9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1EB7F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72BAA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在下面的数轴上表示下列各数，并用“&lt;”把这些数连接起来．</w:t>
      </w:r>
    </w:p>
    <w:p w14:paraId="646438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9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135" o:title="eqId81fb134b2b48acc99213fff6ccfee6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sz w:val="21"/>
        </w:rPr>
        <w:t>；3.5；</w:t>
      </w:r>
      <w:r>
        <w:object>
          <v:shape id="_x0000_i1090" o:spt="75" alt="eqIdbdd7e9cc7e06955476825fa661911c59" type="#_x0000_t75" style="height:29.85pt;width:40.45pt;" o:ole="t" filled="f" o:preferrelative="t" stroked="f" coordsize="21600,21600">
            <v:path/>
            <v:fill on="f" focussize="0,0"/>
            <v:stroke on="f" joinstyle="miter"/>
            <v:imagedata r:id="rId137" o:title="eqIdbdd7e9cc7e06955476825fa661911c5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sz w:val="21"/>
        </w:rPr>
        <w:t>；</w:t>
      </w:r>
      <w:r>
        <w:object>
          <v:shape id="_x0000_i1091" o:spt="75" alt="eqIdef31a17cb0e2fd08d08ea98cae188e11" type="#_x0000_t75" style="height:14.25pt;width:29pt;" o:ole="t" filled="f" o:preferrelative="t" stroked="f" coordsize="21600,21600">
            <v:path/>
            <v:fill on="f" focussize="0,0"/>
            <v:stroke on="f" joinstyle="miter"/>
            <v:imagedata r:id="rId139" o:title="eqIdef31a17cb0e2fd08d08ea98cae188e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sz w:val="21"/>
        </w:rPr>
        <w:t>．</w:t>
      </w:r>
    </w:p>
    <w:p w14:paraId="35308D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67025" cy="266700"/>
            <wp:effectExtent l="0" t="0" r="9525" b="0"/>
            <wp:docPr id="100013" name="图片 100013" descr="@@@324f63ad-13af-4478-8072-072fb8cf6c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324f63ad-13af-4478-8072-072fb8cf6cba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6DD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62BCD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AD10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6FC09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261BB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EC36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E340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8E8FC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AFD11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15A03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E5E41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13626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8DE91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69270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6EA50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在﹣4，﹣3，﹣2，﹣1，1，2，3，4，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这9个数中，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代表一个数，你认为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是多少时，能够使这9个数分别填入图中的9个空格内，使每行的3个数、每列3个数、斜对角3个数个数相加均为零．</w:t>
      </w:r>
    </w:p>
    <w:p w14:paraId="305FE8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95375" cy="1085850"/>
            <wp:effectExtent l="0" t="0" r="9525" b="0"/>
            <wp:docPr id="100017" name="图片 100017" descr="@@@9ac27819-7588-425e-897c-4803f6a586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9ac27819-7588-425e-897c-4803f6a586ae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3A6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(1)我认为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＝_______．</w:t>
      </w:r>
    </w:p>
    <w:p w14:paraId="5BA9A3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(2)按要求将这9个数填入如图的空格内．</w:t>
      </w:r>
    </w:p>
    <w:p w14:paraId="071458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A5172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EC811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45DA5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0D23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6108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45A0E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D0271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EFE93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C28DF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某公司7天内货品进出仓库的吨数如下：（“</w:t>
      </w:r>
      <w:r>
        <w:object>
          <v:shape id="_x0000_i1092" o:spt="75" alt="eqId4d4cd9a7068de096606d1ab991f5e6da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43" o:title="eqId4d4cd9a7068de096606d1ab991f5e6d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sz w:val="21"/>
        </w:rPr>
        <w:t>”表示进库，“</w:t>
      </w:r>
      <w:r>
        <w:object>
          <v:shape id="_x0000_i1093" o:spt="75" alt="eqId4bfc339cf6dd66599db64fa3fa44e608" type="#_x0000_t75" style="height:7pt;width:8.75pt;" o:ole="t" filled="f" o:preferrelative="t" stroked="f" coordsize="21600,21600">
            <v:path/>
            <v:fill on="f" focussize="0,0"/>
            <v:stroke on="f" joinstyle="miter"/>
            <v:imagedata r:id="rId145" o:title="eqId4bfc339cf6dd66599db64fa3fa44e60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sz w:val="21"/>
        </w:rPr>
        <w:t>”表示出库）</w:t>
      </w:r>
    </w:p>
    <w:p w14:paraId="4E06E3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4" o:spt="75" alt="eqId006983109d57bbc4341f0e8d70eb832a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47" o:title="eqId006983109d57bbc4341f0e8d70eb832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5" o:spt="75" alt="eqIdc1f4ea77f7eef3f9515be6857fa90b0e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49" o:title="eqIdc1f4ea77f7eef3f9515be6857fa90b0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6" o:spt="75" alt="eqIde844eda61f765eb5346d44f42f4f63b3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51" o:title="eqIde844eda61f765eb5346d44f42f4f63b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7" o:spt="75" alt="eqId5d8a50bd58c261367fa1091c6bce519a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53" o:title="eqId5d8a50bd58c261367fa1091c6bce519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8" o:spt="75" alt="eqId6bf97aa31b8e5ea187a4f12db4597a6c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155" o:title="eqId6bf97aa31b8e5ea187a4f12db4597a6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9" o:spt="75" alt="eqIdab4f1567af2665d22494da5b3827bd6e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57" o:title="eqIdab4f1567af2665d22494da5b3827bd6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0" o:spt="75" alt="eqId5b24cb894501b9707551c07f47cd1698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159" o:title="eqId5b24cb894501b9707551c07f47cd169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sz w:val="21"/>
        </w:rPr>
        <w:t>．</w:t>
      </w:r>
    </w:p>
    <w:p w14:paraId="169F9E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(1)经过这7天，仓库管理员结算发现仓库还有货品500吨，那么7天前仓库里有货品多少吨？</w:t>
      </w:r>
    </w:p>
    <w:p w14:paraId="3C7DFE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(2)如果进出的装卸费都是每吨8元，那么这7天要付多少元装卸费？</w:t>
      </w:r>
    </w:p>
    <w:p w14:paraId="01F223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900D5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11A45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22AE5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D1896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0E208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AC829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2F80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063F8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80557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08CF4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阅读下列文字，并回答：</w:t>
      </w:r>
    </w:p>
    <w:p w14:paraId="58F29E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每个假分数可以写成一个自然数与一个真分数的和（例如</w:t>
      </w:r>
      <w:r>
        <w:object>
          <v:shape id="_x0000_i1101" o:spt="75" alt="eqIdc953edadff5fb58da9c6e117e470a4a1" type="#_x0000_t75" style="height:27.3pt;width:51pt;" o:ole="t" filled="f" o:preferrelative="t" stroked="f" coordsize="21600,21600">
            <v:path/>
            <v:fill on="f" focussize="0,0"/>
            <v:stroke on="f" joinstyle="miter"/>
            <v:imagedata r:id="rId161" o:title="eqIdc953edadff5fb58da9c6e117e470a4a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sz w:val="21"/>
        </w:rPr>
        <w:t>），这个真分数的倒数又可以写成一个自然数与一个真分数的和（如</w:t>
      </w:r>
      <w:r>
        <w:object>
          <v:shape id="_x0000_i1102" o:spt="75" alt="eqIdb169d8e864d5dd2f68cffc55965f2a29" type="#_x0000_t75" style="height:27.2pt;width:45.7pt;" o:ole="t" filled="f" o:preferrelative="t" stroked="f" coordsize="21600,21600">
            <v:path/>
            <v:fill on="f" focussize="0,0"/>
            <v:stroke on="f" joinstyle="miter"/>
            <v:imagedata r:id="rId163" o:title="eqIdb169d8e864d5dd2f68cffc55965f2a2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sz w:val="21"/>
        </w:rPr>
        <w:t>），反复进行同样的过程，直到真分数的倒数是一个自然数为止（如</w:t>
      </w:r>
      <w:r>
        <w:object>
          <v:shape id="_x0000_i1103" o:spt="75" alt="eqId713ee935d160cd74ba3fe6085114ae3b" type="#_x0000_t75" style="height:27.25pt;width:39.55pt;" o:ole="t" filled="f" o:preferrelative="t" stroked="f" coordsize="21600,21600">
            <v:path/>
            <v:fill on="f" focussize="0,0"/>
            <v:stroke on="f" joinstyle="miter"/>
            <v:imagedata r:id="rId165" o:title="eqId713ee935d160cd74ba3fe6085114ae3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4" o:spt="75" alt="eqId204b159e5e41d2c655aa861914de1e16" type="#_x0000_t75" style="height:27.2pt;width:24.6pt;" o:ole="t" filled="f" o:preferrelative="t" stroked="f" coordsize="21600,21600">
            <v:path/>
            <v:fill on="f" focussize="0,0"/>
            <v:stroke on="f" joinstyle="miter"/>
            <v:imagedata r:id="rId167" o:title="eqId204b159e5e41d2c655aa861914de1e1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sz w:val="21"/>
        </w:rPr>
        <w:t>）；我们把用这种方法得到的自然数，按照先后顺序写成一个数组</w:t>
      </w:r>
      <w:r>
        <w:object>
          <v:shape id="_x0000_i1105" o:spt="75" alt="eqIdc21ecb4d9daa0b1fe50b8603539277fc" type="#_x0000_t75" style="height:17.6pt;width:41.3pt;" o:ole="t" filled="f" o:preferrelative="t" stroked="f" coordsize="21600,21600">
            <v:path/>
            <v:fill on="f" focussize="0,0"/>
            <v:stroke on="f" joinstyle="miter"/>
            <v:imagedata r:id="rId169" o:title="eqIdc21ecb4d9daa0b1fe50b8603539277f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sz w:val="21"/>
        </w:rPr>
        <w:t>，那么，这个数组叫做由这个假分数生成的自然数组；如：对于假分数</w:t>
      </w:r>
      <w:r>
        <w:object>
          <v:shape id="_x0000_i1106" o:spt="75" alt="eqId3b522e9d4f7101b681fc2de18d577eba" type="#_x0000_t75" style="height:26.65pt;width:14.95pt;" o:ole="t" filled="f" o:preferrelative="t" stroked="f" coordsize="21600,21600">
            <v:path/>
            <v:fill on="f" focussize="0,0"/>
            <v:stroke on="f" joinstyle="miter"/>
            <v:imagedata r:id="rId171" o:title="eqId3b522e9d4f7101b681fc2de18d577eb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07" o:spt="75" alt="eqIdc953edadff5fb58da9c6e117e470a4a1" type="#_x0000_t75" style="height:27.3pt;width:51pt;" o:ole="t" filled="f" o:preferrelative="t" stroked="f" coordsize="21600,21600">
            <v:path/>
            <v:fill on="f" focussize="0,0"/>
            <v:stroke on="f" joinstyle="miter"/>
            <v:imagedata r:id="rId161" o:title="eqIdc953edadff5fb58da9c6e117e470a4a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8" o:spt="75" alt="eqIdb169d8e864d5dd2f68cffc55965f2a29" type="#_x0000_t75" style="height:27.2pt;width:45.7pt;" o:ole="t" filled="f" o:preferrelative="t" stroked="f" coordsize="21600,21600">
            <v:path/>
            <v:fill on="f" focussize="0,0"/>
            <v:stroke on="f" joinstyle="miter"/>
            <v:imagedata r:id="rId163" o:title="eqIdb169d8e864d5dd2f68cffc55965f2a2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9" o:spt="75" alt="eqId713ee935d160cd74ba3fe6085114ae3b" type="#_x0000_t75" style="height:27.25pt;width:39.55pt;" o:ole="t" filled="f" o:preferrelative="t" stroked="f" coordsize="21600,21600">
            <v:path/>
            <v:fill on="f" focussize="0,0"/>
            <v:stroke on="f" joinstyle="miter"/>
            <v:imagedata r:id="rId165" o:title="eqId713ee935d160cd74ba3fe6085114ae3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0" o:spt="75" alt="eqId204b159e5e41d2c655aa861914de1e16" type="#_x0000_t75" style="height:27.2pt;width:24.6pt;" o:ole="t" filled="f" o:preferrelative="t" stroked="f" coordsize="21600,21600">
            <v:path/>
            <v:fill on="f" focussize="0,0"/>
            <v:stroke on="f" joinstyle="miter"/>
            <v:imagedata r:id="rId167" o:title="eqId204b159e5e41d2c655aa861914de1e1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sz w:val="21"/>
        </w:rPr>
        <w:t>，所生成的自然数组为</w:t>
      </w:r>
      <w:r>
        <w:object>
          <v:shape id="_x0000_i1111" o:spt="75" alt="eqIdc21ecb4d9daa0b1fe50b8603539277fc" type="#_x0000_t75" style="height:17.6pt;width:41.3pt;" o:ole="t" filled="f" o:preferrelative="t" stroked="f" coordsize="21600,21600">
            <v:path/>
            <v:fill on="f" focussize="0,0"/>
            <v:stroke on="f" joinstyle="miter"/>
            <v:imagedata r:id="rId169" o:title="eqIdc21ecb4d9daa0b1fe50b8603539277f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sz w:val="21"/>
        </w:rPr>
        <w:t>，请回答：</w:t>
      </w:r>
    </w:p>
    <w:p w14:paraId="4C8CA7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(1)求分数</w:t>
      </w:r>
      <w:r>
        <w:object>
          <v:shape id="_x0000_i1112" o:spt="75" alt="eqIdb52be1502a612816b03c423349b95b3f" type="#_x0000_t75" style="height:26.9pt;width:15.8pt;" o:ole="t" filled="f" o:preferrelative="t" stroked="f" coordsize="21600,21600">
            <v:path/>
            <v:fill on="f" focussize="0,0"/>
            <v:stroke on="f" joinstyle="miter"/>
            <v:imagedata r:id="rId178" o:title="eqIdb52be1502a612816b03c423349b95b3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sz w:val="21"/>
        </w:rPr>
        <w:t>所生成的自然数组？</w:t>
      </w:r>
    </w:p>
    <w:p w14:paraId="5E140A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(2)某个假分数所生成的自然数组为</w:t>
      </w:r>
      <w:r>
        <w:object>
          <v:shape id="_x0000_i1113" o:spt="75" alt="eqId386a0b2c62a12aee15857a895cbfbdac" type="#_x0000_t75" style="height:17.6pt;width:41.3pt;" o:ole="t" filled="f" o:preferrelative="t" stroked="f" coordsize="21600,21600">
            <v:path/>
            <v:fill on="f" focussize="0,0"/>
            <v:stroke on="f" joinstyle="miter"/>
            <v:imagedata r:id="rId180" o:title="eqId386a0b2c62a12aee15857a895cbfbda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sz w:val="21"/>
        </w:rPr>
        <w:t>，这个假分数为多少？</w:t>
      </w:r>
    </w:p>
    <w:p w14:paraId="03B428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7348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91521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71F88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F9507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6730E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阅读下面材料：</w:t>
      </w:r>
    </w:p>
    <w:p w14:paraId="6A3741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计算：</w:t>
      </w:r>
      <w:r>
        <w:object>
          <v:shape id="_x0000_i1114" o:spt="75" alt="eqId4608bf09798ded65a24ebc3ec2ee45d0" type="#_x0000_t75" style="height:29.6pt;width:112.6pt;" o:ole="t" filled="f" o:preferrelative="t" stroked="f" coordsize="21600,21600">
            <v:path/>
            <v:fill on="f" focussize="0,0"/>
            <v:stroke on="f" joinstyle="miter"/>
            <v:imagedata r:id="rId182" o:title="eqId4608bf09798ded65a24ebc3ec2ee45d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sz w:val="21"/>
        </w:rPr>
        <w:t>．</w:t>
      </w:r>
    </w:p>
    <w:p w14:paraId="6B7C94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解法①：</w:t>
      </w:r>
    </w:p>
    <w:p w14:paraId="743CC3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原式</w:t>
      </w:r>
      <w:r>
        <w:object>
          <v:shape id="_x0000_i1115" o:spt="75" alt="eqId474d63a1eed367b3975121eae4c22290" type="#_x0000_t75" style="height:29.7pt;width:325.6pt;" o:ole="t" filled="f" o:preferrelative="t" stroked="f" coordsize="21600,21600">
            <v:path/>
            <v:fill on="f" focussize="0,0"/>
            <v:stroke on="f" joinstyle="miter"/>
            <v:imagedata r:id="rId184" o:title="eqId474d63a1eed367b3975121eae4c2229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sz w:val="21"/>
        </w:rPr>
        <w:t>．</w:t>
      </w:r>
    </w:p>
    <w:p w14:paraId="09C5B5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解法②：</w:t>
      </w:r>
    </w:p>
    <w:p w14:paraId="7AA250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原式</w:t>
      </w:r>
      <w:r>
        <w:object>
          <v:shape id="_x0000_i1116" o:spt="75" alt="eqId7d3d76431cb915ab9ae76464f4216798" type="#_x0000_t75" style="height:31.65pt;width:294.8pt;" o:ole="t" filled="f" o:preferrelative="t" stroked="f" coordsize="21600,21600">
            <v:path/>
            <v:fill on="f" focussize="0,0"/>
            <v:stroke on="f" joinstyle="miter"/>
            <v:imagedata r:id="rId186" o:title="eqId7d3d76431cb915ab9ae76464f421679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sz w:val="21"/>
        </w:rPr>
        <w:t>．</w:t>
      </w:r>
    </w:p>
    <w:p w14:paraId="00F29B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解法③：</w:t>
      </w:r>
    </w:p>
    <w:p w14:paraId="1904C5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先计算：</w:t>
      </w:r>
      <w:r>
        <w:object>
          <v:shape id="_x0000_i1117" o:spt="75" alt="eqIdd750f001e20b1001da497d4d189132fb" type="#_x0000_t75" style="height:29.65pt;width:326.45pt;" o:ole="t" filled="f" o:preferrelative="t" stroked="f" coordsize="21600,21600">
            <v:path/>
            <v:fill on="f" focussize="0,0"/>
            <v:stroke on="f" joinstyle="miter"/>
            <v:imagedata r:id="rId188" o:title="eqIdd750f001e20b1001da497d4d189132f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sz w:val="21"/>
        </w:rPr>
        <w:t>．</w:t>
      </w:r>
    </w:p>
    <w:p w14:paraId="73F910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所以，原式</w:t>
      </w:r>
      <w:r>
        <w:object>
          <v:shape id="_x0000_i1118" o:spt="75" alt="eqIdf745595234e43158d218bc09d3763374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190" o:title="eqIdf745595234e43158d218bc09d376337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sz w:val="21"/>
        </w:rPr>
        <w:t>．</w:t>
      </w:r>
    </w:p>
    <w:p w14:paraId="5D73BB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(1)上述三种解法得出的结果不同，肯定有解法是错误的，你认为解法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是错误的（填序号）：</w:t>
      </w:r>
    </w:p>
    <w:p w14:paraId="584A59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(2)请你根据材料尝试计算：</w:t>
      </w:r>
      <w:r>
        <w:object>
          <v:shape id="_x0000_i1119" o:spt="75" alt="eqId251a38cfea8c3a221e330655464c44d2" type="#_x0000_t75" style="height:29.75pt;width:116.95pt;" o:ole="t" filled="f" o:preferrelative="t" stroked="f" coordsize="21600,21600">
            <v:path/>
            <v:fill on="f" focussize="0,0"/>
            <v:stroke on="f" joinstyle="miter"/>
            <v:imagedata r:id="rId192" o:title="eqId251a38cfea8c3a221e330655464c44d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sz w:val="21"/>
        </w:rPr>
        <w:t>．</w:t>
      </w:r>
    </w:p>
    <w:p w14:paraId="267AE6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681EF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规定：求若干个相同的有理数（均不等</w:t>
      </w:r>
      <w:r>
        <w:object>
          <v:shape id="_x0000_i1120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194" o:title="eqIdc95b6be4554f03bf496092f1acdfbb8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sz w:val="21"/>
        </w:rPr>
        <w:t>）的除法运算叫做除方，如</w:t>
      </w:r>
      <w:r>
        <w:object>
          <v:shape id="_x0000_i1121" o:spt="75" alt="eqIdf1a232c1dfc721433f42d67144549a59" type="#_x0000_t75" style="height:12.75pt;width:35.15pt;" o:ole="t" filled="f" o:preferrelative="t" stroked="f" coordsize="21600,21600">
            <v:path/>
            <v:fill on="f" focussize="0,0"/>
            <v:stroke on="f" joinstyle="miter"/>
            <v:imagedata r:id="rId196" o:title="eqIdf1a232c1dfc721433f42d67144549a5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2" o:spt="75" alt="eqId00d7c0b36508342f8eaeeb693a783f2e" type="#_x0000_t75" style="height:17.85pt;width:106.4pt;" o:ole="t" filled="f" o:preferrelative="t" stroked="f" coordsize="21600,21600">
            <v:path/>
            <v:fill on="f" focussize="0,0"/>
            <v:stroke on="f" joinstyle="miter"/>
            <v:imagedata r:id="rId198" o:title="eqId00d7c0b36508342f8eaeeb693a783f2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sz w:val="21"/>
        </w:rPr>
        <w:t>等．类比有理数的乘方，我们把</w:t>
      </w:r>
      <w:r>
        <w:object>
          <v:shape id="_x0000_i1123" o:spt="75" alt="eqIdf1a232c1dfc721433f42d67144549a59" type="#_x0000_t75" style="height:12.75pt;width:35.15pt;" o:ole="t" filled="f" o:preferrelative="t" stroked="f" coordsize="21600,21600">
            <v:path/>
            <v:fill on="f" focussize="0,0"/>
            <v:stroke on="f" joinstyle="miter"/>
            <v:imagedata r:id="rId196" o:title="eqIdf1a232c1dfc721433f42d67144549a5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124" o:spt="75" alt="eqId706b9425f853d389add9c7fbfc2f2e46" type="#_x0000_t75" style="height:15.15pt;width:14.05pt;" o:ole="t" filled="f" o:preferrelative="t" stroked="f" coordsize="21600,21600">
            <v:path/>
            <v:fill on="f" focussize="0,0"/>
            <v:stroke on="f" joinstyle="miter"/>
            <v:imagedata r:id="rId201" o:title="eqId706b9425f853d389add9c7fbfc2f2e4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sz w:val="21"/>
        </w:rPr>
        <w:t>，读作“</w:t>
      </w:r>
      <w:r>
        <w:object>
          <v:shape id="_x0000_i1125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03" o:title="eqId5ca7d1107389675d32b56ec097464c1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sz w:val="21"/>
        </w:rPr>
        <w:t>的圈</w:t>
      </w:r>
      <w:r>
        <w:object>
          <v:shape id="_x0000_i1126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03" o:title="eqId5ca7d1107389675d32b56ec097464c1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sz w:val="21"/>
        </w:rPr>
        <w:t>次方”，</w:t>
      </w:r>
      <w:r>
        <w:object>
          <v:shape id="_x0000_i1127" o:spt="75" alt="eqId00d7c0b36508342f8eaeeb693a783f2e" type="#_x0000_t75" style="height:17.85pt;width:106.4pt;" o:ole="t" filled="f" o:preferrelative="t" stroked="f" coordsize="21600,21600">
            <v:path/>
            <v:fill on="f" focussize="0,0"/>
            <v:stroke on="f" joinstyle="miter"/>
            <v:imagedata r:id="rId198" o:title="eqId00d7c0b36508342f8eaeeb693a783f2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128" o:spt="75" alt="eqId3fe8efd50996b9a7bfafa9b300ae4cdf" type="#_x0000_t75" style="height:20.45pt;width:29pt;" o:ole="t" filled="f" o:preferrelative="t" stroked="f" coordsize="21600,21600">
            <v:path/>
            <v:fill on="f" focussize="0,0"/>
            <v:stroke on="f" joinstyle="miter"/>
            <v:imagedata r:id="rId207" o:title="eqId3fe8efd50996b9a7bfafa9b300ae4cd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sz w:val="21"/>
        </w:rPr>
        <w:t>，读作“</w:t>
      </w:r>
      <w:r>
        <w:object>
          <v:shape id="_x0000_i1129" o:spt="75" alt="eqIdb74eb8a7738402df52d4a97262b85ca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09" o:title="eqIdb74eb8a7738402df52d4a97262b85ca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sz w:val="21"/>
        </w:rPr>
        <w:t>的圈</w:t>
      </w:r>
      <w:r>
        <w:object>
          <v:shape id="_x0000_i1130" o:spt="75" alt="eqIdb8860d9787671b53b1ab68b3d526f5ca" type="#_x0000_t75" style="height:11.25pt;width:8.75pt;" o:ole="t" filled="f" o:preferrelative="t" stroked="f" coordsize="21600,21600">
            <v:path/>
            <v:fill on="f" focussize="0,0"/>
            <v:stroke on="f" joinstyle="miter"/>
            <v:imagedata r:id="rId211" o:title="eqIdb8860d9787671b53b1ab68b3d526f5c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sz w:val="21"/>
        </w:rPr>
        <w:t>次方”．一般地，把</w:t>
      </w:r>
      <w:r>
        <w:object>
          <v:shape id="_x0000_i1131" o:spt="75" alt="eqId7c08365e6f2d116d4f10ee7a133dac66" type="#_x0000_t75" style="height:17.85pt;width:101.15pt;" o:ole="t" filled="f" o:preferrelative="t" stroked="f" coordsize="21600,21600">
            <v:path/>
            <v:fill on="f" focussize="0,0"/>
            <v:stroke on="f" joinstyle="miter"/>
            <v:imagedata r:id="rId213" o:title="eqId7c08365e6f2d116d4f10ee7a133dac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132" o:spt="75" alt="eqId094278787e2a8d5ffa05dc62ba909864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215" o:title="eqId094278787e2a8d5ffa05dc62ba90986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sz w:val="21"/>
        </w:rPr>
        <w:t>，读作“</w:t>
      </w:r>
      <w:r>
        <w:object>
          <v:shape id="_x0000_i1133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0" o:title="eqId0a6936d370d6a238a608ca56f87198d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sz w:val="21"/>
        </w:rPr>
        <w:t>的圈</w:t>
      </w:r>
      <w:r>
        <w:object>
          <v:shape id="_x0000_i1134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18" o:title="eqIdb6a24198bd04c29321ae5dc5a28fe42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sz w:val="21"/>
        </w:rPr>
        <w:t>次方”．</w:t>
      </w:r>
    </w:p>
    <w:p w14:paraId="58DEA9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71875" cy="628650"/>
            <wp:effectExtent l="0" t="0" r="9525" b="0"/>
            <wp:docPr id="100021" name="图片 100021" descr="@@@5e0ed1dc-3406-4081-81b2-09478595b5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5e0ed1dc-3406-4081-81b2-09478595b5ff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E05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(1)直接写出计算结果：</w:t>
      </w:r>
      <w:r>
        <w:object>
          <v:shape id="_x0000_i1135" o:spt="75" alt="eqId07f76497fc9cf9a070c51e33ce84af09" type="#_x0000_t75" style="height:32.45pt;width:43.1pt;" o:ole="t" filled="f" o:preferrelative="t" stroked="f" coordsize="21600,21600">
            <v:path/>
            <v:fill on="f" focussize="0,0"/>
            <v:stroke on="f" joinstyle="miter"/>
            <v:imagedata r:id="rId221" o:title="eqId07f76497fc9cf9a070c51e33ce84af0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sz w:val="21"/>
        </w:rPr>
        <w:t>________，</w:t>
      </w:r>
      <w:r>
        <w:object>
          <v:shape id="_x0000_i1136" o:spt="75" alt="eqId36d16e43a302d96082c1e1d536feff2d" type="#_x0000_t75" style="height:14.6pt;width:24.6pt;" o:ole="t" filled="f" o:preferrelative="t" stroked="f" coordsize="21600,21600">
            <v:path/>
            <v:fill on="f" focussize="0,0"/>
            <v:stroke on="f" joinstyle="miter"/>
            <v:imagedata r:id="rId223" o:title="eqId36d16e43a302d96082c1e1d536feff2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sz w:val="21"/>
        </w:rPr>
        <w:t>________；</w:t>
      </w:r>
    </w:p>
    <w:p w14:paraId="1CC4A1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(2)将一个非零有理数</w:t>
      </w:r>
      <w:r>
        <w:object>
          <v:shape id="_x0000_i113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0" o:title="eqId0a6936d370d6a238a608ca56f87198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sz w:val="21"/>
        </w:rPr>
        <w:t>的圈</w:t>
      </w:r>
      <w:r>
        <w:object>
          <v:shape id="_x0000_i1138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18" o:title="eqIdb6a24198bd04c29321ae5dc5a28fe42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sz w:val="21"/>
        </w:rPr>
        <w:t>次方写成幂的形式等于________；</w:t>
      </w:r>
    </w:p>
    <w:p w14:paraId="56BD21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(3)算一算：</w:t>
      </w:r>
      <w:r>
        <w:object>
          <v:shape id="_x0000_i1139" o:spt="75" alt="eqId9b5d739ba9789365912e3edbe0ea8f26" type="#_x0000_t75" style="height:37pt;width:161.9pt;" o:ole="t" filled="f" o:preferrelative="t" stroked="f" coordsize="21600,21600">
            <v:path/>
            <v:fill on="f" focussize="0,0"/>
            <v:stroke on="f" joinstyle="miter"/>
            <v:imagedata r:id="rId227" o:title="eqId9b5d739ba9789365912e3edbe0ea8f2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sz w:val="21"/>
        </w:rPr>
        <w:t>．</w:t>
      </w:r>
    </w:p>
    <w:p w14:paraId="635D36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19780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C8C74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1CFF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（1）如图</w:t>
      </w:r>
      <w:r>
        <w:object>
          <v:shape id="_x0000_i1140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229" o:title="eqIdbdaa19de263700a15fcf213d64a8cd5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sz w:val="21"/>
        </w:rPr>
        <w:t>，已知在数轴上有一个表示数</w:t>
      </w:r>
      <w:r>
        <w:object>
          <v:shape id="_x0000_i114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0" o:title="eqId0a6936d370d6a238a608ca56f87198d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sz w:val="21"/>
        </w:rPr>
        <w:t>的点</w:t>
      </w:r>
      <w:r>
        <w:object>
          <v:shape id="_x0000_i1142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32" o:title="eqIdac047e91852b91af639feec23a9598b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43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32" o:title="eqIdac047e91852b91af639feec23a9598b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sz w:val="21"/>
        </w:rPr>
        <w:t>在数轴上移动</w:t>
      </w:r>
      <w:r>
        <w:object>
          <v:shape id="_x0000_i1144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03" o:title="eqId5ca7d1107389675d32b56ec097464c1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sz w:val="21"/>
        </w:rPr>
        <w:t>个单位长度后得到点</w:t>
      </w:r>
      <w:r>
        <w:object>
          <v:shape id="_x0000_i1145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36" o:title="eqId54a5d7d3b6b63fe5c24c3907b7a8eaa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sz w:val="21"/>
        </w:rPr>
        <w:t>，且点</w:t>
      </w:r>
      <w:r>
        <w:object>
          <v:shape id="_x0000_i1146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36" o:title="eqId54a5d7d3b6b63fe5c24c3907b7a8eaa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147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39" o:title="eqIdd91e07104b699c4012be2d26160976a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48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0" o:title="eqId0a6936d370d6a238a608ca56f87198d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sz w:val="21"/>
        </w:rPr>
        <w:t>的值是______．</w:t>
      </w:r>
    </w:p>
    <w:p w14:paraId="5815398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191000" cy="485775"/>
            <wp:effectExtent l="0" t="0" r="0" b="9525"/>
            <wp:docPr id="100023" name="图片 100023" descr="@@@a220be67-a910-456f-81d3-8ba0ca0503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a220be67-a910-456f-81d3-8ba0ca0503da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9F2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（2）如图</w:t>
      </w:r>
      <w:r>
        <w:object>
          <v:shape id="_x0000_i1149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243" o:title="eqId61128ab996360a038e6e64d82fcba00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sz w:val="21"/>
        </w:rPr>
        <w:t>，有一根木尺</w:t>
      </w:r>
      <w:r>
        <w:object>
          <v:shape id="_x0000_i1150" o:spt="75" alt="eqId74b1d2bf23208ba8e0a33f0820e7db9b" type="#_x0000_t75" style="height:13.6pt;width:29pt;" o:ole="t" filled="f" o:preferrelative="t" stroked="f" coordsize="21600,21600">
            <v:path/>
            <v:fill on="f" focussize="0,0"/>
            <v:stroke on="f" joinstyle="miter"/>
            <v:imagedata r:id="rId245" o:title="eqId74b1d2bf23208ba8e0a33f0820e7db9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sz w:val="21"/>
        </w:rPr>
        <w:t>放置在数轴上，它的两个顶点，点</w:t>
      </w:r>
      <w:r>
        <w:object>
          <v:shape id="_x0000_i1151" o:spt="75" alt="eqId0b68df477b3ee45ac0f725db00d465a1" type="#_x0000_t75" style="height:10.95pt;width:9.65pt;" o:ole="t" filled="f" o:preferrelative="t" stroked="f" coordsize="21600,21600">
            <v:path/>
            <v:fill on="f" focussize="0,0"/>
            <v:stroke on="f" joinstyle="miter"/>
            <v:imagedata r:id="rId247" o:title="eqId0b68df477b3ee45ac0f725db00d465a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sz w:val="21"/>
        </w:rPr>
        <w:t>、点</w:t>
      </w:r>
      <w:r>
        <w:object>
          <v:shape id="_x0000_i1152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249" o:title="eqIdcf231f8f86fb922df4ca0c87f044cec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sz w:val="21"/>
        </w:rPr>
        <w:t>分别落在数轴上的</w:t>
      </w:r>
      <w:r>
        <w:object>
          <v:shape id="_x0000_i1153" o:spt="75" alt="eqIde52586ca2a3b783bc8092415e2d4bf6d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85" o:title="eqIde52586ca2a3b783bc8092415e2d4b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sz w:val="21"/>
        </w:rPr>
        <w:t>两点处．将木尺在数轴上水平移动，当点</w:t>
      </w:r>
      <w:r>
        <w:object>
          <v:shape id="_x0000_i1154" o:spt="75" alt="eqId0b68df477b3ee45ac0f725db00d465a1" type="#_x0000_t75" style="height:10.95pt;width:9.65pt;" o:ole="t" filled="f" o:preferrelative="t" stroked="f" coordsize="21600,21600">
            <v:path/>
            <v:fill on="f" focussize="0,0"/>
            <v:stroke on="f" joinstyle="miter"/>
            <v:imagedata r:id="rId247" o:title="eqId0b68df477b3ee45ac0f725db00d465a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sz w:val="21"/>
        </w:rPr>
        <w:t>移动到点</w:t>
      </w:r>
      <w:r>
        <w:object>
          <v:shape id="_x0000_i115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sz w:val="21"/>
        </w:rPr>
        <w:t>时，点</w:t>
      </w:r>
      <w:r>
        <w:object>
          <v:shape id="_x0000_i1156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249" o:title="eqIdcf231f8f86fb922df4ca0c87f044cec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sz w:val="21"/>
        </w:rPr>
        <w:t>所对应的数为</w:t>
      </w:r>
      <w:r>
        <w:object>
          <v:shape id="_x0000_i1157" o:spt="75" alt="eqId49e60fbe6820130fb20abc555a94b5ea" type="#_x0000_t75" style="height:11.25pt;width:14.05pt;" o:ole="t" filled="f" o:preferrelative="t" stroked="f" coordsize="21600,21600">
            <v:path/>
            <v:fill on="f" focussize="0,0"/>
            <v:stroke on="f" joinstyle="miter"/>
            <v:imagedata r:id="rId255" o:title="eqId49e60fbe6820130fb20abc555a94b5e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sz w:val="21"/>
        </w:rPr>
        <w:t>；当点</w:t>
      </w:r>
      <w:r>
        <w:object>
          <v:shape id="_x0000_i1158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249" o:title="eqIdcf231f8f86fb922df4ca0c87f044cec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sz w:val="21"/>
        </w:rPr>
        <w:t>移动到点</w:t>
      </w:r>
      <w:r>
        <w:object>
          <v:shape id="_x0000_i115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sz w:val="21"/>
        </w:rPr>
        <w:t>时，点</w:t>
      </w:r>
      <w:r>
        <w:object>
          <v:shape id="_x0000_i1160" o:spt="75" alt="eqId0b68df477b3ee45ac0f725db00d465a1" type="#_x0000_t75" style="height:10.95pt;width:9.65pt;" o:ole="t" filled="f" o:preferrelative="t" stroked="f" coordsize="21600,21600">
            <v:path/>
            <v:fill on="f" focussize="0,0"/>
            <v:stroke on="f" joinstyle="miter"/>
            <v:imagedata r:id="rId247" o:title="eqId0b68df477b3ee45ac0f725db00d465a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sz w:val="21"/>
        </w:rPr>
        <w:t>所对应的数为</w:t>
      </w:r>
      <w:r>
        <w:object>
          <v:shape id="_x0000_i1161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60" o:title="eqId6f8c4c029e552954bd493b49aeab82d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sz w:val="21"/>
        </w:rPr>
        <w:t>（单位：</w:t>
      </w:r>
      <w:r>
        <w:object>
          <v:shape id="_x0000_i1162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262" o:title="eqId9efa9fbcfb9595e2f031aa691db4564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1">
            <o:LockedField>false</o:LockedField>
          </o:OLEObject>
        </w:object>
      </w:r>
      <w:r>
        <w:rPr>
          <w:sz w:val="21"/>
        </w:rPr>
        <w:t>）．利用所学知识可以求出点</w:t>
      </w:r>
      <w:r>
        <w:object>
          <v:shape id="_x0000_i116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sz w:val="21"/>
        </w:rPr>
        <w:t>表示的数为______，点</w:t>
      </w:r>
      <w:r>
        <w:object>
          <v:shape id="_x0000_i116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6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sz w:val="21"/>
        </w:rPr>
        <w:t>表示的数为______．</w:t>
      </w:r>
    </w:p>
    <w:p w14:paraId="5AB0F68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52725" cy="838200"/>
            <wp:effectExtent l="0" t="0" r="9525" b="0"/>
            <wp:docPr id="100025" name="图片 100025" descr="@@@8aad06cc-60cd-4cee-a1d9-74211be1d6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8aad06cc-60cd-4cee-a1d9-74211be1d60d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6DE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（3）借助上面的方法解决问题：一天，小明去问表姐的年龄，表姐说：“我若是你现在这么大，你才</w:t>
      </w:r>
      <w:r>
        <w:object>
          <v:shape id="_x0000_i1165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67" o:title="eqIdcd3304e23f3b0f9569c4140ca89b649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sz w:val="21"/>
        </w:rPr>
        <w:t>岁；你若是我现在这么大，我就</w:t>
      </w:r>
      <w:r>
        <w:object>
          <v:shape id="_x0000_i1166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269" o:title="eqId4b7f27ebcef70a3ebbbe8d2e53ea089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sz w:val="21"/>
        </w:rPr>
        <w:t>岁啦．”小明纳闷，表姐今年到底是多少岁？请你利用图</w:t>
      </w:r>
      <w:r>
        <w:object>
          <v:shape id="_x0000_i1167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03" o:title="eqId5ca7d1107389675d32b56ec097464c1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sz w:val="21"/>
        </w:rPr>
        <w:t>仿照第（</w:t>
      </w:r>
      <w:r>
        <w:object>
          <v:shape id="_x0000_i1168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243" o:title="eqId61128ab996360a038e6e64d82fcba00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sz w:val="21"/>
        </w:rPr>
        <w:t>）小题画出示意图，求出小明和表姐的年龄，并写出合理的计算过程．</w:t>
      </w:r>
    </w:p>
    <w:p w14:paraId="06E7B058">
      <w:pPr>
        <w:shd w:val="clear" w:color="auto" w:fill="auto"/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38425" cy="485775"/>
            <wp:effectExtent l="0" t="0" r="9525" b="9525"/>
            <wp:docPr id="100027" name="图片 100027" descr="@@@adde008e-5fa6-4e62-ac47-3da353fd2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adde008e-5fa6-4e62-ac47-3da353fd2485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E8260"/>
    <w:sectPr>
      <w:headerReference r:id="rId3" w:type="default"/>
      <w:footerReference r:id="rId5" w:type="default"/>
      <w:headerReference r:id="rId4" w:type="even"/>
      <w:footerReference r:id="rId6" w:type="even"/>
      <w:pgSz w:w="23814" w:h="16839" w:orient="landscape"/>
      <w:pgMar w:top="1134" w:right="1134" w:bottom="1134" w:left="1134" w:header="851" w:footer="992" w:gutter="1418"/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5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91"/>
        <w:rFonts w:hint="eastAsia"/>
        <w:lang w:eastAsia="zh-CN"/>
      </w:rPr>
      <w:fldChar w:fldCharType="begin"/>
    </w:r>
    <w:r>
      <w:rPr>
        <w:rStyle w:val="91"/>
        <w:rFonts w:hint="eastAsia"/>
        <w:lang w:eastAsia="zh-CN"/>
      </w:rPr>
      <w:instrText xml:space="preserve"> PAGE </w:instrText>
    </w:r>
    <w:r>
      <w:rPr>
        <w:rStyle w:val="91"/>
        <w:rFonts w:hint="eastAsia"/>
        <w:lang w:eastAsia="zh-CN"/>
      </w:rPr>
      <w:fldChar w:fldCharType="separate"/>
    </w:r>
    <w:r>
      <w:rPr>
        <w:rStyle w:val="91"/>
        <w:rFonts w:hint="eastAsia"/>
        <w:lang w:eastAsia="zh-CN"/>
      </w:rPr>
      <w:t>1</w:t>
    </w:r>
    <w:r>
      <w:rPr>
        <w:rStyle w:val="91"/>
        <w:rFonts w:hint="eastAsia"/>
        <w:lang w:eastAsia="zh-CN"/>
      </w:rPr>
      <w:fldChar w:fldCharType="end"/>
    </w:r>
  </w:p>
  <w:p w14:paraId="00D5F371">
    <w:pPr>
      <w:pStyle w:val="55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5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91"/>
        <w:rFonts w:hint="eastAsia"/>
        <w:lang w:eastAsia="zh-CN"/>
      </w:rPr>
      <w:fldChar w:fldCharType="begin"/>
    </w:r>
    <w:r>
      <w:rPr>
        <w:rStyle w:val="91"/>
        <w:rFonts w:hint="eastAsia"/>
        <w:lang w:eastAsia="zh-CN"/>
      </w:rPr>
      <w:instrText xml:space="preserve"> PAGE </w:instrText>
    </w:r>
    <w:r>
      <w:rPr>
        <w:rStyle w:val="91"/>
        <w:rFonts w:hint="eastAsia"/>
        <w:lang w:eastAsia="zh-CN"/>
      </w:rPr>
      <w:fldChar w:fldCharType="separate"/>
    </w:r>
    <w:r>
      <w:rPr>
        <w:rStyle w:val="91"/>
        <w:rFonts w:hint="eastAsia"/>
        <w:lang w:eastAsia="zh-CN"/>
      </w:rPr>
      <w:t>2</w:t>
    </w:r>
    <w:r>
      <w:rPr>
        <w:rStyle w:val="91"/>
        <w:rFonts w:hint="eastAsia"/>
        <w:lang w:eastAsia="zh-CN"/>
      </w:rPr>
      <w:fldChar w:fldCharType="end"/>
    </w:r>
    <w:bookmarkStart w:id="3" w:name="_GoBack"/>
    <w:bookmarkEnd w:id="3"/>
  </w:p>
  <w:p w14:paraId="7B4255B4">
    <w:pPr>
      <w:pStyle w:val="55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8328B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FB66B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removePersonalInformation/>
  <w:mirrorMargins w:val="1"/>
  <w:bordersDoNotSurroundHeader w:val="1"/>
  <w:bordersDoNotSurroundFooter w:val="1"/>
  <w:doNotTrackMove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5MTc4MTdmMTI4MTEzNDJlZjAwYTUyZDU2NjZhZmQifQ=="/>
  </w:docVars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70"/>
    <w:rsid w:val="000058DD"/>
    <w:rsid w:val="000063F2"/>
    <w:rsid w:val="000120CF"/>
    <w:rsid w:val="0001622A"/>
    <w:rsid w:val="000166EE"/>
    <w:rsid w:val="00016873"/>
    <w:rsid w:val="00023220"/>
    <w:rsid w:val="000253FC"/>
    <w:rsid w:val="000254E1"/>
    <w:rsid w:val="00030C5C"/>
    <w:rsid w:val="000315AF"/>
    <w:rsid w:val="0003283F"/>
    <w:rsid w:val="00033092"/>
    <w:rsid w:val="000354A0"/>
    <w:rsid w:val="00037045"/>
    <w:rsid w:val="00040A7C"/>
    <w:rsid w:val="00042027"/>
    <w:rsid w:val="00043A89"/>
    <w:rsid w:val="00046760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229"/>
    <w:rsid w:val="00065ABA"/>
    <w:rsid w:val="00066830"/>
    <w:rsid w:val="00070431"/>
    <w:rsid w:val="00071290"/>
    <w:rsid w:val="00073395"/>
    <w:rsid w:val="00073D6D"/>
    <w:rsid w:val="00073F57"/>
    <w:rsid w:val="000767D9"/>
    <w:rsid w:val="0007705C"/>
    <w:rsid w:val="00082C15"/>
    <w:rsid w:val="00083DBD"/>
    <w:rsid w:val="00086215"/>
    <w:rsid w:val="00087980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594E"/>
    <w:rsid w:val="000E60AB"/>
    <w:rsid w:val="000E7739"/>
    <w:rsid w:val="000E7A52"/>
    <w:rsid w:val="000F2C80"/>
    <w:rsid w:val="000F555B"/>
    <w:rsid w:val="000F63DA"/>
    <w:rsid w:val="000F7AC3"/>
    <w:rsid w:val="001026E3"/>
    <w:rsid w:val="00102E54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595E"/>
    <w:rsid w:val="001A6899"/>
    <w:rsid w:val="001B023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E0D25"/>
    <w:rsid w:val="001E165B"/>
    <w:rsid w:val="001E17F7"/>
    <w:rsid w:val="001E29B6"/>
    <w:rsid w:val="001E4B29"/>
    <w:rsid w:val="001E505A"/>
    <w:rsid w:val="001E6969"/>
    <w:rsid w:val="001F0536"/>
    <w:rsid w:val="001F10D4"/>
    <w:rsid w:val="001F5CBE"/>
    <w:rsid w:val="001F6C12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303B4"/>
    <w:rsid w:val="002315C6"/>
    <w:rsid w:val="00236004"/>
    <w:rsid w:val="0023700A"/>
    <w:rsid w:val="002407A5"/>
    <w:rsid w:val="002418FB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6001A"/>
    <w:rsid w:val="002620A9"/>
    <w:rsid w:val="00263C6A"/>
    <w:rsid w:val="00270F65"/>
    <w:rsid w:val="0027208C"/>
    <w:rsid w:val="002730FA"/>
    <w:rsid w:val="002746A4"/>
    <w:rsid w:val="0027546C"/>
    <w:rsid w:val="0027755A"/>
    <w:rsid w:val="002821EF"/>
    <w:rsid w:val="00283E22"/>
    <w:rsid w:val="0028474B"/>
    <w:rsid w:val="00286A61"/>
    <w:rsid w:val="002875EB"/>
    <w:rsid w:val="00290BD6"/>
    <w:rsid w:val="00292D29"/>
    <w:rsid w:val="0029379F"/>
    <w:rsid w:val="00294023"/>
    <w:rsid w:val="00295522"/>
    <w:rsid w:val="00296276"/>
    <w:rsid w:val="002B14BF"/>
    <w:rsid w:val="002B46AB"/>
    <w:rsid w:val="002B4EF1"/>
    <w:rsid w:val="002C115B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5495"/>
    <w:rsid w:val="00355D57"/>
    <w:rsid w:val="00357ECE"/>
    <w:rsid w:val="00361682"/>
    <w:rsid w:val="0036392A"/>
    <w:rsid w:val="00366E9E"/>
    <w:rsid w:val="00370659"/>
    <w:rsid w:val="00375ECF"/>
    <w:rsid w:val="00376B88"/>
    <w:rsid w:val="00383A17"/>
    <w:rsid w:val="0038637E"/>
    <w:rsid w:val="0039186E"/>
    <w:rsid w:val="00392152"/>
    <w:rsid w:val="00397C3B"/>
    <w:rsid w:val="003B0A6F"/>
    <w:rsid w:val="003B3B99"/>
    <w:rsid w:val="003B3E91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3F9"/>
    <w:rsid w:val="003F549E"/>
    <w:rsid w:val="003F7544"/>
    <w:rsid w:val="00400480"/>
    <w:rsid w:val="0040225A"/>
    <w:rsid w:val="00410877"/>
    <w:rsid w:val="004112A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069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3C7D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48A0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7771"/>
    <w:rsid w:val="00620387"/>
    <w:rsid w:val="006236A9"/>
    <w:rsid w:val="00624505"/>
    <w:rsid w:val="006279E2"/>
    <w:rsid w:val="00627D39"/>
    <w:rsid w:val="006351EB"/>
    <w:rsid w:val="006376E4"/>
    <w:rsid w:val="0064276A"/>
    <w:rsid w:val="00642F36"/>
    <w:rsid w:val="00645027"/>
    <w:rsid w:val="006472F6"/>
    <w:rsid w:val="006474E0"/>
    <w:rsid w:val="00650571"/>
    <w:rsid w:val="00650FF8"/>
    <w:rsid w:val="00652140"/>
    <w:rsid w:val="00653B7B"/>
    <w:rsid w:val="00655602"/>
    <w:rsid w:val="00656126"/>
    <w:rsid w:val="00656527"/>
    <w:rsid w:val="006610B3"/>
    <w:rsid w:val="00661294"/>
    <w:rsid w:val="0066197B"/>
    <w:rsid w:val="00667B00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2540"/>
    <w:rsid w:val="006D3B2D"/>
    <w:rsid w:val="006D3E5E"/>
    <w:rsid w:val="006D3E9F"/>
    <w:rsid w:val="006D3F6E"/>
    <w:rsid w:val="006D62E4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2A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5D9E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45A8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343C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1D8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88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56C"/>
    <w:rsid w:val="008E6F6C"/>
    <w:rsid w:val="008E7AE4"/>
    <w:rsid w:val="008F09C8"/>
    <w:rsid w:val="008F1A9C"/>
    <w:rsid w:val="008F4914"/>
    <w:rsid w:val="008F5A2A"/>
    <w:rsid w:val="008F659C"/>
    <w:rsid w:val="008F7A9B"/>
    <w:rsid w:val="008F7AA7"/>
    <w:rsid w:val="00900514"/>
    <w:rsid w:val="0090063E"/>
    <w:rsid w:val="00901982"/>
    <w:rsid w:val="009050D7"/>
    <w:rsid w:val="00906982"/>
    <w:rsid w:val="00915796"/>
    <w:rsid w:val="00916E1D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F8C"/>
    <w:rsid w:val="00943CB2"/>
    <w:rsid w:val="00945A62"/>
    <w:rsid w:val="00950336"/>
    <w:rsid w:val="009504F0"/>
    <w:rsid w:val="00950CFE"/>
    <w:rsid w:val="00951413"/>
    <w:rsid w:val="00960DBA"/>
    <w:rsid w:val="00960E36"/>
    <w:rsid w:val="00961716"/>
    <w:rsid w:val="0096261E"/>
    <w:rsid w:val="00962656"/>
    <w:rsid w:val="00962776"/>
    <w:rsid w:val="00962857"/>
    <w:rsid w:val="00963E95"/>
    <w:rsid w:val="00965E7A"/>
    <w:rsid w:val="00966E13"/>
    <w:rsid w:val="00967FD0"/>
    <w:rsid w:val="00970F26"/>
    <w:rsid w:val="00971438"/>
    <w:rsid w:val="009726BB"/>
    <w:rsid w:val="0097791B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676AB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4EE4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77CA"/>
    <w:rsid w:val="00AD0850"/>
    <w:rsid w:val="00AD246D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76BA"/>
    <w:rsid w:val="00AF367B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66E2"/>
    <w:rsid w:val="00B60249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5E42"/>
    <w:rsid w:val="00B87876"/>
    <w:rsid w:val="00B90B8A"/>
    <w:rsid w:val="00B95373"/>
    <w:rsid w:val="00B95920"/>
    <w:rsid w:val="00BA0169"/>
    <w:rsid w:val="00BA01C0"/>
    <w:rsid w:val="00BA0FB4"/>
    <w:rsid w:val="00BA3C59"/>
    <w:rsid w:val="00BA6551"/>
    <w:rsid w:val="00BA6EDE"/>
    <w:rsid w:val="00BB09EA"/>
    <w:rsid w:val="00BB1C0E"/>
    <w:rsid w:val="00BB4D48"/>
    <w:rsid w:val="00BB58A6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29F"/>
    <w:rsid w:val="00BC76A0"/>
    <w:rsid w:val="00BC7C7F"/>
    <w:rsid w:val="00BC7E41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61A3"/>
    <w:rsid w:val="00C461D4"/>
    <w:rsid w:val="00C50A29"/>
    <w:rsid w:val="00C50EBF"/>
    <w:rsid w:val="00C52981"/>
    <w:rsid w:val="00C52D37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33A1"/>
    <w:rsid w:val="00C74788"/>
    <w:rsid w:val="00C75236"/>
    <w:rsid w:val="00C77645"/>
    <w:rsid w:val="00C802CD"/>
    <w:rsid w:val="00C80F2D"/>
    <w:rsid w:val="00C81E60"/>
    <w:rsid w:val="00C82061"/>
    <w:rsid w:val="00C83BC7"/>
    <w:rsid w:val="00C84CEF"/>
    <w:rsid w:val="00C8502C"/>
    <w:rsid w:val="00C8527B"/>
    <w:rsid w:val="00C85D7B"/>
    <w:rsid w:val="00C86DEB"/>
    <w:rsid w:val="00C90AD3"/>
    <w:rsid w:val="00C90DA5"/>
    <w:rsid w:val="00C91271"/>
    <w:rsid w:val="00C926E3"/>
    <w:rsid w:val="00C92A0E"/>
    <w:rsid w:val="00C93F45"/>
    <w:rsid w:val="00C94D2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16249"/>
    <w:rsid w:val="00D215E4"/>
    <w:rsid w:val="00D219D5"/>
    <w:rsid w:val="00D2263F"/>
    <w:rsid w:val="00D24EE2"/>
    <w:rsid w:val="00D2559B"/>
    <w:rsid w:val="00D3143F"/>
    <w:rsid w:val="00D330E6"/>
    <w:rsid w:val="00D33AAC"/>
    <w:rsid w:val="00D33BA9"/>
    <w:rsid w:val="00D3435C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54C99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3E8D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C0157"/>
    <w:rsid w:val="00DC260D"/>
    <w:rsid w:val="00DC271C"/>
    <w:rsid w:val="00DC2FC3"/>
    <w:rsid w:val="00DC3C54"/>
    <w:rsid w:val="00DC45E6"/>
    <w:rsid w:val="00DC5A82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A1302"/>
    <w:rsid w:val="00EA51FF"/>
    <w:rsid w:val="00EA75F0"/>
    <w:rsid w:val="00EB2761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F05C3"/>
    <w:rsid w:val="00EF0AF3"/>
    <w:rsid w:val="00EF2E06"/>
    <w:rsid w:val="00EF50CA"/>
    <w:rsid w:val="00F01025"/>
    <w:rsid w:val="00F01674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2A9"/>
    <w:rsid w:val="00F32470"/>
    <w:rsid w:val="00F34B0C"/>
    <w:rsid w:val="00F35120"/>
    <w:rsid w:val="00F35CE6"/>
    <w:rsid w:val="00F35CFB"/>
    <w:rsid w:val="00F406CD"/>
    <w:rsid w:val="00F42218"/>
    <w:rsid w:val="00F46895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93A"/>
    <w:rsid w:val="00F94CDF"/>
    <w:rsid w:val="00F96F5A"/>
    <w:rsid w:val="00FA35E1"/>
    <w:rsid w:val="00FA3A09"/>
    <w:rsid w:val="00FA3DB5"/>
    <w:rsid w:val="00FA42B6"/>
    <w:rsid w:val="00FA5132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20BE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3A0"/>
    <w:rsid w:val="00FF242F"/>
    <w:rsid w:val="00FF2F79"/>
    <w:rsid w:val="00FF3DDB"/>
    <w:rsid w:val="00FF5EBF"/>
    <w:rsid w:val="01BE3604"/>
    <w:rsid w:val="025C7268"/>
    <w:rsid w:val="03EB6DCB"/>
    <w:rsid w:val="10233173"/>
    <w:rsid w:val="17580BE5"/>
    <w:rsid w:val="18392AFC"/>
    <w:rsid w:val="1E157715"/>
    <w:rsid w:val="221944A3"/>
    <w:rsid w:val="22BB7F50"/>
    <w:rsid w:val="253C5756"/>
    <w:rsid w:val="31D93236"/>
    <w:rsid w:val="3CDA4ACA"/>
    <w:rsid w:val="4375622D"/>
    <w:rsid w:val="43BE3CB3"/>
    <w:rsid w:val="4740402F"/>
    <w:rsid w:val="4A710D13"/>
    <w:rsid w:val="4A9E7BE0"/>
    <w:rsid w:val="4D1F46E6"/>
    <w:rsid w:val="51884168"/>
    <w:rsid w:val="59742D25"/>
    <w:rsid w:val="5A216393"/>
    <w:rsid w:val="5AE900E2"/>
    <w:rsid w:val="5B5F530E"/>
    <w:rsid w:val="697274F4"/>
    <w:rsid w:val="6D745F31"/>
    <w:rsid w:val="6D811557"/>
    <w:rsid w:val="70457711"/>
    <w:rsid w:val="71432549"/>
    <w:rsid w:val="7C7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nhideWhenUsed="0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iPriority="99" w:semiHidden="0" w:name="Document Map"/>
    <w:lsdException w:qFormat="1" w:unhideWhenUsed="0" w:uiPriority="0" w:semiHidden="0" w:name="Plain Text"/>
    <w:lsdException w:qFormat="1" w:uiPriority="99" w:semiHidden="0" w:name="E-mail Signature"/>
    <w:lsdException w:qFormat="1" w:unhideWhenUsed="0" w:uiPriority="0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4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link w:val="95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96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7">
    <w:name w:val="heading 5"/>
    <w:basedOn w:val="1"/>
    <w:next w:val="1"/>
    <w:link w:val="97"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98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9">
    <w:name w:val="heading 7"/>
    <w:basedOn w:val="1"/>
    <w:next w:val="1"/>
    <w:link w:val="99"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0"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11">
    <w:name w:val="heading 9"/>
    <w:basedOn w:val="1"/>
    <w:next w:val="1"/>
    <w:link w:val="101"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02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3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4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qFormat/>
    <w:uiPriority w:val="35"/>
    <w:rPr>
      <w:rFonts w:ascii="Cambria" w:hAnsi="Cambria" w:eastAsia="黑体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Cambria" w:hAnsi="Cambria"/>
      <w:sz w:val="24"/>
      <w:szCs w:val="24"/>
    </w:rPr>
  </w:style>
  <w:style w:type="paragraph" w:styleId="26">
    <w:name w:val="Document Map"/>
    <w:basedOn w:val="1"/>
    <w:link w:val="105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  <w:szCs w:val="24"/>
    </w:rPr>
  </w:style>
  <w:style w:type="paragraph" w:styleId="28">
    <w:name w:val="annotation text"/>
    <w:basedOn w:val="1"/>
    <w:link w:val="106"/>
    <w:qFormat/>
    <w:uiPriority w:val="0"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07"/>
    <w:unhideWhenUsed/>
    <w:qFormat/>
    <w:uiPriority w:val="99"/>
  </w:style>
  <w:style w:type="paragraph" w:styleId="31">
    <w:name w:val="Body Text 3"/>
    <w:basedOn w:val="1"/>
    <w:link w:val="108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09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10"/>
    <w:qFormat/>
    <w:uiPriority w:val="0"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35">
    <w:name w:val="Body Text Indent"/>
    <w:basedOn w:val="1"/>
    <w:link w:val="111"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2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3"/>
    <w:qFormat/>
    <w:uiPriority w:val="0"/>
    <w:rPr>
      <w:rFonts w:ascii="宋体" w:hAnsi="Courier New"/>
      <w:kern w:val="0"/>
      <w:sz w:val="20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4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5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6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17"/>
    <w:unhideWhenUsed/>
    <w:qFormat/>
    <w:uiPriority w:val="99"/>
    <w:rPr>
      <w:kern w:val="0"/>
      <w:sz w:val="18"/>
      <w:szCs w:val="18"/>
    </w:rPr>
  </w:style>
  <w:style w:type="paragraph" w:styleId="55">
    <w:name w:val="footer"/>
    <w:basedOn w:val="1"/>
    <w:link w:val="1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/>
    </w:rPr>
  </w:style>
  <w:style w:type="paragraph" w:styleId="57">
    <w:name w:val="header"/>
    <w:basedOn w:val="1"/>
    <w:link w:val="1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8">
    <w:name w:val="Signature"/>
    <w:basedOn w:val="1"/>
    <w:link w:val="120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1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2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3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4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5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  <w:szCs w:val="24"/>
    </w:rPr>
  </w:style>
  <w:style w:type="paragraph" w:styleId="80">
    <w:name w:val="HTML Preformatted"/>
    <w:basedOn w:val="1"/>
    <w:link w:val="126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link w:val="127"/>
    <w:qFormat/>
    <w:uiPriority w:val="0"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28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5">
    <w:name w:val="annotation subject"/>
    <w:basedOn w:val="28"/>
    <w:next w:val="28"/>
    <w:link w:val="129"/>
    <w:unhideWhenUsed/>
    <w:qFormat/>
    <w:uiPriority w:val="99"/>
    <w:rPr>
      <w:b/>
      <w:bCs/>
      <w:kern w:val="2"/>
      <w:sz w:val="21"/>
      <w:szCs w:val="22"/>
    </w:rPr>
  </w:style>
  <w:style w:type="paragraph" w:styleId="86">
    <w:name w:val="Body Text First Indent"/>
    <w:basedOn w:val="34"/>
    <w:link w:val="130"/>
    <w:unhideWhenUsed/>
    <w:qFormat/>
    <w:uiPriority w:val="99"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87">
    <w:name w:val="Body Text First Indent 2"/>
    <w:basedOn w:val="35"/>
    <w:link w:val="131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page number"/>
    <w:basedOn w:val="90"/>
    <w:semiHidden/>
    <w:unhideWhenUsed/>
    <w:uiPriority w:val="99"/>
  </w:style>
  <w:style w:type="character" w:styleId="92">
    <w:name w:val="annotation reference"/>
    <w:qFormat/>
    <w:uiPriority w:val="99"/>
    <w:rPr>
      <w:sz w:val="21"/>
      <w:szCs w:val="21"/>
    </w:rPr>
  </w:style>
  <w:style w:type="character" w:customStyle="1" w:styleId="93">
    <w:name w:val="标题 1 字符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4">
    <w:name w:val="标题 2 字符"/>
    <w:link w:val="4"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5">
    <w:name w:val="标题 3 字符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96">
    <w:name w:val="标题 4 字符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97">
    <w:name w:val="标题 5 字符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98">
    <w:name w:val="标题 6 字符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99">
    <w:name w:val="标题 7 字符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100">
    <w:name w:val="标题 8 字符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1">
    <w:name w:val="标题 9 字符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2">
    <w:name w:val="宏文本 字符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103">
    <w:name w:val="注释标题 字符"/>
    <w:link w:val="16"/>
    <w:semiHidden/>
    <w:qFormat/>
    <w:uiPriority w:val="99"/>
    <w:rPr>
      <w:kern w:val="2"/>
      <w:sz w:val="21"/>
      <w:szCs w:val="22"/>
    </w:rPr>
  </w:style>
  <w:style w:type="character" w:customStyle="1" w:styleId="104">
    <w:name w:val="电子邮件签名 字符"/>
    <w:link w:val="19"/>
    <w:semiHidden/>
    <w:qFormat/>
    <w:uiPriority w:val="99"/>
    <w:rPr>
      <w:kern w:val="2"/>
      <w:sz w:val="21"/>
      <w:szCs w:val="22"/>
    </w:rPr>
  </w:style>
  <w:style w:type="character" w:customStyle="1" w:styleId="105">
    <w:name w:val="文档结构图 字符"/>
    <w:link w:val="26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06">
    <w:name w:val="批注文字 字符"/>
    <w:link w:val="2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7">
    <w:name w:val="称呼 字符"/>
    <w:link w:val="30"/>
    <w:semiHidden/>
    <w:qFormat/>
    <w:uiPriority w:val="99"/>
    <w:rPr>
      <w:kern w:val="2"/>
      <w:sz w:val="21"/>
      <w:szCs w:val="22"/>
    </w:rPr>
  </w:style>
  <w:style w:type="character" w:customStyle="1" w:styleId="108">
    <w:name w:val="正文文本 3 字符"/>
    <w:link w:val="31"/>
    <w:semiHidden/>
    <w:qFormat/>
    <w:uiPriority w:val="99"/>
    <w:rPr>
      <w:kern w:val="2"/>
      <w:sz w:val="16"/>
      <w:szCs w:val="16"/>
    </w:rPr>
  </w:style>
  <w:style w:type="character" w:customStyle="1" w:styleId="109">
    <w:name w:val="结束语 字符"/>
    <w:link w:val="32"/>
    <w:semiHidden/>
    <w:qFormat/>
    <w:uiPriority w:val="99"/>
    <w:rPr>
      <w:kern w:val="2"/>
      <w:sz w:val="21"/>
      <w:szCs w:val="22"/>
    </w:rPr>
  </w:style>
  <w:style w:type="character" w:customStyle="1" w:styleId="110">
    <w:name w:val="正文文本 字符"/>
    <w:link w:val="34"/>
    <w:qFormat/>
    <w:uiPriority w:val="0"/>
    <w:rPr>
      <w:rFonts w:ascii="宋体" w:hAnsi="Times New Roman"/>
      <w:sz w:val="18"/>
      <w:szCs w:val="18"/>
      <w:shd w:val="clear" w:color="auto" w:fill="FFFFFF"/>
    </w:rPr>
  </w:style>
  <w:style w:type="character" w:customStyle="1" w:styleId="111">
    <w:name w:val="正文文本缩进 字符"/>
    <w:link w:val="35"/>
    <w:semiHidden/>
    <w:qFormat/>
    <w:uiPriority w:val="99"/>
    <w:rPr>
      <w:kern w:val="2"/>
      <w:sz w:val="21"/>
      <w:szCs w:val="22"/>
    </w:rPr>
  </w:style>
  <w:style w:type="character" w:customStyle="1" w:styleId="112">
    <w:name w:val="HTML 地址 字符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13">
    <w:name w:val="纯文本 字符"/>
    <w:link w:val="45"/>
    <w:qFormat/>
    <w:uiPriority w:val="0"/>
    <w:rPr>
      <w:rFonts w:ascii="宋体" w:hAnsi="Courier New" w:eastAsia="宋体" w:cs="Courier New"/>
      <w:szCs w:val="21"/>
    </w:rPr>
  </w:style>
  <w:style w:type="character" w:customStyle="1" w:styleId="114">
    <w:name w:val="日期 字符"/>
    <w:link w:val="50"/>
    <w:semiHidden/>
    <w:qFormat/>
    <w:uiPriority w:val="99"/>
    <w:rPr>
      <w:kern w:val="2"/>
      <w:sz w:val="21"/>
      <w:szCs w:val="22"/>
    </w:rPr>
  </w:style>
  <w:style w:type="character" w:customStyle="1" w:styleId="115">
    <w:name w:val="正文文本缩进 2 字符"/>
    <w:link w:val="51"/>
    <w:semiHidden/>
    <w:qFormat/>
    <w:uiPriority w:val="99"/>
    <w:rPr>
      <w:kern w:val="2"/>
      <w:sz w:val="21"/>
      <w:szCs w:val="22"/>
    </w:rPr>
  </w:style>
  <w:style w:type="character" w:customStyle="1" w:styleId="116">
    <w:name w:val="尾注文本 字符"/>
    <w:link w:val="52"/>
    <w:semiHidden/>
    <w:qFormat/>
    <w:uiPriority w:val="99"/>
    <w:rPr>
      <w:kern w:val="2"/>
      <w:sz w:val="21"/>
      <w:szCs w:val="22"/>
    </w:rPr>
  </w:style>
  <w:style w:type="character" w:customStyle="1" w:styleId="117">
    <w:name w:val="批注框文本 字符"/>
    <w:link w:val="54"/>
    <w:semiHidden/>
    <w:qFormat/>
    <w:uiPriority w:val="99"/>
    <w:rPr>
      <w:sz w:val="18"/>
      <w:szCs w:val="18"/>
    </w:rPr>
  </w:style>
  <w:style w:type="character" w:customStyle="1" w:styleId="118">
    <w:name w:val="页脚 字符"/>
    <w:link w:val="55"/>
    <w:qFormat/>
    <w:uiPriority w:val="99"/>
    <w:rPr>
      <w:sz w:val="18"/>
      <w:szCs w:val="18"/>
    </w:rPr>
  </w:style>
  <w:style w:type="character" w:customStyle="1" w:styleId="119">
    <w:name w:val="页眉 字符"/>
    <w:link w:val="57"/>
    <w:qFormat/>
    <w:uiPriority w:val="99"/>
    <w:rPr>
      <w:sz w:val="18"/>
      <w:szCs w:val="18"/>
    </w:rPr>
  </w:style>
  <w:style w:type="character" w:customStyle="1" w:styleId="120">
    <w:name w:val="签名 字符"/>
    <w:link w:val="58"/>
    <w:semiHidden/>
    <w:qFormat/>
    <w:uiPriority w:val="99"/>
    <w:rPr>
      <w:kern w:val="2"/>
      <w:sz w:val="21"/>
      <w:szCs w:val="22"/>
    </w:rPr>
  </w:style>
  <w:style w:type="character" w:customStyle="1" w:styleId="121">
    <w:name w:val="副标题 字符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2">
    <w:name w:val="脚注文本 字符"/>
    <w:link w:val="67"/>
    <w:semiHidden/>
    <w:qFormat/>
    <w:uiPriority w:val="99"/>
    <w:rPr>
      <w:kern w:val="2"/>
      <w:sz w:val="18"/>
      <w:szCs w:val="18"/>
    </w:rPr>
  </w:style>
  <w:style w:type="character" w:customStyle="1" w:styleId="123">
    <w:name w:val="正文文本缩进 3 字符"/>
    <w:link w:val="70"/>
    <w:semiHidden/>
    <w:qFormat/>
    <w:uiPriority w:val="99"/>
    <w:rPr>
      <w:kern w:val="2"/>
      <w:sz w:val="16"/>
      <w:szCs w:val="16"/>
    </w:rPr>
  </w:style>
  <w:style w:type="character" w:customStyle="1" w:styleId="124">
    <w:name w:val="正文文本 2 字符"/>
    <w:link w:val="76"/>
    <w:semiHidden/>
    <w:qFormat/>
    <w:uiPriority w:val="99"/>
    <w:rPr>
      <w:kern w:val="2"/>
      <w:sz w:val="21"/>
      <w:szCs w:val="22"/>
    </w:rPr>
  </w:style>
  <w:style w:type="character" w:customStyle="1" w:styleId="125">
    <w:name w:val="信息标题 字符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6">
    <w:name w:val="HTML 预设格式 字符"/>
    <w:link w:val="80"/>
    <w:semiHidden/>
    <w:qFormat/>
    <w:uiPriority w:val="99"/>
    <w:rPr>
      <w:rFonts w:ascii="Courier New" w:hAnsi="Courier New" w:cs="Courier New"/>
      <w:kern w:val="2"/>
    </w:rPr>
  </w:style>
  <w:style w:type="character" w:customStyle="1" w:styleId="127">
    <w:name w:val="普通(网站) 字符"/>
    <w:link w:val="8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28">
    <w:name w:val="标题 字符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29">
    <w:name w:val="批注主题 字符"/>
    <w:link w:val="8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130">
    <w:name w:val="正文首行缩进 字符"/>
    <w:link w:val="86"/>
    <w:semiHidden/>
    <w:qFormat/>
    <w:uiPriority w:val="99"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131">
    <w:name w:val="正文首行缩进 2 字符"/>
    <w:link w:val="87"/>
    <w:semiHidden/>
    <w:qFormat/>
    <w:uiPriority w:val="99"/>
  </w:style>
  <w:style w:type="character" w:customStyle="1" w:styleId="132">
    <w:name w:val="pl*tixk"/>
    <w:qFormat/>
    <w:uiPriority w:val="0"/>
  </w:style>
  <w:style w:type="paragraph" w:customStyle="1" w:styleId="133">
    <w:name w:val="列出段落1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34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5">
    <w:name w:val="List Paragraph"/>
    <w:basedOn w:val="1"/>
    <w:link w:val="136"/>
    <w:qFormat/>
    <w:uiPriority w:val="0"/>
    <w:pPr>
      <w:ind w:firstLine="420" w:firstLineChars="200"/>
    </w:pPr>
  </w:style>
  <w:style w:type="character" w:customStyle="1" w:styleId="136">
    <w:name w:val="列出段落 字符"/>
    <w:link w:val="135"/>
    <w:qFormat/>
    <w:uiPriority w:val="0"/>
    <w:rPr>
      <w:kern w:val="2"/>
      <w:sz w:val="21"/>
      <w:szCs w:val="22"/>
    </w:rPr>
  </w:style>
  <w:style w:type="paragraph" w:customStyle="1" w:styleId="137">
    <w:name w:val="DefaultParagraph"/>
    <w:link w:val="138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8">
    <w:name w:val="DefaultParagraph Char Char"/>
    <w:link w:val="137"/>
    <w:qFormat/>
    <w:uiPriority w:val="0"/>
    <w:rPr>
      <w:rFonts w:ascii="Times New Roman"/>
      <w:kern w:val="2"/>
      <w:sz w:val="21"/>
      <w:szCs w:val="22"/>
    </w:rPr>
  </w:style>
  <w:style w:type="character" w:customStyle="1" w:styleId="139">
    <w:name w:val="tn+ude"/>
    <w:qFormat/>
    <w:uiPriority w:val="0"/>
  </w:style>
  <w:style w:type="paragraph" w:customStyle="1" w:styleId="140">
    <w:name w:val="纯文本_0"/>
    <w:basedOn w:val="1"/>
    <w:link w:val="141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141">
    <w:name w:val="标题1 Char1"/>
    <w:link w:val="140"/>
    <w:qFormat/>
    <w:locked/>
    <w:uiPriority w:val="0"/>
    <w:rPr>
      <w:rFonts w:ascii="宋体" w:hAnsi="Courier New" w:eastAsia="宋体" w:cs="Courier New"/>
      <w:szCs w:val="21"/>
    </w:rPr>
  </w:style>
  <w:style w:type="paragraph" w:customStyle="1" w:styleId="14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3">
    <w:name w:val="普通(网站)_0"/>
    <w:basedOn w:val="134"/>
    <w:link w:val="14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4">
    <w:name w:val="普通(网站)_0 Char"/>
    <w:link w:val="143"/>
    <w:qFormat/>
    <w:locked/>
    <w:uiPriority w:val="0"/>
    <w:rPr>
      <w:rFonts w:ascii="宋体" w:hAnsi="宋体"/>
      <w:sz w:val="24"/>
      <w:szCs w:val="24"/>
    </w:rPr>
  </w:style>
  <w:style w:type="character" w:customStyle="1" w:styleId="145">
    <w:name w:val="正文_0 Char"/>
    <w:link w:val="146"/>
    <w:qFormat/>
    <w:uiPriority w:val="0"/>
    <w:rPr>
      <w:kern w:val="2"/>
      <w:sz w:val="21"/>
      <w:szCs w:val="22"/>
    </w:rPr>
  </w:style>
  <w:style w:type="paragraph" w:customStyle="1" w:styleId="146">
    <w:name w:val="正文_0_0"/>
    <w:link w:val="14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7">
    <w:name w:val="jye_math_selector"/>
    <w:qFormat/>
    <w:uiPriority w:val="0"/>
    <w:rPr>
      <w:rFonts w:hint="default" w:ascii="Times New Roman" w:hAnsi="Times New Roman" w:cs="Times New Roman"/>
    </w:rPr>
  </w:style>
  <w:style w:type="character" w:customStyle="1" w:styleId="148">
    <w:name w:val="apple-converted-space"/>
    <w:qFormat/>
    <w:uiPriority w:val="0"/>
  </w:style>
  <w:style w:type="paragraph" w:customStyle="1" w:styleId="149">
    <w:name w:val="TOC 标题1"/>
    <w:basedOn w:val="3"/>
    <w:next w:val="1"/>
    <w:qFormat/>
    <w:uiPriority w:val="39"/>
    <w:pPr>
      <w:outlineLvl w:val="9"/>
    </w:pPr>
  </w:style>
  <w:style w:type="paragraph" w:styleId="150">
    <w:name w:val="Intense Quote"/>
    <w:basedOn w:val="1"/>
    <w:next w:val="1"/>
    <w:link w:val="15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51">
    <w:name w:val="明显引用 字符"/>
    <w:link w:val="150"/>
    <w:qFormat/>
    <w:uiPriority w:val="30"/>
    <w:rPr>
      <w:b/>
      <w:bCs/>
      <w:i/>
      <w:iCs/>
      <w:color w:val="4F81BD"/>
      <w:kern w:val="2"/>
      <w:sz w:val="21"/>
      <w:szCs w:val="22"/>
    </w:rPr>
  </w:style>
  <w:style w:type="paragraph" w:customStyle="1" w:styleId="152">
    <w:name w:val="书目1"/>
    <w:basedOn w:val="1"/>
    <w:next w:val="1"/>
    <w:unhideWhenUsed/>
    <w:qFormat/>
    <w:uiPriority w:val="37"/>
  </w:style>
  <w:style w:type="paragraph" w:styleId="153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4">
    <w:name w:val="Quote"/>
    <w:basedOn w:val="1"/>
    <w:next w:val="1"/>
    <w:link w:val="155"/>
    <w:qFormat/>
    <w:uiPriority w:val="29"/>
    <w:rPr>
      <w:i/>
      <w:iCs/>
      <w:color w:val="000000"/>
    </w:rPr>
  </w:style>
  <w:style w:type="character" w:customStyle="1" w:styleId="155">
    <w:name w:val="引用 字符"/>
    <w:link w:val="154"/>
    <w:qFormat/>
    <w:uiPriority w:val="29"/>
    <w:rPr>
      <w:i/>
      <w:iCs/>
      <w:color w:val="000000"/>
      <w:kern w:val="2"/>
      <w:sz w:val="21"/>
      <w:szCs w:val="22"/>
    </w:rPr>
  </w:style>
  <w:style w:type="character" w:styleId="156">
    <w:name w:val="Placeholder Text"/>
    <w:semiHidden/>
    <w:qFormat/>
    <w:uiPriority w:val="99"/>
    <w:rPr>
      <w:color w:val="808080"/>
    </w:rPr>
  </w:style>
  <w:style w:type="paragraph" w:customStyle="1" w:styleId="157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158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9">
    <w:name w:val="MTDisplayEquation"/>
    <w:basedOn w:val="1"/>
    <w:next w:val="1"/>
    <w:link w:val="160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160">
    <w:name w:val="MTDisplayEquation Char"/>
    <w:link w:val="159"/>
    <w:qFormat/>
    <w:uiPriority w:val="0"/>
    <w:rPr>
      <w:rFonts w:ascii="Times New Roman" w:hAnsi="Times New Roman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oleObject" Target="embeddings/oleObject47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6.bin"/><Relationship Id="rId95" Type="http://schemas.openxmlformats.org/officeDocument/2006/relationships/oleObject" Target="embeddings/oleObject45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1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1.bin"/><Relationship Id="rId86" Type="http://schemas.openxmlformats.org/officeDocument/2006/relationships/image" Target="media/image39.png"/><Relationship Id="rId85" Type="http://schemas.openxmlformats.org/officeDocument/2006/relationships/image" Target="media/image38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8.bin"/><Relationship Id="rId8" Type="http://schemas.openxmlformats.org/officeDocument/2006/relationships/image" Target="media/image1.png"/><Relationship Id="rId79" Type="http://schemas.openxmlformats.org/officeDocument/2006/relationships/image" Target="media/image35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3.bin"/><Relationship Id="rId7" Type="http://schemas.openxmlformats.org/officeDocument/2006/relationships/theme" Target="theme/theme1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2.bin"/><Relationship Id="rId67" Type="http://schemas.openxmlformats.org/officeDocument/2006/relationships/image" Target="media/image29.wmf"/><Relationship Id="rId66" Type="http://schemas.openxmlformats.org/officeDocument/2006/relationships/oleObject" Target="embeddings/oleObject31.bin"/><Relationship Id="rId65" Type="http://schemas.openxmlformats.org/officeDocument/2006/relationships/image" Target="media/image28.png"/><Relationship Id="rId64" Type="http://schemas.openxmlformats.org/officeDocument/2006/relationships/image" Target="media/image27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6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5.wmf"/><Relationship Id="rId6" Type="http://schemas.openxmlformats.org/officeDocument/2006/relationships/footer" Target="footer2.xml"/><Relationship Id="rId59" Type="http://schemas.openxmlformats.org/officeDocument/2006/relationships/oleObject" Target="embeddings/oleObject28.bin"/><Relationship Id="rId58" Type="http://schemas.openxmlformats.org/officeDocument/2006/relationships/image" Target="media/image24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3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2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1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0.wmf"/><Relationship Id="rId5" Type="http://schemas.openxmlformats.org/officeDocument/2006/relationships/footer" Target="footer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19.wmf"/><Relationship Id="rId47" Type="http://schemas.openxmlformats.org/officeDocument/2006/relationships/oleObject" Target="embeddings/oleObject22.bin"/><Relationship Id="rId46" Type="http://schemas.openxmlformats.org/officeDocument/2006/relationships/image" Target="media/image18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7.wmf"/><Relationship Id="rId43" Type="http://schemas.openxmlformats.org/officeDocument/2006/relationships/oleObject" Target="embeddings/oleObject20.bin"/><Relationship Id="rId42" Type="http://schemas.openxmlformats.org/officeDocument/2006/relationships/oleObject" Target="embeddings/oleObject19.bin"/><Relationship Id="rId41" Type="http://schemas.openxmlformats.org/officeDocument/2006/relationships/oleObject" Target="embeddings/oleObject18.bin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1.wmf"/><Relationship Id="rId274" Type="http://schemas.openxmlformats.org/officeDocument/2006/relationships/fontTable" Target="fontTable.xml"/><Relationship Id="rId273" Type="http://schemas.openxmlformats.org/officeDocument/2006/relationships/numbering" Target="numbering.xml"/><Relationship Id="rId272" Type="http://schemas.openxmlformats.org/officeDocument/2006/relationships/image" Target="media/image121.png"/><Relationship Id="rId271" Type="http://schemas.openxmlformats.org/officeDocument/2006/relationships/oleObject" Target="embeddings/oleObject144.bin"/><Relationship Id="rId270" Type="http://schemas.openxmlformats.org/officeDocument/2006/relationships/oleObject" Target="embeddings/oleObject143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20.wmf"/><Relationship Id="rId268" Type="http://schemas.openxmlformats.org/officeDocument/2006/relationships/oleObject" Target="embeddings/oleObject142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41.bin"/><Relationship Id="rId265" Type="http://schemas.openxmlformats.org/officeDocument/2006/relationships/image" Target="media/image118.png"/><Relationship Id="rId264" Type="http://schemas.openxmlformats.org/officeDocument/2006/relationships/oleObject" Target="embeddings/oleObject140.bin"/><Relationship Id="rId263" Type="http://schemas.openxmlformats.org/officeDocument/2006/relationships/oleObject" Target="embeddings/oleObject139.bin"/><Relationship Id="rId262" Type="http://schemas.openxmlformats.org/officeDocument/2006/relationships/image" Target="media/image117.wmf"/><Relationship Id="rId261" Type="http://schemas.openxmlformats.org/officeDocument/2006/relationships/oleObject" Target="embeddings/oleObject138.bin"/><Relationship Id="rId260" Type="http://schemas.openxmlformats.org/officeDocument/2006/relationships/image" Target="media/image116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37.bin"/><Relationship Id="rId258" Type="http://schemas.openxmlformats.org/officeDocument/2006/relationships/oleObject" Target="embeddings/oleObject136.bin"/><Relationship Id="rId257" Type="http://schemas.openxmlformats.org/officeDocument/2006/relationships/oleObject" Target="embeddings/oleObject135.bin"/><Relationship Id="rId256" Type="http://schemas.openxmlformats.org/officeDocument/2006/relationships/oleObject" Target="embeddings/oleObject134.bin"/><Relationship Id="rId255" Type="http://schemas.openxmlformats.org/officeDocument/2006/relationships/image" Target="media/image115.wmf"/><Relationship Id="rId254" Type="http://schemas.openxmlformats.org/officeDocument/2006/relationships/oleObject" Target="embeddings/oleObject133.bin"/><Relationship Id="rId253" Type="http://schemas.openxmlformats.org/officeDocument/2006/relationships/oleObject" Target="embeddings/oleObject132.bin"/><Relationship Id="rId252" Type="http://schemas.openxmlformats.org/officeDocument/2006/relationships/oleObject" Target="embeddings/oleObject131.bin"/><Relationship Id="rId251" Type="http://schemas.openxmlformats.org/officeDocument/2006/relationships/oleObject" Target="embeddings/oleObject130.bin"/><Relationship Id="rId250" Type="http://schemas.openxmlformats.org/officeDocument/2006/relationships/oleObject" Target="embeddings/oleObject129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2.wmf"/><Relationship Id="rId244" Type="http://schemas.openxmlformats.org/officeDocument/2006/relationships/oleObject" Target="embeddings/oleObject126.bin"/><Relationship Id="rId243" Type="http://schemas.openxmlformats.org/officeDocument/2006/relationships/image" Target="media/image111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10.png"/><Relationship Id="rId240" Type="http://schemas.openxmlformats.org/officeDocument/2006/relationships/oleObject" Target="embeddings/oleObject124.bin"/><Relationship Id="rId24" Type="http://schemas.openxmlformats.org/officeDocument/2006/relationships/image" Target="media/image9.wmf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3.bin"/><Relationship Id="rId237" Type="http://schemas.openxmlformats.org/officeDocument/2006/relationships/oleObject" Target="embeddings/oleObject122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21.bin"/><Relationship Id="rId234" Type="http://schemas.openxmlformats.org/officeDocument/2006/relationships/oleObject" Target="embeddings/oleObject120.bin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5.bin"/><Relationship Id="rId225" Type="http://schemas.openxmlformats.org/officeDocument/2006/relationships/oleObject" Target="embeddings/oleObject114.bin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8.wmf"/><Relationship Id="rId219" Type="http://schemas.openxmlformats.org/officeDocument/2006/relationships/image" Target="media/image102.png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0.bin"/><Relationship Id="rId216" Type="http://schemas.openxmlformats.org/officeDocument/2006/relationships/oleObject" Target="embeddings/oleObject109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7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4.bin"/><Relationship Id="rId205" Type="http://schemas.openxmlformats.org/officeDocument/2006/relationships/oleObject" Target="embeddings/oleObject103.bin"/><Relationship Id="rId204" Type="http://schemas.openxmlformats.org/officeDocument/2006/relationships/oleObject" Target="embeddings/oleObject102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89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4.wmf"/><Relationship Id="rId18" Type="http://schemas.openxmlformats.org/officeDocument/2006/relationships/image" Target="media/image6.wmf"/><Relationship Id="rId179" Type="http://schemas.openxmlformats.org/officeDocument/2006/relationships/oleObject" Target="embeddings/oleObject89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88.bin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5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5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7.png"/><Relationship Id="rId140" Type="http://schemas.openxmlformats.org/officeDocument/2006/relationships/image" Target="media/image66.png"/><Relationship Id="rId14" Type="http://schemas.openxmlformats.org/officeDocument/2006/relationships/image" Target="media/image4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3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1.png"/><Relationship Id="rId110" Type="http://schemas.openxmlformats.org/officeDocument/2006/relationships/image" Target="media/image50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5.wmf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1614</Words>
  <Characters>1759</Characters>
  <Lines>31</Lines>
  <Paragraphs>8</Paragraphs>
  <TotalTime>1</TotalTime>
  <ScaleCrop>false</ScaleCrop>
  <LinksUpToDate>false</LinksUpToDate>
  <CharactersWithSpaces>1881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2018-04-24T08:46:00Z</dcterms:created>
  <dcterms:modified xsi:type="dcterms:W3CDTF">2025-11-17T14:00:12Z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04287FF12F414D13A94846DDC455F45B_12</vt:lpwstr>
  </property>
</Properties>
</file>