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55FAE">
      <w:pPr>
        <w:widowControl/>
        <w:spacing w:line="360" w:lineRule="auto"/>
        <w:jc w:val="center"/>
        <w:textAlignment w:val="center"/>
        <w:rPr>
          <w:rFonts w:ascii="Times New Roman" w:hAnsi="Times New Roman" w:eastAsia="黑体"/>
          <w:kern w:val="0"/>
          <w:sz w:val="32"/>
          <w:szCs w:val="32"/>
        </w:rPr>
      </w:pPr>
      <w:r>
        <w:rPr>
          <w:rFonts w:ascii="Times New Roman" w:hAnsi="Times New Roman" w:eastAsia="MS Mincho"/>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12026900</wp:posOffset>
            </wp:positionV>
            <wp:extent cx="304800" cy="279400"/>
            <wp:effectExtent l="0" t="0" r="0" b="6350"/>
            <wp:wrapNone/>
            <wp:docPr id="100153" name="图片 10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pic:cNvPicPr>
                      <a:picLocks noChangeAspect="1"/>
                    </pic:cNvPicPr>
                  </pic:nvPicPr>
                  <pic:blipFill>
                    <a:blip r:embed="rId8"/>
                    <a:stretch>
                      <a:fillRect/>
                    </a:stretch>
                  </pic:blipFill>
                  <pic:spPr>
                    <a:xfrm>
                      <a:off x="0" y="0"/>
                      <a:ext cx="304800" cy="279400"/>
                    </a:xfrm>
                    <a:prstGeom prst="rect">
                      <a:avLst/>
                    </a:prstGeom>
                  </pic:spPr>
                </pic:pic>
              </a:graphicData>
            </a:graphic>
          </wp:anchor>
        </w:drawing>
      </w:r>
      <w:r>
        <w:rPr>
          <w:rFonts w:ascii="Times New Roman" w:hAnsi="Times New Roman" w:eastAsia="MS Mincho"/>
          <w:color w:val="000000"/>
          <w:kern w:val="0"/>
          <w:sz w:val="36"/>
          <w:szCs w:val="36"/>
          <w:lang w:val="zh-CN" w:bidi="ar"/>
        </w:rPr>
        <w:pict>
          <v:shape id="图片 100110" o:spid="_x0000_s1025" o:spt="75" type="#_x0000_t75" style="position:absolute;left:0pt;margin-left:966pt;margin-top:883pt;height:25pt;width:31pt;mso-position-horizontal-relative:page;mso-position-vertical-relative:page;z-index:251660288;mso-width-relative:page;mso-height-relative:page;" filled="f" o:preferrelative="t" stroked="f" coordsize="21600,21600">
            <v:path/>
            <v:fill on="f" focussize="0,0"/>
            <v:stroke on="f" joinstyle="miter"/>
            <v:imagedata r:id="rId9" o:title=""/>
            <o:lock v:ext="edit" aspectratio="t"/>
          </v:shape>
        </w:pict>
      </w:r>
      <w:r>
        <w:rPr>
          <w:rFonts w:ascii="Times New Roman" w:hAnsi="Times New Roman" w:eastAsia="MS Mincho"/>
          <w:color w:val="000000"/>
          <w:kern w:val="0"/>
          <w:sz w:val="36"/>
          <w:szCs w:val="36"/>
          <w:lang w:val="zh-CN" w:bidi="ar"/>
        </w:rPr>
        <w:t>202</w:t>
      </w:r>
      <w:r>
        <w:rPr>
          <w:rFonts w:ascii="Times New Roman" w:hAnsi="Times New Roman"/>
          <w:color w:val="000000"/>
          <w:kern w:val="0"/>
          <w:sz w:val="36"/>
          <w:szCs w:val="36"/>
          <w:lang w:val="zh-CN" w:bidi="ar"/>
        </w:rPr>
        <w:t>4</w:t>
      </w:r>
      <w:r>
        <w:rPr>
          <w:rFonts w:ascii="Times New Roman" w:hAnsi="Times New Roman" w:eastAsia="MS Mincho"/>
          <w:color w:val="000000"/>
          <w:kern w:val="0"/>
          <w:sz w:val="36"/>
          <w:szCs w:val="36"/>
          <w:lang w:val="zh-CN" w:bidi="ar"/>
        </w:rPr>
        <w:t>-202</w:t>
      </w:r>
      <w:r>
        <w:rPr>
          <w:rFonts w:ascii="Times New Roman" w:hAnsi="Times New Roman"/>
          <w:color w:val="000000"/>
          <w:kern w:val="0"/>
          <w:sz w:val="36"/>
          <w:szCs w:val="36"/>
          <w:lang w:val="zh-CN" w:bidi="ar"/>
        </w:rPr>
        <w:t>5</w:t>
      </w:r>
      <w:r>
        <w:rPr>
          <w:rFonts w:ascii="Times New Roman" w:hAnsi="Times New Roman" w:eastAsia="黑体"/>
          <w:color w:val="000000"/>
          <w:kern w:val="0"/>
          <w:sz w:val="36"/>
          <w:szCs w:val="36"/>
          <w:lang w:val="zh-CN" w:bidi="ar"/>
        </w:rPr>
        <w:t>学年六年级</w:t>
      </w:r>
      <w:r>
        <w:rPr>
          <w:rFonts w:ascii="Times New Roman" w:hAnsi="Times New Roman" w:eastAsia="黑体"/>
          <w:color w:val="000000"/>
          <w:kern w:val="0"/>
          <w:sz w:val="36"/>
          <w:szCs w:val="36"/>
          <w:lang w:bidi="ar"/>
        </w:rPr>
        <w:t>数学上学期</w:t>
      </w:r>
      <w:r>
        <w:rPr>
          <w:rFonts w:hint="eastAsia" w:ascii="Times New Roman" w:hAnsi="Times New Roman" w:eastAsia="黑体"/>
          <w:color w:val="000000"/>
          <w:kern w:val="0"/>
          <w:sz w:val="36"/>
          <w:szCs w:val="36"/>
          <w:lang w:bidi="ar"/>
        </w:rPr>
        <w:t>第三次月考</w:t>
      </w:r>
      <w:r>
        <w:rPr>
          <w:rFonts w:ascii="Times New Roman" w:hAnsi="Times New Roman" w:eastAsia="黑体"/>
          <w:color w:val="000000"/>
          <w:kern w:val="0"/>
          <w:sz w:val="36"/>
          <w:szCs w:val="36"/>
          <w:lang w:bidi="ar"/>
        </w:rPr>
        <w:t>卷</w:t>
      </w:r>
    </w:p>
    <w:p w14:paraId="0FF02526">
      <w:pPr>
        <w:adjustRightIn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586E78CC">
      <w:pPr>
        <w:widowControl/>
        <w:spacing w:line="360" w:lineRule="auto"/>
        <w:jc w:val="left"/>
        <w:textAlignment w:val="center"/>
        <w:rPr>
          <w:rFonts w:ascii="Times New Roman" w:hAnsi="Times New Roman" w:eastAsia="黑体"/>
          <w:kern w:val="0"/>
          <w:szCs w:val="21"/>
        </w:rPr>
      </w:pPr>
      <w:r>
        <w:rPr>
          <w:rFonts w:ascii="Times New Roman" w:hAnsi="Times New Roman" w:eastAsia="黑体"/>
          <w:kern w:val="0"/>
          <w:szCs w:val="21"/>
        </w:rPr>
        <w:t>注意事项：</w:t>
      </w:r>
    </w:p>
    <w:p w14:paraId="696C93FC">
      <w:pPr>
        <w:widowControl/>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1．答卷前，考生务必将自己的姓名、准考证号填写在答题卡上。</w:t>
      </w:r>
    </w:p>
    <w:p w14:paraId="17427849">
      <w:pPr>
        <w:widowControl/>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3BE93ED7">
      <w:pPr>
        <w:widowControl/>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3．考试结束后，将本试卷和答题卡一并交回。</w:t>
      </w:r>
    </w:p>
    <w:p w14:paraId="2A41FFF4">
      <w:pPr>
        <w:widowControl/>
        <w:spacing w:line="360" w:lineRule="auto"/>
        <w:ind w:firstLine="420" w:firstLineChars="200"/>
        <w:jc w:val="left"/>
        <w:textAlignment w:val="center"/>
        <w:rPr>
          <w:rFonts w:ascii="Times New Roman" w:hAnsi="Times New Roman"/>
          <w:color w:val="FF0000"/>
          <w:kern w:val="0"/>
          <w:szCs w:val="21"/>
        </w:rPr>
      </w:pPr>
      <w:r>
        <w:rPr>
          <w:rFonts w:ascii="Times New Roman" w:hAnsi="Times New Roman"/>
          <w:kern w:val="0"/>
          <w:szCs w:val="21"/>
        </w:rPr>
        <w:t>4．测试范围：</w:t>
      </w:r>
      <w:r>
        <w:rPr>
          <w:rFonts w:ascii="Times New Roman" w:hAnsi="Times New Roman"/>
          <w:color w:val="FF0000"/>
          <w:kern w:val="0"/>
          <w:szCs w:val="21"/>
        </w:rPr>
        <w:t>沪教版2024六上第一章有理数32%+第二章简单代数式10%+第三章一元一次方程58%。</w:t>
      </w:r>
    </w:p>
    <w:p w14:paraId="5241ACED">
      <w:pPr>
        <w:widowControl/>
        <w:spacing w:line="360" w:lineRule="auto"/>
        <w:ind w:firstLine="420" w:firstLineChars="200"/>
        <w:jc w:val="left"/>
        <w:textAlignment w:val="center"/>
        <w:rPr>
          <w:rFonts w:ascii="Times New Roman" w:hAnsi="Times New Roman"/>
          <w:kern w:val="0"/>
          <w:szCs w:val="21"/>
        </w:rPr>
      </w:pPr>
      <w:r>
        <w:rPr>
          <w:rFonts w:ascii="Times New Roman" w:hAnsi="Times New Roman"/>
          <w:kern w:val="0"/>
          <w:szCs w:val="21"/>
        </w:rPr>
        <w:t>5．难度系数：0.58。</w:t>
      </w:r>
    </w:p>
    <w:p w14:paraId="1A6824AD">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 共18分）</w:t>
      </w:r>
    </w:p>
    <w:p w14:paraId="7CEA1A96">
      <w:pPr>
        <w:tabs>
          <w:tab w:val="left" w:pos="2409"/>
          <w:tab w:val="left" w:pos="4535"/>
          <w:tab w:val="left" w:pos="6661"/>
        </w:tabs>
        <w:spacing w:line="360" w:lineRule="auto"/>
        <w:jc w:val="left"/>
        <w:textAlignment w:val="center"/>
        <w:rPr>
          <w:rFonts w:ascii="Times New Roman" w:hAnsi="Times New Roman" w:eastAsia="黑体"/>
          <w:bCs/>
          <w:kern w:val="0"/>
          <w:szCs w:val="21"/>
        </w:rPr>
      </w:pPr>
      <w:r>
        <w:rPr>
          <w:rFonts w:ascii="Times New Roman" w:hAnsi="Times New Roman" w:eastAsia="黑体"/>
          <w:bCs/>
          <w:kern w:val="0"/>
          <w:szCs w:val="21"/>
        </w:rPr>
        <w:t>一、选择题（本大题共6小题，每小题3分，满分18分．在每个小题给出的四个选项中，只有一项符合题目要求的）</w:t>
      </w:r>
    </w:p>
    <w:p w14:paraId="7748BE0E">
      <w:pPr>
        <w:spacing w:line="360" w:lineRule="auto"/>
        <w:textAlignment w:val="center"/>
        <w:rPr>
          <w:rFonts w:ascii="Times New Roman" w:hAnsi="Times New Roman"/>
          <w:kern w:val="0"/>
        </w:rPr>
      </w:pPr>
      <w:r>
        <w:rPr>
          <w:rFonts w:ascii="Times New Roman" w:hAnsi="Times New Roman" w:eastAsia="新宋体"/>
          <w:kern w:val="0"/>
          <w:szCs w:val="21"/>
        </w:rPr>
        <w:t>1．如图，数轴上点</w:t>
      </w:r>
      <w:r>
        <w:rPr>
          <w:rFonts w:ascii="Times New Roman" w:hAnsi="Times New Roman"/>
          <w:kern w:val="0"/>
        </w:rPr>
        <w:object>
          <v:shape id="_x0000_i1025" o:spt="75" type="#_x0000_t75" style="height:12pt;width:11.25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Fonts w:ascii="Times New Roman" w:hAnsi="Times New Roman" w:eastAsia="新宋体"/>
          <w:kern w:val="0"/>
          <w:szCs w:val="21"/>
        </w:rPr>
        <w:t>表示的数可能是</w:t>
      </w:r>
      <w:r>
        <w:rPr>
          <w:rFonts w:ascii="Times New Roman" w:hAnsi="Times New Roman"/>
          <w:kern w:val="0"/>
        </w:rPr>
        <w:object>
          <v:shape id="_x0000_i1026" o:spt="75" type="#_x0000_t75" style="height:14.95pt;width:6.75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rFonts w:ascii="Times New Roman" w:hAnsi="Times New Roman" w:eastAsia="新宋体"/>
          <w:kern w:val="0"/>
          <w:szCs w:val="21"/>
        </w:rPr>
        <w:t>　　</w:t>
      </w:r>
      <w:r>
        <w:rPr>
          <w:rFonts w:ascii="Times New Roman" w:hAnsi="Times New Roman"/>
          <w:kern w:val="0"/>
        </w:rPr>
        <w:object>
          <v:shape id="_x0000_i1027" o:spt="75" type="#_x0000_t75" style="height:14.95pt;width:6.75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p>
    <w:p w14:paraId="27A61BE0">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pict>
          <v:shape id="_x0000_i1028" o:spt="75" alt="菁优网：http://www.jyeoo.com" type="#_x0000_t75" style="height:28.5pt;width:141pt;" filled="f" o:preferrelative="t" stroked="f" coordsize="21600,21600">
            <v:path/>
            <v:fill on="f" focussize="0,0"/>
            <v:stroke on="f" joinstyle="miter"/>
            <v:imagedata r:id="rId16" o:title=""/>
            <o:lock v:ext="edit" aspectratio="t"/>
            <w10:wrap type="none"/>
            <w10:anchorlock/>
          </v:shape>
        </w:pict>
      </w:r>
    </w:p>
    <w:p w14:paraId="108984F7">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w:t>
      </w:r>
      <w:r>
        <w:rPr>
          <w:rFonts w:ascii="Times New Roman" w:hAnsi="Times New Roman"/>
          <w:kern w:val="0"/>
        </w:rPr>
        <w:object>
          <v:shape id="_x0000_i1029" o:spt="75" type="#_x0000_t75" style="height:12.75pt;width:21.75pt;" o:ole="t" filled="f" o:preferrelative="t" stroked="f" coordsize="21600,21600">
            <v:path/>
            <v:fill on="f" focussize="0,0"/>
            <v:stroke on="f" joinstyle="miter"/>
            <v:imagedata r:id="rId18" o:title=""/>
            <o:lock v:ext="edit" aspectratio="t"/>
            <w10:wrap type="none"/>
            <w10:anchorlock/>
          </v:shape>
          <o:OLEObject Type="Embed" ProgID="Equation.DSMT4" ShapeID="_x0000_i1029" DrawAspect="Content" ObjectID="_1468075728" r:id="rId17">
            <o:LockedField>false</o:LockedField>
          </o:OLEObject>
        </w:object>
      </w:r>
      <w:r>
        <w:rPr>
          <w:rFonts w:ascii="Times New Roman" w:hAnsi="Times New Roman"/>
          <w:kern w:val="0"/>
        </w:rPr>
        <w:tab/>
      </w:r>
      <w:r>
        <w:rPr>
          <w:rFonts w:ascii="Times New Roman" w:hAnsi="Times New Roman" w:eastAsia="新宋体"/>
          <w:kern w:val="0"/>
          <w:szCs w:val="21"/>
        </w:rPr>
        <w:t>B．</w:t>
      </w:r>
      <w:r>
        <w:rPr>
          <w:rFonts w:ascii="Times New Roman" w:hAnsi="Times New Roman"/>
          <w:kern w:val="0"/>
        </w:rPr>
        <w:object>
          <v:shape id="_x0000_i1030" o:spt="75" type="#_x0000_t75" style="height:12.75pt;width:23.25pt;" o:ole="t" filled="f" o:preferrelative="t" stroked="f" coordsize="21600,21600">
            <v:path/>
            <v:fill on="f" focussize="0,0"/>
            <v:stroke on="f" joinstyle="miter"/>
            <v:imagedata r:id="rId20" o:title=""/>
            <o:lock v:ext="edit" aspectratio="t"/>
            <w10:wrap type="none"/>
            <w10:anchorlock/>
          </v:shape>
          <o:OLEObject Type="Embed" ProgID="Equation.DSMT4" ShapeID="_x0000_i1030" DrawAspect="Content" ObjectID="_1468075729" r:id="rId19">
            <o:LockedField>false</o:LockedField>
          </o:OLEObject>
        </w:object>
      </w:r>
      <w:r>
        <w:rPr>
          <w:rFonts w:ascii="Times New Roman" w:hAnsi="Times New Roman"/>
          <w:kern w:val="0"/>
        </w:rPr>
        <w:tab/>
      </w:r>
      <w:r>
        <w:rPr>
          <w:rFonts w:ascii="Times New Roman" w:hAnsi="Times New Roman" w:eastAsia="新宋体"/>
          <w:kern w:val="0"/>
          <w:szCs w:val="21"/>
        </w:rPr>
        <w:t>C．</w:t>
      </w:r>
      <w:r>
        <w:rPr>
          <w:rFonts w:ascii="Times New Roman" w:hAnsi="Times New Roman"/>
          <w:kern w:val="0"/>
        </w:rPr>
        <w:object>
          <v:shape id="_x0000_i1031" o:spt="75" type="#_x0000_t75" style="height:12.75pt;width:23.25pt;" o:ole="t" filled="f" o:preferrelative="t" stroked="f" coordsize="21600,21600">
            <v:path/>
            <v:fill on="f" focussize="0,0"/>
            <v:stroke on="f" joinstyle="miter"/>
            <v:imagedata r:id="rId22" o:title=""/>
            <o:lock v:ext="edit" aspectratio="t"/>
            <w10:wrap type="none"/>
            <w10:anchorlock/>
          </v:shape>
          <o:OLEObject Type="Embed" ProgID="Equation.DSMT4" ShapeID="_x0000_i1031" DrawAspect="Content" ObjectID="_1468075730" r:id="rId21">
            <o:LockedField>false</o:LockedField>
          </o:OLEObject>
        </w:object>
      </w:r>
      <w:r>
        <w:rPr>
          <w:rFonts w:ascii="Times New Roman" w:hAnsi="Times New Roman"/>
          <w:kern w:val="0"/>
        </w:rPr>
        <w:tab/>
      </w:r>
      <w:r>
        <w:rPr>
          <w:rFonts w:ascii="Times New Roman" w:hAnsi="Times New Roman" w:eastAsia="新宋体"/>
          <w:kern w:val="0"/>
          <w:szCs w:val="21"/>
        </w:rPr>
        <w:t>D．1.3</w:t>
      </w:r>
    </w:p>
    <w:p w14:paraId="082092F0">
      <w:pPr>
        <w:spacing w:line="360" w:lineRule="auto"/>
        <w:textAlignment w:val="center"/>
        <w:rPr>
          <w:rFonts w:ascii="Times New Roman" w:hAnsi="Times New Roman"/>
          <w:kern w:val="0"/>
        </w:rPr>
      </w:pPr>
      <w:r>
        <w:rPr>
          <w:rFonts w:ascii="Times New Roman" w:hAnsi="Times New Roman" w:eastAsia="新宋体"/>
          <w:kern w:val="0"/>
          <w:szCs w:val="21"/>
        </w:rPr>
        <w:t>2．已知整式</w:t>
      </w:r>
      <w:r>
        <w:rPr>
          <w:rFonts w:ascii="Times New Roman" w:hAnsi="Times New Roman"/>
          <w:kern w:val="0"/>
        </w:rPr>
        <w:object>
          <v:shape id="_x0000_i1032" o:spt="75" type="#_x0000_t75" style="height:14.95pt;width:44.25pt;" o:ole="t" filled="f" o:preferrelative="t" stroked="f" coordsize="21600,21600">
            <v:path/>
            <v:fill on="f" focussize="0,0"/>
            <v:stroke on="f" joinstyle="miter"/>
            <v:imagedata r:id="rId24" o:title=""/>
            <o:lock v:ext="edit" aspectratio="t"/>
            <w10:wrap type="none"/>
            <w10:anchorlock/>
          </v:shape>
          <o:OLEObject Type="Embed" ProgID="Equation.DSMT4" ShapeID="_x0000_i1032" DrawAspect="Content" ObjectID="_1468075731" r:id="rId23">
            <o:LockedField>false</o:LockedField>
          </o:OLEObject>
        </w:object>
      </w:r>
      <w:r>
        <w:rPr>
          <w:rFonts w:ascii="Times New Roman" w:hAnsi="Times New Roman" w:eastAsia="新宋体"/>
          <w:kern w:val="0"/>
          <w:szCs w:val="21"/>
        </w:rPr>
        <w:t>的值是4，那么整式</w:t>
      </w:r>
      <w:r>
        <w:rPr>
          <w:rFonts w:ascii="Times New Roman" w:hAnsi="Times New Roman"/>
          <w:kern w:val="0"/>
        </w:rPr>
        <w:object>
          <v:shape id="_x0000_i1033" o:spt="75" type="#_x0000_t75" style="height:14.95pt;width:48.75pt;" o:ole="t" filled="f" o:preferrelative="t" stroked="f" coordsize="21600,21600">
            <v:path/>
            <v:fill on="f" focussize="0,0"/>
            <v:stroke on="f" joinstyle="miter"/>
            <v:imagedata r:id="rId26" o:title=""/>
            <o:lock v:ext="edit" aspectratio="t"/>
            <w10:wrap type="none"/>
            <w10:anchorlock/>
          </v:shape>
          <o:OLEObject Type="Embed" ProgID="Equation.DSMT4" ShapeID="_x0000_i1033" DrawAspect="Content" ObjectID="_1468075732" r:id="rId25">
            <o:LockedField>false</o:LockedField>
          </o:OLEObject>
        </w:object>
      </w:r>
      <w:r>
        <w:rPr>
          <w:rFonts w:ascii="Times New Roman" w:hAnsi="Times New Roman" w:eastAsia="新宋体"/>
          <w:kern w:val="0"/>
          <w:szCs w:val="21"/>
        </w:rPr>
        <w:t>的值是</w:t>
      </w:r>
      <w:r>
        <w:rPr>
          <w:rFonts w:ascii="Times New Roman" w:hAnsi="Times New Roman"/>
          <w:kern w:val="0"/>
        </w:rPr>
        <w:object>
          <v:shape id="_x0000_i1034" o:spt="75" type="#_x0000_t75" style="height:14.95pt;width:6.75pt;" o:ole="t" filled="f" o:preferrelative="t" stroked="f" coordsize="21600,21600">
            <v:path/>
            <v:fill on="f" focussize="0,0"/>
            <v:stroke on="f" joinstyle="miter"/>
            <v:imagedata r:id="rId28" o:title=""/>
            <o:lock v:ext="edit" aspectratio="t"/>
            <w10:wrap type="none"/>
            <w10:anchorlock/>
          </v:shape>
          <o:OLEObject Type="Embed" ProgID="Equation.DSMT4" ShapeID="_x0000_i1034" DrawAspect="Content" ObjectID="_1468075733" r:id="rId27">
            <o:LockedField>false</o:LockedField>
          </o:OLEObject>
        </w:object>
      </w:r>
      <w:r>
        <w:rPr>
          <w:rFonts w:ascii="Times New Roman" w:hAnsi="Times New Roman" w:eastAsia="新宋体"/>
          <w:kern w:val="0"/>
          <w:szCs w:val="21"/>
        </w:rPr>
        <w:t>　　</w:t>
      </w:r>
      <w:r>
        <w:rPr>
          <w:rFonts w:ascii="Times New Roman" w:hAnsi="Times New Roman"/>
          <w:kern w:val="0"/>
        </w:rPr>
        <w:object>
          <v:shape id="_x0000_i1035" o:spt="75" type="#_x0000_t75" style="height:14.95pt;width:6.75pt;" o:ole="t" filled="f" o:preferrelative="t" stroked="f" coordsize="21600,21600">
            <v:path/>
            <v:fill on="f" focussize="0,0"/>
            <v:stroke on="f" joinstyle="miter"/>
            <v:imagedata r:id="rId30" o:title=""/>
            <o:lock v:ext="edit" aspectratio="t"/>
            <w10:wrap type="none"/>
            <w10:anchorlock/>
          </v:shape>
          <o:OLEObject Type="Embed" ProgID="Equation.DSMT4" ShapeID="_x0000_i1035" DrawAspect="Content" ObjectID="_1468075734" r:id="rId29">
            <o:LockedField>false</o:LockedField>
          </o:OLEObject>
        </w:object>
      </w:r>
    </w:p>
    <w:p w14:paraId="3AC0F4D5">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A．5</w:t>
      </w:r>
      <w:r>
        <w:rPr>
          <w:rFonts w:ascii="Times New Roman" w:hAnsi="Times New Roman"/>
          <w:kern w:val="0"/>
        </w:rPr>
        <w:tab/>
      </w:r>
      <w:r>
        <w:rPr>
          <w:rFonts w:ascii="Times New Roman" w:hAnsi="Times New Roman" w:eastAsia="新宋体"/>
          <w:kern w:val="0"/>
          <w:szCs w:val="21"/>
        </w:rPr>
        <w:t>B．6</w:t>
      </w:r>
      <w:r>
        <w:rPr>
          <w:rFonts w:ascii="Times New Roman" w:hAnsi="Times New Roman"/>
          <w:kern w:val="0"/>
        </w:rPr>
        <w:tab/>
      </w:r>
      <w:r>
        <w:rPr>
          <w:rFonts w:ascii="Times New Roman" w:hAnsi="Times New Roman" w:eastAsia="新宋体"/>
          <w:kern w:val="0"/>
          <w:szCs w:val="21"/>
        </w:rPr>
        <w:t>C．7</w:t>
      </w:r>
      <w:r>
        <w:rPr>
          <w:rFonts w:ascii="Times New Roman" w:hAnsi="Times New Roman"/>
          <w:kern w:val="0"/>
        </w:rPr>
        <w:tab/>
      </w:r>
      <w:r>
        <w:rPr>
          <w:rFonts w:ascii="Times New Roman" w:hAnsi="Times New Roman" w:eastAsia="新宋体"/>
          <w:kern w:val="0"/>
          <w:szCs w:val="21"/>
        </w:rPr>
        <w:t>D．8</w:t>
      </w:r>
    </w:p>
    <w:p w14:paraId="21CB2C47">
      <w:pPr>
        <w:spacing w:line="360" w:lineRule="auto"/>
        <w:textAlignment w:val="center"/>
        <w:rPr>
          <w:rFonts w:ascii="Times New Roman" w:hAnsi="Times New Roman"/>
          <w:kern w:val="0"/>
        </w:rPr>
      </w:pPr>
      <w:r>
        <w:rPr>
          <w:rFonts w:ascii="Times New Roman" w:hAnsi="Times New Roman" w:eastAsia="新宋体"/>
          <w:kern w:val="0"/>
          <w:szCs w:val="21"/>
        </w:rPr>
        <w:t>3．甲数是乙数的5倍少3，则下列说法正确的是</w:t>
      </w:r>
      <w:r>
        <w:rPr>
          <w:rFonts w:ascii="Times New Roman" w:hAnsi="Times New Roman"/>
          <w:kern w:val="0"/>
        </w:rPr>
        <w:object>
          <v:shape id="_x0000_i1036" o:spt="75" type="#_x0000_t75" style="height:14.95pt;width:6.75pt;" o:ole="t" filled="f" o:preferrelative="t" stroked="f" coordsize="21600,21600">
            <v:path/>
            <v:fill on="f" focussize="0,0"/>
            <v:stroke on="f" joinstyle="miter"/>
            <v:imagedata r:id="rId32" o:title=""/>
            <o:lock v:ext="edit" aspectratio="t"/>
            <w10:wrap type="none"/>
            <w10:anchorlock/>
          </v:shape>
          <o:OLEObject Type="Embed" ProgID="Equation.DSMT4" ShapeID="_x0000_i1036" DrawAspect="Content" ObjectID="_1468075735" r:id="rId31">
            <o:LockedField>false</o:LockedField>
          </o:OLEObject>
        </w:object>
      </w:r>
      <w:r>
        <w:rPr>
          <w:rFonts w:ascii="Times New Roman" w:hAnsi="Times New Roman" w:eastAsia="新宋体"/>
          <w:kern w:val="0"/>
          <w:szCs w:val="21"/>
        </w:rPr>
        <w:t>　　</w:t>
      </w:r>
      <w:r>
        <w:rPr>
          <w:rFonts w:ascii="Times New Roman" w:hAnsi="Times New Roman"/>
          <w:kern w:val="0"/>
        </w:rPr>
        <w:object>
          <v:shape id="_x0000_i1037" o:spt="75" type="#_x0000_t75" style="height:14.95pt;width:6.75pt;" o:ole="t" filled="f" o:preferrelative="t" stroked="f" coordsize="21600,21600">
            <v:path/>
            <v:fill on="f" focussize="0,0"/>
            <v:stroke on="f" joinstyle="miter"/>
            <v:imagedata r:id="rId34" o:title=""/>
            <o:lock v:ext="edit" aspectratio="t"/>
            <w10:wrap type="none"/>
            <w10:anchorlock/>
          </v:shape>
          <o:OLEObject Type="Embed" ProgID="Equation.DSMT4" ShapeID="_x0000_i1037" DrawAspect="Content" ObjectID="_1468075736" r:id="rId33">
            <o:LockedField>false</o:LockedField>
          </o:OLEObject>
        </w:object>
      </w:r>
    </w:p>
    <w:p w14:paraId="007C71A9">
      <w:pPr>
        <w:spacing w:line="360" w:lineRule="auto"/>
        <w:ind w:left="283" w:leftChars="135"/>
        <w:textAlignment w:val="center"/>
        <w:rPr>
          <w:rFonts w:ascii="Times New Roman" w:hAnsi="Times New Roman"/>
          <w:kern w:val="0"/>
        </w:rPr>
      </w:pPr>
      <w:r>
        <w:rPr>
          <w:rFonts w:hint="eastAsia" w:ascii="宋体" w:hAnsi="宋体" w:cs="宋体"/>
          <w:kern w:val="0"/>
          <w:szCs w:val="21"/>
        </w:rPr>
        <w:t>①</w:t>
      </w:r>
      <w:r>
        <w:rPr>
          <w:rFonts w:ascii="Times New Roman" w:hAnsi="Times New Roman" w:eastAsia="新宋体"/>
          <w:kern w:val="0"/>
          <w:szCs w:val="21"/>
        </w:rPr>
        <w:t>设乙数为</w:t>
      </w:r>
      <w:r>
        <w:rPr>
          <w:rFonts w:ascii="Times New Roman" w:hAnsi="Times New Roman"/>
          <w:kern w:val="0"/>
        </w:rPr>
        <w:object>
          <v:shape id="_x0000_i1038" o:spt="75" type="#_x0000_t75" style="height:9.75pt;width:9pt;" o:ole="t" filled="f" o:preferrelative="t" stroked="f" coordsize="21600,21600">
            <v:path/>
            <v:fill on="f" focussize="0,0"/>
            <v:stroke on="f" joinstyle="miter"/>
            <v:imagedata r:id="rId36" o:title=""/>
            <o:lock v:ext="edit" aspectratio="t"/>
            <w10:wrap type="none"/>
            <w10:anchorlock/>
          </v:shape>
          <o:OLEObject Type="Embed" ProgID="Equation.DSMT4" ShapeID="_x0000_i1038" DrawAspect="Content" ObjectID="_1468075737" r:id="rId35">
            <o:LockedField>false</o:LockedField>
          </o:OLEObject>
        </w:object>
      </w:r>
      <w:r>
        <w:rPr>
          <w:rFonts w:ascii="Times New Roman" w:hAnsi="Times New Roman" w:eastAsia="新宋体"/>
          <w:kern w:val="0"/>
          <w:szCs w:val="21"/>
        </w:rPr>
        <w:t>，甲数为</w:t>
      </w:r>
      <w:r>
        <w:rPr>
          <w:rFonts w:ascii="Times New Roman" w:hAnsi="Times New Roman"/>
          <w:kern w:val="0"/>
        </w:rPr>
        <w:object>
          <v:shape id="_x0000_i1039" o:spt="75" type="#_x0000_t75" style="height:12.75pt;width:29.25pt;" o:ole="t" filled="f" o:preferrelative="t" stroked="f" coordsize="21600,21600">
            <v:path/>
            <v:fill on="f" focussize="0,0"/>
            <v:stroke on="f" joinstyle="miter"/>
            <v:imagedata r:id="rId38" o:title=""/>
            <o:lock v:ext="edit" aspectratio="t"/>
            <w10:wrap type="none"/>
            <w10:anchorlock/>
          </v:shape>
          <o:OLEObject Type="Embed" ProgID="Equation.DSMT4" ShapeID="_x0000_i1039" DrawAspect="Content" ObjectID="_1468075738" r:id="rId37">
            <o:LockedField>false</o:LockedField>
          </o:OLEObject>
        </w:object>
      </w:r>
    </w:p>
    <w:p w14:paraId="22289BAE">
      <w:pPr>
        <w:spacing w:line="360" w:lineRule="auto"/>
        <w:ind w:left="283" w:leftChars="135"/>
        <w:textAlignment w:val="center"/>
        <w:rPr>
          <w:rFonts w:ascii="Times New Roman" w:hAnsi="Times New Roman"/>
          <w:kern w:val="0"/>
        </w:rPr>
      </w:pPr>
      <w:r>
        <w:rPr>
          <w:rFonts w:hint="eastAsia" w:ascii="宋体" w:hAnsi="宋体" w:cs="宋体"/>
          <w:kern w:val="0"/>
          <w:szCs w:val="21"/>
        </w:rPr>
        <w:t>②</w:t>
      </w:r>
      <w:r>
        <w:rPr>
          <w:rFonts w:ascii="Times New Roman" w:hAnsi="Times New Roman" w:eastAsia="新宋体"/>
          <w:kern w:val="0"/>
          <w:szCs w:val="21"/>
        </w:rPr>
        <w:t>设甲数为</w:t>
      </w:r>
      <w:r>
        <w:rPr>
          <w:rFonts w:ascii="Times New Roman" w:hAnsi="Times New Roman"/>
          <w:kern w:val="0"/>
        </w:rPr>
        <w:object>
          <v:shape id="_x0000_i1040" o:spt="75" type="#_x0000_t75" style="height:9.75pt;width:9pt;" o:ole="t" filled="f" o:preferrelative="t" stroked="f" coordsize="21600,21600">
            <v:path/>
            <v:fill on="f" focussize="0,0"/>
            <v:stroke on="f" joinstyle="miter"/>
            <v:imagedata r:id="rId40" o:title=""/>
            <o:lock v:ext="edit" aspectratio="t"/>
            <w10:wrap type="none"/>
            <w10:anchorlock/>
          </v:shape>
          <o:OLEObject Type="Embed" ProgID="Equation.DSMT4" ShapeID="_x0000_i1040" DrawAspect="Content" ObjectID="_1468075739" r:id="rId39">
            <o:LockedField>false</o:LockedField>
          </o:OLEObject>
        </w:object>
      </w:r>
      <w:r>
        <w:rPr>
          <w:rFonts w:ascii="Times New Roman" w:hAnsi="Times New Roman" w:eastAsia="新宋体"/>
          <w:kern w:val="0"/>
          <w:szCs w:val="21"/>
        </w:rPr>
        <w:t>，乙数为</w:t>
      </w:r>
      <w:r>
        <w:rPr>
          <w:rFonts w:ascii="Times New Roman" w:hAnsi="Times New Roman"/>
          <w:kern w:val="0"/>
        </w:rPr>
        <w:object>
          <v:shape id="_x0000_i1041" o:spt="75" type="#_x0000_t75" style="height:27.75pt;width:30.75pt;" o:ole="t" filled="f" o:preferrelative="t" stroked="f" coordsize="21600,21600">
            <v:path/>
            <v:fill on="f" focussize="0,0"/>
            <v:stroke on="f" joinstyle="miter"/>
            <v:imagedata r:id="rId42" o:title=""/>
            <o:lock v:ext="edit" aspectratio="t"/>
            <w10:wrap type="none"/>
            <w10:anchorlock/>
          </v:shape>
          <o:OLEObject Type="Embed" ProgID="Equation.DSMT4" ShapeID="_x0000_i1041" DrawAspect="Content" ObjectID="_1468075740" r:id="rId41">
            <o:LockedField>false</o:LockedField>
          </o:OLEObject>
        </w:object>
      </w:r>
    </w:p>
    <w:p w14:paraId="00DB8A8B">
      <w:pPr>
        <w:spacing w:line="360" w:lineRule="auto"/>
        <w:ind w:left="283" w:leftChars="135"/>
        <w:textAlignment w:val="center"/>
        <w:rPr>
          <w:rFonts w:ascii="Times New Roman" w:hAnsi="Times New Roman"/>
          <w:kern w:val="0"/>
        </w:rPr>
      </w:pPr>
      <w:r>
        <w:rPr>
          <w:rFonts w:hint="eastAsia" w:ascii="宋体" w:hAnsi="宋体" w:cs="宋体"/>
          <w:kern w:val="0"/>
          <w:szCs w:val="21"/>
        </w:rPr>
        <w:t>③</w:t>
      </w:r>
      <w:r>
        <w:rPr>
          <w:rFonts w:ascii="Times New Roman" w:hAnsi="Times New Roman" w:eastAsia="新宋体"/>
          <w:kern w:val="0"/>
          <w:szCs w:val="21"/>
        </w:rPr>
        <w:t>设甲数为</w:t>
      </w:r>
      <w:r>
        <w:rPr>
          <w:rFonts w:ascii="Times New Roman" w:hAnsi="Times New Roman"/>
          <w:kern w:val="0"/>
        </w:rPr>
        <w:object>
          <v:shape id="_x0000_i1042" o:spt="75" type="#_x0000_t75" style="height:9.75pt;width:9pt;" o:ole="t" filled="f" o:preferrelative="t" stroked="f" coordsize="21600,21600">
            <v:path/>
            <v:fill on="f" focussize="0,0"/>
            <v:stroke on="f" joinstyle="miter"/>
            <v:imagedata r:id="rId44" o:title=""/>
            <o:lock v:ext="edit" aspectratio="t"/>
            <w10:wrap type="none"/>
            <w10:anchorlock/>
          </v:shape>
          <o:OLEObject Type="Embed" ProgID="Equation.DSMT4" ShapeID="_x0000_i1042" DrawAspect="Content" ObjectID="_1468075741" r:id="rId43">
            <o:LockedField>false</o:LockedField>
          </o:OLEObject>
        </w:object>
      </w:r>
      <w:r>
        <w:rPr>
          <w:rFonts w:ascii="Times New Roman" w:hAnsi="Times New Roman" w:eastAsia="新宋体"/>
          <w:kern w:val="0"/>
          <w:szCs w:val="21"/>
        </w:rPr>
        <w:t>，乙数为</w:t>
      </w:r>
      <w:r>
        <w:rPr>
          <w:rFonts w:ascii="Times New Roman" w:hAnsi="Times New Roman"/>
          <w:kern w:val="0"/>
        </w:rPr>
        <w:object>
          <v:shape id="_x0000_i1043" o:spt="75" type="#_x0000_t75" style="height:27.75pt;width:38.95pt;" o:ole="t" filled="f" o:preferrelative="t" stroked="f" coordsize="21600,21600">
            <v:path/>
            <v:fill on="f" focussize="0,0"/>
            <v:stroke on="f" joinstyle="miter"/>
            <v:imagedata r:id="rId46" o:title=""/>
            <o:lock v:ext="edit" aspectratio="t"/>
            <w10:wrap type="none"/>
            <w10:anchorlock/>
          </v:shape>
          <o:OLEObject Type="Embed" ProgID="Equation.DSMT4" ShapeID="_x0000_i1043" DrawAspect="Content" ObjectID="_1468075742" r:id="rId45">
            <o:LockedField>false</o:LockedField>
          </o:OLEObject>
        </w:object>
      </w:r>
    </w:p>
    <w:p w14:paraId="350F966D">
      <w:pPr>
        <w:spacing w:line="360" w:lineRule="auto"/>
        <w:ind w:left="283" w:leftChars="135"/>
        <w:textAlignment w:val="center"/>
        <w:rPr>
          <w:rFonts w:ascii="Times New Roman" w:hAnsi="Times New Roman"/>
          <w:kern w:val="0"/>
        </w:rPr>
      </w:pPr>
      <w:r>
        <w:rPr>
          <w:rFonts w:hint="eastAsia" w:ascii="宋体" w:hAnsi="宋体" w:cs="宋体"/>
          <w:kern w:val="0"/>
          <w:szCs w:val="21"/>
        </w:rPr>
        <w:t>④</w:t>
      </w:r>
      <w:r>
        <w:rPr>
          <w:rFonts w:ascii="Times New Roman" w:hAnsi="Times New Roman" w:eastAsia="新宋体"/>
          <w:kern w:val="0"/>
          <w:szCs w:val="21"/>
        </w:rPr>
        <w:t>设甲数为</w:t>
      </w:r>
      <w:r>
        <w:rPr>
          <w:rFonts w:ascii="Times New Roman" w:hAnsi="Times New Roman"/>
          <w:kern w:val="0"/>
        </w:rPr>
        <w:object>
          <v:shape id="_x0000_i1044" o:spt="75" type="#_x0000_t75" style="height:9.75pt;width:9pt;" o:ole="t" filled="f" o:preferrelative="t" stroked="f" coordsize="21600,21600">
            <v:path/>
            <v:fill on="f" focussize="0,0"/>
            <v:stroke on="f" joinstyle="miter"/>
            <v:imagedata r:id="rId48" o:title=""/>
            <o:lock v:ext="edit" aspectratio="t"/>
            <w10:wrap type="none"/>
            <w10:anchorlock/>
          </v:shape>
          <o:OLEObject Type="Embed" ProgID="Equation.DSMT4" ShapeID="_x0000_i1044" DrawAspect="Content" ObjectID="_1468075743" r:id="rId47">
            <o:LockedField>false</o:LockedField>
          </o:OLEObject>
        </w:object>
      </w:r>
      <w:r>
        <w:rPr>
          <w:rFonts w:ascii="Times New Roman" w:hAnsi="Times New Roman" w:eastAsia="新宋体"/>
          <w:kern w:val="0"/>
          <w:szCs w:val="21"/>
        </w:rPr>
        <w:t>，乙数为</w:t>
      </w:r>
      <w:r>
        <w:rPr>
          <w:rFonts w:ascii="Times New Roman" w:hAnsi="Times New Roman"/>
          <w:kern w:val="0"/>
        </w:rPr>
        <w:object>
          <v:shape id="_x0000_i1045" o:spt="75" type="#_x0000_t75" style="height:27.75pt;width:38.25pt;" o:ole="t" filled="f" o:preferrelative="t" stroked="f" coordsize="21600,21600">
            <v:path/>
            <v:fill on="f" focussize="0,0"/>
            <v:stroke on="f" joinstyle="miter"/>
            <v:imagedata r:id="rId50" o:title=""/>
            <o:lock v:ext="edit" aspectratio="t"/>
            <w10:wrap type="none"/>
            <w10:anchorlock/>
          </v:shape>
          <o:OLEObject Type="Embed" ProgID="Equation.DSMT4" ShapeID="_x0000_i1045" DrawAspect="Content" ObjectID="_1468075744" r:id="rId49">
            <o:LockedField>false</o:LockedField>
          </o:OLEObject>
        </w:object>
      </w:r>
    </w:p>
    <w:p w14:paraId="6F438440">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w:t>
      </w:r>
      <w:r>
        <w:rPr>
          <w:rFonts w:hint="eastAsia" w:ascii="宋体" w:hAnsi="宋体" w:cs="宋体"/>
          <w:kern w:val="0"/>
          <w:szCs w:val="21"/>
        </w:rPr>
        <w:t>①③</w:t>
      </w:r>
      <w:r>
        <w:rPr>
          <w:rFonts w:ascii="Times New Roman" w:hAnsi="Times New Roman"/>
          <w:kern w:val="0"/>
        </w:rPr>
        <w:tab/>
      </w:r>
      <w:r>
        <w:rPr>
          <w:rFonts w:ascii="Times New Roman" w:hAnsi="Times New Roman" w:eastAsia="新宋体"/>
          <w:kern w:val="0"/>
          <w:szCs w:val="21"/>
        </w:rPr>
        <w:t>B．</w:t>
      </w:r>
      <w:r>
        <w:rPr>
          <w:rFonts w:hint="eastAsia" w:ascii="宋体" w:hAnsi="宋体" w:cs="宋体"/>
          <w:kern w:val="0"/>
          <w:szCs w:val="21"/>
        </w:rPr>
        <w:t>①②</w:t>
      </w:r>
      <w:r>
        <w:rPr>
          <w:rFonts w:ascii="Times New Roman" w:hAnsi="Times New Roman"/>
          <w:kern w:val="0"/>
        </w:rPr>
        <w:tab/>
      </w:r>
      <w:r>
        <w:rPr>
          <w:rFonts w:ascii="Times New Roman" w:hAnsi="Times New Roman" w:eastAsia="新宋体"/>
          <w:kern w:val="0"/>
          <w:szCs w:val="21"/>
        </w:rPr>
        <w:t>C．</w:t>
      </w:r>
      <w:r>
        <w:rPr>
          <w:rFonts w:hint="eastAsia" w:ascii="宋体" w:hAnsi="宋体" w:cs="宋体"/>
          <w:kern w:val="0"/>
          <w:szCs w:val="21"/>
        </w:rPr>
        <w:t>②④</w:t>
      </w:r>
      <w:r>
        <w:rPr>
          <w:rFonts w:ascii="Times New Roman" w:hAnsi="Times New Roman"/>
          <w:kern w:val="0"/>
        </w:rPr>
        <w:tab/>
      </w:r>
      <w:r>
        <w:rPr>
          <w:rFonts w:ascii="Times New Roman" w:hAnsi="Times New Roman" w:eastAsia="新宋体"/>
          <w:kern w:val="0"/>
          <w:szCs w:val="21"/>
        </w:rPr>
        <w:t>D．</w:t>
      </w:r>
      <w:r>
        <w:rPr>
          <w:rFonts w:hint="eastAsia" w:ascii="宋体" w:hAnsi="宋体" w:cs="宋体"/>
          <w:kern w:val="0"/>
          <w:szCs w:val="21"/>
        </w:rPr>
        <w:t>①④</w:t>
      </w:r>
    </w:p>
    <w:p w14:paraId="5A92BF6E">
      <w:pPr>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t>4．一项工程，甲独做需10天完成，乙独做需6天完成，现由甲先做3天，乙再加入合做，设完成此项工需</w:t>
      </w:r>
      <w:r>
        <w:rPr>
          <w:rFonts w:ascii="Times New Roman" w:hAnsi="Times New Roman"/>
          <w:kern w:val="0"/>
        </w:rPr>
        <w:object>
          <v:shape id="_x0000_i1046" o:spt="75" type="#_x0000_t75" style="height:9.75pt;width:9pt;" o:ole="t" filled="f" o:preferrelative="t" stroked="f" coordsize="21600,21600">
            <v:path/>
            <v:fill on="f" focussize="0,0"/>
            <v:stroke on="f" joinstyle="miter"/>
            <v:imagedata r:id="rId52" o:title=""/>
            <o:lock v:ext="edit" aspectratio="t"/>
            <w10:wrap type="none"/>
            <w10:anchorlock/>
          </v:shape>
          <o:OLEObject Type="Embed" ProgID="Equation.DSMT4" ShapeID="_x0000_i1046" DrawAspect="Content" ObjectID="_1468075745" r:id="rId51">
            <o:LockedField>false</o:LockedField>
          </o:OLEObject>
        </w:object>
      </w:r>
      <w:r>
        <w:rPr>
          <w:rFonts w:ascii="Times New Roman" w:hAnsi="Times New Roman" w:eastAsia="新宋体"/>
          <w:kern w:val="0"/>
          <w:szCs w:val="21"/>
        </w:rPr>
        <w:t>天，由题意得方程</w:t>
      </w:r>
      <w:r>
        <w:rPr>
          <w:rFonts w:ascii="Times New Roman" w:hAnsi="Times New Roman"/>
          <w:kern w:val="0"/>
        </w:rPr>
        <w:object>
          <v:shape id="_x0000_i1047" o:spt="75" type="#_x0000_t75" style="height:14.95pt;width:6.75pt;" o:ole="t" filled="f" o:preferrelative="t" stroked="f" coordsize="21600,21600">
            <v:path/>
            <v:fill on="f" focussize="0,0"/>
            <v:stroke on="f" joinstyle="miter"/>
            <v:imagedata r:id="rId54" o:title=""/>
            <o:lock v:ext="edit" aspectratio="t"/>
            <w10:wrap type="none"/>
            <w10:anchorlock/>
          </v:shape>
          <o:OLEObject Type="Embed" ProgID="Equation.DSMT4" ShapeID="_x0000_i1047" DrawAspect="Content" ObjectID="_1468075746" r:id="rId53">
            <o:LockedField>false</o:LockedField>
          </o:OLEObject>
        </w:object>
      </w:r>
      <w:r>
        <w:rPr>
          <w:rFonts w:ascii="Times New Roman" w:hAnsi="Times New Roman" w:eastAsia="新宋体"/>
          <w:kern w:val="0"/>
          <w:szCs w:val="21"/>
        </w:rPr>
        <w:t>　　</w:t>
      </w:r>
      <w:r>
        <w:rPr>
          <w:rFonts w:ascii="Times New Roman" w:hAnsi="Times New Roman"/>
          <w:kern w:val="0"/>
        </w:rPr>
        <w:object>
          <v:shape id="_x0000_i1048" o:spt="75" type="#_x0000_t75" style="height:14.95pt;width:6.75pt;" o:ole="t" filled="f" o:preferrelative="t" stroked="f" coordsize="21600,21600">
            <v:path/>
            <v:fill on="f" focussize="0,0"/>
            <v:stroke on="f" joinstyle="miter"/>
            <v:imagedata r:id="rId56" o:title=""/>
            <o:lock v:ext="edit" aspectratio="t"/>
            <w10:wrap type="none"/>
            <w10:anchorlock/>
          </v:shape>
          <o:OLEObject Type="Embed" ProgID="Equation.DSMT4" ShapeID="_x0000_i1048" DrawAspect="Content" ObjectID="_1468075747" r:id="rId55">
            <o:LockedField>false</o:LockedField>
          </o:OLEObject>
        </w:object>
      </w:r>
    </w:p>
    <w:p w14:paraId="0D9D3A37">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w:t>
      </w:r>
      <w:r>
        <w:rPr>
          <w:rFonts w:ascii="Times New Roman" w:hAnsi="Times New Roman"/>
          <w:kern w:val="0"/>
        </w:rPr>
        <w:object>
          <v:shape id="_x0000_i1049" o:spt="75" type="#_x0000_t75" style="height:27.75pt;width:45.75pt;" o:ole="t" filled="f" o:preferrelative="t" stroked="f" coordsize="21600,21600">
            <v:path/>
            <v:fill on="f" focussize="0,0"/>
            <v:stroke on="f" joinstyle="miter"/>
            <v:imagedata r:id="rId58" o:title=""/>
            <o:lock v:ext="edit" aspectratio="t"/>
            <w10:wrap type="none"/>
            <w10:anchorlock/>
          </v:shape>
          <o:OLEObject Type="Embed" ProgID="Equation.DSMT4" ShapeID="_x0000_i1049" DrawAspect="Content" ObjectID="_1468075748" r:id="rId57">
            <o:LockedField>false</o:LockedField>
          </o:OLEObject>
        </w:object>
      </w:r>
      <w:r>
        <w:rPr>
          <w:rFonts w:ascii="Times New Roman" w:hAnsi="Times New Roman"/>
          <w:kern w:val="0"/>
        </w:rPr>
        <w:tab/>
      </w:r>
      <w:r>
        <w:rPr>
          <w:rFonts w:ascii="Times New Roman" w:hAnsi="Times New Roman" w:eastAsia="新宋体"/>
          <w:kern w:val="0"/>
          <w:szCs w:val="21"/>
        </w:rPr>
        <w:t>B．</w:t>
      </w:r>
      <w:r>
        <w:rPr>
          <w:rFonts w:ascii="Times New Roman" w:hAnsi="Times New Roman"/>
          <w:kern w:val="0"/>
        </w:rPr>
        <w:object>
          <v:shape id="_x0000_i1050" o:spt="75" type="#_x0000_t75" style="height:27.75pt;width:71.2pt;" o:ole="t" filled="f" o:preferrelative="t" stroked="f" coordsize="21600,21600">
            <v:path/>
            <v:fill on="f" focussize="0,0"/>
            <v:stroke on="f" joinstyle="miter"/>
            <v:imagedata r:id="rId60" o:title=""/>
            <o:lock v:ext="edit" aspectratio="t"/>
            <w10:wrap type="none"/>
            <w10:anchorlock/>
          </v:shape>
          <o:OLEObject Type="Embed" ProgID="Equation.DSMT4" ShapeID="_x0000_i1050" DrawAspect="Content" ObjectID="_1468075749" r:id="rId59">
            <o:LockedField>false</o:LockedField>
          </o:OLEObject>
        </w:object>
      </w:r>
      <w:r>
        <w:rPr>
          <w:rFonts w:ascii="Times New Roman" w:hAnsi="Times New Roman"/>
          <w:kern w:val="0"/>
        </w:rPr>
        <w:tab/>
      </w:r>
      <w:r>
        <w:rPr>
          <w:rFonts w:ascii="Times New Roman" w:hAnsi="Times New Roman" w:eastAsia="新宋体"/>
          <w:kern w:val="0"/>
          <w:szCs w:val="21"/>
        </w:rPr>
        <w:t>C．</w:t>
      </w:r>
      <w:r>
        <w:rPr>
          <w:rFonts w:ascii="Times New Roman" w:hAnsi="Times New Roman"/>
          <w:kern w:val="0"/>
        </w:rPr>
        <w:object>
          <v:shape id="_x0000_i1051" o:spt="75" type="#_x0000_t75" style="height:27.75pt;width:60pt;" o:ole="t" filled="f" o:preferrelative="t" stroked="f" coordsize="21600,21600">
            <v:path/>
            <v:fill on="f" focussize="0,0"/>
            <v:stroke on="f" joinstyle="miter"/>
            <v:imagedata r:id="rId62" o:title=""/>
            <o:lock v:ext="edit" aspectratio="t"/>
            <w10:wrap type="none"/>
            <w10:anchorlock/>
          </v:shape>
          <o:OLEObject Type="Embed" ProgID="Equation.DSMT4" ShapeID="_x0000_i1051" DrawAspect="Content" ObjectID="_1468075750" r:id="rId61">
            <o:LockedField>false</o:LockedField>
          </o:OLEObject>
        </w:object>
      </w:r>
      <w:r>
        <w:rPr>
          <w:rFonts w:ascii="Times New Roman" w:hAnsi="Times New Roman"/>
          <w:kern w:val="0"/>
        </w:rPr>
        <w:tab/>
      </w:r>
      <w:r>
        <w:rPr>
          <w:rFonts w:ascii="Times New Roman" w:hAnsi="Times New Roman" w:eastAsia="新宋体"/>
          <w:kern w:val="0"/>
          <w:szCs w:val="21"/>
        </w:rPr>
        <w:t>D．</w:t>
      </w:r>
      <w:r>
        <w:rPr>
          <w:rFonts w:ascii="Times New Roman" w:hAnsi="Times New Roman"/>
          <w:kern w:val="0"/>
        </w:rPr>
        <w:object>
          <v:shape id="_x0000_i1052" o:spt="75" type="#_x0000_t75" style="height:27.75pt;width:56.25pt;" o:ole="t" filled="f" o:preferrelative="t" stroked="f" coordsize="21600,21600">
            <v:path/>
            <v:fill on="f" focussize="0,0"/>
            <v:stroke on="f" joinstyle="miter"/>
            <v:imagedata r:id="rId64" o:title=""/>
            <o:lock v:ext="edit" aspectratio="t"/>
            <w10:wrap type="none"/>
            <w10:anchorlock/>
          </v:shape>
          <o:OLEObject Type="Embed" ProgID="Equation.DSMT4" ShapeID="_x0000_i1052" DrawAspect="Content" ObjectID="_1468075751" r:id="rId63">
            <o:LockedField>false</o:LockedField>
          </o:OLEObject>
        </w:object>
      </w:r>
    </w:p>
    <w:p w14:paraId="2EC9A17C">
      <w:pPr>
        <w:spacing w:line="360" w:lineRule="auto"/>
        <w:textAlignment w:val="center"/>
        <w:rPr>
          <w:rFonts w:ascii="Times New Roman" w:hAnsi="Times New Roman"/>
          <w:kern w:val="0"/>
        </w:rPr>
      </w:pPr>
      <w:r>
        <w:rPr>
          <w:rFonts w:ascii="Times New Roman" w:hAnsi="Times New Roman" w:eastAsia="新宋体"/>
          <w:kern w:val="0"/>
          <w:szCs w:val="21"/>
        </w:rPr>
        <w:t>5．</w:t>
      </w:r>
      <w:r>
        <w:rPr>
          <w:rFonts w:ascii="Times New Roman" w:hAnsi="Times New Roman"/>
          <w:kern w:val="0"/>
        </w:rPr>
        <w:object>
          <v:shape id="_x0000_i1053" o:spt="75" type="#_x0000_t75" style="height:9.75pt;width:12pt;" o:ole="t" filled="f" o:preferrelative="t" stroked="f" coordsize="21600,21600">
            <v:path/>
            <v:fill on="f" focussize="0,0"/>
            <v:stroke on="f" joinstyle="miter"/>
            <v:imagedata r:id="rId66" o:title=""/>
            <o:lock v:ext="edit" aspectratio="t"/>
            <w10:wrap type="none"/>
            <w10:anchorlock/>
          </v:shape>
          <o:OLEObject Type="Embed" ProgID="Equation.DSMT4" ShapeID="_x0000_i1053" DrawAspect="Content" ObjectID="_1468075752" r:id="rId65">
            <o:LockedField>false</o:LockedField>
          </o:OLEObject>
        </w:object>
      </w:r>
      <w:r>
        <w:rPr>
          <w:rFonts w:ascii="Times New Roman" w:hAnsi="Times New Roman" w:eastAsia="新宋体"/>
          <w:kern w:val="0"/>
          <w:szCs w:val="21"/>
        </w:rPr>
        <w:t>个学生按每6人一组分成若干组，其中有一组少2人，则共有</w:t>
      </w:r>
      <w:r>
        <w:rPr>
          <w:rFonts w:ascii="Times New Roman" w:hAnsi="Times New Roman"/>
          <w:kern w:val="0"/>
        </w:rPr>
        <w:object>
          <v:shape id="_x0000_i1054" o:spt="75" type="#_x0000_t75" style="height:14.95pt;width:6.75pt;" o:ole="t" filled="f" o:preferrelative="t" stroked="f" coordsize="21600,21600">
            <v:path/>
            <v:fill on="f" focussize="0,0"/>
            <v:stroke on="f" joinstyle="miter"/>
            <v:imagedata r:id="rId68" o:title=""/>
            <o:lock v:ext="edit" aspectratio="t"/>
            <w10:wrap type="none"/>
            <w10:anchorlock/>
          </v:shape>
          <o:OLEObject Type="Embed" ProgID="Equation.DSMT4" ShapeID="_x0000_i1054" DrawAspect="Content" ObjectID="_1468075753" r:id="rId67">
            <o:LockedField>false</o:LockedField>
          </o:OLEObject>
        </w:object>
      </w:r>
      <w:r>
        <w:rPr>
          <w:rFonts w:ascii="Times New Roman" w:hAnsi="Times New Roman" w:eastAsia="新宋体"/>
          <w:kern w:val="0"/>
          <w:szCs w:val="21"/>
        </w:rPr>
        <w:t>　　</w:t>
      </w:r>
      <w:r>
        <w:rPr>
          <w:rFonts w:ascii="Times New Roman" w:hAnsi="Times New Roman"/>
          <w:kern w:val="0"/>
        </w:rPr>
        <w:object>
          <v:shape id="_x0000_i1055" o:spt="75" type="#_x0000_t75" style="height:14.95pt;width:6.75pt;" o:ole="t" filled="f" o:preferrelative="t" stroked="f" coordsize="21600,21600">
            <v:path/>
            <v:fill on="f" focussize="0,0"/>
            <v:stroke on="f" joinstyle="miter"/>
            <v:imagedata r:id="rId70" o:title=""/>
            <o:lock v:ext="edit" aspectratio="t"/>
            <w10:wrap type="none"/>
            <w10:anchorlock/>
          </v:shape>
          <o:OLEObject Type="Embed" ProgID="Equation.DSMT4" ShapeID="_x0000_i1055" DrawAspect="Content" ObjectID="_1468075754" r:id="rId69">
            <o:LockedField>false</o:LockedField>
          </o:OLEObject>
        </w:object>
      </w:r>
    </w:p>
    <w:p w14:paraId="75C37991">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w:t>
      </w:r>
      <w:r>
        <w:rPr>
          <w:rFonts w:ascii="Times New Roman" w:hAnsi="Times New Roman"/>
          <w:kern w:val="0"/>
        </w:rPr>
        <w:object>
          <v:shape id="_x0000_i1056" o:spt="75" type="#_x0000_t75" style="height:27.75pt;width:27.75pt;" o:ole="t" filled="f" o:preferrelative="t" stroked="f" coordsize="21600,21600">
            <v:path/>
            <v:fill on="f" focussize="0,0"/>
            <v:stroke on="f" joinstyle="miter"/>
            <v:imagedata r:id="rId72" o:title=""/>
            <o:lock v:ext="edit" aspectratio="t"/>
            <w10:wrap type="none"/>
            <w10:anchorlock/>
          </v:shape>
          <o:OLEObject Type="Embed" ProgID="Equation.DSMT4" ShapeID="_x0000_i1056" DrawAspect="Content" ObjectID="_1468075755" r:id="rId71">
            <o:LockedField>false</o:LockedField>
          </o:OLEObject>
        </w:object>
      </w:r>
      <w:r>
        <w:rPr>
          <w:rFonts w:ascii="Times New Roman" w:hAnsi="Times New Roman" w:eastAsia="新宋体"/>
          <w:kern w:val="0"/>
          <w:szCs w:val="21"/>
        </w:rPr>
        <w:t>组</w:t>
      </w:r>
      <w:r>
        <w:rPr>
          <w:rFonts w:ascii="Times New Roman" w:hAnsi="Times New Roman"/>
          <w:kern w:val="0"/>
        </w:rPr>
        <w:tab/>
      </w:r>
      <w:r>
        <w:rPr>
          <w:rFonts w:ascii="Times New Roman" w:hAnsi="Times New Roman" w:eastAsia="新宋体"/>
          <w:kern w:val="0"/>
          <w:szCs w:val="21"/>
        </w:rPr>
        <w:t>B．</w:t>
      </w:r>
      <w:r>
        <w:rPr>
          <w:rFonts w:ascii="Times New Roman" w:hAnsi="Times New Roman"/>
          <w:kern w:val="0"/>
        </w:rPr>
        <w:object>
          <v:shape id="_x0000_i1057" o:spt="75" type="#_x0000_t75" style="height:27.75pt;width:27.75pt;" o:ole="t" filled="f" o:preferrelative="t" stroked="f" coordsize="21600,21600">
            <v:path/>
            <v:fill on="f" focussize="0,0"/>
            <v:stroke on="f" joinstyle="miter"/>
            <v:imagedata r:id="rId74" o:title=""/>
            <o:lock v:ext="edit" aspectratio="t"/>
            <w10:wrap type="none"/>
            <w10:anchorlock/>
          </v:shape>
          <o:OLEObject Type="Embed" ProgID="Equation.DSMT4" ShapeID="_x0000_i1057" DrawAspect="Content" ObjectID="_1468075756" r:id="rId73">
            <o:LockedField>false</o:LockedField>
          </o:OLEObject>
        </w:object>
      </w:r>
      <w:r>
        <w:rPr>
          <w:rFonts w:ascii="Times New Roman" w:hAnsi="Times New Roman" w:eastAsia="新宋体"/>
          <w:kern w:val="0"/>
          <w:szCs w:val="21"/>
        </w:rPr>
        <w:t>组</w:t>
      </w:r>
      <w:r>
        <w:rPr>
          <w:rFonts w:ascii="Times New Roman" w:hAnsi="Times New Roman"/>
          <w:kern w:val="0"/>
        </w:rPr>
        <w:tab/>
      </w:r>
      <w:r>
        <w:rPr>
          <w:rFonts w:ascii="Times New Roman" w:hAnsi="Times New Roman" w:eastAsia="新宋体"/>
          <w:kern w:val="0"/>
          <w:szCs w:val="21"/>
        </w:rPr>
        <w:t>C．</w:t>
      </w:r>
      <w:r>
        <w:rPr>
          <w:rFonts w:ascii="Times New Roman" w:hAnsi="Times New Roman"/>
          <w:kern w:val="0"/>
        </w:rPr>
        <w:object>
          <v:shape id="_x0000_i1058" o:spt="75" type="#_x0000_t75" style="height:27.75pt;width:27.75pt;" o:ole="t" filled="f" o:preferrelative="t" stroked="f" coordsize="21600,21600">
            <v:path/>
            <v:fill on="f" focussize="0,0"/>
            <v:stroke on="f" joinstyle="miter"/>
            <v:imagedata r:id="rId76" o:title=""/>
            <o:lock v:ext="edit" aspectratio="t"/>
            <w10:wrap type="none"/>
            <w10:anchorlock/>
          </v:shape>
          <o:OLEObject Type="Embed" ProgID="Equation.DSMT4" ShapeID="_x0000_i1058" DrawAspect="Content" ObjectID="_1468075757" r:id="rId75">
            <o:LockedField>false</o:LockedField>
          </o:OLEObject>
        </w:object>
      </w:r>
      <w:r>
        <w:rPr>
          <w:rFonts w:ascii="Times New Roman" w:hAnsi="Times New Roman" w:eastAsia="新宋体"/>
          <w:kern w:val="0"/>
          <w:szCs w:val="21"/>
        </w:rPr>
        <w:t>组</w:t>
      </w:r>
      <w:r>
        <w:rPr>
          <w:rFonts w:ascii="Times New Roman" w:hAnsi="Times New Roman"/>
          <w:kern w:val="0"/>
        </w:rPr>
        <w:tab/>
      </w:r>
      <w:r>
        <w:rPr>
          <w:rFonts w:ascii="Times New Roman" w:hAnsi="Times New Roman" w:eastAsia="新宋体"/>
          <w:kern w:val="0"/>
          <w:szCs w:val="21"/>
        </w:rPr>
        <w:t>D．</w:t>
      </w:r>
      <w:r>
        <w:rPr>
          <w:rFonts w:ascii="Times New Roman" w:hAnsi="Times New Roman"/>
          <w:kern w:val="0"/>
        </w:rPr>
        <w:object>
          <v:shape id="_x0000_i1059" o:spt="75" type="#_x0000_t75" style="height:27.75pt;width:27.75pt;" o:ole="t" filled="f" o:preferrelative="t" stroked="f" coordsize="21600,21600">
            <v:path/>
            <v:fill on="f" focussize="0,0"/>
            <v:stroke on="f" joinstyle="miter"/>
            <v:imagedata r:id="rId78" o:title=""/>
            <o:lock v:ext="edit" aspectratio="t"/>
            <w10:wrap type="none"/>
            <w10:anchorlock/>
          </v:shape>
          <o:OLEObject Type="Embed" ProgID="Equation.DSMT4" ShapeID="_x0000_i1059" DrawAspect="Content" ObjectID="_1468075758" r:id="rId77">
            <o:LockedField>false</o:LockedField>
          </o:OLEObject>
        </w:object>
      </w:r>
      <w:r>
        <w:rPr>
          <w:rFonts w:ascii="Times New Roman" w:hAnsi="Times New Roman" w:eastAsia="新宋体"/>
          <w:kern w:val="0"/>
          <w:szCs w:val="21"/>
        </w:rPr>
        <w:t>组</w:t>
      </w:r>
    </w:p>
    <w:p w14:paraId="58E23D8C">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6．如图，将第1个图中的正方形剪开得到第2个图，第2个图中共有4个正方形；将第2个图中一个正方形剪开得到第3个图，第3个图中共有7个正方形；将第3个图中一个正方形剪开得到第4个图，第4个图中共有10个正方形</w:t>
      </w:r>
      <w:r>
        <w:rPr>
          <w:rFonts w:ascii="Times New Roman" w:hAnsi="Times New Roman"/>
          <w:kern w:val="0"/>
        </w:rPr>
        <w:object>
          <v:shape id="_x0000_i1060" o:spt="75" type="#_x0000_t75" style="height:6pt;width:21.75pt;" o:ole="t" filled="f" o:preferrelative="t" stroked="f" coordsize="21600,21600">
            <v:path/>
            <v:fill on="f" focussize="0,0"/>
            <v:stroke on="f" joinstyle="miter"/>
            <v:imagedata r:id="rId80" o:title=""/>
            <o:lock v:ext="edit" aspectratio="t"/>
            <w10:wrap type="none"/>
            <w10:anchorlock/>
          </v:shape>
          <o:OLEObject Type="Embed" ProgID="Equation.DSMT4" ShapeID="_x0000_i1060" DrawAspect="Content" ObjectID="_1468075759" r:id="rId79">
            <o:LockedField>false</o:LockedField>
          </o:OLEObject>
        </w:object>
      </w:r>
      <w:r>
        <w:rPr>
          <w:rFonts w:ascii="Times New Roman" w:hAnsi="Times New Roman" w:eastAsia="新宋体"/>
          <w:kern w:val="0"/>
          <w:szCs w:val="21"/>
        </w:rPr>
        <w:t>如此下去，则第2024个图中共有正方形的个数为</w:t>
      </w:r>
      <w:r>
        <w:rPr>
          <w:rFonts w:ascii="Times New Roman" w:hAnsi="Times New Roman"/>
          <w:kern w:val="0"/>
        </w:rPr>
        <w:object>
          <v:shape id="_x0000_i1061" o:spt="75" type="#_x0000_t75" style="height:14.95pt;width:6.75pt;" o:ole="t" filled="f" o:preferrelative="t" stroked="f" coordsize="21600,21600">
            <v:path/>
            <v:fill on="f" focussize="0,0"/>
            <v:stroke on="f" joinstyle="miter"/>
            <v:imagedata r:id="rId82" o:title=""/>
            <o:lock v:ext="edit" aspectratio="t"/>
            <w10:wrap type="none"/>
            <w10:anchorlock/>
          </v:shape>
          <o:OLEObject Type="Embed" ProgID="Equation.DSMT4" ShapeID="_x0000_i1061" DrawAspect="Content" ObjectID="_1468075760" r:id="rId81">
            <o:LockedField>false</o:LockedField>
          </o:OLEObject>
        </w:object>
      </w:r>
      <w:r>
        <w:rPr>
          <w:rFonts w:ascii="Times New Roman" w:hAnsi="Times New Roman" w:eastAsia="新宋体"/>
          <w:kern w:val="0"/>
          <w:szCs w:val="21"/>
        </w:rPr>
        <w:t>　　</w:t>
      </w:r>
      <w:r>
        <w:rPr>
          <w:rFonts w:ascii="Times New Roman" w:hAnsi="Times New Roman"/>
          <w:kern w:val="0"/>
        </w:rPr>
        <w:object>
          <v:shape id="_x0000_i1062" o:spt="75" type="#_x0000_t75" style="height:14.95pt;width:6.75pt;" o:ole="t" filled="f" o:preferrelative="t" stroked="f" coordsize="21600,21600">
            <v:path/>
            <v:fill on="f" focussize="0,0"/>
            <v:stroke on="f" joinstyle="miter"/>
            <v:imagedata r:id="rId84" o:title=""/>
            <o:lock v:ext="edit" aspectratio="t"/>
            <w10:wrap type="none"/>
            <w10:anchorlock/>
          </v:shape>
          <o:OLEObject Type="Embed" ProgID="Equation.DSMT4" ShapeID="_x0000_i1062" DrawAspect="Content" ObjectID="_1468075761" r:id="rId83">
            <o:LockedField>false</o:LockedField>
          </o:OLEObject>
        </w:object>
      </w:r>
    </w:p>
    <w:p w14:paraId="55999395">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pict>
          <v:shape id="_x0000_i1063" o:spt="75" alt="菁优网：http://www.jyeoo.com" type="#_x0000_t75" style="height:91.5pt;width:309pt;" filled="f" o:preferrelative="t" stroked="f" coordsize="21600,21600">
            <v:path/>
            <v:fill on="f" focussize="0,0"/>
            <v:stroke on="f" joinstyle="miter"/>
            <v:imagedata r:id="rId85" o:title=""/>
            <o:lock v:ext="edit" aspectratio="t"/>
            <w10:wrap type="none"/>
            <w10:anchorlock/>
          </v:shape>
        </w:pict>
      </w:r>
    </w:p>
    <w:p w14:paraId="0E9DD02A">
      <w:pPr>
        <w:tabs>
          <w:tab w:val="left" w:pos="2300"/>
          <w:tab w:val="left" w:pos="4400"/>
          <w:tab w:val="left" w:pos="6400"/>
        </w:tabs>
        <w:spacing w:line="360" w:lineRule="auto"/>
        <w:ind w:firstLine="273" w:firstLineChars="130"/>
        <w:jc w:val="left"/>
        <w:textAlignment w:val="center"/>
        <w:rPr>
          <w:rFonts w:ascii="Times New Roman" w:hAnsi="Times New Roman"/>
          <w:kern w:val="0"/>
        </w:rPr>
      </w:pPr>
      <w:r>
        <w:rPr>
          <w:rFonts w:ascii="Times New Roman" w:hAnsi="Times New Roman" w:eastAsia="新宋体"/>
          <w:kern w:val="0"/>
          <w:szCs w:val="21"/>
        </w:rPr>
        <w:t>A．2024</w:t>
      </w:r>
      <w:r>
        <w:rPr>
          <w:rFonts w:ascii="Times New Roman" w:hAnsi="Times New Roman"/>
          <w:kern w:val="0"/>
        </w:rPr>
        <w:tab/>
      </w:r>
      <w:r>
        <w:rPr>
          <w:rFonts w:ascii="Times New Roman" w:hAnsi="Times New Roman" w:eastAsia="新宋体"/>
          <w:kern w:val="0"/>
          <w:szCs w:val="21"/>
        </w:rPr>
        <w:t>B．2022</w:t>
      </w:r>
      <w:r>
        <w:rPr>
          <w:rFonts w:ascii="Times New Roman" w:hAnsi="Times New Roman"/>
          <w:kern w:val="0"/>
        </w:rPr>
        <w:tab/>
      </w:r>
      <w:r>
        <w:rPr>
          <w:rFonts w:ascii="Times New Roman" w:hAnsi="Times New Roman" w:eastAsia="新宋体"/>
          <w:kern w:val="0"/>
          <w:szCs w:val="21"/>
        </w:rPr>
        <w:t>C．6069</w:t>
      </w:r>
      <w:r>
        <w:rPr>
          <w:rFonts w:ascii="Times New Roman" w:hAnsi="Times New Roman"/>
          <w:kern w:val="0"/>
        </w:rPr>
        <w:tab/>
      </w:r>
      <w:r>
        <w:rPr>
          <w:rFonts w:ascii="Times New Roman" w:hAnsi="Times New Roman" w:eastAsia="新宋体"/>
          <w:kern w:val="0"/>
          <w:szCs w:val="21"/>
        </w:rPr>
        <w:t>D．6070</w:t>
      </w:r>
    </w:p>
    <w:p w14:paraId="67EEE85D">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 共82分）</w:t>
      </w:r>
    </w:p>
    <w:p w14:paraId="79DB29EC">
      <w:pPr>
        <w:tabs>
          <w:tab w:val="left" w:pos="2409"/>
          <w:tab w:val="left" w:pos="4535"/>
          <w:tab w:val="left" w:pos="6661"/>
        </w:tabs>
        <w:spacing w:line="360" w:lineRule="auto"/>
        <w:jc w:val="left"/>
        <w:textAlignment w:val="center"/>
        <w:rPr>
          <w:rFonts w:ascii="Times New Roman" w:hAnsi="Times New Roman" w:eastAsia="黑体"/>
          <w:bCs/>
          <w:color w:val="000000"/>
          <w:kern w:val="0"/>
          <w:szCs w:val="21"/>
        </w:rPr>
      </w:pPr>
      <w:bookmarkStart w:id="0" w:name="_Hlk137143681"/>
      <w:bookmarkStart w:id="1" w:name="_Hlk155610576"/>
      <w:bookmarkStart w:id="2" w:name="_Hlk140486017"/>
      <w:r>
        <w:rPr>
          <w:rFonts w:ascii="Times New Roman" w:hAnsi="Times New Roman" w:eastAsia="黑体"/>
          <w:bCs/>
          <w:color w:val="000000"/>
          <w:kern w:val="0"/>
          <w:szCs w:val="21"/>
        </w:rPr>
        <w:t>二、填空题（本大题共12小题，每小题2分，满分24分）</w:t>
      </w:r>
    </w:p>
    <w:bookmarkEnd w:id="0"/>
    <w:bookmarkEnd w:id="1"/>
    <w:bookmarkEnd w:id="2"/>
    <w:p w14:paraId="5CC8183E">
      <w:pPr>
        <w:spacing w:line="360" w:lineRule="auto"/>
        <w:textAlignment w:val="center"/>
        <w:rPr>
          <w:rFonts w:ascii="Times New Roman" w:hAnsi="Times New Roman"/>
          <w:kern w:val="0"/>
        </w:rPr>
      </w:pPr>
      <w:r>
        <w:rPr>
          <w:rFonts w:ascii="Times New Roman" w:hAnsi="Times New Roman" w:eastAsia="新宋体"/>
          <w:kern w:val="0"/>
          <w:szCs w:val="21"/>
        </w:rPr>
        <w:t>7．记运入仓库的大米吨数为正，则</w:t>
      </w:r>
      <w:r>
        <w:rPr>
          <w:rFonts w:ascii="Times New Roman" w:hAnsi="Times New Roman"/>
          <w:kern w:val="0"/>
        </w:rPr>
        <w:object>
          <v:shape id="_x0000_i1064" o:spt="75" type="#_x0000_t75" style="height:12.75pt;width:23.25pt;" o:ole="t" filled="f" o:preferrelative="t" stroked="f" coordsize="21600,21600">
            <v:path/>
            <v:fill on="f" focussize="0,0"/>
            <v:stroke on="f" joinstyle="miter"/>
            <v:imagedata r:id="rId87" o:title=""/>
            <o:lock v:ext="edit" aspectratio="t"/>
            <w10:wrap type="none"/>
            <w10:anchorlock/>
          </v:shape>
          <o:OLEObject Type="Embed" ProgID="Equation.DSMT4" ShapeID="_x0000_i1064" DrawAspect="Content" ObjectID="_1468075762" r:id="rId86">
            <o:LockedField>false</o:LockedField>
          </o:OLEObject>
        </w:object>
      </w:r>
      <w:r>
        <w:rPr>
          <w:rFonts w:ascii="Times New Roman" w:hAnsi="Times New Roman" w:eastAsia="新宋体"/>
          <w:kern w:val="0"/>
          <w:szCs w:val="21"/>
        </w:rPr>
        <w:t xml:space="preserve">吨表示 </w:t>
      </w:r>
      <w:r>
        <w:rPr>
          <w:rFonts w:ascii="Times New Roman" w:hAnsi="Times New Roman" w:eastAsia="新宋体"/>
          <w:kern w:val="0"/>
          <w:szCs w:val="21"/>
          <w:u w:val="single"/>
        </w:rPr>
        <w:t>　              　</w:t>
      </w:r>
      <w:r>
        <w:rPr>
          <w:rFonts w:ascii="Times New Roman" w:hAnsi="Times New Roman" w:eastAsia="新宋体"/>
          <w:kern w:val="0"/>
          <w:szCs w:val="21"/>
        </w:rPr>
        <w:t>．</w:t>
      </w:r>
    </w:p>
    <w:p w14:paraId="4946E6AE">
      <w:pPr>
        <w:spacing w:line="360" w:lineRule="auto"/>
        <w:textAlignment w:val="center"/>
        <w:rPr>
          <w:rFonts w:ascii="Times New Roman" w:hAnsi="Times New Roman"/>
          <w:kern w:val="0"/>
        </w:rPr>
      </w:pPr>
      <w:r>
        <w:rPr>
          <w:rFonts w:ascii="Times New Roman" w:hAnsi="Times New Roman" w:eastAsia="新宋体"/>
          <w:kern w:val="0"/>
          <w:szCs w:val="21"/>
        </w:rPr>
        <w:t>8．比较大小：</w:t>
      </w:r>
      <w:r>
        <w:rPr>
          <w:rFonts w:ascii="Times New Roman" w:hAnsi="Times New Roman"/>
          <w:kern w:val="0"/>
        </w:rPr>
        <w:object>
          <v:shape id="_x0000_i1065" o:spt="75" type="#_x0000_t75" style="height:27.75pt;width:18pt;" o:ole="t" filled="f" o:preferrelative="t" stroked="f" coordsize="21600,21600">
            <v:path/>
            <v:fill on="f" focussize="0,0"/>
            <v:stroke on="f" joinstyle="miter"/>
            <v:imagedata r:id="rId89" o:title=""/>
            <o:lock v:ext="edit" aspectratio="t"/>
            <w10:wrap type="none"/>
            <w10:anchorlock/>
          </v:shape>
          <o:OLEObject Type="Embed" ProgID="Equation.DSMT4" ShapeID="_x0000_i1065" DrawAspect="Content" ObjectID="_1468075763" r:id="rId88">
            <o:LockedField>false</o:LockedField>
          </o:OLEObject>
        </w:object>
      </w:r>
      <w:r>
        <w:rPr>
          <w:rFonts w:ascii="Times New Roman" w:hAnsi="Times New Roman" w:eastAsia="新宋体"/>
          <w:kern w:val="0"/>
          <w:szCs w:val="21"/>
        </w:rPr>
        <w:t xml:space="preserve"> </w:t>
      </w:r>
      <w:r>
        <w:rPr>
          <w:rFonts w:ascii="Times New Roman" w:hAnsi="Times New Roman" w:eastAsia="新宋体"/>
          <w:kern w:val="0"/>
          <w:szCs w:val="21"/>
          <w:u w:val="single"/>
        </w:rPr>
        <w:t xml:space="preserve">　　   </w:t>
      </w:r>
      <w:r>
        <w:rPr>
          <w:rFonts w:ascii="Times New Roman" w:hAnsi="Times New Roman"/>
          <w:kern w:val="0"/>
        </w:rPr>
        <w:object>
          <v:shape id="_x0000_i1066" o:spt="75" type="#_x0000_t75" style="height:27.75pt;width:18pt;" o:ole="t" filled="f" o:preferrelative="t" stroked="f" coordsize="21600,21600">
            <v:path/>
            <v:fill on="f" focussize="0,0"/>
            <v:stroke on="f" joinstyle="miter"/>
            <v:imagedata r:id="rId91" o:title=""/>
            <o:lock v:ext="edit" aspectratio="t"/>
            <w10:wrap type="none"/>
            <w10:anchorlock/>
          </v:shape>
          <o:OLEObject Type="Embed" ProgID="Equation.DSMT4" ShapeID="_x0000_i1066" DrawAspect="Content" ObjectID="_1468075764" r:id="rId90">
            <o:LockedField>false</o:LockedField>
          </o:OLEObject>
        </w:object>
      </w:r>
      <w:r>
        <w:rPr>
          <w:rFonts w:ascii="Times New Roman" w:hAnsi="Times New Roman" w:eastAsia="新宋体"/>
          <w:kern w:val="0"/>
          <w:szCs w:val="21"/>
        </w:rPr>
        <w:t>．（用“</w:t>
      </w:r>
      <w:r>
        <w:rPr>
          <w:rFonts w:ascii="Times New Roman" w:hAnsi="Times New Roman"/>
          <w:kern w:val="0"/>
        </w:rPr>
        <w:object>
          <v:shape id="_x0000_i1067" o:spt="75" type="#_x0000_t75" style="height:9.75pt;width:9.75pt;" o:ole="t" filled="f" o:preferrelative="t" stroked="f" coordsize="21600,21600">
            <v:path/>
            <v:fill on="f" focussize="0,0"/>
            <v:stroke on="f" joinstyle="miter"/>
            <v:imagedata r:id="rId93" o:title=""/>
            <o:lock v:ext="edit" aspectratio="t"/>
            <w10:wrap type="none"/>
            <w10:anchorlock/>
          </v:shape>
          <o:OLEObject Type="Embed" ProgID="Equation.DSMT4" ShapeID="_x0000_i1067" DrawAspect="Content" ObjectID="_1468075765" r:id="rId92">
            <o:LockedField>false</o:LockedField>
          </o:OLEObject>
        </w:object>
      </w:r>
      <w:r>
        <w:rPr>
          <w:rFonts w:ascii="Times New Roman" w:hAnsi="Times New Roman" w:eastAsia="新宋体"/>
          <w:kern w:val="0"/>
          <w:szCs w:val="21"/>
        </w:rPr>
        <w:t>”“</w:t>
      </w:r>
      <w:r>
        <w:rPr>
          <w:rFonts w:ascii="Times New Roman" w:hAnsi="Times New Roman"/>
          <w:kern w:val="0"/>
        </w:rPr>
        <w:t xml:space="preserve"> </w:t>
      </w:r>
      <w:r>
        <w:rPr>
          <w:rFonts w:ascii="Times New Roman" w:hAnsi="Times New Roman"/>
          <w:kern w:val="0"/>
        </w:rPr>
        <w:object>
          <v:shape id="_x0000_i1068" o:spt="75" type="#_x0000_t75" style="height:8.25pt;width:9.75pt;" o:ole="t" filled="f" o:preferrelative="t" stroked="f" coordsize="21600,21600">
            <v:path/>
            <v:fill on="f" focussize="0,0"/>
            <v:stroke on="f" joinstyle="miter"/>
            <v:imagedata r:id="rId95" o:title=""/>
            <o:lock v:ext="edit" aspectratio="t"/>
            <w10:wrap type="none"/>
            <w10:anchorlock/>
          </v:shape>
          <o:OLEObject Type="Embed" ProgID="Equation.DSMT4" ShapeID="_x0000_i1068" DrawAspect="Content" ObjectID="_1468075766" r:id="rId94">
            <o:LockedField>false</o:LockedField>
          </o:OLEObject>
        </w:object>
      </w:r>
      <w:r>
        <w:rPr>
          <w:rFonts w:ascii="Times New Roman" w:hAnsi="Times New Roman" w:eastAsia="新宋体"/>
          <w:kern w:val="0"/>
          <w:szCs w:val="21"/>
        </w:rPr>
        <w:t>”或“</w:t>
      </w:r>
      <w:r>
        <w:rPr>
          <w:rFonts w:ascii="Times New Roman" w:hAnsi="Times New Roman"/>
          <w:kern w:val="0"/>
        </w:rPr>
        <w:object>
          <v:shape id="_x0000_i1069" o:spt="75" type="#_x0000_t75" style="height:9.75pt;width:9.75pt;" o:ole="t" filled="f" o:preferrelative="t" stroked="f" coordsize="21600,21600">
            <v:path/>
            <v:fill on="f" focussize="0,0"/>
            <v:stroke on="f" joinstyle="miter"/>
            <v:imagedata r:id="rId97" o:title=""/>
            <o:lock v:ext="edit" aspectratio="t"/>
            <w10:wrap type="none"/>
            <w10:anchorlock/>
          </v:shape>
          <o:OLEObject Type="Embed" ProgID="Equation.DSMT4" ShapeID="_x0000_i1069" DrawAspect="Content" ObjectID="_1468075767" r:id="rId96">
            <o:LockedField>false</o:LockedField>
          </o:OLEObject>
        </w:object>
      </w:r>
      <w:r>
        <w:rPr>
          <w:rFonts w:ascii="Times New Roman" w:hAnsi="Times New Roman" w:eastAsia="新宋体"/>
          <w:kern w:val="0"/>
          <w:szCs w:val="21"/>
        </w:rPr>
        <w:t>”连接）</w:t>
      </w:r>
    </w:p>
    <w:p w14:paraId="75ACDE11">
      <w:pPr>
        <w:spacing w:line="360" w:lineRule="auto"/>
        <w:textAlignment w:val="center"/>
        <w:rPr>
          <w:rFonts w:ascii="Times New Roman" w:hAnsi="Times New Roman" w:eastAsia="新宋体"/>
          <w:kern w:val="0"/>
          <w:szCs w:val="21"/>
        </w:rPr>
      </w:pPr>
      <w:r>
        <w:rPr>
          <w:rFonts w:ascii="Times New Roman" w:hAnsi="Times New Roman" w:eastAsia="新宋体"/>
          <w:kern w:val="0"/>
          <w:szCs w:val="21"/>
        </w:rPr>
        <w:t>9．合并同类项：</w:t>
      </w:r>
      <w:r>
        <w:rPr>
          <w:rFonts w:ascii="Times New Roman" w:hAnsi="Times New Roman"/>
          <w:kern w:val="0"/>
        </w:rPr>
        <w:object>
          <v:shape id="_x0000_i1070" o:spt="75" type="#_x0000_t75" style="height:27.75pt;width:59.2pt;" o:ole="t" filled="f" o:preferrelative="t" stroked="f" coordsize="21600,21600">
            <v:path/>
            <v:fill on="f" focussize="0,0"/>
            <v:stroke on="f" joinstyle="miter"/>
            <v:imagedata r:id="rId99" o:title=""/>
            <o:lock v:ext="edit" aspectratio="t"/>
            <w10:wrap type="none"/>
            <w10:anchorlock/>
          </v:shape>
          <o:OLEObject Type="Embed" ProgID="Equation.DSMT4" ShapeID="_x0000_i1070" DrawAspect="Content" ObjectID="_1468075768" r:id="rId98">
            <o:LockedField>false</o:LockedField>
          </o:OLEObject>
        </w:object>
      </w:r>
      <w:r>
        <w:rPr>
          <w:rFonts w:ascii="Times New Roman" w:hAnsi="Times New Roman" w:eastAsia="新宋体"/>
          <w:kern w:val="0"/>
          <w:szCs w:val="21"/>
          <w:u w:val="single"/>
        </w:rPr>
        <w:t>　   　</w:t>
      </w:r>
      <w:r>
        <w:rPr>
          <w:rFonts w:ascii="Times New Roman" w:hAnsi="Times New Roman" w:eastAsia="新宋体"/>
          <w:kern w:val="0"/>
          <w:szCs w:val="21"/>
        </w:rPr>
        <w:t>．</w:t>
      </w:r>
    </w:p>
    <w:p w14:paraId="432EE205">
      <w:pPr>
        <w:spacing w:line="360" w:lineRule="auto"/>
        <w:textAlignment w:val="center"/>
        <w:rPr>
          <w:rFonts w:ascii="Times New Roman" w:hAnsi="Times New Roman"/>
          <w:kern w:val="0"/>
        </w:rPr>
      </w:pPr>
      <w:r>
        <w:rPr>
          <w:rFonts w:ascii="Times New Roman" w:hAnsi="Times New Roman" w:eastAsia="新宋体"/>
          <w:kern w:val="0"/>
          <w:szCs w:val="21"/>
        </w:rPr>
        <w:t>10．如果</w:t>
      </w:r>
      <w:r>
        <w:rPr>
          <w:rFonts w:ascii="Times New Roman" w:hAnsi="Times New Roman"/>
          <w:kern w:val="0"/>
        </w:rPr>
        <w:object>
          <v:shape id="_x0000_i1071" o:spt="75" type="#_x0000_t75" style="height:14.95pt;width:41.95pt;" o:ole="t" filled="f" o:preferrelative="t" stroked="f" coordsize="21600,21600">
            <v:path/>
            <v:fill on="f" focussize="0,0"/>
            <v:stroke on="f" joinstyle="miter"/>
            <v:imagedata r:id="rId101" o:title=""/>
            <o:lock v:ext="edit" aspectratio="t"/>
            <w10:wrap type="none"/>
            <w10:anchorlock/>
          </v:shape>
          <o:OLEObject Type="Embed" ProgID="Equation.DSMT4" ShapeID="_x0000_i1071" DrawAspect="Content" ObjectID="_1468075769" r:id="rId100">
            <o:LockedField>false</o:LockedField>
          </o:OLEObject>
        </w:object>
      </w:r>
      <w:r>
        <w:rPr>
          <w:rFonts w:ascii="Times New Roman" w:hAnsi="Times New Roman" w:eastAsia="新宋体"/>
          <w:kern w:val="0"/>
          <w:szCs w:val="21"/>
        </w:rPr>
        <w:t>，则</w:t>
      </w:r>
      <w:r>
        <w:rPr>
          <w:rFonts w:ascii="Times New Roman" w:hAnsi="Times New Roman"/>
          <w:kern w:val="0"/>
        </w:rPr>
        <w:object>
          <v:shape id="_x0000_i1072" o:spt="75" type="#_x0000_t75" style="height:9.75pt;width:17.25pt;" o:ole="t" filled="f" o:preferrelative="t" stroked="f" coordsize="21600,21600">
            <v:path/>
            <v:fill on="f" focussize="0,0"/>
            <v:stroke on="f" joinstyle="miter"/>
            <v:imagedata r:id="rId103" o:title=""/>
            <o:lock v:ext="edit" aspectratio="t"/>
            <w10:wrap type="none"/>
            <w10:anchorlock/>
          </v:shape>
          <o:OLEObject Type="Embed" ProgID="Equation.DSMT4" ShapeID="_x0000_i1072" DrawAspect="Content" ObjectID="_1468075770" r:id="rId102">
            <o:LockedField>false</o:LockedField>
          </o:OLEObject>
        </w:object>
      </w:r>
      <w:r>
        <w:rPr>
          <w:rFonts w:ascii="Times New Roman" w:hAnsi="Times New Roman" w:eastAsia="新宋体"/>
          <w:kern w:val="0"/>
          <w:szCs w:val="21"/>
          <w:u w:val="single"/>
        </w:rPr>
        <w:t xml:space="preserve">　     </w:t>
      </w:r>
      <w:r>
        <w:rPr>
          <w:rFonts w:ascii="Times New Roman" w:hAnsi="Times New Roman" w:eastAsia="新宋体"/>
          <w:kern w:val="0"/>
          <w:szCs w:val="21"/>
        </w:rPr>
        <w:t>．</w:t>
      </w:r>
    </w:p>
    <w:p w14:paraId="1918EE20">
      <w:pPr>
        <w:spacing w:line="360" w:lineRule="auto"/>
        <w:textAlignment w:val="center"/>
        <w:rPr>
          <w:rFonts w:ascii="Times New Roman" w:hAnsi="Times New Roman"/>
          <w:kern w:val="0"/>
        </w:rPr>
      </w:pPr>
      <w:r>
        <w:rPr>
          <w:rFonts w:ascii="Times New Roman" w:hAnsi="Times New Roman" w:eastAsia="新宋体"/>
          <w:kern w:val="0"/>
          <w:szCs w:val="21"/>
        </w:rPr>
        <w:t>11．若关于</w:t>
      </w:r>
      <w:r>
        <w:rPr>
          <w:rFonts w:ascii="Times New Roman" w:hAnsi="Times New Roman"/>
          <w:kern w:val="0"/>
        </w:rPr>
        <w:object>
          <v:shape id="_x0000_i1073" o:spt="75" type="#_x0000_t75" style="height:9.75pt;width:9pt;" o:ole="t" filled="f" o:preferrelative="t" stroked="f" coordsize="21600,21600">
            <v:path/>
            <v:fill on="f" focussize="0,0"/>
            <v:stroke on="f" joinstyle="miter"/>
            <v:imagedata r:id="rId105" o:title=""/>
            <o:lock v:ext="edit" aspectratio="t"/>
            <w10:wrap type="none"/>
            <w10:anchorlock/>
          </v:shape>
          <o:OLEObject Type="Embed" ProgID="Equation.DSMT4" ShapeID="_x0000_i1073" DrawAspect="Content" ObjectID="_1468075771" r:id="rId104">
            <o:LockedField>false</o:LockedField>
          </o:OLEObject>
        </w:object>
      </w:r>
      <w:r>
        <w:rPr>
          <w:rFonts w:ascii="Times New Roman" w:hAnsi="Times New Roman" w:eastAsia="新宋体"/>
          <w:kern w:val="0"/>
          <w:szCs w:val="21"/>
        </w:rPr>
        <w:t>的方程</w:t>
      </w:r>
      <w:r>
        <w:rPr>
          <w:rFonts w:ascii="Times New Roman" w:hAnsi="Times New Roman"/>
          <w:kern w:val="0"/>
        </w:rPr>
        <w:object>
          <v:shape id="_x0000_i1074" o:spt="75" type="#_x0000_t75" style="height:12.75pt;width:65.25pt;" o:ole="t" filled="f" o:preferrelative="t" stroked="f" coordsize="21600,21600">
            <v:path/>
            <v:fill on="f" focussize="0,0"/>
            <v:stroke on="f" joinstyle="miter"/>
            <v:imagedata r:id="rId107" o:title=""/>
            <o:lock v:ext="edit" aspectratio="t"/>
            <w10:wrap type="none"/>
            <w10:anchorlock/>
          </v:shape>
          <o:OLEObject Type="Embed" ProgID="Equation.DSMT4" ShapeID="_x0000_i1074" DrawAspect="Content" ObjectID="_1468075772" r:id="rId106">
            <o:LockedField>false</o:LockedField>
          </o:OLEObject>
        </w:object>
      </w:r>
      <w:r>
        <w:rPr>
          <w:rFonts w:ascii="Times New Roman" w:hAnsi="Times New Roman" w:eastAsia="新宋体"/>
          <w:kern w:val="0"/>
          <w:szCs w:val="21"/>
        </w:rPr>
        <w:t>的解为</w:t>
      </w:r>
      <w:r>
        <w:rPr>
          <w:rFonts w:ascii="Times New Roman" w:hAnsi="Times New Roman"/>
          <w:kern w:val="0"/>
        </w:rPr>
        <w:object>
          <v:shape id="_x0000_i1075" o:spt="75" type="#_x0000_t75" style="height:12.75pt;width:24.75pt;" o:ole="t" filled="f" o:preferrelative="t" stroked="f" coordsize="21600,21600">
            <v:path/>
            <v:fill on="f" focussize="0,0"/>
            <v:stroke on="f" joinstyle="miter"/>
            <v:imagedata r:id="rId109" o:title=""/>
            <o:lock v:ext="edit" aspectratio="t"/>
            <w10:wrap type="none"/>
            <w10:anchorlock/>
          </v:shape>
          <o:OLEObject Type="Embed" ProgID="Equation.DSMT4" ShapeID="_x0000_i1075" DrawAspect="Content" ObjectID="_1468075773" r:id="rId108">
            <o:LockedField>false</o:LockedField>
          </o:OLEObject>
        </w:object>
      </w:r>
      <w:r>
        <w:rPr>
          <w:rFonts w:ascii="Times New Roman" w:hAnsi="Times New Roman" w:eastAsia="新宋体"/>
          <w:kern w:val="0"/>
          <w:szCs w:val="21"/>
        </w:rPr>
        <w:t>，则</w:t>
      </w:r>
      <w:r>
        <w:rPr>
          <w:rFonts w:ascii="Times New Roman" w:hAnsi="Times New Roman"/>
          <w:kern w:val="0"/>
        </w:rPr>
        <w:object>
          <v:shape id="_x0000_i1076" o:spt="75" type="#_x0000_t75" style="height:9.75pt;width:18pt;" o:ole="t" filled="f" o:preferrelative="t" stroked="f" coordsize="21600,21600">
            <v:path/>
            <v:fill on="f" focussize="0,0"/>
            <v:stroke on="f" joinstyle="miter"/>
            <v:imagedata r:id="rId111" o:title=""/>
            <o:lock v:ext="edit" aspectratio="t"/>
            <w10:wrap type="none"/>
            <w10:anchorlock/>
          </v:shape>
          <o:OLEObject Type="Embed" ProgID="Equation.DSMT4" ShapeID="_x0000_i1076" DrawAspect="Content" ObjectID="_1468075774" r:id="rId110">
            <o:LockedField>false</o:LockedField>
          </o:OLEObject>
        </w:object>
      </w:r>
      <w:r>
        <w:rPr>
          <w:rFonts w:ascii="Times New Roman" w:hAnsi="Times New Roman" w:eastAsia="新宋体"/>
          <w:kern w:val="0"/>
          <w:szCs w:val="21"/>
          <w:u w:val="single"/>
        </w:rPr>
        <w:t xml:space="preserve">　　   </w:t>
      </w:r>
      <w:r>
        <w:rPr>
          <w:rFonts w:ascii="Times New Roman" w:hAnsi="Times New Roman" w:eastAsia="新宋体"/>
          <w:kern w:val="0"/>
          <w:szCs w:val="21"/>
        </w:rPr>
        <w:t>．</w:t>
      </w:r>
    </w:p>
    <w:p w14:paraId="637CA0F9">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 xml:space="preserve">12．一条环形跑道长400米，甲练习跑步，平均每分钟跑320米；乙练习竞走，平均每分钟走120米，如果两人同时同地同向出发，那么经过 </w:t>
      </w:r>
      <w:r>
        <w:rPr>
          <w:rFonts w:ascii="Times New Roman" w:hAnsi="Times New Roman" w:eastAsia="新宋体"/>
          <w:kern w:val="0"/>
          <w:szCs w:val="21"/>
          <w:u w:val="single"/>
        </w:rPr>
        <w:t xml:space="preserve">　　   </w:t>
      </w:r>
      <w:r>
        <w:rPr>
          <w:rFonts w:ascii="Times New Roman" w:hAnsi="Times New Roman" w:eastAsia="新宋体"/>
          <w:kern w:val="0"/>
          <w:szCs w:val="21"/>
        </w:rPr>
        <w:t>分钟后甲第一次追上乙．</w:t>
      </w:r>
    </w:p>
    <w:p w14:paraId="188BBE32">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13．如图，点</w:t>
      </w:r>
      <w:r>
        <w:rPr>
          <w:rFonts w:ascii="Times New Roman" w:hAnsi="Times New Roman"/>
          <w:kern w:val="0"/>
        </w:rPr>
        <w:object>
          <v:shape id="_x0000_i1077" o:spt="75" type="#_x0000_t75" style="height:12pt;width:11.25pt;" o:ole="t" filled="f" o:preferrelative="t" stroked="f" coordsize="21600,21600">
            <v:path/>
            <v:fill on="f" focussize="0,0"/>
            <v:stroke on="f" joinstyle="miter"/>
            <v:imagedata r:id="rId113" o:title=""/>
            <o:lock v:ext="edit" aspectratio="t"/>
            <w10:wrap type="none"/>
            <w10:anchorlock/>
          </v:shape>
          <o:OLEObject Type="Embed" ProgID="Equation.DSMT4" ShapeID="_x0000_i1077" DrawAspect="Content" ObjectID="_1468075775" r:id="rId112">
            <o:LockedField>false</o:LockedField>
          </o:OLEObject>
        </w:object>
      </w:r>
      <w:r>
        <w:rPr>
          <w:rFonts w:ascii="Times New Roman" w:hAnsi="Times New Roman" w:eastAsia="新宋体"/>
          <w:kern w:val="0"/>
          <w:szCs w:val="21"/>
        </w:rPr>
        <w:t>，</w:t>
      </w:r>
      <w:r>
        <w:rPr>
          <w:rFonts w:ascii="Times New Roman" w:hAnsi="Times New Roman"/>
          <w:kern w:val="0"/>
        </w:rPr>
        <w:object>
          <v:shape id="_x0000_i1078" o:spt="75" type="#_x0000_t75" style="height:12pt;width:11.25pt;" o:ole="t" filled="f" o:preferrelative="t" stroked="f" coordsize="21600,21600">
            <v:path/>
            <v:fill on="f" focussize="0,0"/>
            <v:stroke on="f" joinstyle="miter"/>
            <v:imagedata r:id="rId115" o:title=""/>
            <o:lock v:ext="edit" aspectratio="t"/>
            <w10:wrap type="none"/>
            <w10:anchorlock/>
          </v:shape>
          <o:OLEObject Type="Embed" ProgID="Equation.DSMT4" ShapeID="_x0000_i1078" DrawAspect="Content" ObjectID="_1468075776" r:id="rId114">
            <o:LockedField>false</o:LockedField>
          </o:OLEObject>
        </w:object>
      </w:r>
      <w:r>
        <w:rPr>
          <w:rFonts w:ascii="Times New Roman" w:hAnsi="Times New Roman" w:eastAsia="新宋体"/>
          <w:kern w:val="0"/>
          <w:szCs w:val="21"/>
        </w:rPr>
        <w:t>是数轴上从左到右排列的两个点，对应刻度尺上的数分别为0.5，3，若</w:t>
      </w:r>
      <w:r>
        <w:rPr>
          <w:rFonts w:ascii="Times New Roman" w:hAnsi="Times New Roman"/>
          <w:kern w:val="0"/>
        </w:rPr>
        <w:object>
          <v:shape id="_x0000_i1079" o:spt="75" type="#_x0000_t75" style="height:12pt;width:11.25pt;" o:ole="t" filled="f" o:preferrelative="t" stroked="f" coordsize="21600,21600">
            <v:path/>
            <v:fill on="f" focussize="0,0"/>
            <v:stroke on="f" joinstyle="miter"/>
            <v:imagedata r:id="rId117" o:title=""/>
            <o:lock v:ext="edit" aspectratio="t"/>
            <w10:wrap type="none"/>
            <w10:anchorlock/>
          </v:shape>
          <o:OLEObject Type="Embed" ProgID="Equation.DSMT4" ShapeID="_x0000_i1079" DrawAspect="Content" ObjectID="_1468075777" r:id="rId116">
            <o:LockedField>false</o:LockedField>
          </o:OLEObject>
        </w:object>
      </w:r>
      <w:r>
        <w:rPr>
          <w:rFonts w:ascii="Times New Roman" w:hAnsi="Times New Roman" w:eastAsia="新宋体"/>
          <w:kern w:val="0"/>
          <w:szCs w:val="21"/>
        </w:rPr>
        <w:t>点在数轴上表示的数为</w:t>
      </w:r>
      <w:r>
        <w:rPr>
          <w:rFonts w:ascii="Times New Roman" w:hAnsi="Times New Roman"/>
          <w:kern w:val="0"/>
        </w:rPr>
        <w:object>
          <v:shape id="_x0000_i1080" o:spt="75" type="#_x0000_t75" style="height:12pt;width:14.95pt;" o:ole="t" filled="f" o:preferrelative="t" stroked="f" coordsize="21600,21600">
            <v:path/>
            <v:fill on="f" focussize="0,0"/>
            <v:stroke on="f" joinstyle="miter"/>
            <v:imagedata r:id="rId119" o:title=""/>
            <o:lock v:ext="edit" aspectratio="t"/>
            <w10:wrap type="none"/>
            <w10:anchorlock/>
          </v:shape>
          <o:OLEObject Type="Embed" ProgID="Equation.DSMT4" ShapeID="_x0000_i1080" DrawAspect="Content" ObjectID="_1468075778" r:id="rId118">
            <o:LockedField>false</o:LockedField>
          </o:OLEObject>
        </w:object>
      </w:r>
      <w:r>
        <w:rPr>
          <w:rFonts w:ascii="Times New Roman" w:hAnsi="Times New Roman" w:eastAsia="新宋体"/>
          <w:kern w:val="0"/>
          <w:szCs w:val="21"/>
        </w:rPr>
        <w:t>．则数轴上点</w:t>
      </w:r>
      <w:r>
        <w:rPr>
          <w:rFonts w:ascii="Times New Roman" w:hAnsi="Times New Roman"/>
          <w:kern w:val="0"/>
        </w:rPr>
        <w:object>
          <v:shape id="_x0000_i1081" o:spt="75" type="#_x0000_t75" style="height:12pt;width:11.25pt;" o:ole="t" filled="f" o:preferrelative="t" stroked="f" coordsize="21600,21600">
            <v:path/>
            <v:fill on="f" focussize="0,0"/>
            <v:stroke on="f" joinstyle="miter"/>
            <v:imagedata r:id="rId121" o:title=""/>
            <o:lock v:ext="edit" aspectratio="t"/>
            <w10:wrap type="none"/>
            <w10:anchorlock/>
          </v:shape>
          <o:OLEObject Type="Embed" ProgID="Equation.DSMT4" ShapeID="_x0000_i1081" DrawAspect="Content" ObjectID="_1468075779" r:id="rId120">
            <o:LockedField>false</o:LockedField>
          </o:OLEObject>
        </w:object>
      </w:r>
      <w:r>
        <w:rPr>
          <w:rFonts w:ascii="Times New Roman" w:hAnsi="Times New Roman" w:eastAsia="新宋体"/>
          <w:kern w:val="0"/>
          <w:szCs w:val="21"/>
        </w:rPr>
        <w:t>所对应的数为</w:t>
      </w:r>
      <w:r>
        <w:rPr>
          <w:rFonts w:ascii="Times New Roman" w:hAnsi="Times New Roman" w:eastAsia="新宋体"/>
          <w:kern w:val="0"/>
          <w:szCs w:val="21"/>
          <w:u w:val="single"/>
        </w:rPr>
        <w:t>　              　</w:t>
      </w:r>
      <w:r>
        <w:rPr>
          <w:rFonts w:ascii="Times New Roman" w:hAnsi="Times New Roman" w:eastAsia="新宋体"/>
          <w:kern w:val="0"/>
          <w:szCs w:val="21"/>
        </w:rPr>
        <w:t>．</w:t>
      </w:r>
    </w:p>
    <w:p w14:paraId="72C90A88">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pict>
          <v:shape id="_x0000_i1082" o:spt="75" alt="菁优网：http://www.jyeoo.com" type="#_x0000_t75" style="height:43.5pt;width:237.75pt;" filled="f" o:preferrelative="t" stroked="f" coordsize="21600,21600">
            <v:path/>
            <v:fill on="f" focussize="0,0"/>
            <v:stroke on="f" joinstyle="miter"/>
            <v:imagedata r:id="rId122" o:title=""/>
            <o:lock v:ext="edit" aspectratio="t"/>
            <w10:wrap type="none"/>
            <w10:anchorlock/>
          </v:shape>
        </w:pict>
      </w:r>
    </w:p>
    <w:p w14:paraId="04A6BAE3">
      <w:pPr>
        <w:pStyle w:val="157"/>
        <w:spacing w:line="360" w:lineRule="auto"/>
        <w:ind w:left="273" w:hanging="273" w:hangingChars="130"/>
        <w:textAlignment w:val="center"/>
        <w:rPr>
          <w:rFonts w:ascii="Times New Roman" w:hAnsi="Times New Roman" w:eastAsia="新宋体"/>
          <w:kern w:val="0"/>
          <w:szCs w:val="21"/>
        </w:rPr>
      </w:pPr>
      <w:r>
        <w:rPr>
          <w:rFonts w:ascii="Times New Roman" w:hAnsi="Times New Roman" w:eastAsia="新宋体"/>
          <w:kern w:val="0"/>
          <w:szCs w:val="21"/>
        </w:rPr>
        <w:t>14．如图，是一个简单的数值运算程序当输入</w:t>
      </w:r>
      <w:r>
        <w:rPr>
          <w:rFonts w:ascii="Times New Roman" w:hAnsi="Times New Roman"/>
          <w:kern w:val="0"/>
        </w:rPr>
        <w:object>
          <v:shape id="_x0000_i1083" o:spt="75" type="#_x0000_t75" style="height:9.75pt;width:9pt;" o:ole="t" filled="f" o:preferrelative="t" stroked="f" coordsize="21600,21600">
            <v:path/>
            <v:fill on="f" focussize="0,0"/>
            <v:stroke on="f" joinstyle="miter"/>
            <v:imagedata r:id="rId124" o:title=""/>
            <o:lock v:ext="edit" aspectratio="t"/>
            <w10:wrap type="none"/>
            <w10:anchorlock/>
          </v:shape>
          <o:OLEObject Type="Embed" ProgID="Equation.DSMT4" ShapeID="_x0000_i1083" DrawAspect="Content" ObjectID="_1468075780" r:id="rId123">
            <o:LockedField>false</o:LockedField>
          </o:OLEObject>
        </w:object>
      </w:r>
      <w:r>
        <w:rPr>
          <w:rFonts w:ascii="Times New Roman" w:hAnsi="Times New Roman" w:eastAsia="新宋体"/>
          <w:kern w:val="0"/>
          <w:szCs w:val="21"/>
        </w:rPr>
        <w:t>的值为</w:t>
      </w:r>
      <w:r>
        <w:rPr>
          <w:rFonts w:ascii="Times New Roman" w:hAnsi="Times New Roman"/>
          <w:kern w:val="0"/>
        </w:rPr>
        <w:object>
          <v:shape id="_x0000_i1084" o:spt="75" type="#_x0000_t75" style="height:12pt;width:14.25pt;" o:ole="t" filled="f" o:preferrelative="t" stroked="f" coordsize="21600,21600">
            <v:path/>
            <v:fill on="f" focussize="0,0"/>
            <v:stroke on="f" joinstyle="miter"/>
            <v:imagedata r:id="rId126" o:title=""/>
            <o:lock v:ext="edit" aspectratio="t"/>
            <w10:wrap type="none"/>
            <w10:anchorlock/>
          </v:shape>
          <o:OLEObject Type="Embed" ProgID="Equation.DSMT4" ShapeID="_x0000_i1084" DrawAspect="Content" ObjectID="_1468075781" r:id="rId125">
            <o:LockedField>false</o:LockedField>
          </o:OLEObject>
        </w:object>
      </w:r>
      <w:r>
        <w:rPr>
          <w:rFonts w:ascii="Times New Roman" w:hAnsi="Times New Roman" w:eastAsia="新宋体"/>
          <w:kern w:val="0"/>
          <w:szCs w:val="21"/>
        </w:rPr>
        <w:t>时，则输出的数值为</w:t>
      </w:r>
      <w:r>
        <w:rPr>
          <w:rFonts w:ascii="Times New Roman" w:hAnsi="Times New Roman" w:eastAsia="新宋体"/>
          <w:kern w:val="0"/>
          <w:szCs w:val="21"/>
          <w:u w:val="single"/>
        </w:rPr>
        <w:t xml:space="preserve">　　   </w:t>
      </w:r>
      <w:r>
        <w:rPr>
          <w:rFonts w:ascii="Times New Roman" w:hAnsi="Times New Roman" w:eastAsia="新宋体"/>
          <w:kern w:val="0"/>
          <w:szCs w:val="21"/>
        </w:rPr>
        <w:t>．</w:t>
      </w:r>
    </w:p>
    <w:p w14:paraId="28916AA0">
      <w:pPr>
        <w:pStyle w:val="157"/>
        <w:spacing w:line="360" w:lineRule="auto"/>
        <w:ind w:left="273" w:leftChars="130" w:firstLine="10" w:firstLineChars="5"/>
        <w:textAlignment w:val="center"/>
        <w:rPr>
          <w:rFonts w:ascii="Times New Roman" w:hAnsi="Times New Roman"/>
          <w:kern w:val="0"/>
        </w:rPr>
      </w:pPr>
      <w:r>
        <w:rPr>
          <w:rFonts w:ascii="Times New Roman" w:hAnsi="Times New Roman" w:eastAsia="新宋体"/>
          <w:kern w:val="0"/>
          <w:szCs w:val="21"/>
        </w:rPr>
        <w:pict>
          <v:shape id="_x0000_i1085" o:spt="75" alt="菁优网：http://www.jyeoo.com" type="#_x0000_t75" style="height:24pt;width:354.75pt;" filled="f" o:preferrelative="t" stroked="f" coordsize="21600,21600">
            <v:path/>
            <v:fill on="f" focussize="0,0"/>
            <v:stroke on="f" joinstyle="miter"/>
            <v:imagedata r:id="rId127" o:title=""/>
            <o:lock v:ext="edit" aspectratio="t"/>
            <w10:wrap type="none"/>
            <w10:anchorlock/>
          </v:shape>
        </w:pict>
      </w:r>
    </w:p>
    <w:p w14:paraId="2F0E749B">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15．我们规定两中新运算“</w:t>
      </w:r>
      <w:r>
        <w:rPr>
          <w:rFonts w:ascii="Times New Roman" w:hAnsi="Times New Roman"/>
          <w:kern w:val="0"/>
        </w:rPr>
        <w:object>
          <v:shape id="_x0000_i1086" o:spt="75" type="#_x0000_t75" style="height:12pt;width:8.25pt;" o:ole="t" filled="f" o:preferrelative="t" stroked="f" coordsize="21600,21600">
            <v:path/>
            <v:fill on="f" focussize="0,0"/>
            <v:stroke on="f" joinstyle="miter"/>
            <v:imagedata r:id="rId129" o:title=""/>
            <o:lock v:ext="edit" aspectratio="t"/>
            <w10:wrap type="none"/>
            <w10:anchorlock/>
          </v:shape>
          <o:OLEObject Type="Embed" ProgID="Equation.DSMT4" ShapeID="_x0000_i1086" DrawAspect="Content" ObjectID="_1468075782" r:id="rId128">
            <o:LockedField>false</o:LockedField>
          </o:OLEObject>
        </w:object>
      </w:r>
      <w:r>
        <w:rPr>
          <w:rFonts w:ascii="Times New Roman" w:hAnsi="Times New Roman" w:eastAsia="新宋体"/>
          <w:kern w:val="0"/>
          <w:szCs w:val="21"/>
        </w:rPr>
        <w:t>”和“</w:t>
      </w:r>
      <w:r>
        <w:rPr>
          <w:rFonts w:ascii="Cambria Math" w:hAnsi="Cambria Math" w:eastAsia="新宋体" w:cs="Cambria Math"/>
          <w:kern w:val="0"/>
          <w:szCs w:val="21"/>
        </w:rPr>
        <w:t>△</w:t>
      </w:r>
      <w:r>
        <w:rPr>
          <w:rFonts w:ascii="Times New Roman" w:hAnsi="Times New Roman" w:eastAsia="新宋体"/>
          <w:kern w:val="0"/>
          <w:szCs w:val="21"/>
        </w:rPr>
        <w:t>”，其规则为</w:t>
      </w:r>
      <w:r>
        <w:rPr>
          <w:rFonts w:ascii="Times New Roman" w:hAnsi="Times New Roman"/>
          <w:kern w:val="0"/>
        </w:rPr>
        <w:object>
          <v:shape id="_x0000_i1087" o:spt="75" type="#_x0000_t75" style="height:27.75pt;width:126.75pt;" o:ole="t" filled="f" o:preferrelative="t" stroked="f" coordsize="21600,21600">
            <v:path/>
            <v:fill on="f" focussize="0,0"/>
            <v:stroke on="f" joinstyle="miter"/>
            <v:imagedata r:id="rId131" o:title=""/>
            <o:lock v:ext="edit" aspectratio="t"/>
            <w10:wrap type="none"/>
            <w10:anchorlock/>
          </v:shape>
          <o:OLEObject Type="Embed" ProgID="Equation.DSMT4" ShapeID="_x0000_i1087" DrawAspect="Content" ObjectID="_1468075783" r:id="rId130">
            <o:LockedField>false</o:LockedField>
          </o:OLEObject>
        </w:object>
      </w:r>
      <w:r>
        <w:rPr>
          <w:rFonts w:ascii="Times New Roman" w:hAnsi="Times New Roman" w:eastAsia="新宋体"/>
          <w:kern w:val="0"/>
          <w:szCs w:val="21"/>
        </w:rPr>
        <w:t>，则关于</w:t>
      </w:r>
      <w:r>
        <w:rPr>
          <w:rFonts w:ascii="Times New Roman" w:hAnsi="Times New Roman"/>
          <w:kern w:val="0"/>
        </w:rPr>
        <w:object>
          <v:shape id="_x0000_i1088" o:spt="75" type="#_x0000_t75" style="height:9.75pt;width:9pt;" o:ole="t" filled="f" o:preferrelative="t" stroked="f" coordsize="21600,21600">
            <v:path/>
            <v:fill on="f" focussize="0,0"/>
            <v:stroke on="f" joinstyle="miter"/>
            <v:imagedata r:id="rId133" o:title=""/>
            <o:lock v:ext="edit" aspectratio="t"/>
            <w10:wrap type="none"/>
            <w10:anchorlock/>
          </v:shape>
          <o:OLEObject Type="Embed" ProgID="Equation.DSMT4" ShapeID="_x0000_i1088" DrawAspect="Content" ObjectID="_1468075784" r:id="rId132">
            <o:LockedField>false</o:LockedField>
          </o:OLEObject>
        </w:object>
      </w:r>
      <w:r>
        <w:rPr>
          <w:rFonts w:ascii="Times New Roman" w:hAnsi="Times New Roman" w:eastAsia="新宋体"/>
          <w:kern w:val="0"/>
          <w:szCs w:val="21"/>
        </w:rPr>
        <w:t>的方程5</w:t>
      </w:r>
      <w:r>
        <w:rPr>
          <w:rFonts w:ascii="Cambria Math" w:hAnsi="Cambria Math" w:eastAsia="新宋体" w:cs="Cambria Math"/>
          <w:kern w:val="0"/>
          <w:szCs w:val="21"/>
        </w:rPr>
        <w:t>△</w:t>
      </w:r>
      <w:r>
        <w:rPr>
          <w:rFonts w:ascii="Times New Roman" w:hAnsi="Times New Roman"/>
          <w:kern w:val="0"/>
        </w:rPr>
        <w:object>
          <v:shape id="_x0000_i1089" o:spt="75" type="#_x0000_t75" style="height:14.95pt;width:44.25pt;" o:ole="t" filled="f" o:preferrelative="t" stroked="f" coordsize="21600,21600">
            <v:path/>
            <v:fill on="f" focussize="0,0"/>
            <v:stroke on="f" joinstyle="miter"/>
            <v:imagedata r:id="rId135" o:title=""/>
            <o:lock v:ext="edit" aspectratio="t"/>
            <w10:wrap type="none"/>
            <w10:anchorlock/>
          </v:shape>
          <o:OLEObject Type="Embed" ProgID="Equation.DSMT4" ShapeID="_x0000_i1089" DrawAspect="Content" ObjectID="_1468075785" r:id="rId134">
            <o:LockedField>false</o:LockedField>
          </o:OLEObject>
        </w:object>
      </w:r>
      <w:r>
        <w:rPr>
          <w:rFonts w:ascii="Times New Roman" w:hAnsi="Times New Roman" w:eastAsia="新宋体"/>
          <w:kern w:val="0"/>
          <w:szCs w:val="21"/>
        </w:rPr>
        <w:t xml:space="preserve">的解是 </w:t>
      </w:r>
      <w:r>
        <w:rPr>
          <w:rFonts w:ascii="Times New Roman" w:hAnsi="Times New Roman" w:eastAsia="新宋体"/>
          <w:kern w:val="0"/>
          <w:szCs w:val="21"/>
          <w:u w:val="single"/>
        </w:rPr>
        <w:t>　   　</w:t>
      </w:r>
      <w:r>
        <w:rPr>
          <w:rFonts w:ascii="Times New Roman" w:hAnsi="Times New Roman" w:eastAsia="新宋体"/>
          <w:kern w:val="0"/>
          <w:szCs w:val="21"/>
        </w:rPr>
        <w:t>．</w:t>
      </w:r>
    </w:p>
    <w:p w14:paraId="693EFEC2">
      <w:pPr>
        <w:spacing w:line="360" w:lineRule="auto"/>
        <w:textAlignment w:val="center"/>
        <w:rPr>
          <w:rFonts w:ascii="Times New Roman" w:hAnsi="Times New Roman"/>
          <w:kern w:val="0"/>
        </w:rPr>
      </w:pPr>
      <w:r>
        <w:rPr>
          <w:rFonts w:ascii="Times New Roman" w:hAnsi="Times New Roman" w:eastAsia="新宋体"/>
          <w:kern w:val="0"/>
          <w:szCs w:val="21"/>
        </w:rPr>
        <w:t>16．有理数</w:t>
      </w:r>
      <w:r>
        <w:rPr>
          <w:rFonts w:ascii="Times New Roman" w:hAnsi="Times New Roman"/>
          <w:kern w:val="0"/>
        </w:rPr>
        <w:object>
          <v:shape id="_x0000_i1090" o:spt="75" type="#_x0000_t75" style="height:9.75pt;width:9pt;" o:ole="t" filled="f" o:preferrelative="t" stroked="f" coordsize="21600,21600">
            <v:path/>
            <v:fill on="f" focussize="0,0"/>
            <v:stroke on="f" joinstyle="miter"/>
            <v:imagedata r:id="rId137" o:title=""/>
            <o:lock v:ext="edit" aspectratio="t"/>
            <w10:wrap type="none"/>
            <w10:anchorlock/>
          </v:shape>
          <o:OLEObject Type="Embed" ProgID="Equation.DSMT4" ShapeID="_x0000_i1090" DrawAspect="Content" ObjectID="_1468075786" r:id="rId136">
            <o:LockedField>false</o:LockedField>
          </o:OLEObject>
        </w:object>
      </w:r>
      <w:r>
        <w:rPr>
          <w:rFonts w:ascii="Times New Roman" w:hAnsi="Times New Roman" w:eastAsia="新宋体"/>
          <w:kern w:val="0"/>
          <w:szCs w:val="21"/>
        </w:rPr>
        <w:t>、</w:t>
      </w:r>
      <w:r>
        <w:rPr>
          <w:rFonts w:ascii="Times New Roman" w:hAnsi="Times New Roman"/>
          <w:kern w:val="0"/>
        </w:rPr>
        <w:object>
          <v:shape id="_x0000_i1091" o:spt="75" type="#_x0000_t75" style="height:12.75pt;width:9pt;" o:ole="t" filled="f" o:preferrelative="t" stroked="f" coordsize="21600,21600">
            <v:path/>
            <v:fill on="f" focussize="0,0"/>
            <v:stroke on="f" joinstyle="miter"/>
            <v:imagedata r:id="rId139" o:title=""/>
            <o:lock v:ext="edit" aspectratio="t"/>
            <w10:wrap type="none"/>
            <w10:anchorlock/>
          </v:shape>
          <o:OLEObject Type="Embed" ProgID="Equation.DSMT4" ShapeID="_x0000_i1091" DrawAspect="Content" ObjectID="_1468075787" r:id="rId138">
            <o:LockedField>false</o:LockedField>
          </o:OLEObject>
        </w:object>
      </w:r>
      <w:r>
        <w:rPr>
          <w:rFonts w:ascii="Times New Roman" w:hAnsi="Times New Roman" w:eastAsia="新宋体"/>
          <w:kern w:val="0"/>
          <w:szCs w:val="21"/>
        </w:rPr>
        <w:t>、</w:t>
      </w:r>
      <w:r>
        <w:rPr>
          <w:rFonts w:ascii="Times New Roman" w:hAnsi="Times New Roman"/>
          <w:kern w:val="0"/>
        </w:rPr>
        <w:object>
          <v:shape id="_x0000_i1092" o:spt="75" type="#_x0000_t75" style="height:9.75pt;width:9pt;" o:ole="t" filled="f" o:preferrelative="t" stroked="f" coordsize="21600,21600">
            <v:path/>
            <v:fill on="f" focussize="0,0"/>
            <v:stroke on="f" joinstyle="miter"/>
            <v:imagedata r:id="rId141" o:title=""/>
            <o:lock v:ext="edit" aspectratio="t"/>
            <w10:wrap type="none"/>
            <w10:anchorlock/>
          </v:shape>
          <o:OLEObject Type="Embed" ProgID="Equation.DSMT4" ShapeID="_x0000_i1092" DrawAspect="Content" ObjectID="_1468075788" r:id="rId140">
            <o:LockedField>false</o:LockedField>
          </o:OLEObject>
        </w:object>
      </w:r>
      <w:r>
        <w:rPr>
          <w:rFonts w:ascii="Times New Roman" w:hAnsi="Times New Roman" w:eastAsia="新宋体"/>
          <w:kern w:val="0"/>
          <w:szCs w:val="21"/>
        </w:rPr>
        <w:t>在数轴上的位置如图所示，求式子</w:t>
      </w:r>
      <w:r>
        <w:rPr>
          <w:rFonts w:ascii="Times New Roman" w:hAnsi="Times New Roman"/>
          <w:kern w:val="0"/>
        </w:rPr>
        <w:object>
          <v:shape id="_x0000_i1093" o:spt="75" type="#_x0000_t75" style="height:14.95pt;width:120.75pt;" o:ole="t" filled="f" o:preferrelative="t" stroked="f" coordsize="21600,21600">
            <v:path/>
            <v:fill on="f" focussize="0,0"/>
            <v:stroke on="f" joinstyle="miter"/>
            <v:imagedata r:id="rId143" o:title=""/>
            <o:lock v:ext="edit" aspectratio="t"/>
            <w10:wrap type="none"/>
            <w10:anchorlock/>
          </v:shape>
          <o:OLEObject Type="Embed" ProgID="Equation.DSMT4" ShapeID="_x0000_i1093" DrawAspect="Content" ObjectID="_1468075789" r:id="rId142">
            <o:LockedField>false</o:LockedField>
          </o:OLEObject>
        </w:object>
      </w:r>
      <w:r>
        <w:rPr>
          <w:rFonts w:ascii="Times New Roman" w:hAnsi="Times New Roman" w:eastAsia="新宋体"/>
          <w:kern w:val="0"/>
          <w:szCs w:val="21"/>
          <w:u w:val="single"/>
        </w:rPr>
        <w:t>　              　</w:t>
      </w:r>
      <w:r>
        <w:rPr>
          <w:rFonts w:ascii="Times New Roman" w:hAnsi="Times New Roman" w:eastAsia="新宋体"/>
          <w:kern w:val="0"/>
          <w:szCs w:val="21"/>
        </w:rPr>
        <w:t>．</w:t>
      </w:r>
    </w:p>
    <w:p w14:paraId="6EC90305">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pict>
          <v:shape id="_x0000_i1094" o:spt="75" alt="菁优网：http://www.jyeoo.com" type="#_x0000_t75" style="height:18pt;width:267pt;" filled="f" o:preferrelative="t" stroked="f" coordsize="21600,21600">
            <v:path/>
            <v:fill on="f" focussize="0,0"/>
            <v:stroke on="f" joinstyle="miter"/>
            <v:imagedata r:id="rId144" o:title=""/>
            <o:lock v:ext="edit" aspectratio="t"/>
            <w10:wrap type="none"/>
            <w10:anchorlock/>
          </v:shape>
        </w:pict>
      </w:r>
    </w:p>
    <w:p w14:paraId="116D35AE">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17．数轴上点</w:t>
      </w:r>
      <w:r>
        <w:rPr>
          <w:rFonts w:ascii="Times New Roman" w:hAnsi="Times New Roman"/>
          <w:kern w:val="0"/>
        </w:rPr>
        <w:object>
          <v:shape id="_x0000_i1095" o:spt="75" type="#_x0000_t75" style="height:12pt;width:11.25pt;" o:ole="t" filled="f" o:preferrelative="t" stroked="f" coordsize="21600,21600">
            <v:path/>
            <v:fill on="f" focussize="0,0"/>
            <v:stroke on="f" joinstyle="miter"/>
            <v:imagedata r:id="rId146" o:title=""/>
            <o:lock v:ext="edit" aspectratio="t"/>
            <w10:wrap type="none"/>
            <w10:anchorlock/>
          </v:shape>
          <o:OLEObject Type="Embed" ProgID="Equation.DSMT4" ShapeID="_x0000_i1095" DrawAspect="Content" ObjectID="_1468075790" r:id="rId145">
            <o:LockedField>false</o:LockedField>
          </o:OLEObject>
        </w:object>
      </w:r>
      <w:r>
        <w:rPr>
          <w:rFonts w:ascii="Times New Roman" w:hAnsi="Times New Roman" w:eastAsia="新宋体"/>
          <w:kern w:val="0"/>
          <w:szCs w:val="21"/>
        </w:rPr>
        <w:t>表示的数是1，点</w:t>
      </w:r>
      <w:r>
        <w:rPr>
          <w:rFonts w:ascii="Times New Roman" w:hAnsi="Times New Roman"/>
          <w:kern w:val="0"/>
        </w:rPr>
        <w:object>
          <v:shape id="_x0000_i1096" o:spt="75" type="#_x0000_t75" style="height:12pt;width:11.25pt;" o:ole="t" filled="f" o:preferrelative="t" stroked="f" coordsize="21600,21600">
            <v:path/>
            <v:fill on="f" focussize="0,0"/>
            <v:stroke on="f" joinstyle="miter"/>
            <v:imagedata r:id="rId148" o:title=""/>
            <o:lock v:ext="edit" aspectratio="t"/>
            <w10:wrap type="none"/>
            <w10:anchorlock/>
          </v:shape>
          <o:OLEObject Type="Embed" ProgID="Equation.DSMT4" ShapeID="_x0000_i1096" DrawAspect="Content" ObjectID="_1468075791" r:id="rId147">
            <o:LockedField>false</o:LockedField>
          </o:OLEObject>
        </w:object>
      </w:r>
      <w:r>
        <w:rPr>
          <w:rFonts w:ascii="Times New Roman" w:hAnsi="Times New Roman" w:eastAsia="新宋体"/>
          <w:kern w:val="0"/>
          <w:szCs w:val="21"/>
        </w:rPr>
        <w:t>表示的数是</w:t>
      </w:r>
      <w:r>
        <w:rPr>
          <w:rFonts w:ascii="Times New Roman" w:hAnsi="Times New Roman"/>
          <w:kern w:val="0"/>
        </w:rPr>
        <w:object>
          <v:shape id="_x0000_i1097" o:spt="75" type="#_x0000_t75" style="height:12.75pt;width:14.25pt;" o:ole="t" filled="f" o:preferrelative="t" stroked="f" coordsize="21600,21600">
            <v:path/>
            <v:fill on="f" focussize="0,0"/>
            <v:stroke on="f" joinstyle="miter"/>
            <v:imagedata r:id="rId150" o:title=""/>
            <o:lock v:ext="edit" aspectratio="t"/>
            <w10:wrap type="none"/>
            <w10:anchorlock/>
          </v:shape>
          <o:OLEObject Type="Embed" ProgID="Equation.DSMT4" ShapeID="_x0000_i1097" DrawAspect="Content" ObjectID="_1468075792" r:id="rId149">
            <o:LockedField>false</o:LockedField>
          </o:OLEObject>
        </w:object>
      </w:r>
      <w:r>
        <w:rPr>
          <w:rFonts w:ascii="Times New Roman" w:hAnsi="Times New Roman" w:eastAsia="新宋体"/>
          <w:kern w:val="0"/>
          <w:szCs w:val="21"/>
        </w:rPr>
        <w:t>，原点为</w:t>
      </w:r>
      <w:r>
        <w:rPr>
          <w:rFonts w:ascii="Times New Roman" w:hAnsi="Times New Roman"/>
          <w:kern w:val="0"/>
        </w:rPr>
        <w:object>
          <v:shape id="_x0000_i1098" o:spt="75" type="#_x0000_t75" style="height:12.75pt;width:11.25pt;" o:ole="t" filled="f" o:preferrelative="t" stroked="f" coordsize="21600,21600">
            <v:path/>
            <v:fill on="f" focussize="0,0"/>
            <v:stroke on="f" joinstyle="miter"/>
            <v:imagedata r:id="rId152" o:title=""/>
            <o:lock v:ext="edit" aspectratio="t"/>
            <w10:wrap type="none"/>
            <w10:anchorlock/>
          </v:shape>
          <o:OLEObject Type="Embed" ProgID="Equation.DSMT4" ShapeID="_x0000_i1098" DrawAspect="Content" ObjectID="_1468075793" r:id="rId151">
            <o:LockedField>false</o:LockedField>
          </o:OLEObject>
        </w:object>
      </w:r>
      <w:r>
        <w:rPr>
          <w:rFonts w:ascii="Times New Roman" w:hAnsi="Times New Roman" w:eastAsia="新宋体"/>
          <w:kern w:val="0"/>
          <w:szCs w:val="21"/>
        </w:rPr>
        <w:t>，若点</w:t>
      </w:r>
      <w:r>
        <w:rPr>
          <w:rFonts w:ascii="Times New Roman" w:hAnsi="Times New Roman"/>
          <w:kern w:val="0"/>
        </w:rPr>
        <w:object>
          <v:shape id="_x0000_i1099" o:spt="75" type="#_x0000_t75" style="height:12pt;width:11.25pt;" o:ole="t" filled="f" o:preferrelative="t" stroked="f" coordsize="21600,21600">
            <v:path/>
            <v:fill on="f" focussize="0,0"/>
            <v:stroke on="f" joinstyle="miter"/>
            <v:imagedata r:id="rId154" o:title=""/>
            <o:lock v:ext="edit" aspectratio="t"/>
            <w10:wrap type="none"/>
            <w10:anchorlock/>
          </v:shape>
          <o:OLEObject Type="Embed" ProgID="Equation.DSMT4" ShapeID="_x0000_i1099" DrawAspect="Content" ObjectID="_1468075794" r:id="rId153">
            <o:LockedField>false</o:LockedField>
          </o:OLEObject>
        </w:object>
      </w:r>
      <w:r>
        <w:rPr>
          <w:rFonts w:ascii="Times New Roman" w:hAnsi="Times New Roman" w:eastAsia="新宋体"/>
          <w:kern w:val="0"/>
          <w:szCs w:val="21"/>
        </w:rPr>
        <w:t>和点</w:t>
      </w:r>
      <w:r>
        <w:rPr>
          <w:rFonts w:ascii="Times New Roman" w:hAnsi="Times New Roman"/>
          <w:kern w:val="0"/>
        </w:rPr>
        <w:object>
          <v:shape id="_x0000_i1100" o:spt="75" type="#_x0000_t75" style="height:12pt;width:11.25pt;" o:ole="t" filled="f" o:preferrelative="t" stroked="f" coordsize="21600,21600">
            <v:path/>
            <v:fill on="f" focussize="0,0"/>
            <v:stroke on="f" joinstyle="miter"/>
            <v:imagedata r:id="rId156" o:title=""/>
            <o:lock v:ext="edit" aspectratio="t"/>
            <w10:wrap type="none"/>
            <w10:anchorlock/>
          </v:shape>
          <o:OLEObject Type="Embed" ProgID="Equation.DSMT4" ShapeID="_x0000_i1100" DrawAspect="Content" ObjectID="_1468075795" r:id="rId155">
            <o:LockedField>false</o:LockedField>
          </o:OLEObject>
        </w:object>
      </w:r>
      <w:r>
        <w:rPr>
          <w:rFonts w:ascii="Times New Roman" w:hAnsi="Times New Roman" w:eastAsia="新宋体"/>
          <w:kern w:val="0"/>
          <w:szCs w:val="21"/>
        </w:rPr>
        <w:t>分别以每秒2个单位长度的速度和每秒5个单位长度的速度同时向右运动，</w:t>
      </w:r>
      <w:r>
        <w:rPr>
          <w:rFonts w:ascii="Times New Roman" w:hAnsi="Times New Roman"/>
          <w:kern w:val="0"/>
        </w:rPr>
        <w:object>
          <v:shape id="_x0000_i1101" o:spt="75" type="#_x0000_t75" style="height:11.25pt;width:6.75pt;" o:ole="t" filled="f" o:preferrelative="t" stroked="f" coordsize="21600,21600">
            <v:path/>
            <v:fill on="f" focussize="0,0"/>
            <v:stroke on="f" joinstyle="miter"/>
            <v:imagedata r:id="rId158" o:title=""/>
            <o:lock v:ext="edit" aspectratio="t"/>
            <w10:wrap type="none"/>
            <w10:anchorlock/>
          </v:shape>
          <o:OLEObject Type="Embed" ProgID="Equation.DSMT4" ShapeID="_x0000_i1101" DrawAspect="Content" ObjectID="_1468075796" r:id="rId157">
            <o:LockedField>false</o:LockedField>
          </o:OLEObject>
        </w:object>
      </w:r>
      <w:r>
        <w:rPr>
          <w:rFonts w:ascii="Times New Roman" w:hAnsi="Times New Roman" w:eastAsia="新宋体"/>
          <w:kern w:val="0"/>
          <w:szCs w:val="21"/>
        </w:rPr>
        <w:t>秒后，点</w:t>
      </w:r>
      <w:r>
        <w:rPr>
          <w:rFonts w:ascii="Times New Roman" w:hAnsi="Times New Roman"/>
          <w:kern w:val="0"/>
        </w:rPr>
        <w:object>
          <v:shape id="_x0000_i1102" o:spt="75" type="#_x0000_t75" style="height:12pt;width:11.25pt;" o:ole="t" filled="f" o:preferrelative="t" stroked="f" coordsize="21600,21600">
            <v:path/>
            <v:fill on="f" focussize="0,0"/>
            <v:stroke on="f" joinstyle="miter"/>
            <v:imagedata r:id="rId160" o:title=""/>
            <o:lock v:ext="edit" aspectratio="t"/>
            <w10:wrap type="none"/>
            <w10:anchorlock/>
          </v:shape>
          <o:OLEObject Type="Embed" ProgID="Equation.DSMT4" ShapeID="_x0000_i1102" DrawAspect="Content" ObjectID="_1468075797" r:id="rId159">
            <o:LockedField>false</o:LockedField>
          </o:OLEObject>
        </w:object>
      </w:r>
      <w:r>
        <w:rPr>
          <w:rFonts w:ascii="Times New Roman" w:hAnsi="Times New Roman" w:eastAsia="新宋体"/>
          <w:kern w:val="0"/>
          <w:szCs w:val="21"/>
        </w:rPr>
        <w:t>运动到点</w:t>
      </w:r>
      <w:r>
        <w:rPr>
          <w:rFonts w:ascii="Times New Roman" w:hAnsi="Times New Roman"/>
          <w:kern w:val="0"/>
        </w:rPr>
        <w:object>
          <v:shape id="_x0000_i1103" o:spt="75" type="#_x0000_t75" style="height:12.75pt;width:11.25pt;" o:ole="t" filled="f" o:preferrelative="t" stroked="f" coordsize="21600,21600">
            <v:path/>
            <v:fill on="f" focussize="0,0"/>
            <v:stroke on="f" joinstyle="miter"/>
            <v:imagedata r:id="rId162" o:title=""/>
            <o:lock v:ext="edit" aspectratio="t"/>
            <w10:wrap type="none"/>
            <w10:anchorlock/>
          </v:shape>
          <o:OLEObject Type="Embed" ProgID="Equation.DSMT4" ShapeID="_x0000_i1103" DrawAspect="Content" ObjectID="_1468075798" r:id="rId161">
            <o:LockedField>false</o:LockedField>
          </o:OLEObject>
        </w:object>
      </w:r>
      <w:r>
        <w:rPr>
          <w:rFonts w:ascii="Times New Roman" w:hAnsi="Times New Roman" w:eastAsia="新宋体"/>
          <w:kern w:val="0"/>
          <w:szCs w:val="21"/>
        </w:rPr>
        <w:t>，点</w:t>
      </w:r>
      <w:r>
        <w:rPr>
          <w:rFonts w:ascii="Times New Roman" w:hAnsi="Times New Roman"/>
          <w:kern w:val="0"/>
        </w:rPr>
        <w:object>
          <v:shape id="_x0000_i1104" o:spt="75" type="#_x0000_t75" style="height:12pt;width:11.25pt;" o:ole="t" filled="f" o:preferrelative="t" stroked="f" coordsize="21600,21600">
            <v:path/>
            <v:fill on="f" focussize="0,0"/>
            <v:stroke on="f" joinstyle="miter"/>
            <v:imagedata r:id="rId164" o:title=""/>
            <o:lock v:ext="edit" aspectratio="t"/>
            <w10:wrap type="none"/>
            <w10:anchorlock/>
          </v:shape>
          <o:OLEObject Type="Embed" ProgID="Equation.DSMT4" ShapeID="_x0000_i1104" DrawAspect="Content" ObjectID="_1468075799" r:id="rId163">
            <o:LockedField>false</o:LockedField>
          </o:OLEObject>
        </w:object>
      </w:r>
      <w:r>
        <w:rPr>
          <w:rFonts w:ascii="Times New Roman" w:hAnsi="Times New Roman" w:eastAsia="新宋体"/>
          <w:kern w:val="0"/>
          <w:szCs w:val="21"/>
        </w:rPr>
        <w:t>运动到点</w:t>
      </w:r>
      <w:r>
        <w:rPr>
          <w:rFonts w:ascii="Times New Roman" w:hAnsi="Times New Roman"/>
          <w:kern w:val="0"/>
        </w:rPr>
        <w:object>
          <v:shape id="_x0000_i1105" o:spt="75" type="#_x0000_t75" style="height:12pt;width:12pt;" o:ole="t" filled="f" o:preferrelative="t" stroked="f" coordsize="21600,21600">
            <v:path/>
            <v:fill on="f" focussize="0,0"/>
            <v:stroke on="f" joinstyle="miter"/>
            <v:imagedata r:id="rId166" o:title=""/>
            <o:lock v:ext="edit" aspectratio="t"/>
            <w10:wrap type="none"/>
            <w10:anchorlock/>
          </v:shape>
          <o:OLEObject Type="Embed" ProgID="Equation.DSMT4" ShapeID="_x0000_i1105" DrawAspect="Content" ObjectID="_1468075800" r:id="rId165">
            <o:LockedField>false</o:LockedField>
          </o:OLEObject>
        </w:object>
      </w:r>
      <w:r>
        <w:rPr>
          <w:rFonts w:ascii="Times New Roman" w:hAnsi="Times New Roman" w:eastAsia="新宋体"/>
          <w:kern w:val="0"/>
          <w:szCs w:val="21"/>
        </w:rPr>
        <w:t>，当</w:t>
      </w:r>
      <w:r>
        <w:rPr>
          <w:rFonts w:ascii="Times New Roman" w:hAnsi="Times New Roman"/>
          <w:kern w:val="0"/>
        </w:rPr>
        <w:object>
          <v:shape id="_x0000_i1106" o:spt="75" type="#_x0000_t75" style="height:12.75pt;width:50.25pt;" o:ole="t" filled="f" o:preferrelative="t" stroked="f" coordsize="21600,21600">
            <v:path/>
            <v:fill on="f" focussize="0,0"/>
            <v:stroke on="f" joinstyle="miter"/>
            <v:imagedata r:id="rId168" o:title=""/>
            <o:lock v:ext="edit" aspectratio="t"/>
            <w10:wrap type="none"/>
            <w10:anchorlock/>
          </v:shape>
          <o:OLEObject Type="Embed" ProgID="Equation.DSMT4" ShapeID="_x0000_i1106" DrawAspect="Content" ObjectID="_1468075801" r:id="rId167">
            <o:LockedField>false</o:LockedField>
          </o:OLEObject>
        </w:object>
      </w:r>
      <w:r>
        <w:rPr>
          <w:rFonts w:ascii="Times New Roman" w:hAnsi="Times New Roman" w:eastAsia="新宋体"/>
          <w:kern w:val="0"/>
          <w:szCs w:val="21"/>
        </w:rPr>
        <w:t>时，则</w:t>
      </w:r>
      <w:r>
        <w:rPr>
          <w:rFonts w:ascii="Times New Roman" w:hAnsi="Times New Roman"/>
          <w:kern w:val="0"/>
        </w:rPr>
        <w:object>
          <v:shape id="_x0000_i1107" o:spt="75" type="#_x0000_t75" style="height:11.25pt;width:14.95pt;" o:ole="t" filled="f" o:preferrelative="t" stroked="f" coordsize="21600,21600">
            <v:path/>
            <v:fill on="f" focussize="0,0"/>
            <v:stroke on="f" joinstyle="miter"/>
            <v:imagedata r:id="rId170" o:title=""/>
            <o:lock v:ext="edit" aspectratio="t"/>
            <w10:wrap type="none"/>
            <w10:anchorlock/>
          </v:shape>
          <o:OLEObject Type="Embed" ProgID="Equation.DSMT4" ShapeID="_x0000_i1107" DrawAspect="Content" ObjectID="_1468075802" r:id="rId169">
            <o:LockedField>false</o:LockedField>
          </o:OLEObject>
        </w:object>
      </w:r>
      <w:r>
        <w:rPr>
          <w:rFonts w:ascii="Times New Roman" w:hAnsi="Times New Roman" w:eastAsia="新宋体"/>
          <w:kern w:val="0"/>
          <w:szCs w:val="21"/>
          <w:u w:val="single"/>
        </w:rPr>
        <w:t xml:space="preserve">　               </w:t>
      </w:r>
      <w:r>
        <w:rPr>
          <w:rFonts w:ascii="Times New Roman" w:hAnsi="Times New Roman" w:eastAsia="新宋体"/>
          <w:kern w:val="0"/>
          <w:szCs w:val="21"/>
        </w:rPr>
        <w:t>秒．</w:t>
      </w:r>
    </w:p>
    <w:p w14:paraId="3994D78F">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18．一只猴子摘了一堆桃子；第一天吃了这堆桃子的</w:t>
      </w:r>
      <w:r>
        <w:rPr>
          <w:rFonts w:ascii="Times New Roman" w:hAnsi="Times New Roman"/>
          <w:kern w:val="0"/>
        </w:rPr>
        <w:object>
          <v:shape id="_x0000_i1108" o:spt="75" type="#_x0000_t75" style="height:27.75pt;width:11.25pt;" o:ole="t" filled="f" o:preferrelative="t" stroked="f" coordsize="21600,21600">
            <v:path/>
            <v:fill on="f" focussize="0,0"/>
            <v:stroke on="f" joinstyle="miter"/>
            <v:imagedata r:id="rId172" o:title=""/>
            <o:lock v:ext="edit" aspectratio="t"/>
            <w10:wrap type="none"/>
            <w10:anchorlock/>
          </v:shape>
          <o:OLEObject Type="Embed" ProgID="Equation.DSMT4" ShapeID="_x0000_i1108" DrawAspect="Content" ObjectID="_1468075803" r:id="rId171">
            <o:LockedField>false</o:LockedField>
          </o:OLEObject>
        </w:object>
      </w:r>
      <w:r>
        <w:rPr>
          <w:rFonts w:ascii="Times New Roman" w:hAnsi="Times New Roman" w:eastAsia="新宋体"/>
          <w:kern w:val="0"/>
          <w:szCs w:val="21"/>
        </w:rPr>
        <w:t>；第二天吃了余下的</w:t>
      </w:r>
      <w:r>
        <w:rPr>
          <w:rFonts w:ascii="Times New Roman" w:hAnsi="Times New Roman"/>
          <w:kern w:val="0"/>
        </w:rPr>
        <w:object>
          <v:shape id="_x0000_i1109" o:spt="75" type="#_x0000_t75" style="height:27.75pt;width:11.25pt;" o:ole="t" filled="f" o:preferrelative="t" stroked="f" coordsize="21600,21600">
            <v:path/>
            <v:fill on="f" focussize="0,0"/>
            <v:stroke on="f" joinstyle="miter"/>
            <v:imagedata r:id="rId174" o:title=""/>
            <o:lock v:ext="edit" aspectratio="t"/>
            <w10:wrap type="none"/>
            <w10:anchorlock/>
          </v:shape>
          <o:OLEObject Type="Embed" ProgID="Equation.DSMT4" ShapeID="_x0000_i1109" DrawAspect="Content" ObjectID="_1468075804" r:id="rId173">
            <o:LockedField>false</o:LockedField>
          </o:OLEObject>
        </w:object>
      </w:r>
      <w:r>
        <w:rPr>
          <w:rFonts w:ascii="Times New Roman" w:hAnsi="Times New Roman" w:eastAsia="新宋体"/>
          <w:kern w:val="0"/>
          <w:szCs w:val="21"/>
        </w:rPr>
        <w:t>；第三天吃了余下的</w:t>
      </w:r>
      <w:r>
        <w:rPr>
          <w:rFonts w:ascii="Times New Roman" w:hAnsi="Times New Roman"/>
          <w:kern w:val="0"/>
        </w:rPr>
        <w:object>
          <v:shape id="_x0000_i1110" o:spt="75" type="#_x0000_t75" style="height:27.75pt;width:9.75pt;" o:ole="t" filled="f" o:preferrelative="t" stroked="f" coordsize="21600,21600">
            <v:path/>
            <v:fill on="f" focussize="0,0"/>
            <v:stroke on="f" joinstyle="miter"/>
            <v:imagedata r:id="rId176" o:title=""/>
            <o:lock v:ext="edit" aspectratio="t"/>
            <w10:wrap type="none"/>
            <w10:anchorlock/>
          </v:shape>
          <o:OLEObject Type="Embed" ProgID="Equation.DSMT4" ShapeID="_x0000_i1110" DrawAspect="Content" ObjectID="_1468075805" r:id="rId175">
            <o:LockedField>false</o:LockedField>
          </o:OLEObject>
        </w:object>
      </w:r>
      <w:r>
        <w:rPr>
          <w:rFonts w:ascii="Times New Roman" w:hAnsi="Times New Roman" w:eastAsia="新宋体"/>
          <w:kern w:val="0"/>
          <w:szCs w:val="21"/>
        </w:rPr>
        <w:t>；第四天吃了余下的</w:t>
      </w:r>
      <w:r>
        <w:rPr>
          <w:rFonts w:ascii="Times New Roman" w:hAnsi="Times New Roman"/>
          <w:kern w:val="0"/>
        </w:rPr>
        <w:object>
          <v:shape id="_x0000_i1111" o:spt="75" type="#_x0000_t75" style="height:27.75pt;width:11.25pt;" o:ole="t" filled="f" o:preferrelative="t" stroked="f" coordsize="21600,21600">
            <v:path/>
            <v:fill on="f" focussize="0,0"/>
            <v:stroke on="f" joinstyle="miter"/>
            <v:imagedata r:id="rId178" o:title=""/>
            <o:lock v:ext="edit" aspectratio="t"/>
            <w10:wrap type="none"/>
            <w10:anchorlock/>
          </v:shape>
          <o:OLEObject Type="Embed" ProgID="Equation.DSMT4" ShapeID="_x0000_i1111" DrawAspect="Content" ObjectID="_1468075806" r:id="rId177">
            <o:LockedField>false</o:LockedField>
          </o:OLEObject>
        </w:object>
      </w:r>
      <w:r>
        <w:rPr>
          <w:rFonts w:ascii="Times New Roman" w:hAnsi="Times New Roman" w:eastAsia="新宋体"/>
          <w:kern w:val="0"/>
          <w:szCs w:val="21"/>
        </w:rPr>
        <w:t>；第五天吃了余下的</w:t>
      </w:r>
      <w:r>
        <w:rPr>
          <w:rFonts w:ascii="Times New Roman" w:hAnsi="Times New Roman"/>
          <w:kern w:val="0"/>
        </w:rPr>
        <w:object>
          <v:shape id="_x0000_i1112" o:spt="75" type="#_x0000_t75" style="height:27.75pt;width:9.75pt;" o:ole="t" filled="f" o:preferrelative="t" stroked="f" coordsize="21600,21600">
            <v:path/>
            <v:fill on="f" focussize="0,0"/>
            <v:stroke on="f" joinstyle="miter"/>
            <v:imagedata r:id="rId180" o:title=""/>
            <o:lock v:ext="edit" aspectratio="t"/>
            <w10:wrap type="none"/>
            <w10:anchorlock/>
          </v:shape>
          <o:OLEObject Type="Embed" ProgID="Equation.DSMT4" ShapeID="_x0000_i1112" DrawAspect="Content" ObjectID="_1468075807" r:id="rId179">
            <o:LockedField>false</o:LockedField>
          </o:OLEObject>
        </w:object>
      </w:r>
      <w:r>
        <w:rPr>
          <w:rFonts w:ascii="Times New Roman" w:hAnsi="Times New Roman" w:eastAsia="新宋体"/>
          <w:kern w:val="0"/>
          <w:szCs w:val="21"/>
        </w:rPr>
        <w:t>；第六天吃了余下的</w:t>
      </w:r>
      <w:r>
        <w:rPr>
          <w:rFonts w:ascii="Times New Roman" w:hAnsi="Times New Roman"/>
          <w:kern w:val="0"/>
        </w:rPr>
        <w:object>
          <v:shape id="_x0000_i1113" o:spt="75" type="#_x0000_t75" style="height:27.75pt;width:11.25pt;" o:ole="t" filled="f" o:preferrelative="t" stroked="f" coordsize="21600,21600">
            <v:path/>
            <v:fill on="f" focussize="0,0"/>
            <v:stroke on="f" joinstyle="miter"/>
            <v:imagedata r:id="rId182" o:title=""/>
            <o:lock v:ext="edit" aspectratio="t"/>
            <w10:wrap type="none"/>
            <w10:anchorlock/>
          </v:shape>
          <o:OLEObject Type="Embed" ProgID="Equation.DSMT4" ShapeID="_x0000_i1113" DrawAspect="Content" ObjectID="_1468075808" r:id="rId181">
            <o:LockedField>false</o:LockedField>
          </o:OLEObject>
        </w:object>
      </w:r>
      <w:r>
        <w:rPr>
          <w:rFonts w:ascii="Times New Roman" w:hAnsi="Times New Roman" w:eastAsia="新宋体"/>
          <w:kern w:val="0"/>
          <w:szCs w:val="21"/>
        </w:rPr>
        <w:t xml:space="preserve">．这时还剩下12只桃子，问：原来这堆桃子有 </w:t>
      </w:r>
      <w:r>
        <w:rPr>
          <w:rFonts w:ascii="Times New Roman" w:hAnsi="Times New Roman" w:eastAsia="新宋体"/>
          <w:kern w:val="0"/>
          <w:szCs w:val="21"/>
          <w:u w:val="single"/>
        </w:rPr>
        <w:t xml:space="preserve">　　   </w:t>
      </w:r>
      <w:r>
        <w:rPr>
          <w:rFonts w:ascii="Times New Roman" w:hAnsi="Times New Roman" w:eastAsia="新宋体"/>
          <w:kern w:val="0"/>
          <w:szCs w:val="21"/>
        </w:rPr>
        <w:t>只．</w:t>
      </w:r>
    </w:p>
    <w:p w14:paraId="015EFB48">
      <w:pPr>
        <w:tabs>
          <w:tab w:val="left" w:pos="2409"/>
          <w:tab w:val="left" w:pos="4535"/>
          <w:tab w:val="left" w:pos="6661"/>
        </w:tabs>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三、解答题（本大题共10小题，满分58分．解答应写出文字说明，证明过程或演算步骤）</w:t>
      </w:r>
    </w:p>
    <w:p w14:paraId="331B6A92">
      <w:pPr>
        <w:spacing w:line="360" w:lineRule="auto"/>
        <w:textAlignment w:val="center"/>
        <w:rPr>
          <w:rFonts w:ascii="Times New Roman" w:hAnsi="Times New Roman"/>
          <w:kern w:val="0"/>
        </w:rPr>
      </w:pPr>
      <w:r>
        <w:rPr>
          <w:rFonts w:ascii="Times New Roman" w:hAnsi="Times New Roman" w:eastAsia="新宋体"/>
          <w:kern w:val="0"/>
          <w:szCs w:val="21"/>
        </w:rPr>
        <w:t>19．（5分）计算：</w:t>
      </w:r>
      <w:r>
        <w:rPr>
          <w:rFonts w:ascii="Times New Roman" w:hAnsi="Times New Roman"/>
          <w:kern w:val="0"/>
        </w:rPr>
        <w:object>
          <v:shape id="_x0000_i1114" o:spt="75" type="#_x0000_t75" style="height:27.75pt;width:105.7pt;" o:ole="t" filled="f" o:preferrelative="t" stroked="f" coordsize="21600,21600">
            <v:path/>
            <v:fill on="f" focussize="0,0"/>
            <v:stroke on="f" joinstyle="miter"/>
            <v:imagedata r:id="rId184" o:title=""/>
            <o:lock v:ext="edit" aspectratio="t"/>
            <w10:wrap type="none"/>
            <w10:anchorlock/>
          </v:shape>
          <o:OLEObject Type="Embed" ProgID="Equation.DSMT4" ShapeID="_x0000_i1114" DrawAspect="Content" ObjectID="_1468075809" r:id="rId183">
            <o:LockedField>false</o:LockedField>
          </o:OLEObject>
        </w:object>
      </w:r>
      <w:r>
        <w:rPr>
          <w:rFonts w:ascii="Times New Roman" w:hAnsi="Times New Roman" w:eastAsia="新宋体"/>
          <w:kern w:val="0"/>
          <w:szCs w:val="21"/>
        </w:rPr>
        <w:t>．</w:t>
      </w:r>
    </w:p>
    <w:p w14:paraId="6CE070D4">
      <w:pPr>
        <w:spacing w:line="360" w:lineRule="auto"/>
        <w:textAlignment w:val="center"/>
        <w:rPr>
          <w:rFonts w:ascii="Times New Roman" w:hAnsi="Times New Roman"/>
          <w:kern w:val="0"/>
        </w:rPr>
      </w:pPr>
      <w:r>
        <w:rPr>
          <w:rFonts w:ascii="Times New Roman" w:hAnsi="Times New Roman" w:eastAsia="新宋体"/>
          <w:kern w:val="0"/>
          <w:szCs w:val="21"/>
        </w:rPr>
        <w:t>20．（5分）解方程：</w:t>
      </w:r>
      <w:r>
        <w:rPr>
          <w:rFonts w:ascii="Times New Roman" w:hAnsi="Times New Roman"/>
          <w:kern w:val="0"/>
        </w:rPr>
        <w:object>
          <v:shape id="_x0000_i1115" o:spt="75" type="#_x0000_t75" style="height:14.95pt;width:98.2pt;" o:ole="t" filled="f" o:preferrelative="t" stroked="f" coordsize="21600,21600">
            <v:path/>
            <v:fill on="f" focussize="0,0"/>
            <v:stroke on="f" joinstyle="miter"/>
            <v:imagedata r:id="rId186" o:title=""/>
            <o:lock v:ext="edit" aspectratio="t"/>
            <w10:wrap type="none"/>
            <w10:anchorlock/>
          </v:shape>
          <o:OLEObject Type="Embed" ProgID="Equation.DSMT4" ShapeID="_x0000_i1115" DrawAspect="Content" ObjectID="_1468075810" r:id="rId185">
            <o:LockedField>false</o:LockedField>
          </o:OLEObject>
        </w:object>
      </w:r>
      <w:r>
        <w:rPr>
          <w:rFonts w:ascii="Times New Roman" w:hAnsi="Times New Roman" w:eastAsia="新宋体"/>
          <w:kern w:val="0"/>
          <w:szCs w:val="21"/>
        </w:rPr>
        <w:t>．</w:t>
      </w:r>
    </w:p>
    <w:p w14:paraId="024C8847">
      <w:pPr>
        <w:spacing w:line="360" w:lineRule="auto"/>
        <w:textAlignment w:val="center"/>
        <w:rPr>
          <w:rFonts w:ascii="Times New Roman" w:hAnsi="Times New Roman"/>
          <w:kern w:val="0"/>
        </w:rPr>
      </w:pPr>
      <w:r>
        <w:rPr>
          <w:rFonts w:ascii="Times New Roman" w:hAnsi="Times New Roman" w:eastAsia="新宋体"/>
          <w:kern w:val="0"/>
          <w:szCs w:val="21"/>
        </w:rPr>
        <w:t>21．（5分）解方程：</w:t>
      </w:r>
      <w:r>
        <w:rPr>
          <w:rFonts w:ascii="Times New Roman" w:hAnsi="Times New Roman"/>
          <w:kern w:val="0"/>
        </w:rPr>
        <w:object>
          <v:shape id="_x0000_i1116" o:spt="75" type="#_x0000_t75" style="height:27.75pt;width:72.7pt;" o:ole="t" filled="f" o:preferrelative="t" stroked="f" coordsize="21600,21600">
            <v:path/>
            <v:fill on="f" focussize="0,0"/>
            <v:stroke on="f" joinstyle="miter"/>
            <v:imagedata r:id="rId188" o:title=""/>
            <o:lock v:ext="edit" aspectratio="t"/>
            <w10:wrap type="none"/>
            <w10:anchorlock/>
          </v:shape>
          <o:OLEObject Type="Embed" ProgID="Equation.DSMT4" ShapeID="_x0000_i1116" DrawAspect="Content" ObjectID="_1468075811" r:id="rId187">
            <o:LockedField>false</o:LockedField>
          </o:OLEObject>
        </w:object>
      </w:r>
      <w:r>
        <w:rPr>
          <w:rFonts w:ascii="Times New Roman" w:hAnsi="Times New Roman" w:eastAsia="新宋体"/>
          <w:kern w:val="0"/>
          <w:szCs w:val="21"/>
        </w:rPr>
        <w:t>．</w:t>
      </w:r>
    </w:p>
    <w:p w14:paraId="2C650E9B">
      <w:pPr>
        <w:spacing w:line="360" w:lineRule="auto"/>
        <w:textAlignment w:val="center"/>
        <w:rPr>
          <w:rFonts w:ascii="Times New Roman" w:hAnsi="Times New Roman"/>
          <w:kern w:val="0"/>
        </w:rPr>
      </w:pPr>
      <w:r>
        <w:rPr>
          <w:rFonts w:ascii="Times New Roman" w:hAnsi="Times New Roman" w:eastAsia="新宋体"/>
          <w:kern w:val="0"/>
          <w:szCs w:val="21"/>
        </w:rPr>
        <w:t>22．（5分）解方程：</w:t>
      </w:r>
      <w:r>
        <w:rPr>
          <w:rFonts w:ascii="Times New Roman" w:hAnsi="Times New Roman"/>
          <w:kern w:val="0"/>
        </w:rPr>
        <w:object>
          <v:shape id="_x0000_i1117" o:spt="75" type="#_x0000_t75" style="height:27.75pt;width:108pt;" o:ole="t" filled="f" o:preferrelative="t" stroked="f" coordsize="21600,21600">
            <v:path/>
            <v:fill on="f" focussize="0,0"/>
            <v:stroke on="f" joinstyle="miter"/>
            <v:imagedata r:id="rId190" o:title=""/>
            <o:lock v:ext="edit" aspectratio="t"/>
            <w10:wrap type="none"/>
            <w10:anchorlock/>
          </v:shape>
          <o:OLEObject Type="Embed" ProgID="Equation.DSMT4" ShapeID="_x0000_i1117" DrawAspect="Content" ObjectID="_1468075812" r:id="rId189">
            <o:LockedField>false</o:LockedField>
          </o:OLEObject>
        </w:object>
      </w:r>
      <w:r>
        <w:rPr>
          <w:rFonts w:ascii="Times New Roman" w:hAnsi="Times New Roman" w:eastAsia="新宋体"/>
          <w:kern w:val="0"/>
          <w:szCs w:val="21"/>
        </w:rPr>
        <w:t>．</w:t>
      </w:r>
    </w:p>
    <w:p w14:paraId="7BC95467">
      <w:pPr>
        <w:pStyle w:val="157"/>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t>23．（6分）若关于</w:t>
      </w:r>
      <w:r>
        <w:rPr>
          <w:rFonts w:ascii="Times New Roman" w:hAnsi="Times New Roman"/>
          <w:kern w:val="0"/>
        </w:rPr>
        <w:object>
          <v:shape id="_x0000_i1118" o:spt="75" type="#_x0000_t75" style="height:9.75pt;width:9pt;" o:ole="t" filled="f" o:preferrelative="t" stroked="f" coordsize="21600,21600">
            <v:path/>
            <v:fill on="f" focussize="0,0"/>
            <v:stroke on="f" joinstyle="miter"/>
            <v:imagedata r:id="rId192" o:title=""/>
            <o:lock v:ext="edit" aspectratio="t"/>
            <w10:wrap type="none"/>
            <w10:anchorlock/>
          </v:shape>
          <o:OLEObject Type="Embed" ProgID="Equation.DSMT4" ShapeID="_x0000_i1118" DrawAspect="Content" ObjectID="_1468075813" r:id="rId191">
            <o:LockedField>false</o:LockedField>
          </o:OLEObject>
        </w:object>
      </w:r>
      <w:r>
        <w:rPr>
          <w:rFonts w:ascii="Times New Roman" w:hAnsi="Times New Roman" w:eastAsia="新宋体"/>
          <w:kern w:val="0"/>
          <w:szCs w:val="21"/>
        </w:rPr>
        <w:t>的方程</w:t>
      </w:r>
      <w:r>
        <w:rPr>
          <w:rFonts w:ascii="Times New Roman" w:hAnsi="Times New Roman"/>
          <w:kern w:val="0"/>
        </w:rPr>
        <w:object>
          <v:shape id="_x0000_i1119" o:spt="75" type="#_x0000_t75" style="height:12.75pt;width:42.75pt;" o:ole="t" filled="f" o:preferrelative="t" stroked="f" coordsize="21600,21600">
            <v:path/>
            <v:fill on="f" focussize="0,0"/>
            <v:stroke on="f" joinstyle="miter"/>
            <v:imagedata r:id="rId194" o:title=""/>
            <o:lock v:ext="edit" aspectratio="t"/>
            <w10:wrap type="none"/>
            <w10:anchorlock/>
          </v:shape>
          <o:OLEObject Type="Embed" ProgID="Equation.DSMT4" ShapeID="_x0000_i1119" DrawAspect="Content" ObjectID="_1468075814" r:id="rId193">
            <o:LockedField>false</o:LockedField>
          </o:OLEObject>
        </w:object>
      </w:r>
      <w:r>
        <w:rPr>
          <w:rFonts w:ascii="Times New Roman" w:hAnsi="Times New Roman" w:eastAsia="新宋体"/>
          <w:kern w:val="0"/>
          <w:szCs w:val="21"/>
        </w:rPr>
        <w:t>和</w:t>
      </w:r>
      <w:r>
        <w:rPr>
          <w:rFonts w:ascii="Times New Roman" w:hAnsi="Times New Roman"/>
          <w:kern w:val="0"/>
        </w:rPr>
        <w:object>
          <v:shape id="_x0000_i1120" o:spt="75" type="#_x0000_t75" style="height:27.75pt;width:62.25pt;" o:ole="t" filled="f" o:preferrelative="t" stroked="f" coordsize="21600,21600">
            <v:path/>
            <v:fill on="f" focussize="0,0"/>
            <v:stroke on="f" joinstyle="miter"/>
            <v:imagedata r:id="rId196" o:title=""/>
            <o:lock v:ext="edit" aspectratio="t"/>
            <w10:wrap type="none"/>
            <w10:anchorlock/>
          </v:shape>
          <o:OLEObject Type="Embed" ProgID="Equation.DSMT4" ShapeID="_x0000_i1120" DrawAspect="Content" ObjectID="_1468075815" r:id="rId195">
            <o:LockedField>false</o:LockedField>
          </o:OLEObject>
        </w:object>
      </w:r>
      <w:r>
        <w:rPr>
          <w:rFonts w:ascii="Times New Roman" w:hAnsi="Times New Roman" w:eastAsia="新宋体"/>
          <w:kern w:val="0"/>
          <w:szCs w:val="21"/>
        </w:rPr>
        <w:t>有相同的解，求</w:t>
      </w:r>
      <w:r>
        <w:rPr>
          <w:rFonts w:ascii="Times New Roman" w:hAnsi="Times New Roman"/>
          <w:kern w:val="0"/>
        </w:rPr>
        <w:object>
          <v:shape id="_x0000_i1121" o:spt="75" type="#_x0000_t75" style="height:12.75pt;width:9pt;" o:ole="t" filled="f" o:preferrelative="t" stroked="f" coordsize="21600,21600">
            <v:path/>
            <v:fill on="f" focussize="0,0"/>
            <v:stroke on="f" joinstyle="miter"/>
            <v:imagedata r:id="rId198" o:title=""/>
            <o:lock v:ext="edit" aspectratio="t"/>
            <w10:wrap type="none"/>
            <w10:anchorlock/>
          </v:shape>
          <o:OLEObject Type="Embed" ProgID="Equation.DSMT4" ShapeID="_x0000_i1121" DrawAspect="Content" ObjectID="_1468075816" r:id="rId197">
            <o:LockedField>false</o:LockedField>
          </o:OLEObject>
        </w:object>
      </w:r>
      <w:r>
        <w:rPr>
          <w:rFonts w:ascii="Times New Roman" w:hAnsi="Times New Roman" w:eastAsia="新宋体"/>
          <w:kern w:val="0"/>
          <w:szCs w:val="21"/>
        </w:rPr>
        <w:t>的值．</w:t>
      </w:r>
    </w:p>
    <w:p w14:paraId="5310E35E">
      <w:pPr>
        <w:pStyle w:val="158"/>
        <w:spacing w:line="360" w:lineRule="auto"/>
        <w:ind w:left="283" w:leftChars="1" w:hanging="281" w:hangingChars="134"/>
        <w:textAlignment w:val="center"/>
        <w:rPr>
          <w:rFonts w:ascii="Times New Roman" w:hAnsi="Times New Roman" w:eastAsia="新宋体"/>
          <w:color w:val="0000FF"/>
          <w:kern w:val="0"/>
          <w:szCs w:val="21"/>
        </w:rPr>
      </w:pPr>
      <w:r>
        <w:rPr>
          <w:rFonts w:ascii="Times New Roman" w:hAnsi="Times New Roman" w:eastAsia="新宋体"/>
          <w:kern w:val="0"/>
          <w:szCs w:val="21"/>
        </w:rPr>
        <w:t>24．（6分）区域需要将一段长为120米的绿化带进行整修，整修任务由甲、乙两个工程队先后接力共同完成．已知甲工程队每天可以整修8米，乙工程队每天可以整修6米，两个工程队共用了18天，问甲、乙两个工程队整修绿化带分别参加了几天？</w:t>
      </w:r>
    </w:p>
    <w:p w14:paraId="547CB7EC">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25．（6分）甲、乙两运动员在周长为400米的环形跑道上分别练习跑步与竞走，已知甲、乙两人的速度之比为</w:t>
      </w:r>
      <w:r>
        <w:rPr>
          <w:rFonts w:ascii="Times New Roman" w:hAnsi="Times New Roman"/>
          <w:kern w:val="0"/>
        </w:rPr>
        <w:object>
          <v:shape id="_x0000_i1122" o:spt="75" type="#_x0000_t75" style="height:12.75pt;width:18.7pt;" o:ole="t" filled="f" o:preferrelative="t" stroked="f" coordsize="21600,21600">
            <v:path/>
            <v:fill on="f" focussize="0,0"/>
            <v:stroke on="f" joinstyle="miter"/>
            <v:imagedata r:id="rId200" o:title=""/>
            <o:lock v:ext="edit" aspectratio="t"/>
            <w10:wrap type="none"/>
            <w10:anchorlock/>
          </v:shape>
          <o:OLEObject Type="Embed" ProgID="Equation.DSMT4" ShapeID="_x0000_i1122" DrawAspect="Content" ObjectID="_1468075817" r:id="rId199">
            <o:LockedField>false</o:LockedField>
          </o:OLEObject>
        </w:object>
      </w:r>
      <w:r>
        <w:rPr>
          <w:rFonts w:ascii="Times New Roman" w:hAnsi="Times New Roman" w:eastAsia="新宋体"/>
          <w:kern w:val="0"/>
          <w:szCs w:val="21"/>
        </w:rPr>
        <w:t>．</w:t>
      </w:r>
    </w:p>
    <w:p w14:paraId="1DA073F0">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（1）两人同时同地同向出发，2分钟后第一次相遇，求甲、乙两人的速度分别是多少？</w:t>
      </w:r>
    </w:p>
    <w:p w14:paraId="1FB3CFAA">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（2）如果两人相距40米，以同样的速度同时同向而行，问经过多少时间后两人第一次相遇？</w:t>
      </w:r>
    </w:p>
    <w:p w14:paraId="387DAB1B">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26．（6分）小红解方程</w:t>
      </w:r>
      <w:r>
        <w:rPr>
          <w:rFonts w:ascii="Times New Roman" w:hAnsi="Times New Roman"/>
          <w:kern w:val="0"/>
        </w:rPr>
        <w:object>
          <v:shape id="_x0000_i1123" o:spt="75" type="#_x0000_t75" style="height:27.75pt;width:75.75pt;" o:ole="t" filled="f" o:preferrelative="t" stroked="f" coordsize="21600,21600">
            <v:path/>
            <v:fill on="f" focussize="0,0"/>
            <v:stroke on="f" joinstyle="miter"/>
            <v:imagedata r:id="rId202" o:title=""/>
            <o:lock v:ext="edit" aspectratio="t"/>
            <w10:wrap type="none"/>
            <w10:anchorlock/>
          </v:shape>
          <o:OLEObject Type="Embed" ProgID="Equation.DSMT4" ShapeID="_x0000_i1123" DrawAspect="Content" ObjectID="_1468075818" r:id="rId201">
            <o:LockedField>false</o:LockedField>
          </o:OLEObject>
        </w:object>
      </w:r>
      <w:r>
        <w:rPr>
          <w:rFonts w:ascii="Times New Roman" w:hAnsi="Times New Roman" w:eastAsia="新宋体"/>
          <w:kern w:val="0"/>
          <w:szCs w:val="21"/>
        </w:rPr>
        <w:t>时，在去分母的过程中，右边的</w:t>
      </w:r>
      <w:r>
        <w:rPr>
          <w:rFonts w:ascii="Times New Roman" w:hAnsi="Times New Roman"/>
          <w:kern w:val="0"/>
        </w:rPr>
        <w:object>
          <v:shape id="_x0000_i1124" o:spt="75" type="#_x0000_t75" style="height:12pt;width:14.25pt;" o:ole="t" filled="f" o:preferrelative="t" stroked="f" coordsize="21600,21600">
            <v:path/>
            <v:fill on="f" focussize="0,0"/>
            <v:stroke on="f" joinstyle="miter"/>
            <v:imagedata r:id="rId204" o:title=""/>
            <o:lock v:ext="edit" aspectratio="t"/>
            <w10:wrap type="none"/>
            <w10:anchorlock/>
          </v:shape>
          <o:OLEObject Type="Embed" ProgID="Equation.DSMT4" ShapeID="_x0000_i1124" DrawAspect="Content" ObjectID="_1468075819" r:id="rId203">
            <o:LockedField>false</o:LockedField>
          </o:OLEObject>
        </w:object>
      </w:r>
      <w:r>
        <w:rPr>
          <w:rFonts w:ascii="Times New Roman" w:hAnsi="Times New Roman" w:eastAsia="新宋体"/>
          <w:kern w:val="0"/>
          <w:szCs w:val="21"/>
        </w:rPr>
        <w:t>漏乘公分母6，因而求得方程的解为</w:t>
      </w:r>
      <w:r>
        <w:rPr>
          <w:rFonts w:ascii="Times New Roman" w:hAnsi="Times New Roman"/>
          <w:kern w:val="0"/>
        </w:rPr>
        <w:object>
          <v:shape id="_x0000_i1125" o:spt="75" type="#_x0000_t75" style="height:12.75pt;width:24.75pt;" o:ole="t" filled="f" o:preferrelative="t" stroked="f" coordsize="21600,21600">
            <v:path/>
            <v:fill on="f" focussize="0,0"/>
            <v:stroke on="f" joinstyle="miter"/>
            <v:imagedata r:id="rId206" o:title=""/>
            <o:lock v:ext="edit" aspectratio="t"/>
            <w10:wrap type="none"/>
            <w10:anchorlock/>
          </v:shape>
          <o:OLEObject Type="Embed" ProgID="Equation.DSMT4" ShapeID="_x0000_i1125" DrawAspect="Content" ObjectID="_1468075820" r:id="rId205">
            <o:LockedField>false</o:LockedField>
          </o:OLEObject>
        </w:object>
      </w:r>
      <w:r>
        <w:rPr>
          <w:rFonts w:ascii="Times New Roman" w:hAnsi="Times New Roman" w:eastAsia="新宋体"/>
          <w:kern w:val="0"/>
          <w:szCs w:val="21"/>
        </w:rPr>
        <w:t>．</w:t>
      </w:r>
    </w:p>
    <w:p w14:paraId="0CDA2A66">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（1）求</w:t>
      </w:r>
      <w:r>
        <w:rPr>
          <w:rFonts w:ascii="Times New Roman" w:hAnsi="Times New Roman"/>
          <w:kern w:val="0"/>
        </w:rPr>
        <w:object>
          <v:shape id="_x0000_i1126" o:spt="75" type="#_x0000_t75" style="height:9.75pt;width:9pt;" o:ole="t" filled="f" o:preferrelative="t" stroked="f" coordsize="21600,21600">
            <v:path/>
            <v:fill on="f" focussize="0,0"/>
            <v:stroke on="f" joinstyle="miter"/>
            <v:imagedata r:id="rId208" o:title=""/>
            <o:lock v:ext="edit" aspectratio="t"/>
            <w10:wrap type="none"/>
            <w10:anchorlock/>
          </v:shape>
          <o:OLEObject Type="Embed" ProgID="Equation.DSMT4" ShapeID="_x0000_i1126" DrawAspect="Content" ObjectID="_1468075821" r:id="rId207">
            <o:LockedField>false</o:LockedField>
          </o:OLEObject>
        </w:object>
      </w:r>
      <w:r>
        <w:rPr>
          <w:rFonts w:ascii="Times New Roman" w:hAnsi="Times New Roman" w:eastAsia="新宋体"/>
          <w:kern w:val="0"/>
          <w:szCs w:val="21"/>
        </w:rPr>
        <w:t>的值；</w:t>
      </w:r>
    </w:p>
    <w:p w14:paraId="78798C0D">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（2）求出方程的正确解；</w:t>
      </w:r>
    </w:p>
    <w:p w14:paraId="4E451A20">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（3）根据你的学习经验，给同学们提一条关于解一元一次方程的注意事项．</w:t>
      </w:r>
    </w:p>
    <w:p w14:paraId="1FE9EBDB">
      <w:pPr>
        <w:spacing w:line="360" w:lineRule="auto"/>
        <w:ind w:left="283" w:leftChars="1" w:hanging="281" w:hangingChars="134"/>
        <w:textAlignment w:val="center"/>
        <w:rPr>
          <w:rFonts w:ascii="Times New Roman" w:hAnsi="Times New Roman"/>
          <w:kern w:val="0"/>
        </w:rPr>
      </w:pPr>
      <w:r>
        <w:rPr>
          <w:rFonts w:ascii="Times New Roman" w:hAnsi="Times New Roman" w:eastAsia="新宋体"/>
          <w:kern w:val="0"/>
          <w:szCs w:val="21"/>
        </w:rPr>
        <w:t>27．（6分）在数轴上，动点</w:t>
      </w:r>
      <w:r>
        <w:rPr>
          <w:rFonts w:ascii="Times New Roman" w:hAnsi="Times New Roman"/>
          <w:kern w:val="0"/>
        </w:rPr>
        <w:object>
          <v:shape id="_x0000_i1127" o:spt="75" type="#_x0000_t75" style="height:12pt;width:11.25pt;" o:ole="t" filled="f" o:preferrelative="t" stroked="f" coordsize="21600,21600">
            <v:path/>
            <v:fill on="f" focussize="0,0"/>
            <v:stroke on="f" joinstyle="miter"/>
            <v:imagedata r:id="rId210" o:title=""/>
            <o:lock v:ext="edit" aspectratio="t"/>
            <w10:wrap type="none"/>
            <w10:anchorlock/>
          </v:shape>
          <o:OLEObject Type="Embed" ProgID="Equation.DSMT4" ShapeID="_x0000_i1127" DrawAspect="Content" ObjectID="_1468075822" r:id="rId209">
            <o:LockedField>false</o:LockedField>
          </o:OLEObject>
        </w:object>
      </w:r>
      <w:r>
        <w:rPr>
          <w:rFonts w:ascii="Times New Roman" w:hAnsi="Times New Roman" w:eastAsia="新宋体"/>
          <w:kern w:val="0"/>
          <w:szCs w:val="21"/>
        </w:rPr>
        <w:t>从原点</w:t>
      </w:r>
      <w:r>
        <w:rPr>
          <w:rFonts w:ascii="Times New Roman" w:hAnsi="Times New Roman"/>
          <w:kern w:val="0"/>
        </w:rPr>
        <w:object>
          <v:shape id="_x0000_i1128" o:spt="75" type="#_x0000_t75" style="height:12.75pt;width:11.25pt;" o:ole="t" filled="f" o:preferrelative="t" stroked="f" coordsize="21600,21600">
            <v:path/>
            <v:fill on="f" focussize="0,0"/>
            <v:stroke on="f" joinstyle="miter"/>
            <v:imagedata r:id="rId212" o:title=""/>
            <o:lock v:ext="edit" aspectratio="t"/>
            <w10:wrap type="none"/>
            <w10:anchorlock/>
          </v:shape>
          <o:OLEObject Type="Embed" ProgID="Equation.DSMT4" ShapeID="_x0000_i1128" DrawAspect="Content" ObjectID="_1468075823" r:id="rId211">
            <o:LockedField>false</o:LockedField>
          </o:OLEObject>
        </w:object>
      </w:r>
      <w:r>
        <w:rPr>
          <w:rFonts w:ascii="Times New Roman" w:hAnsi="Times New Roman" w:eastAsia="新宋体"/>
          <w:kern w:val="0"/>
          <w:szCs w:val="21"/>
        </w:rPr>
        <w:t>出发向负半轴匀速运动，同时动点</w:t>
      </w:r>
      <w:r>
        <w:rPr>
          <w:rFonts w:ascii="Times New Roman" w:hAnsi="Times New Roman"/>
          <w:kern w:val="0"/>
        </w:rPr>
        <w:object>
          <v:shape id="_x0000_i1129" o:spt="75" type="#_x0000_t75" style="height:12pt;width:11.25pt;" o:ole="t" filled="f" o:preferrelative="t" stroked="f" coordsize="21600,21600">
            <v:path/>
            <v:fill on="f" focussize="0,0"/>
            <v:stroke on="f" joinstyle="miter"/>
            <v:imagedata r:id="rId214" o:title=""/>
            <o:lock v:ext="edit" aspectratio="t"/>
            <w10:wrap type="none"/>
            <w10:anchorlock/>
          </v:shape>
          <o:OLEObject Type="Embed" ProgID="Equation.DSMT4" ShapeID="_x0000_i1129" DrawAspect="Content" ObjectID="_1468075824" r:id="rId213">
            <o:LockedField>false</o:LockedField>
          </o:OLEObject>
        </w:object>
      </w:r>
      <w:r>
        <w:rPr>
          <w:rFonts w:ascii="Times New Roman" w:hAnsi="Times New Roman" w:eastAsia="新宋体"/>
          <w:kern w:val="0"/>
          <w:szCs w:val="21"/>
        </w:rPr>
        <w:t>从原点</w:t>
      </w:r>
      <w:r>
        <w:rPr>
          <w:rFonts w:ascii="Times New Roman" w:hAnsi="Times New Roman"/>
          <w:kern w:val="0"/>
        </w:rPr>
        <w:object>
          <v:shape id="_x0000_i1130" o:spt="75" type="#_x0000_t75" style="height:12.75pt;width:11.25pt;" o:ole="t" filled="f" o:preferrelative="t" stroked="f" coordsize="21600,21600">
            <v:path/>
            <v:fill on="f" focussize="0,0"/>
            <v:stroke on="f" joinstyle="miter"/>
            <v:imagedata r:id="rId216" o:title=""/>
            <o:lock v:ext="edit" aspectratio="t"/>
            <w10:wrap type="none"/>
            <w10:anchorlock/>
          </v:shape>
          <o:OLEObject Type="Embed" ProgID="Equation.DSMT4" ShapeID="_x0000_i1130" DrawAspect="Content" ObjectID="_1468075825" r:id="rId215">
            <o:LockedField>false</o:LockedField>
          </o:OLEObject>
        </w:object>
      </w:r>
      <w:r>
        <w:rPr>
          <w:rFonts w:ascii="Times New Roman" w:hAnsi="Times New Roman" w:eastAsia="新宋体"/>
          <w:kern w:val="0"/>
          <w:szCs w:val="21"/>
        </w:rPr>
        <w:t>出发向正半轴匀速运动，动点</w:t>
      </w:r>
      <w:r>
        <w:rPr>
          <w:rFonts w:ascii="Times New Roman" w:hAnsi="Times New Roman"/>
          <w:kern w:val="0"/>
        </w:rPr>
        <w:object>
          <v:shape id="_x0000_i1131" o:spt="75" type="#_x0000_t75" style="height:12pt;width:11.25pt;" o:ole="t" filled="f" o:preferrelative="t" stroked="f" coordsize="21600,21600">
            <v:path/>
            <v:fill on="f" focussize="0,0"/>
            <v:stroke on="f" joinstyle="miter"/>
            <v:imagedata r:id="rId218" o:title=""/>
            <o:lock v:ext="edit" aspectratio="t"/>
            <w10:wrap type="none"/>
            <w10:anchorlock/>
          </v:shape>
          <o:OLEObject Type="Embed" ProgID="Equation.DSMT4" ShapeID="_x0000_i1131" DrawAspect="Content" ObjectID="_1468075826" r:id="rId217">
            <o:LockedField>false</o:LockedField>
          </o:OLEObject>
        </w:object>
      </w:r>
      <w:r>
        <w:rPr>
          <w:rFonts w:ascii="Times New Roman" w:hAnsi="Times New Roman" w:eastAsia="新宋体"/>
          <w:kern w:val="0"/>
          <w:szCs w:val="21"/>
        </w:rPr>
        <w:t>的速度是动点</w:t>
      </w:r>
      <w:r>
        <w:rPr>
          <w:rFonts w:ascii="Times New Roman" w:hAnsi="Times New Roman"/>
          <w:kern w:val="0"/>
        </w:rPr>
        <w:object>
          <v:shape id="_x0000_i1132" o:spt="75" type="#_x0000_t75" style="height:12pt;width:11.25pt;" o:ole="t" filled="f" o:preferrelative="t" stroked="f" coordsize="21600,21600">
            <v:path/>
            <v:fill on="f" focussize="0,0"/>
            <v:stroke on="f" joinstyle="miter"/>
            <v:imagedata r:id="rId220" o:title=""/>
            <o:lock v:ext="edit" aspectratio="t"/>
            <w10:wrap type="none"/>
            <w10:anchorlock/>
          </v:shape>
          <o:OLEObject Type="Embed" ProgID="Equation.DSMT4" ShapeID="_x0000_i1132" DrawAspect="Content" ObjectID="_1468075827" r:id="rId219">
            <o:LockedField>false</o:LockedField>
          </o:OLEObject>
        </w:object>
      </w:r>
      <w:r>
        <w:rPr>
          <w:rFonts w:ascii="Times New Roman" w:hAnsi="Times New Roman" w:eastAsia="新宋体"/>
          <w:kern w:val="0"/>
          <w:szCs w:val="21"/>
        </w:rPr>
        <w:t>的速度的两倍，经过5秒，</w:t>
      </w:r>
      <w:r>
        <w:rPr>
          <w:rFonts w:ascii="Times New Roman" w:hAnsi="Times New Roman"/>
          <w:kern w:val="0"/>
        </w:rPr>
        <w:object>
          <v:shape id="_x0000_i1133" o:spt="75" type="#_x0000_t75" style="height:12pt;width:11.25pt;" o:ole="t" filled="f" o:preferrelative="t" stroked="f" coordsize="21600,21600">
            <v:path/>
            <v:fill on="f" focussize="0,0"/>
            <v:stroke on="f" joinstyle="miter"/>
            <v:imagedata r:id="rId222" o:title=""/>
            <o:lock v:ext="edit" aspectratio="t"/>
            <w10:wrap type="none"/>
            <w10:anchorlock/>
          </v:shape>
          <o:OLEObject Type="Embed" ProgID="Equation.DSMT4" ShapeID="_x0000_i1133" DrawAspect="Content" ObjectID="_1468075828" r:id="rId221">
            <o:LockedField>false</o:LockedField>
          </o:OLEObject>
        </w:object>
      </w:r>
      <w:r>
        <w:rPr>
          <w:rFonts w:ascii="Times New Roman" w:hAnsi="Times New Roman" w:eastAsia="新宋体"/>
          <w:kern w:val="0"/>
          <w:szCs w:val="21"/>
        </w:rPr>
        <w:t>、</w:t>
      </w:r>
      <w:r>
        <w:rPr>
          <w:rFonts w:ascii="Times New Roman" w:hAnsi="Times New Roman"/>
          <w:kern w:val="0"/>
        </w:rPr>
        <w:object>
          <v:shape id="_x0000_i1134" o:spt="75" type="#_x0000_t75" style="height:12pt;width:11.25pt;" o:ole="t" filled="f" o:preferrelative="t" stroked="f" coordsize="21600,21600">
            <v:path/>
            <v:fill on="f" focussize="0,0"/>
            <v:stroke on="f" joinstyle="miter"/>
            <v:imagedata r:id="rId224" o:title=""/>
            <o:lock v:ext="edit" aspectratio="t"/>
            <w10:wrap type="none"/>
            <w10:anchorlock/>
          </v:shape>
          <o:OLEObject Type="Embed" ProgID="Equation.DSMT4" ShapeID="_x0000_i1134" DrawAspect="Content" ObjectID="_1468075829" r:id="rId223">
            <o:LockedField>false</o:LockedField>
          </o:OLEObject>
        </w:object>
      </w:r>
      <w:r>
        <w:rPr>
          <w:rFonts w:ascii="Times New Roman" w:hAnsi="Times New Roman" w:eastAsia="新宋体"/>
          <w:kern w:val="0"/>
          <w:szCs w:val="21"/>
        </w:rPr>
        <w:t>两点的距离为15个单位长度．</w:t>
      </w:r>
    </w:p>
    <w:p w14:paraId="0E1353D7">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（1）动点</w:t>
      </w:r>
      <w:r>
        <w:rPr>
          <w:rFonts w:ascii="Times New Roman" w:hAnsi="Times New Roman"/>
          <w:kern w:val="0"/>
        </w:rPr>
        <w:object>
          <v:shape id="_x0000_i1135" o:spt="75" type="#_x0000_t75" style="height:12pt;width:11.25pt;" o:ole="t" filled="f" o:preferrelative="t" stroked="f" coordsize="21600,21600">
            <v:path/>
            <v:fill on="f" focussize="0,0"/>
            <v:stroke on="f" joinstyle="miter"/>
            <v:imagedata r:id="rId226" o:title=""/>
            <o:lock v:ext="edit" aspectratio="t"/>
            <w10:wrap type="none"/>
            <w10:anchorlock/>
          </v:shape>
          <o:OLEObject Type="Embed" ProgID="Equation.DSMT4" ShapeID="_x0000_i1135" DrawAspect="Content" ObjectID="_1468075830" r:id="rId225">
            <o:LockedField>false</o:LockedField>
          </o:OLEObject>
        </w:object>
      </w:r>
      <w:r>
        <w:rPr>
          <w:rFonts w:ascii="Times New Roman" w:hAnsi="Times New Roman" w:eastAsia="新宋体"/>
          <w:kern w:val="0"/>
          <w:szCs w:val="21"/>
        </w:rPr>
        <w:t>的速度是每秒多少单位长度？</w:t>
      </w:r>
    </w:p>
    <w:p w14:paraId="14C27FC4">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（2）若此时，动点</w:t>
      </w:r>
      <w:r>
        <w:rPr>
          <w:rFonts w:ascii="Times New Roman" w:hAnsi="Times New Roman"/>
          <w:kern w:val="0"/>
        </w:rPr>
        <w:object>
          <v:shape id="_x0000_i1136" o:spt="75" type="#_x0000_t75" style="height:12pt;width:11.25pt;" o:ole="t" filled="f" o:preferrelative="t" stroked="f" coordsize="21600,21600">
            <v:path/>
            <v:fill on="f" focussize="0,0"/>
            <v:stroke on="f" joinstyle="miter"/>
            <v:imagedata r:id="rId228" o:title=""/>
            <o:lock v:ext="edit" aspectratio="t"/>
            <w10:wrap type="none"/>
            <w10:anchorlock/>
          </v:shape>
          <o:OLEObject Type="Embed" ProgID="Equation.DSMT4" ShapeID="_x0000_i1136" DrawAspect="Content" ObjectID="_1468075831" r:id="rId227">
            <o:LockedField>false</o:LockedField>
          </o:OLEObject>
        </w:object>
      </w:r>
      <w:r>
        <w:rPr>
          <w:rFonts w:ascii="Times New Roman" w:hAnsi="Times New Roman" w:eastAsia="新宋体"/>
          <w:kern w:val="0"/>
          <w:szCs w:val="21"/>
        </w:rPr>
        <w:t>立即以原来的速度向正半轴运动，动点</w:t>
      </w:r>
      <w:r>
        <w:rPr>
          <w:rFonts w:ascii="Times New Roman" w:hAnsi="Times New Roman"/>
          <w:kern w:val="0"/>
        </w:rPr>
        <w:object>
          <v:shape id="_x0000_i1137" o:spt="75" type="#_x0000_t75" style="height:12pt;width:11.25pt;" o:ole="t" filled="f" o:preferrelative="t" stroked="f" coordsize="21600,21600">
            <v:path/>
            <v:fill on="f" focussize="0,0"/>
            <v:stroke on="f" joinstyle="miter"/>
            <v:imagedata r:id="rId230" o:title=""/>
            <o:lock v:ext="edit" aspectratio="t"/>
            <w10:wrap type="none"/>
            <w10:anchorlock/>
          </v:shape>
          <o:OLEObject Type="Embed" ProgID="Equation.DSMT4" ShapeID="_x0000_i1137" DrawAspect="Content" ObjectID="_1468075832" r:id="rId229">
            <o:LockedField>false</o:LockedField>
          </o:OLEObject>
        </w:object>
      </w:r>
      <w:r>
        <w:rPr>
          <w:rFonts w:ascii="Times New Roman" w:hAnsi="Times New Roman" w:eastAsia="新宋体"/>
          <w:kern w:val="0"/>
          <w:szCs w:val="21"/>
        </w:rPr>
        <w:t>继续按原来的方式运动，问论此时经过多长时间使</w:t>
      </w:r>
      <w:r>
        <w:rPr>
          <w:rFonts w:ascii="Times New Roman" w:hAnsi="Times New Roman"/>
          <w:kern w:val="0"/>
        </w:rPr>
        <w:object>
          <v:shape id="_x0000_i1138" o:spt="75" type="#_x0000_t75" style="height:12.75pt;width:48.75pt;" o:ole="t" filled="f" o:preferrelative="t" stroked="f" coordsize="21600,21600">
            <v:path/>
            <v:fill on="f" focussize="0,0"/>
            <v:stroke on="f" joinstyle="miter"/>
            <v:imagedata r:id="rId232" o:title=""/>
            <o:lock v:ext="edit" aspectratio="t"/>
            <w10:wrap type="none"/>
            <w10:anchorlock/>
          </v:shape>
          <o:OLEObject Type="Embed" ProgID="Equation.DSMT4" ShapeID="_x0000_i1138" DrawAspect="Content" ObjectID="_1468075833" r:id="rId231">
            <o:LockedField>false</o:LockedField>
          </o:OLEObject>
        </w:object>
      </w:r>
      <w:r>
        <w:rPr>
          <w:rFonts w:ascii="Times New Roman" w:hAnsi="Times New Roman" w:eastAsia="新宋体"/>
          <w:kern w:val="0"/>
          <w:szCs w:val="21"/>
        </w:rPr>
        <w:t>．（其中</w:t>
      </w:r>
      <w:r>
        <w:rPr>
          <w:rFonts w:ascii="Times New Roman" w:hAnsi="Times New Roman"/>
          <w:kern w:val="0"/>
        </w:rPr>
        <w:object>
          <v:shape id="_x0000_i1139" o:spt="75" type="#_x0000_t75" style="height:12.75pt;width:18pt;" o:ole="t" filled="f" o:preferrelative="t" stroked="f" coordsize="21600,21600">
            <v:path/>
            <v:fill on="f" focussize="0,0"/>
            <v:stroke on="f" joinstyle="miter"/>
            <v:imagedata r:id="rId234" o:title=""/>
            <o:lock v:ext="edit" aspectratio="t"/>
            <w10:wrap type="none"/>
            <w10:anchorlock/>
          </v:shape>
          <o:OLEObject Type="Embed" ProgID="Equation.DSMT4" ShapeID="_x0000_i1139" DrawAspect="Content" ObjectID="_1468075834" r:id="rId233">
            <o:LockedField>false</o:LockedField>
          </o:OLEObject>
        </w:object>
      </w:r>
      <w:r>
        <w:rPr>
          <w:rFonts w:ascii="Times New Roman" w:hAnsi="Times New Roman" w:eastAsia="新宋体"/>
          <w:kern w:val="0"/>
          <w:szCs w:val="21"/>
        </w:rPr>
        <w:t>表示点</w:t>
      </w:r>
      <w:r>
        <w:rPr>
          <w:rFonts w:ascii="Times New Roman" w:hAnsi="Times New Roman"/>
          <w:kern w:val="0"/>
        </w:rPr>
        <w:object>
          <v:shape id="_x0000_i1140" o:spt="75" type="#_x0000_t75" style="height:12pt;width:11.25pt;" o:ole="t" filled="f" o:preferrelative="t" stroked="f" coordsize="21600,21600">
            <v:path/>
            <v:fill on="f" focussize="0,0"/>
            <v:stroke on="f" joinstyle="miter"/>
            <v:imagedata r:id="rId236" o:title=""/>
            <o:lock v:ext="edit" aspectratio="t"/>
            <w10:wrap type="none"/>
            <w10:anchorlock/>
          </v:shape>
          <o:OLEObject Type="Embed" ProgID="Equation.DSMT4" ShapeID="_x0000_i1140" DrawAspect="Content" ObjectID="_1468075835" r:id="rId235">
            <o:LockedField>false</o:LockedField>
          </o:OLEObject>
        </w:object>
      </w:r>
      <w:r>
        <w:rPr>
          <w:rFonts w:ascii="Times New Roman" w:hAnsi="Times New Roman" w:eastAsia="新宋体"/>
          <w:kern w:val="0"/>
          <w:szCs w:val="21"/>
        </w:rPr>
        <w:t>到原点</w:t>
      </w:r>
      <w:r>
        <w:rPr>
          <w:rFonts w:ascii="Times New Roman" w:hAnsi="Times New Roman"/>
          <w:kern w:val="0"/>
        </w:rPr>
        <w:object>
          <v:shape id="_x0000_i1141" o:spt="75" type="#_x0000_t75" style="height:12.75pt;width:11.25pt;" o:ole="t" filled="f" o:preferrelative="t" stroked="f" coordsize="21600,21600">
            <v:path/>
            <v:fill on="f" focussize="0,0"/>
            <v:stroke on="f" joinstyle="miter"/>
            <v:imagedata r:id="rId238" o:title=""/>
            <o:lock v:ext="edit" aspectratio="t"/>
            <w10:wrap type="none"/>
            <w10:anchorlock/>
          </v:shape>
          <o:OLEObject Type="Embed" ProgID="Equation.DSMT4" ShapeID="_x0000_i1141" DrawAspect="Content" ObjectID="_1468075836" r:id="rId237">
            <o:LockedField>false</o:LockedField>
          </o:OLEObject>
        </w:object>
      </w:r>
      <w:r>
        <w:rPr>
          <w:rFonts w:ascii="Times New Roman" w:hAnsi="Times New Roman" w:eastAsia="新宋体"/>
          <w:kern w:val="0"/>
          <w:szCs w:val="21"/>
        </w:rPr>
        <w:t>的距离，</w:t>
      </w:r>
      <w:r>
        <w:rPr>
          <w:rFonts w:ascii="Times New Roman" w:hAnsi="Times New Roman"/>
          <w:kern w:val="0"/>
        </w:rPr>
        <w:object>
          <v:shape id="_x0000_i1142" o:spt="75" type="#_x0000_t75" style="height:12.75pt;width:18.7pt;" o:ole="t" filled="f" o:preferrelative="t" stroked="f" coordsize="21600,21600">
            <v:path/>
            <v:fill on="f" focussize="0,0"/>
            <v:stroke on="f" joinstyle="miter"/>
            <v:imagedata r:id="rId240" o:title=""/>
            <o:lock v:ext="edit" aspectratio="t"/>
            <w10:wrap type="none"/>
            <w10:anchorlock/>
          </v:shape>
          <o:OLEObject Type="Embed" ProgID="Equation.DSMT4" ShapeID="_x0000_i1142" DrawAspect="Content" ObjectID="_1468075837" r:id="rId239">
            <o:LockedField>false</o:LockedField>
          </o:OLEObject>
        </w:object>
      </w:r>
      <w:r>
        <w:rPr>
          <w:rFonts w:ascii="Times New Roman" w:hAnsi="Times New Roman" w:eastAsia="新宋体"/>
          <w:kern w:val="0"/>
          <w:szCs w:val="21"/>
        </w:rPr>
        <w:t>表示点</w:t>
      </w:r>
      <w:r>
        <w:rPr>
          <w:rFonts w:ascii="Times New Roman" w:hAnsi="Times New Roman"/>
          <w:kern w:val="0"/>
        </w:rPr>
        <w:object>
          <v:shape id="_x0000_i1143" o:spt="75" type="#_x0000_t75" style="height:12pt;width:11.25pt;" o:ole="t" filled="f" o:preferrelative="t" stroked="f" coordsize="21600,21600">
            <v:path/>
            <v:fill on="f" focussize="0,0"/>
            <v:stroke on="f" joinstyle="miter"/>
            <v:imagedata r:id="rId242" o:title=""/>
            <o:lock v:ext="edit" aspectratio="t"/>
            <w10:wrap type="none"/>
            <w10:anchorlock/>
          </v:shape>
          <o:OLEObject Type="Embed" ProgID="Equation.DSMT4" ShapeID="_x0000_i1143" DrawAspect="Content" ObjectID="_1468075838" r:id="rId241">
            <o:LockedField>false</o:LockedField>
          </o:OLEObject>
        </w:object>
      </w:r>
      <w:r>
        <w:rPr>
          <w:rFonts w:ascii="Times New Roman" w:hAnsi="Times New Roman" w:eastAsia="新宋体"/>
          <w:kern w:val="0"/>
          <w:szCs w:val="21"/>
        </w:rPr>
        <w:t>到原点</w:t>
      </w:r>
      <w:r>
        <w:rPr>
          <w:rFonts w:ascii="Times New Roman" w:hAnsi="Times New Roman"/>
          <w:kern w:val="0"/>
        </w:rPr>
        <w:object>
          <v:shape id="_x0000_i1144" o:spt="75" type="#_x0000_t75" style="height:12.75pt;width:11.25pt;" o:ole="t" filled="f" o:preferrelative="t" stroked="f" coordsize="21600,21600">
            <v:path/>
            <v:fill on="f" focussize="0,0"/>
            <v:stroke on="f" joinstyle="miter"/>
            <v:imagedata r:id="rId244" o:title=""/>
            <o:lock v:ext="edit" aspectratio="t"/>
            <w10:wrap type="none"/>
            <w10:anchorlock/>
          </v:shape>
          <o:OLEObject Type="Embed" ProgID="Equation.DSMT4" ShapeID="_x0000_i1144" DrawAspect="Content" ObjectID="_1468075839" r:id="rId243">
            <o:LockedField>false</o:LockedField>
          </o:OLEObject>
        </w:object>
      </w:r>
      <w:r>
        <w:rPr>
          <w:rFonts w:ascii="Times New Roman" w:hAnsi="Times New Roman" w:eastAsia="新宋体"/>
          <w:kern w:val="0"/>
          <w:szCs w:val="21"/>
        </w:rPr>
        <w:t>的距离）</w:t>
      </w:r>
    </w:p>
    <w:p w14:paraId="384CF15E">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pict>
          <v:shape id="_x0000_i1145" o:spt="75" alt="菁优网：http://www.jyeoo.com" type="#_x0000_t75" style="height:20.25pt;width:264pt;" filled="f" o:preferrelative="t" stroked="f" coordsize="21600,21600">
            <v:path/>
            <v:fill on="f" focussize="0,0"/>
            <v:stroke on="f" joinstyle="miter"/>
            <v:imagedata r:id="rId245" o:title=""/>
            <o:lock v:ext="edit" aspectratio="t"/>
            <w10:wrap type="none"/>
            <w10:anchorlock/>
          </v:shape>
        </w:pict>
      </w:r>
    </w:p>
    <w:p w14:paraId="50B6419C">
      <w:pPr>
        <w:spacing w:line="360" w:lineRule="auto"/>
        <w:textAlignment w:val="center"/>
        <w:rPr>
          <w:rFonts w:ascii="Times New Roman" w:hAnsi="Times New Roman"/>
          <w:kern w:val="0"/>
        </w:rPr>
      </w:pPr>
      <w:r>
        <w:rPr>
          <w:rFonts w:ascii="Times New Roman" w:hAnsi="Times New Roman" w:eastAsia="新宋体"/>
          <w:kern w:val="0"/>
          <w:szCs w:val="21"/>
        </w:rPr>
        <w:t>28．（8分）超市规定娃哈哈矿泉水的销售方式如下：</w:t>
      </w:r>
    </w:p>
    <w:tbl>
      <w:tblPr>
        <w:tblStyle w:val="88"/>
        <w:tblW w:w="0" w:type="auto"/>
        <w:tblInd w:w="3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1876"/>
        <w:gridCol w:w="1740"/>
        <w:gridCol w:w="3450"/>
        <w:gridCol w:w="1485"/>
      </w:tblGrid>
      <w:tr w14:paraId="3FB8E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876" w:type="dxa"/>
          </w:tcPr>
          <w:p w14:paraId="1C069E52">
            <w:pPr>
              <w:spacing w:line="360" w:lineRule="auto"/>
              <w:jc w:val="center"/>
              <w:textAlignment w:val="center"/>
              <w:rPr>
                <w:rFonts w:ascii="Times New Roman" w:hAnsi="Times New Roman"/>
                <w:kern w:val="0"/>
              </w:rPr>
            </w:pPr>
            <w:r>
              <w:rPr>
                <w:rFonts w:ascii="Times New Roman" w:hAnsi="Times New Roman" w:eastAsia="新宋体"/>
                <w:kern w:val="0"/>
                <w:szCs w:val="21"/>
              </w:rPr>
              <w:t>购买矿泉水的数量</w:t>
            </w:r>
          </w:p>
        </w:tc>
        <w:tc>
          <w:tcPr>
            <w:tcW w:w="1740" w:type="dxa"/>
          </w:tcPr>
          <w:p w14:paraId="4297B2EC">
            <w:pPr>
              <w:spacing w:line="360" w:lineRule="auto"/>
              <w:jc w:val="center"/>
              <w:textAlignment w:val="center"/>
              <w:rPr>
                <w:rFonts w:ascii="Times New Roman" w:hAnsi="Times New Roman"/>
                <w:kern w:val="0"/>
              </w:rPr>
            </w:pPr>
            <w:r>
              <w:rPr>
                <w:rFonts w:ascii="Times New Roman" w:hAnsi="Times New Roman" w:eastAsia="新宋体"/>
                <w:kern w:val="0"/>
                <w:szCs w:val="21"/>
              </w:rPr>
              <w:t>不超过30瓶</w:t>
            </w:r>
          </w:p>
        </w:tc>
        <w:tc>
          <w:tcPr>
            <w:tcW w:w="3450" w:type="dxa"/>
          </w:tcPr>
          <w:p w14:paraId="0DAB27CE">
            <w:pPr>
              <w:spacing w:line="360" w:lineRule="auto"/>
              <w:jc w:val="center"/>
              <w:textAlignment w:val="center"/>
              <w:rPr>
                <w:rFonts w:ascii="Times New Roman" w:hAnsi="Times New Roman"/>
                <w:kern w:val="0"/>
              </w:rPr>
            </w:pPr>
            <w:r>
              <w:rPr>
                <w:rFonts w:ascii="Times New Roman" w:hAnsi="Times New Roman" w:eastAsia="新宋体"/>
                <w:kern w:val="0"/>
                <w:szCs w:val="21"/>
              </w:rPr>
              <w:t>30瓶以上但是不超过50瓶</w:t>
            </w:r>
          </w:p>
        </w:tc>
        <w:tc>
          <w:tcPr>
            <w:tcW w:w="1485" w:type="dxa"/>
          </w:tcPr>
          <w:p w14:paraId="237E84DD">
            <w:pPr>
              <w:spacing w:line="360" w:lineRule="auto"/>
              <w:jc w:val="center"/>
              <w:textAlignment w:val="center"/>
              <w:rPr>
                <w:rFonts w:ascii="Times New Roman" w:hAnsi="Times New Roman"/>
                <w:kern w:val="0"/>
              </w:rPr>
            </w:pPr>
            <w:r>
              <w:rPr>
                <w:rFonts w:ascii="Times New Roman" w:hAnsi="Times New Roman" w:eastAsia="新宋体"/>
                <w:kern w:val="0"/>
                <w:szCs w:val="21"/>
              </w:rPr>
              <w:t>50瓶以上</w:t>
            </w:r>
          </w:p>
        </w:tc>
      </w:tr>
      <w:tr w14:paraId="40982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876" w:type="dxa"/>
          </w:tcPr>
          <w:p w14:paraId="1DB343F4">
            <w:pPr>
              <w:spacing w:line="360" w:lineRule="auto"/>
              <w:jc w:val="center"/>
              <w:textAlignment w:val="center"/>
              <w:rPr>
                <w:rFonts w:ascii="Times New Roman" w:hAnsi="Times New Roman"/>
                <w:kern w:val="0"/>
              </w:rPr>
            </w:pPr>
            <w:r>
              <w:rPr>
                <w:rFonts w:ascii="Times New Roman" w:hAnsi="Times New Roman" w:eastAsia="新宋体"/>
                <w:kern w:val="0"/>
                <w:szCs w:val="21"/>
              </w:rPr>
              <w:t>每瓶价格</w:t>
            </w:r>
          </w:p>
        </w:tc>
        <w:tc>
          <w:tcPr>
            <w:tcW w:w="1740" w:type="dxa"/>
          </w:tcPr>
          <w:p w14:paraId="6128D4DF">
            <w:pPr>
              <w:spacing w:line="360" w:lineRule="auto"/>
              <w:jc w:val="center"/>
              <w:textAlignment w:val="center"/>
              <w:rPr>
                <w:rFonts w:ascii="Times New Roman" w:hAnsi="Times New Roman"/>
                <w:kern w:val="0"/>
              </w:rPr>
            </w:pPr>
            <w:r>
              <w:rPr>
                <w:rFonts w:ascii="Times New Roman" w:hAnsi="Times New Roman" w:eastAsia="新宋体"/>
                <w:kern w:val="0"/>
                <w:szCs w:val="21"/>
              </w:rPr>
              <w:t>3元</w:t>
            </w:r>
          </w:p>
        </w:tc>
        <w:tc>
          <w:tcPr>
            <w:tcW w:w="3450" w:type="dxa"/>
          </w:tcPr>
          <w:p w14:paraId="075E5569">
            <w:pPr>
              <w:spacing w:line="360" w:lineRule="auto"/>
              <w:jc w:val="center"/>
              <w:textAlignment w:val="center"/>
              <w:rPr>
                <w:rFonts w:ascii="Times New Roman" w:hAnsi="Times New Roman"/>
                <w:kern w:val="0"/>
              </w:rPr>
            </w:pPr>
            <w:r>
              <w:rPr>
                <w:rFonts w:ascii="Times New Roman" w:hAnsi="Times New Roman" w:eastAsia="新宋体"/>
                <w:kern w:val="0"/>
                <w:szCs w:val="21"/>
              </w:rPr>
              <w:t>2.6元</w:t>
            </w:r>
          </w:p>
        </w:tc>
        <w:tc>
          <w:tcPr>
            <w:tcW w:w="1485" w:type="dxa"/>
          </w:tcPr>
          <w:p w14:paraId="39B3F7F7">
            <w:pPr>
              <w:spacing w:line="360" w:lineRule="auto"/>
              <w:jc w:val="center"/>
              <w:textAlignment w:val="center"/>
              <w:rPr>
                <w:rFonts w:ascii="Times New Roman" w:hAnsi="Times New Roman"/>
                <w:kern w:val="0"/>
              </w:rPr>
            </w:pPr>
            <w:r>
              <w:rPr>
                <w:rFonts w:ascii="Times New Roman" w:hAnsi="Times New Roman" w:eastAsia="新宋体"/>
                <w:kern w:val="0"/>
                <w:szCs w:val="21"/>
              </w:rPr>
              <w:t>2元</w:t>
            </w:r>
          </w:p>
        </w:tc>
      </w:tr>
    </w:tbl>
    <w:p w14:paraId="5A3190F3">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集团举办运动会时，六（2）班集体购买娃哈哈矿泉水，由于天气炎热，第一次购买的水不够喝，又买了一次（第二次多于第一次），已知两次共购买70瓶，共付192元．</w:t>
      </w:r>
    </w:p>
    <w:p w14:paraId="484F139D">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（1）如果六（2）班集体第一次直接购买70瓶，可以少付多少钱？</w:t>
      </w:r>
    </w:p>
    <w:p w14:paraId="6223F0F9">
      <w:pPr>
        <w:spacing w:line="360" w:lineRule="auto"/>
        <w:ind w:left="283" w:leftChars="135"/>
        <w:textAlignment w:val="center"/>
        <w:rPr>
          <w:rFonts w:ascii="Times New Roman" w:hAnsi="Times New Roman"/>
          <w:kern w:val="0"/>
        </w:rPr>
      </w:pPr>
      <w:r>
        <w:rPr>
          <w:rFonts w:ascii="Times New Roman" w:hAnsi="Times New Roman" w:eastAsia="新宋体"/>
          <w:kern w:val="0"/>
          <w:szCs w:val="21"/>
        </w:rPr>
        <w:t>（2）问六（2）班第一次和第二次分别购买多少瓶水？</w:t>
      </w:r>
    </w:p>
    <w:p w14:paraId="397389A6">
      <w:pPr>
        <w:tabs>
          <w:tab w:val="left" w:pos="2409"/>
          <w:tab w:val="left" w:pos="4535"/>
          <w:tab w:val="left" w:pos="6661"/>
        </w:tabs>
        <w:spacing w:line="360" w:lineRule="auto"/>
        <w:jc w:val="center"/>
        <w:textAlignment w:val="center"/>
        <w:rPr>
          <w:rFonts w:ascii="Times New Roman" w:hAnsi="Times New Roman"/>
          <w:kern w:val="0"/>
        </w:rPr>
      </w:pP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roman"/>
    <w:pitch w:val="default"/>
    <w:sig w:usb0="00000000" w:usb1="00000000" w:usb2="00000010" w:usb3="00000000" w:csb0="0002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554EF81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496BDC10">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D18E">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2B3CD">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521"/>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47815"/>
    <w:rsid w:val="00050772"/>
    <w:rsid w:val="00050AF3"/>
    <w:rsid w:val="00052927"/>
    <w:rsid w:val="00053DD1"/>
    <w:rsid w:val="00054690"/>
    <w:rsid w:val="00054798"/>
    <w:rsid w:val="00054F56"/>
    <w:rsid w:val="000552AA"/>
    <w:rsid w:val="00062EC6"/>
    <w:rsid w:val="00063899"/>
    <w:rsid w:val="000638D4"/>
    <w:rsid w:val="00065ABA"/>
    <w:rsid w:val="00066830"/>
    <w:rsid w:val="00067421"/>
    <w:rsid w:val="00070431"/>
    <w:rsid w:val="00073395"/>
    <w:rsid w:val="00073D6D"/>
    <w:rsid w:val="00073F57"/>
    <w:rsid w:val="000767D9"/>
    <w:rsid w:val="0007705C"/>
    <w:rsid w:val="00083384"/>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19E1"/>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46AB"/>
    <w:rsid w:val="002B4EF1"/>
    <w:rsid w:val="002C115B"/>
    <w:rsid w:val="002C28B8"/>
    <w:rsid w:val="002C2E88"/>
    <w:rsid w:val="002C3C9F"/>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3FD3"/>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06322"/>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2D8B"/>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876E2"/>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1B0"/>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53F"/>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1A4"/>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67635"/>
    <w:rsid w:val="007703DB"/>
    <w:rsid w:val="00770E9C"/>
    <w:rsid w:val="00771BED"/>
    <w:rsid w:val="007720F1"/>
    <w:rsid w:val="007720F3"/>
    <w:rsid w:val="00772581"/>
    <w:rsid w:val="00775015"/>
    <w:rsid w:val="00776939"/>
    <w:rsid w:val="007775D3"/>
    <w:rsid w:val="00777B57"/>
    <w:rsid w:val="00777BA6"/>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332"/>
    <w:rsid w:val="00934F4E"/>
    <w:rsid w:val="0093793B"/>
    <w:rsid w:val="00940893"/>
    <w:rsid w:val="00942774"/>
    <w:rsid w:val="00942F8C"/>
    <w:rsid w:val="00943CB2"/>
    <w:rsid w:val="00945A62"/>
    <w:rsid w:val="00950336"/>
    <w:rsid w:val="009504F0"/>
    <w:rsid w:val="00950CFE"/>
    <w:rsid w:val="00951413"/>
    <w:rsid w:val="00960A0F"/>
    <w:rsid w:val="00960DBA"/>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02D"/>
    <w:rsid w:val="00A71296"/>
    <w:rsid w:val="00A7344B"/>
    <w:rsid w:val="00A73565"/>
    <w:rsid w:val="00A73F13"/>
    <w:rsid w:val="00A74C6B"/>
    <w:rsid w:val="00A74CEF"/>
    <w:rsid w:val="00A760C3"/>
    <w:rsid w:val="00A805FF"/>
    <w:rsid w:val="00A84855"/>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0C71"/>
    <w:rsid w:val="00C0175A"/>
    <w:rsid w:val="00C0183F"/>
    <w:rsid w:val="00C0249F"/>
    <w:rsid w:val="00C024C9"/>
    <w:rsid w:val="00C02FC6"/>
    <w:rsid w:val="00C03EF5"/>
    <w:rsid w:val="00C041D2"/>
    <w:rsid w:val="00C04A55"/>
    <w:rsid w:val="00C04D5E"/>
    <w:rsid w:val="00C04EFE"/>
    <w:rsid w:val="00C1056D"/>
    <w:rsid w:val="00C10928"/>
    <w:rsid w:val="00C120DE"/>
    <w:rsid w:val="00C1462A"/>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2BD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3D18"/>
    <w:rsid w:val="00D7537C"/>
    <w:rsid w:val="00D75F3C"/>
    <w:rsid w:val="00D76E02"/>
    <w:rsid w:val="00D77EF4"/>
    <w:rsid w:val="00D80A25"/>
    <w:rsid w:val="00D83124"/>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5823"/>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0E7B"/>
    <w:rsid w:val="00F01025"/>
    <w:rsid w:val="00F01674"/>
    <w:rsid w:val="00F01A2A"/>
    <w:rsid w:val="00F0338B"/>
    <w:rsid w:val="00F036C1"/>
    <w:rsid w:val="00F03F97"/>
    <w:rsid w:val="00F0465B"/>
    <w:rsid w:val="00F04E13"/>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03D85E02"/>
    <w:rsid w:val="1DD6211A"/>
    <w:rsid w:val="25E42F4C"/>
    <w:rsid w:val="33780401"/>
    <w:rsid w:val="37883779"/>
    <w:rsid w:val="3B8B5FBB"/>
    <w:rsid w:val="4BBD7E05"/>
    <w:rsid w:val="591B04E7"/>
    <w:rsid w:val="7ABA0DC4"/>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semiHidden="0" w:name="endnote text"/>
    <w:lsdException w:qFormat="1" w:uiPriority="99" w:semiHidden="0" w:name="table of authorities"/>
    <w:lsdException w:qFormat="1" w:uiPriority="99" w:semiHidden="0" w:name="macro"/>
    <w:lsdException w:qFormat="1" w:uiPriority="99" w:semiHidden="0"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semiHidden="0" w:name="Default Paragraph Font"/>
    <w:lsdException w:qFormat="1" w:unhideWhenUsed="0" w:uiPriority="0" w:semiHidden="0" w:name="Body Text"/>
    <w:lsdException w:uiPriority="99" w:semiHidden="0" w:name="Body Text Indent"/>
    <w:lsdException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uiPriority="99" w:semiHidden="0" w:name="Body Text 3"/>
    <w:lsdException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eastAsia="宋体" w:cs="Times New Roman"/>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eastAsia="宋体" w:cs="Times New Roman"/>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qFormat/>
    <w:uiPriority w:val="1"/>
  </w:style>
  <w:style w:type="table" w:default="1" w:styleId="88">
    <w:name w:val="Normal Table"/>
    <w:unhideWhenUsed/>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cs="Times New Roman"/>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cs="Times New Roman"/>
      <w:sz w:val="24"/>
      <w:szCs w:val="24"/>
    </w:rPr>
  </w:style>
  <w:style w:type="paragraph" w:styleId="28">
    <w:name w:val="annotation text"/>
    <w:basedOn w:val="1"/>
    <w:link w:val="106"/>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uiPriority w:val="99"/>
    <w:pPr>
      <w:spacing w:after="120" w:line="480" w:lineRule="auto"/>
      <w:ind w:left="420" w:leftChars="200"/>
    </w:pPr>
  </w:style>
  <w:style w:type="paragraph" w:styleId="52">
    <w:name w:val="endnote text"/>
    <w:basedOn w:val="1"/>
    <w:link w:val="116"/>
    <w:unhideWhenUsed/>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eastAsia="宋体" w:cs="Times New Roman"/>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eastAsia="宋体" w:cs="Times New Roman"/>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cs="Times New Roman"/>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uiPriority w:val="9"/>
    <w:rPr>
      <w:rFonts w:ascii="Cambria" w:hAnsi="Cambria" w:eastAsia="宋体" w:cs="Times New Roman"/>
      <w:b/>
      <w:bCs/>
      <w:kern w:val="2"/>
      <w:sz w:val="28"/>
      <w:szCs w:val="28"/>
    </w:rPr>
  </w:style>
  <w:style w:type="character" w:customStyle="1" w:styleId="98">
    <w:name w:val="标题 5 字符"/>
    <w:link w:val="7"/>
    <w:semiHidden/>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uiPriority w:val="99"/>
    <w:rPr>
      <w:kern w:val="2"/>
      <w:sz w:val="21"/>
      <w:szCs w:val="22"/>
    </w:rPr>
  </w:style>
  <w:style w:type="character" w:customStyle="1" w:styleId="115">
    <w:name w:val="正文文本缩进 2 字符"/>
    <w:link w:val="51"/>
    <w:semiHidden/>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rFonts w:ascii="Calibri" w:hAnsi="Calibri" w:eastAsia="宋体" w:cs="Times New Roman"/>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rPr>
      <w:rFonts w:ascii="Calibri" w:hAnsi="Calibri" w:eastAsia="宋体" w:cs="Times New Roman"/>
    </w:r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qFormat/>
    <w:uiPriority w:val="0"/>
  </w:style>
  <w:style w:type="paragraph" w:customStyle="1" w:styleId="148">
    <w:name w:val="TOC Heading"/>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Bibliography"/>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8">
    <w:name w:val="Normal_0"/>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4.bin"/><Relationship Id="rId97" Type="http://schemas.openxmlformats.org/officeDocument/2006/relationships/image" Target="media/image47.wmf"/><Relationship Id="rId96" Type="http://schemas.openxmlformats.org/officeDocument/2006/relationships/oleObject" Target="embeddings/oleObject43.bin"/><Relationship Id="rId95" Type="http://schemas.openxmlformats.org/officeDocument/2006/relationships/image" Target="media/image46.wmf"/><Relationship Id="rId94" Type="http://schemas.openxmlformats.org/officeDocument/2006/relationships/oleObject" Target="embeddings/oleObject42.bin"/><Relationship Id="rId93" Type="http://schemas.openxmlformats.org/officeDocument/2006/relationships/image" Target="media/image45.wmf"/><Relationship Id="rId92" Type="http://schemas.openxmlformats.org/officeDocument/2006/relationships/oleObject" Target="embeddings/oleObject41.bin"/><Relationship Id="rId91" Type="http://schemas.openxmlformats.org/officeDocument/2006/relationships/image" Target="media/image44.wmf"/><Relationship Id="rId90" Type="http://schemas.openxmlformats.org/officeDocument/2006/relationships/oleObject" Target="embeddings/oleObject40.bin"/><Relationship Id="rId9" Type="http://schemas.openxmlformats.org/officeDocument/2006/relationships/image" Target="media/image2.png"/><Relationship Id="rId89" Type="http://schemas.openxmlformats.org/officeDocument/2006/relationships/image" Target="media/image43.wmf"/><Relationship Id="rId88" Type="http://schemas.openxmlformats.org/officeDocument/2006/relationships/oleObject" Target="embeddings/oleObject39.bin"/><Relationship Id="rId87" Type="http://schemas.openxmlformats.org/officeDocument/2006/relationships/image" Target="media/image42.wmf"/><Relationship Id="rId86" Type="http://schemas.openxmlformats.org/officeDocument/2006/relationships/oleObject" Target="embeddings/oleObject38.bin"/><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7.bin"/><Relationship Id="rId82" Type="http://schemas.openxmlformats.org/officeDocument/2006/relationships/image" Target="media/image39.wmf"/><Relationship Id="rId81" Type="http://schemas.openxmlformats.org/officeDocument/2006/relationships/oleObject" Target="embeddings/oleObject36.bin"/><Relationship Id="rId80" Type="http://schemas.openxmlformats.org/officeDocument/2006/relationships/image" Target="media/image38.wmf"/><Relationship Id="rId8" Type="http://schemas.openxmlformats.org/officeDocument/2006/relationships/image" Target="media/image1.png"/><Relationship Id="rId79" Type="http://schemas.openxmlformats.org/officeDocument/2006/relationships/oleObject" Target="embeddings/oleObject35.bin"/><Relationship Id="rId78" Type="http://schemas.openxmlformats.org/officeDocument/2006/relationships/image" Target="media/image37.wmf"/><Relationship Id="rId77" Type="http://schemas.openxmlformats.org/officeDocument/2006/relationships/oleObject" Target="embeddings/oleObject34.bin"/><Relationship Id="rId76" Type="http://schemas.openxmlformats.org/officeDocument/2006/relationships/image" Target="media/image36.wmf"/><Relationship Id="rId75" Type="http://schemas.openxmlformats.org/officeDocument/2006/relationships/oleObject" Target="embeddings/oleObject33.bin"/><Relationship Id="rId74" Type="http://schemas.openxmlformats.org/officeDocument/2006/relationships/image" Target="media/image35.wmf"/><Relationship Id="rId73" Type="http://schemas.openxmlformats.org/officeDocument/2006/relationships/oleObject" Target="embeddings/oleObject32.bin"/><Relationship Id="rId72" Type="http://schemas.openxmlformats.org/officeDocument/2006/relationships/image" Target="media/image34.wmf"/><Relationship Id="rId71" Type="http://schemas.openxmlformats.org/officeDocument/2006/relationships/oleObject" Target="embeddings/oleObject31.bin"/><Relationship Id="rId70" Type="http://schemas.openxmlformats.org/officeDocument/2006/relationships/image" Target="media/image33.wmf"/><Relationship Id="rId7" Type="http://schemas.openxmlformats.org/officeDocument/2006/relationships/theme" Target="theme/theme1.xml"/><Relationship Id="rId69" Type="http://schemas.openxmlformats.org/officeDocument/2006/relationships/oleObject" Target="embeddings/oleObject30.bin"/><Relationship Id="rId68" Type="http://schemas.openxmlformats.org/officeDocument/2006/relationships/image" Target="media/image32.wmf"/><Relationship Id="rId67" Type="http://schemas.openxmlformats.org/officeDocument/2006/relationships/oleObject" Target="embeddings/oleObject29.bin"/><Relationship Id="rId66" Type="http://schemas.openxmlformats.org/officeDocument/2006/relationships/image" Target="media/image31.wmf"/><Relationship Id="rId65" Type="http://schemas.openxmlformats.org/officeDocument/2006/relationships/oleObject" Target="embeddings/oleObject28.bin"/><Relationship Id="rId64" Type="http://schemas.openxmlformats.org/officeDocument/2006/relationships/image" Target="media/image30.wmf"/><Relationship Id="rId63" Type="http://schemas.openxmlformats.org/officeDocument/2006/relationships/oleObject" Target="embeddings/oleObject27.bin"/><Relationship Id="rId62" Type="http://schemas.openxmlformats.org/officeDocument/2006/relationships/image" Target="media/image29.wmf"/><Relationship Id="rId61" Type="http://schemas.openxmlformats.org/officeDocument/2006/relationships/oleObject" Target="embeddings/oleObject26.bin"/><Relationship Id="rId60" Type="http://schemas.openxmlformats.org/officeDocument/2006/relationships/image" Target="media/image28.wmf"/><Relationship Id="rId6" Type="http://schemas.openxmlformats.org/officeDocument/2006/relationships/footer" Target="footer2.xml"/><Relationship Id="rId59" Type="http://schemas.openxmlformats.org/officeDocument/2006/relationships/oleObject" Target="embeddings/oleObject25.bin"/><Relationship Id="rId58" Type="http://schemas.openxmlformats.org/officeDocument/2006/relationships/image" Target="media/image27.wmf"/><Relationship Id="rId57" Type="http://schemas.openxmlformats.org/officeDocument/2006/relationships/oleObject" Target="embeddings/oleObject24.bin"/><Relationship Id="rId56" Type="http://schemas.openxmlformats.org/officeDocument/2006/relationships/image" Target="media/image26.wmf"/><Relationship Id="rId55" Type="http://schemas.openxmlformats.org/officeDocument/2006/relationships/oleObject" Target="embeddings/oleObject23.bin"/><Relationship Id="rId54" Type="http://schemas.openxmlformats.org/officeDocument/2006/relationships/image" Target="media/image25.wmf"/><Relationship Id="rId53" Type="http://schemas.openxmlformats.org/officeDocument/2006/relationships/oleObject" Target="embeddings/oleObject22.bin"/><Relationship Id="rId52" Type="http://schemas.openxmlformats.org/officeDocument/2006/relationships/image" Target="media/image24.wmf"/><Relationship Id="rId51" Type="http://schemas.openxmlformats.org/officeDocument/2006/relationships/oleObject" Target="embeddings/oleObject21.bin"/><Relationship Id="rId50" Type="http://schemas.openxmlformats.org/officeDocument/2006/relationships/image" Target="media/image23.wmf"/><Relationship Id="rId5" Type="http://schemas.openxmlformats.org/officeDocument/2006/relationships/footer" Target="footer1.xml"/><Relationship Id="rId49" Type="http://schemas.openxmlformats.org/officeDocument/2006/relationships/oleObject" Target="embeddings/oleObject20.bin"/><Relationship Id="rId48" Type="http://schemas.openxmlformats.org/officeDocument/2006/relationships/image" Target="media/image22.wmf"/><Relationship Id="rId47" Type="http://schemas.openxmlformats.org/officeDocument/2006/relationships/oleObject" Target="embeddings/oleObject19.bin"/><Relationship Id="rId46" Type="http://schemas.openxmlformats.org/officeDocument/2006/relationships/image" Target="media/image21.wmf"/><Relationship Id="rId45" Type="http://schemas.openxmlformats.org/officeDocument/2006/relationships/oleObject" Target="embeddings/oleObject18.bin"/><Relationship Id="rId44" Type="http://schemas.openxmlformats.org/officeDocument/2006/relationships/image" Target="media/image20.wmf"/><Relationship Id="rId43" Type="http://schemas.openxmlformats.org/officeDocument/2006/relationships/oleObject" Target="embeddings/oleObject17.bin"/><Relationship Id="rId42" Type="http://schemas.openxmlformats.org/officeDocument/2006/relationships/image" Target="media/image19.wmf"/><Relationship Id="rId41" Type="http://schemas.openxmlformats.org/officeDocument/2006/relationships/oleObject" Target="embeddings/oleObject16.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7.wmf"/><Relationship Id="rId37" Type="http://schemas.openxmlformats.org/officeDocument/2006/relationships/oleObject" Target="embeddings/oleObject14.bin"/><Relationship Id="rId36" Type="http://schemas.openxmlformats.org/officeDocument/2006/relationships/image" Target="media/image16.wmf"/><Relationship Id="rId35" Type="http://schemas.openxmlformats.org/officeDocument/2006/relationships/oleObject" Target="embeddings/oleObject13.bin"/><Relationship Id="rId34" Type="http://schemas.openxmlformats.org/officeDocument/2006/relationships/image" Target="media/image15.wmf"/><Relationship Id="rId33" Type="http://schemas.openxmlformats.org/officeDocument/2006/relationships/oleObject" Target="embeddings/oleObject12.bin"/><Relationship Id="rId32" Type="http://schemas.openxmlformats.org/officeDocument/2006/relationships/image" Target="media/image14.wmf"/><Relationship Id="rId31" Type="http://schemas.openxmlformats.org/officeDocument/2006/relationships/oleObject" Target="embeddings/oleObject11.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2.wmf"/><Relationship Id="rId27" Type="http://schemas.openxmlformats.org/officeDocument/2006/relationships/oleObject" Target="embeddings/oleObject9.bin"/><Relationship Id="rId26" Type="http://schemas.openxmlformats.org/officeDocument/2006/relationships/image" Target="media/image11.wmf"/><Relationship Id="rId25" Type="http://schemas.openxmlformats.org/officeDocument/2006/relationships/oleObject" Target="embeddings/oleObject8.bin"/><Relationship Id="rId248" Type="http://schemas.openxmlformats.org/officeDocument/2006/relationships/fontTable" Target="fontTable.xml"/><Relationship Id="rId247" Type="http://schemas.openxmlformats.org/officeDocument/2006/relationships/numbering" Target="numbering.xml"/><Relationship Id="rId246" Type="http://schemas.openxmlformats.org/officeDocument/2006/relationships/customXml" Target="../customXml/item1.xml"/><Relationship Id="rId245" Type="http://schemas.openxmlformats.org/officeDocument/2006/relationships/image" Target="media/image123.png"/><Relationship Id="rId244" Type="http://schemas.openxmlformats.org/officeDocument/2006/relationships/image" Target="media/image122.wmf"/><Relationship Id="rId243" Type="http://schemas.openxmlformats.org/officeDocument/2006/relationships/oleObject" Target="embeddings/oleObject115.bin"/><Relationship Id="rId242" Type="http://schemas.openxmlformats.org/officeDocument/2006/relationships/image" Target="media/image121.wmf"/><Relationship Id="rId241" Type="http://schemas.openxmlformats.org/officeDocument/2006/relationships/oleObject" Target="embeddings/oleObject114.bin"/><Relationship Id="rId240" Type="http://schemas.openxmlformats.org/officeDocument/2006/relationships/image" Target="media/image120.wmf"/><Relationship Id="rId24" Type="http://schemas.openxmlformats.org/officeDocument/2006/relationships/image" Target="media/image10.wmf"/><Relationship Id="rId239" Type="http://schemas.openxmlformats.org/officeDocument/2006/relationships/oleObject" Target="embeddings/oleObject113.bin"/><Relationship Id="rId238" Type="http://schemas.openxmlformats.org/officeDocument/2006/relationships/image" Target="media/image119.wmf"/><Relationship Id="rId237" Type="http://schemas.openxmlformats.org/officeDocument/2006/relationships/oleObject" Target="embeddings/oleObject112.bin"/><Relationship Id="rId236" Type="http://schemas.openxmlformats.org/officeDocument/2006/relationships/image" Target="media/image118.wmf"/><Relationship Id="rId235" Type="http://schemas.openxmlformats.org/officeDocument/2006/relationships/oleObject" Target="embeddings/oleObject111.bin"/><Relationship Id="rId234" Type="http://schemas.openxmlformats.org/officeDocument/2006/relationships/image" Target="media/image117.wmf"/><Relationship Id="rId233" Type="http://schemas.openxmlformats.org/officeDocument/2006/relationships/oleObject" Target="embeddings/oleObject110.bin"/><Relationship Id="rId232" Type="http://schemas.openxmlformats.org/officeDocument/2006/relationships/image" Target="media/image116.wmf"/><Relationship Id="rId231" Type="http://schemas.openxmlformats.org/officeDocument/2006/relationships/oleObject" Target="embeddings/oleObject109.bin"/><Relationship Id="rId230" Type="http://schemas.openxmlformats.org/officeDocument/2006/relationships/image" Target="media/image115.wmf"/><Relationship Id="rId23" Type="http://schemas.openxmlformats.org/officeDocument/2006/relationships/oleObject" Target="embeddings/oleObject7.bin"/><Relationship Id="rId229" Type="http://schemas.openxmlformats.org/officeDocument/2006/relationships/oleObject" Target="embeddings/oleObject108.bin"/><Relationship Id="rId228" Type="http://schemas.openxmlformats.org/officeDocument/2006/relationships/image" Target="media/image114.wmf"/><Relationship Id="rId227" Type="http://schemas.openxmlformats.org/officeDocument/2006/relationships/oleObject" Target="embeddings/oleObject107.bin"/><Relationship Id="rId226" Type="http://schemas.openxmlformats.org/officeDocument/2006/relationships/image" Target="media/image113.wmf"/><Relationship Id="rId225" Type="http://schemas.openxmlformats.org/officeDocument/2006/relationships/oleObject" Target="embeddings/oleObject106.bin"/><Relationship Id="rId224" Type="http://schemas.openxmlformats.org/officeDocument/2006/relationships/image" Target="media/image112.wmf"/><Relationship Id="rId223" Type="http://schemas.openxmlformats.org/officeDocument/2006/relationships/oleObject" Target="embeddings/oleObject105.bin"/><Relationship Id="rId222" Type="http://schemas.openxmlformats.org/officeDocument/2006/relationships/image" Target="media/image111.wmf"/><Relationship Id="rId221" Type="http://schemas.openxmlformats.org/officeDocument/2006/relationships/oleObject" Target="embeddings/oleObject104.bin"/><Relationship Id="rId220" Type="http://schemas.openxmlformats.org/officeDocument/2006/relationships/image" Target="media/image110.wmf"/><Relationship Id="rId22" Type="http://schemas.openxmlformats.org/officeDocument/2006/relationships/image" Target="media/image9.wmf"/><Relationship Id="rId219" Type="http://schemas.openxmlformats.org/officeDocument/2006/relationships/oleObject" Target="embeddings/oleObject103.bin"/><Relationship Id="rId218" Type="http://schemas.openxmlformats.org/officeDocument/2006/relationships/image" Target="media/image109.wmf"/><Relationship Id="rId217" Type="http://schemas.openxmlformats.org/officeDocument/2006/relationships/oleObject" Target="embeddings/oleObject102.bin"/><Relationship Id="rId216" Type="http://schemas.openxmlformats.org/officeDocument/2006/relationships/image" Target="media/image108.wmf"/><Relationship Id="rId215" Type="http://schemas.openxmlformats.org/officeDocument/2006/relationships/oleObject" Target="embeddings/oleObject101.bin"/><Relationship Id="rId214" Type="http://schemas.openxmlformats.org/officeDocument/2006/relationships/image" Target="media/image107.wmf"/><Relationship Id="rId213" Type="http://schemas.openxmlformats.org/officeDocument/2006/relationships/oleObject" Target="embeddings/oleObject100.bin"/><Relationship Id="rId212" Type="http://schemas.openxmlformats.org/officeDocument/2006/relationships/image" Target="media/image106.wmf"/><Relationship Id="rId211" Type="http://schemas.openxmlformats.org/officeDocument/2006/relationships/oleObject" Target="embeddings/oleObject99.bin"/><Relationship Id="rId210" Type="http://schemas.openxmlformats.org/officeDocument/2006/relationships/image" Target="media/image105.wmf"/><Relationship Id="rId21" Type="http://schemas.openxmlformats.org/officeDocument/2006/relationships/oleObject" Target="embeddings/oleObject6.bin"/><Relationship Id="rId209" Type="http://schemas.openxmlformats.org/officeDocument/2006/relationships/oleObject" Target="embeddings/oleObject98.bin"/><Relationship Id="rId208" Type="http://schemas.openxmlformats.org/officeDocument/2006/relationships/image" Target="media/image104.wmf"/><Relationship Id="rId207" Type="http://schemas.openxmlformats.org/officeDocument/2006/relationships/oleObject" Target="embeddings/oleObject97.bin"/><Relationship Id="rId206" Type="http://schemas.openxmlformats.org/officeDocument/2006/relationships/image" Target="media/image103.wmf"/><Relationship Id="rId205" Type="http://schemas.openxmlformats.org/officeDocument/2006/relationships/oleObject" Target="embeddings/oleObject96.bin"/><Relationship Id="rId204" Type="http://schemas.openxmlformats.org/officeDocument/2006/relationships/image" Target="media/image102.wmf"/><Relationship Id="rId203" Type="http://schemas.openxmlformats.org/officeDocument/2006/relationships/oleObject" Target="embeddings/oleObject95.bin"/><Relationship Id="rId202" Type="http://schemas.openxmlformats.org/officeDocument/2006/relationships/image" Target="media/image101.wmf"/><Relationship Id="rId201" Type="http://schemas.openxmlformats.org/officeDocument/2006/relationships/oleObject" Target="embeddings/oleObject94.bin"/><Relationship Id="rId200" Type="http://schemas.openxmlformats.org/officeDocument/2006/relationships/image" Target="media/image10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9.wmf"/><Relationship Id="rId197" Type="http://schemas.openxmlformats.org/officeDocument/2006/relationships/oleObject" Target="embeddings/oleObject92.bin"/><Relationship Id="rId196" Type="http://schemas.openxmlformats.org/officeDocument/2006/relationships/image" Target="media/image98.wmf"/><Relationship Id="rId195" Type="http://schemas.openxmlformats.org/officeDocument/2006/relationships/oleObject" Target="embeddings/oleObject91.bin"/><Relationship Id="rId194" Type="http://schemas.openxmlformats.org/officeDocument/2006/relationships/image" Target="media/image97.wmf"/><Relationship Id="rId193" Type="http://schemas.openxmlformats.org/officeDocument/2006/relationships/oleObject" Target="embeddings/oleObject90.bin"/><Relationship Id="rId192" Type="http://schemas.openxmlformats.org/officeDocument/2006/relationships/image" Target="media/image96.wmf"/><Relationship Id="rId191" Type="http://schemas.openxmlformats.org/officeDocument/2006/relationships/oleObject" Target="embeddings/oleObject89.bin"/><Relationship Id="rId190" Type="http://schemas.openxmlformats.org/officeDocument/2006/relationships/image" Target="media/image95.wmf"/><Relationship Id="rId19" Type="http://schemas.openxmlformats.org/officeDocument/2006/relationships/oleObject" Target="embeddings/oleObject5.bin"/><Relationship Id="rId189" Type="http://schemas.openxmlformats.org/officeDocument/2006/relationships/oleObject" Target="embeddings/oleObject88.bin"/><Relationship Id="rId188" Type="http://schemas.openxmlformats.org/officeDocument/2006/relationships/image" Target="media/image94.wmf"/><Relationship Id="rId187" Type="http://schemas.openxmlformats.org/officeDocument/2006/relationships/oleObject" Target="embeddings/oleObject87.bin"/><Relationship Id="rId186" Type="http://schemas.openxmlformats.org/officeDocument/2006/relationships/image" Target="media/image93.wmf"/><Relationship Id="rId185" Type="http://schemas.openxmlformats.org/officeDocument/2006/relationships/oleObject" Target="embeddings/oleObject86.bin"/><Relationship Id="rId184" Type="http://schemas.openxmlformats.org/officeDocument/2006/relationships/image" Target="media/image92.wmf"/><Relationship Id="rId183" Type="http://schemas.openxmlformats.org/officeDocument/2006/relationships/oleObject" Target="embeddings/oleObject85.bin"/><Relationship Id="rId182" Type="http://schemas.openxmlformats.org/officeDocument/2006/relationships/image" Target="media/image91.wmf"/><Relationship Id="rId181" Type="http://schemas.openxmlformats.org/officeDocument/2006/relationships/oleObject" Target="embeddings/oleObject84.bin"/><Relationship Id="rId180" Type="http://schemas.openxmlformats.org/officeDocument/2006/relationships/image" Target="media/image90.wmf"/><Relationship Id="rId18" Type="http://schemas.openxmlformats.org/officeDocument/2006/relationships/image" Target="media/image7.wmf"/><Relationship Id="rId179" Type="http://schemas.openxmlformats.org/officeDocument/2006/relationships/oleObject" Target="embeddings/oleObject83.bin"/><Relationship Id="rId178" Type="http://schemas.openxmlformats.org/officeDocument/2006/relationships/image" Target="media/image89.wmf"/><Relationship Id="rId177" Type="http://schemas.openxmlformats.org/officeDocument/2006/relationships/oleObject" Target="embeddings/oleObject82.bin"/><Relationship Id="rId176" Type="http://schemas.openxmlformats.org/officeDocument/2006/relationships/image" Target="media/image88.wmf"/><Relationship Id="rId175" Type="http://schemas.openxmlformats.org/officeDocument/2006/relationships/oleObject" Target="embeddings/oleObject81.bin"/><Relationship Id="rId174" Type="http://schemas.openxmlformats.org/officeDocument/2006/relationships/image" Target="media/image87.wmf"/><Relationship Id="rId173" Type="http://schemas.openxmlformats.org/officeDocument/2006/relationships/oleObject" Target="embeddings/oleObject80.bin"/><Relationship Id="rId172" Type="http://schemas.openxmlformats.org/officeDocument/2006/relationships/image" Target="media/image86.wmf"/><Relationship Id="rId171" Type="http://schemas.openxmlformats.org/officeDocument/2006/relationships/oleObject" Target="embeddings/oleObject79.bin"/><Relationship Id="rId170" Type="http://schemas.openxmlformats.org/officeDocument/2006/relationships/image" Target="media/image85.wmf"/><Relationship Id="rId17" Type="http://schemas.openxmlformats.org/officeDocument/2006/relationships/oleObject" Target="embeddings/oleObject4.bin"/><Relationship Id="rId169" Type="http://schemas.openxmlformats.org/officeDocument/2006/relationships/oleObject" Target="embeddings/oleObject78.bin"/><Relationship Id="rId168" Type="http://schemas.openxmlformats.org/officeDocument/2006/relationships/image" Target="media/image84.wmf"/><Relationship Id="rId167" Type="http://schemas.openxmlformats.org/officeDocument/2006/relationships/oleObject" Target="embeddings/oleObject77.bin"/><Relationship Id="rId166" Type="http://schemas.openxmlformats.org/officeDocument/2006/relationships/image" Target="media/image83.wmf"/><Relationship Id="rId165" Type="http://schemas.openxmlformats.org/officeDocument/2006/relationships/oleObject" Target="embeddings/oleObject76.bin"/><Relationship Id="rId164" Type="http://schemas.openxmlformats.org/officeDocument/2006/relationships/image" Target="media/image82.wmf"/><Relationship Id="rId163" Type="http://schemas.openxmlformats.org/officeDocument/2006/relationships/oleObject" Target="embeddings/oleObject75.bin"/><Relationship Id="rId162" Type="http://schemas.openxmlformats.org/officeDocument/2006/relationships/image" Target="media/image81.wmf"/><Relationship Id="rId161" Type="http://schemas.openxmlformats.org/officeDocument/2006/relationships/oleObject" Target="embeddings/oleObject74.bin"/><Relationship Id="rId160" Type="http://schemas.openxmlformats.org/officeDocument/2006/relationships/image" Target="media/image80.wmf"/><Relationship Id="rId16" Type="http://schemas.openxmlformats.org/officeDocument/2006/relationships/image" Target="media/image6.png"/><Relationship Id="rId159" Type="http://schemas.openxmlformats.org/officeDocument/2006/relationships/oleObject" Target="embeddings/oleObject73.bin"/><Relationship Id="rId158" Type="http://schemas.openxmlformats.org/officeDocument/2006/relationships/image" Target="media/image79.wmf"/><Relationship Id="rId157" Type="http://schemas.openxmlformats.org/officeDocument/2006/relationships/oleObject" Target="embeddings/oleObject72.bin"/><Relationship Id="rId156" Type="http://schemas.openxmlformats.org/officeDocument/2006/relationships/image" Target="media/image78.wmf"/><Relationship Id="rId155" Type="http://schemas.openxmlformats.org/officeDocument/2006/relationships/oleObject" Target="embeddings/oleObject71.bin"/><Relationship Id="rId154" Type="http://schemas.openxmlformats.org/officeDocument/2006/relationships/image" Target="media/image77.wmf"/><Relationship Id="rId153" Type="http://schemas.openxmlformats.org/officeDocument/2006/relationships/oleObject" Target="embeddings/oleObject70.bin"/><Relationship Id="rId152" Type="http://schemas.openxmlformats.org/officeDocument/2006/relationships/image" Target="media/image76.wmf"/><Relationship Id="rId151" Type="http://schemas.openxmlformats.org/officeDocument/2006/relationships/oleObject" Target="embeddings/oleObject69.bin"/><Relationship Id="rId150" Type="http://schemas.openxmlformats.org/officeDocument/2006/relationships/image" Target="media/image75.wmf"/><Relationship Id="rId15" Type="http://schemas.openxmlformats.org/officeDocument/2006/relationships/image" Target="media/image5.wmf"/><Relationship Id="rId149" Type="http://schemas.openxmlformats.org/officeDocument/2006/relationships/oleObject" Target="embeddings/oleObject68.bin"/><Relationship Id="rId148" Type="http://schemas.openxmlformats.org/officeDocument/2006/relationships/image" Target="media/image74.wmf"/><Relationship Id="rId147" Type="http://schemas.openxmlformats.org/officeDocument/2006/relationships/oleObject" Target="embeddings/oleObject67.bin"/><Relationship Id="rId146" Type="http://schemas.openxmlformats.org/officeDocument/2006/relationships/image" Target="media/image73.wmf"/><Relationship Id="rId145" Type="http://schemas.openxmlformats.org/officeDocument/2006/relationships/oleObject" Target="embeddings/oleObject66.bin"/><Relationship Id="rId144" Type="http://schemas.openxmlformats.org/officeDocument/2006/relationships/image" Target="media/image72.png"/><Relationship Id="rId143" Type="http://schemas.openxmlformats.org/officeDocument/2006/relationships/image" Target="media/image71.wmf"/><Relationship Id="rId142" Type="http://schemas.openxmlformats.org/officeDocument/2006/relationships/oleObject" Target="embeddings/oleObject65.bin"/><Relationship Id="rId141" Type="http://schemas.openxmlformats.org/officeDocument/2006/relationships/image" Target="media/image70.wmf"/><Relationship Id="rId140" Type="http://schemas.openxmlformats.org/officeDocument/2006/relationships/oleObject" Target="embeddings/oleObject64.bin"/><Relationship Id="rId14" Type="http://schemas.openxmlformats.org/officeDocument/2006/relationships/oleObject" Target="embeddings/oleObject3.bin"/><Relationship Id="rId139" Type="http://schemas.openxmlformats.org/officeDocument/2006/relationships/image" Target="media/image69.wmf"/><Relationship Id="rId138" Type="http://schemas.openxmlformats.org/officeDocument/2006/relationships/oleObject" Target="embeddings/oleObject63.bin"/><Relationship Id="rId137" Type="http://schemas.openxmlformats.org/officeDocument/2006/relationships/image" Target="media/image68.wmf"/><Relationship Id="rId136" Type="http://schemas.openxmlformats.org/officeDocument/2006/relationships/oleObject" Target="embeddings/oleObject62.bin"/><Relationship Id="rId135" Type="http://schemas.openxmlformats.org/officeDocument/2006/relationships/image" Target="media/image67.wmf"/><Relationship Id="rId134" Type="http://schemas.openxmlformats.org/officeDocument/2006/relationships/oleObject" Target="embeddings/oleObject61.bin"/><Relationship Id="rId133" Type="http://schemas.openxmlformats.org/officeDocument/2006/relationships/image" Target="media/image66.wmf"/><Relationship Id="rId132" Type="http://schemas.openxmlformats.org/officeDocument/2006/relationships/oleObject" Target="embeddings/oleObject60.bin"/><Relationship Id="rId131" Type="http://schemas.openxmlformats.org/officeDocument/2006/relationships/image" Target="media/image65.wmf"/><Relationship Id="rId130" Type="http://schemas.openxmlformats.org/officeDocument/2006/relationships/oleObject" Target="embeddings/oleObject59.bin"/><Relationship Id="rId13" Type="http://schemas.openxmlformats.org/officeDocument/2006/relationships/image" Target="media/image4.wmf"/><Relationship Id="rId129" Type="http://schemas.openxmlformats.org/officeDocument/2006/relationships/image" Target="media/image64.wmf"/><Relationship Id="rId128" Type="http://schemas.openxmlformats.org/officeDocument/2006/relationships/oleObject" Target="embeddings/oleObject58.bin"/><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7.bin"/><Relationship Id="rId124" Type="http://schemas.openxmlformats.org/officeDocument/2006/relationships/image" Target="media/image61.wmf"/><Relationship Id="rId123" Type="http://schemas.openxmlformats.org/officeDocument/2006/relationships/oleObject" Target="embeddings/oleObject56.bin"/><Relationship Id="rId122" Type="http://schemas.openxmlformats.org/officeDocument/2006/relationships/image" Target="media/image60.png"/><Relationship Id="rId121" Type="http://schemas.openxmlformats.org/officeDocument/2006/relationships/image" Target="media/image59.wmf"/><Relationship Id="rId120" Type="http://schemas.openxmlformats.org/officeDocument/2006/relationships/oleObject" Target="embeddings/oleObject55.bin"/><Relationship Id="rId12" Type="http://schemas.openxmlformats.org/officeDocument/2006/relationships/oleObject" Target="embeddings/oleObject2.bin"/><Relationship Id="rId119" Type="http://schemas.openxmlformats.org/officeDocument/2006/relationships/image" Target="media/image58.wmf"/><Relationship Id="rId118" Type="http://schemas.openxmlformats.org/officeDocument/2006/relationships/oleObject" Target="embeddings/oleObject54.bin"/><Relationship Id="rId117" Type="http://schemas.openxmlformats.org/officeDocument/2006/relationships/image" Target="media/image57.wmf"/><Relationship Id="rId116" Type="http://schemas.openxmlformats.org/officeDocument/2006/relationships/oleObject" Target="embeddings/oleObject53.bin"/><Relationship Id="rId115" Type="http://schemas.openxmlformats.org/officeDocument/2006/relationships/image" Target="media/image56.wmf"/><Relationship Id="rId114" Type="http://schemas.openxmlformats.org/officeDocument/2006/relationships/oleObject" Target="embeddings/oleObject52.bin"/><Relationship Id="rId113" Type="http://schemas.openxmlformats.org/officeDocument/2006/relationships/image" Target="media/image55.wmf"/><Relationship Id="rId112" Type="http://schemas.openxmlformats.org/officeDocument/2006/relationships/oleObject" Target="embeddings/oleObject51.bin"/><Relationship Id="rId111" Type="http://schemas.openxmlformats.org/officeDocument/2006/relationships/image" Target="media/image54.wmf"/><Relationship Id="rId110" Type="http://schemas.openxmlformats.org/officeDocument/2006/relationships/oleObject" Target="embeddings/oleObject50.bin"/><Relationship Id="rId11" Type="http://schemas.openxmlformats.org/officeDocument/2006/relationships/image" Target="media/image3.wmf"/><Relationship Id="rId109" Type="http://schemas.openxmlformats.org/officeDocument/2006/relationships/image" Target="media/image53.wmf"/><Relationship Id="rId108" Type="http://schemas.openxmlformats.org/officeDocument/2006/relationships/oleObject" Target="embeddings/oleObject49.bin"/><Relationship Id="rId107" Type="http://schemas.openxmlformats.org/officeDocument/2006/relationships/image" Target="media/image52.wmf"/><Relationship Id="rId106" Type="http://schemas.openxmlformats.org/officeDocument/2006/relationships/oleObject" Target="embeddings/oleObject48.bin"/><Relationship Id="rId105" Type="http://schemas.openxmlformats.org/officeDocument/2006/relationships/image" Target="media/image51.wmf"/><Relationship Id="rId104" Type="http://schemas.openxmlformats.org/officeDocument/2006/relationships/oleObject" Target="embeddings/oleObject47.bin"/><Relationship Id="rId103" Type="http://schemas.openxmlformats.org/officeDocument/2006/relationships/image" Target="media/image50.wmf"/><Relationship Id="rId102" Type="http://schemas.openxmlformats.org/officeDocument/2006/relationships/oleObject" Target="embeddings/oleObject46.bin"/><Relationship Id="rId101" Type="http://schemas.openxmlformats.org/officeDocument/2006/relationships/image" Target="media/image49.wmf"/><Relationship Id="rId100" Type="http://schemas.openxmlformats.org/officeDocument/2006/relationships/oleObject" Target="embeddings/oleObject45.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786</Words>
  <Characters>4486</Characters>
  <Lines>37</Lines>
  <Paragraphs>10</Paragraphs>
  <TotalTime>0</TotalTime>
  <ScaleCrop>false</ScaleCrop>
  <LinksUpToDate>false</LinksUpToDate>
  <CharactersWithSpaces>5262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2024-11-21T12:38:48Z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6BE37292D68B49F698D86D2D081FC2F4_12</vt:lpwstr>
  </property>
</Properties>
</file>