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0DD8" w:rsidRDefault="00E54780">
      <w:pPr>
        <w:widowControl/>
        <w:spacing w:line="360" w:lineRule="auto"/>
        <w:jc w:val="center"/>
        <w:textAlignment w:val="center"/>
        <w:rPr>
          <w:rFonts w:ascii="Times New Roman" w:eastAsia="黑体" w:hAnsi="Times New Roman"/>
          <w:kern w:val="0"/>
          <w:sz w:val="32"/>
          <w:szCs w:val="32"/>
        </w:rPr>
      </w:pPr>
      <w:r>
        <w:rPr>
          <w:rFonts w:ascii="Times New Roman" w:eastAsia="MS Mincho" w:hAnsi="Times New Roman"/>
          <w:noProof/>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12420600</wp:posOffset>
            </wp:positionV>
            <wp:extent cx="355600" cy="469900"/>
            <wp:effectExtent l="0" t="0" r="6350" b="6350"/>
            <wp:wrapNone/>
            <wp:docPr id="100184" name="图片 10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 name="图片 100184"/>
                    <pic:cNvPicPr>
                      <a:picLocks noChangeAspect="1"/>
                    </pic:cNvPicPr>
                  </pic:nvPicPr>
                  <pic:blipFill>
                    <a:blip r:embed="rId8"/>
                    <a:stretch>
                      <a:fillRect/>
                    </a:stretch>
                  </pic:blipFill>
                  <pic:spPr>
                    <a:xfrm>
                      <a:off x="0" y="0"/>
                      <a:ext cx="355600" cy="469900"/>
                    </a:xfrm>
                    <a:prstGeom prst="rect">
                      <a:avLst/>
                    </a:prstGeom>
                  </pic:spPr>
                </pic:pic>
              </a:graphicData>
            </a:graphic>
          </wp:anchor>
        </w:drawing>
      </w:r>
      <w:r w:rsidR="00B509D7">
        <w:rPr>
          <w:rFonts w:ascii="Times New Roman" w:eastAsia="MS Mincho" w:hAnsi="Times New Roman"/>
          <w:color w:val="000000"/>
          <w:kern w:val="0"/>
          <w:sz w:val="36"/>
          <w:szCs w:val="36"/>
          <w:lang w:val="zh-CN" w:bidi="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0110" o:spid="_x0000_s1178" type="#_x0000_t75" style="position:absolute;left:0;text-align:left;margin-left:966pt;margin-top:883pt;width:31pt;height:25pt;z-index:251660288;mso-position-horizontal-relative:page;mso-position-vertical-relative:page;mso-width-relative:page;mso-height-relative:page">
            <v:imagedata r:id="rId9" o:title=""/>
            <w10:wrap anchorx="page" anchory="page"/>
          </v:shape>
        </w:pict>
      </w:r>
      <w:r>
        <w:rPr>
          <w:rFonts w:ascii="Times New Roman" w:eastAsia="MS Mincho" w:hAnsi="Times New Roman"/>
          <w:color w:val="000000"/>
          <w:kern w:val="0"/>
          <w:sz w:val="36"/>
          <w:szCs w:val="36"/>
          <w:lang w:val="zh-CN" w:bidi="ar"/>
        </w:rPr>
        <w:t>202</w:t>
      </w:r>
      <w:r>
        <w:rPr>
          <w:rFonts w:ascii="Times New Roman" w:hAnsi="Times New Roman"/>
          <w:color w:val="000000"/>
          <w:kern w:val="0"/>
          <w:sz w:val="36"/>
          <w:szCs w:val="36"/>
          <w:lang w:val="zh-CN" w:bidi="ar"/>
        </w:rPr>
        <w:t>4</w:t>
      </w:r>
      <w:r>
        <w:rPr>
          <w:rFonts w:ascii="Times New Roman" w:eastAsia="MS Mincho" w:hAnsi="Times New Roman"/>
          <w:color w:val="000000"/>
          <w:kern w:val="0"/>
          <w:sz w:val="36"/>
          <w:szCs w:val="36"/>
          <w:lang w:val="zh-CN" w:bidi="ar"/>
        </w:rPr>
        <w:t>-202</w:t>
      </w:r>
      <w:r>
        <w:rPr>
          <w:rFonts w:ascii="Times New Roman" w:hAnsi="Times New Roman"/>
          <w:color w:val="000000"/>
          <w:kern w:val="0"/>
          <w:sz w:val="36"/>
          <w:szCs w:val="36"/>
          <w:lang w:val="zh-CN" w:bidi="ar"/>
        </w:rPr>
        <w:t>5</w:t>
      </w:r>
      <w:r>
        <w:rPr>
          <w:rFonts w:ascii="Times New Roman" w:eastAsia="黑体" w:hAnsi="Times New Roman"/>
          <w:color w:val="000000"/>
          <w:kern w:val="0"/>
          <w:sz w:val="36"/>
          <w:szCs w:val="36"/>
          <w:lang w:val="zh-CN" w:bidi="ar"/>
        </w:rPr>
        <w:t>学年</w:t>
      </w:r>
      <w:r>
        <w:rPr>
          <w:rFonts w:ascii="Times New Roman" w:eastAsia="黑体" w:hAnsi="Times New Roman" w:hint="eastAsia"/>
          <w:color w:val="000000"/>
          <w:kern w:val="0"/>
          <w:sz w:val="36"/>
          <w:szCs w:val="36"/>
          <w:lang w:val="zh-CN" w:bidi="ar"/>
        </w:rPr>
        <w:t>六</w:t>
      </w:r>
      <w:r>
        <w:rPr>
          <w:rFonts w:ascii="Times New Roman" w:eastAsia="黑体" w:hAnsi="Times New Roman"/>
          <w:color w:val="000000"/>
          <w:kern w:val="0"/>
          <w:sz w:val="36"/>
          <w:szCs w:val="36"/>
          <w:lang w:val="zh-CN" w:bidi="ar"/>
        </w:rPr>
        <w:t>年级</w:t>
      </w:r>
      <w:r>
        <w:rPr>
          <w:rFonts w:ascii="Times New Roman" w:eastAsia="黑体" w:hAnsi="Times New Roman"/>
          <w:color w:val="000000"/>
          <w:kern w:val="0"/>
          <w:sz w:val="36"/>
          <w:szCs w:val="36"/>
          <w:lang w:bidi="ar"/>
        </w:rPr>
        <w:t>数学上学期期中模拟卷</w:t>
      </w:r>
    </w:p>
    <w:p w:rsidR="00450DD8" w:rsidRDefault="00E54780">
      <w:pPr>
        <w:adjustRightIn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100</w:t>
      </w:r>
      <w:r>
        <w:rPr>
          <w:rFonts w:ascii="Times New Roman" w:eastAsia="楷体" w:hAnsi="Times New Roman"/>
          <w:kern w:val="0"/>
        </w:rPr>
        <w:t>分）</w:t>
      </w:r>
    </w:p>
    <w:p w:rsidR="00450DD8" w:rsidRDefault="00E54780">
      <w:pPr>
        <w:widowControl/>
        <w:spacing w:line="360" w:lineRule="auto"/>
        <w:jc w:val="left"/>
        <w:textAlignment w:val="center"/>
        <w:rPr>
          <w:rFonts w:ascii="Times New Roman" w:eastAsia="黑体" w:hAnsi="Times New Roman"/>
          <w:kern w:val="0"/>
          <w:szCs w:val="21"/>
        </w:rPr>
      </w:pPr>
      <w:r>
        <w:rPr>
          <w:rFonts w:ascii="Times New Roman" w:eastAsia="黑体" w:hAnsi="Times New Roman"/>
          <w:kern w:val="0"/>
          <w:szCs w:val="21"/>
        </w:rPr>
        <w:t>注意事项：</w:t>
      </w:r>
    </w:p>
    <w:p w:rsidR="00450DD8" w:rsidRDefault="00E54780">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1</w:t>
      </w:r>
      <w:r>
        <w:rPr>
          <w:rFonts w:ascii="Times New Roman" w:hAnsi="Times New Roman"/>
          <w:kern w:val="0"/>
          <w:szCs w:val="21"/>
        </w:rPr>
        <w:t>．答卷前，考生务必将自己的姓名、准考证号填写在答题卡上。</w:t>
      </w:r>
    </w:p>
    <w:p w:rsidR="00450DD8" w:rsidRDefault="00E54780">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2</w:t>
      </w:r>
      <w:r>
        <w:rPr>
          <w:rFonts w:ascii="Times New Roman" w:hAnsi="Times New Roman"/>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450DD8" w:rsidRDefault="00E54780">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3</w:t>
      </w:r>
      <w:r>
        <w:rPr>
          <w:rFonts w:ascii="Times New Roman" w:hAnsi="Times New Roman"/>
          <w:kern w:val="0"/>
          <w:szCs w:val="21"/>
        </w:rPr>
        <w:t>．考试结束后，将本试卷和答题卡一并交回。</w:t>
      </w:r>
    </w:p>
    <w:p w:rsidR="00450DD8" w:rsidRDefault="00E54780">
      <w:pPr>
        <w:widowControl/>
        <w:autoSpaceDE w:val="0"/>
        <w:autoSpaceDN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kern w:val="0"/>
          <w:szCs w:val="21"/>
          <w:lang w:bidi="ar"/>
        </w:rPr>
        <w:t>．测试范围：</w:t>
      </w:r>
      <w:r>
        <w:rPr>
          <w:rFonts w:ascii="Times New Roman" w:eastAsia="黑体" w:hAnsi="Times New Roman"/>
          <w:color w:val="FF0000"/>
          <w:spacing w:val="2"/>
          <w:kern w:val="0"/>
          <w:szCs w:val="21"/>
        </w:rPr>
        <w:t>沪教版（补充：数的整除、分数；新教材</w:t>
      </w:r>
      <w:r>
        <w:rPr>
          <w:rFonts w:ascii="Times New Roman" w:eastAsia="黑体" w:hAnsi="Times New Roman"/>
          <w:color w:val="FF0000"/>
          <w:spacing w:val="2"/>
          <w:kern w:val="0"/>
          <w:szCs w:val="21"/>
        </w:rPr>
        <w:t>2024</w:t>
      </w:r>
      <w:r>
        <w:rPr>
          <w:rFonts w:ascii="Times New Roman" w:eastAsia="黑体" w:hAnsi="Times New Roman"/>
          <w:color w:val="FF0000"/>
          <w:spacing w:val="2"/>
          <w:kern w:val="0"/>
          <w:szCs w:val="21"/>
        </w:rPr>
        <w:t>：有理数）</w:t>
      </w:r>
      <w:r>
        <w:rPr>
          <w:rFonts w:ascii="Times New Roman" w:hAnsi="Times New Roman"/>
          <w:kern w:val="0"/>
          <w:szCs w:val="21"/>
          <w:lang w:bidi="ar"/>
        </w:rPr>
        <w:t>。</w:t>
      </w:r>
    </w:p>
    <w:p w:rsidR="00450DD8" w:rsidRDefault="00E54780">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val="zh-CN" w:bidi="ar"/>
        </w:rPr>
        <w:t>5</w:t>
      </w:r>
      <w:r>
        <w:rPr>
          <w:rFonts w:ascii="Times New Roman" w:hAnsi="Times New Roman"/>
          <w:kern w:val="0"/>
          <w:szCs w:val="21"/>
          <w:lang w:val="zh-CN" w:bidi="ar"/>
        </w:rPr>
        <w:t>．</w:t>
      </w:r>
      <w:r>
        <w:rPr>
          <w:rFonts w:ascii="Times New Roman" w:hAnsi="Times New Roman"/>
          <w:kern w:val="0"/>
          <w:szCs w:val="21"/>
        </w:rPr>
        <w:t>难度系数：</w:t>
      </w:r>
      <w:r>
        <w:rPr>
          <w:rFonts w:ascii="Times New Roman" w:hAnsi="Times New Roman"/>
          <w:kern w:val="0"/>
          <w:szCs w:val="21"/>
        </w:rPr>
        <w:t>0.69</w:t>
      </w:r>
      <w:r>
        <w:rPr>
          <w:rFonts w:ascii="Times New Roman" w:hAnsi="Times New Roman"/>
          <w:kern w:val="0"/>
          <w:szCs w:val="21"/>
          <w:lang w:val="zh-CN" w:bidi="ar"/>
        </w:rPr>
        <w:t>。</w:t>
      </w:r>
    </w:p>
    <w:p w:rsidR="00450DD8" w:rsidRDefault="00E54780">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b/>
          <w:kern w:val="0"/>
          <w:sz w:val="30"/>
          <w:szCs w:val="30"/>
        </w:rPr>
        <w:t>18</w:t>
      </w:r>
      <w:r>
        <w:rPr>
          <w:rFonts w:ascii="Times New Roman" w:hAnsi="Times New Roman"/>
          <w:b/>
          <w:kern w:val="0"/>
          <w:sz w:val="30"/>
          <w:szCs w:val="30"/>
        </w:rPr>
        <w:t>分）</w:t>
      </w:r>
    </w:p>
    <w:p w:rsidR="00450DD8" w:rsidRDefault="00E54780">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p w:rsidR="00450DD8" w:rsidRDefault="00E54780">
      <w:pPr>
        <w:tabs>
          <w:tab w:val="left" w:pos="2409"/>
          <w:tab w:val="left" w:pos="4535"/>
          <w:tab w:val="left" w:pos="6661"/>
        </w:tabs>
        <w:spacing w:line="276" w:lineRule="auto"/>
        <w:textAlignment w:val="center"/>
        <w:rPr>
          <w:rFonts w:ascii="Times New Roman" w:hAnsi="Times New Roman"/>
          <w:kern w:val="0"/>
        </w:rPr>
      </w:pPr>
      <w:r>
        <w:rPr>
          <w:rFonts w:ascii="Times New Roman" w:eastAsia="新宋体" w:hAnsi="Times New Roman"/>
          <w:kern w:val="0"/>
          <w:szCs w:val="21"/>
        </w:rPr>
        <w:t>1</w:t>
      </w:r>
      <w:r>
        <w:rPr>
          <w:rFonts w:ascii="Times New Roman" w:eastAsia="新宋体" w:hAnsi="Times New Roman"/>
          <w:kern w:val="0"/>
          <w:szCs w:val="21"/>
        </w:rPr>
        <w:t>．一个分数的分子扩大为原来的</w:t>
      </w:r>
      <w:r>
        <w:rPr>
          <w:rFonts w:ascii="Times New Roman" w:eastAsia="新宋体" w:hAnsi="Times New Roman"/>
          <w:kern w:val="0"/>
          <w:szCs w:val="21"/>
        </w:rPr>
        <w:t>4</w:t>
      </w:r>
      <w:r>
        <w:rPr>
          <w:rFonts w:ascii="Times New Roman" w:eastAsia="新宋体" w:hAnsi="Times New Roman"/>
          <w:kern w:val="0"/>
          <w:szCs w:val="21"/>
        </w:rPr>
        <w:t>倍，分母缩小为原来的</w:t>
      </w:r>
      <w:r>
        <w:rPr>
          <w:rFonts w:ascii="Times New Roman" w:hAnsi="Times New Roman"/>
          <w:kern w:val="0"/>
        </w:rPr>
        <w:object w:dxaOrig="225" w:dyaOrig="555">
          <v:shape id="_x0000_i1025" type="#_x0000_t75" style="width:12.4pt;height:27.3pt" o:ole="">
            <v:imagedata r:id="rId10" o:title=""/>
          </v:shape>
          <o:OLEObject Type="Embed" ProgID="Equation.DSMT4" ShapeID="_x0000_i1025" DrawAspect="Content" ObjectID="_1791206281" r:id="rId11"/>
        </w:object>
      </w:r>
      <w:r>
        <w:rPr>
          <w:rFonts w:ascii="Times New Roman" w:eastAsia="新宋体" w:hAnsi="Times New Roman"/>
          <w:kern w:val="0"/>
          <w:szCs w:val="21"/>
        </w:rPr>
        <w:t>，那么分数值</w:t>
      </w:r>
      <w:r>
        <w:rPr>
          <w:rFonts w:ascii="Times New Roman" w:hAnsi="Times New Roman"/>
          <w:kern w:val="0"/>
        </w:rPr>
        <w:object w:dxaOrig="135" w:dyaOrig="300">
          <v:shape id="_x0000_i1026" type="#_x0000_t75" style="width:7.45pt;height:14.9pt" o:ole="">
            <v:imagedata r:id="rId12" o:title=""/>
          </v:shape>
          <o:OLEObject Type="Embed" ProgID="Equation.DSMT4" ShapeID="_x0000_i1026" DrawAspect="Content" ObjectID="_1791206282" r:id="rId13"/>
        </w:object>
      </w:r>
      <w:r>
        <w:rPr>
          <w:rFonts w:ascii="Times New Roman" w:eastAsia="新宋体" w:hAnsi="Times New Roman"/>
          <w:kern w:val="0"/>
          <w:szCs w:val="21"/>
        </w:rPr>
        <w:t xml:space="preserve">　　</w:t>
      </w:r>
      <w:r>
        <w:rPr>
          <w:rFonts w:ascii="Times New Roman" w:hAnsi="Times New Roman"/>
          <w:kern w:val="0"/>
        </w:rPr>
        <w:object w:dxaOrig="135" w:dyaOrig="300">
          <v:shape id="_x0000_i1027" type="#_x0000_t75" style="width:7.45pt;height:14.9pt" o:ole="">
            <v:imagedata r:id="rId14" o:title=""/>
          </v:shape>
          <o:OLEObject Type="Embed" ProgID="Equation.DSMT4" ShapeID="_x0000_i1027" DrawAspect="Content" ObjectID="_1791206283" r:id="rId15"/>
        </w:object>
      </w:r>
    </w:p>
    <w:p w:rsidR="00450DD8" w:rsidRDefault="00E54780">
      <w:pPr>
        <w:tabs>
          <w:tab w:val="left" w:pos="2409"/>
          <w:tab w:val="left" w:pos="4535"/>
          <w:tab w:val="left" w:pos="6661"/>
        </w:tabs>
        <w:spacing w:line="276" w:lineRule="auto"/>
        <w:ind w:firstLineChars="130" w:firstLine="273"/>
        <w:jc w:val="left"/>
        <w:textAlignment w:val="center"/>
        <w:rPr>
          <w:rFonts w:ascii="Times New Roman" w:eastAsia="新宋体" w:hAnsi="Times New Roman"/>
          <w:kern w:val="0"/>
          <w:szCs w:val="21"/>
        </w:rPr>
      </w:pPr>
      <w:r>
        <w:rPr>
          <w:rFonts w:ascii="Times New Roman" w:eastAsia="新宋体" w:hAnsi="Times New Roman"/>
          <w:kern w:val="0"/>
          <w:szCs w:val="21"/>
        </w:rPr>
        <w:t>A</w:t>
      </w:r>
      <w:r>
        <w:rPr>
          <w:rFonts w:ascii="Times New Roman" w:eastAsia="新宋体" w:hAnsi="Times New Roman"/>
          <w:kern w:val="0"/>
          <w:szCs w:val="21"/>
        </w:rPr>
        <w:t>．缩小为原来的</w:t>
      </w:r>
      <w:r>
        <w:rPr>
          <w:rFonts w:ascii="Times New Roman" w:eastAsia="新宋体" w:hAnsi="Times New Roman"/>
          <w:kern w:val="0"/>
          <w:szCs w:val="21"/>
        </w:rPr>
        <w:object w:dxaOrig="195" w:dyaOrig="555">
          <v:shape id="_x0000_i1028" type="#_x0000_t75" style="width:9.95pt;height:27.3pt" o:ole="">
            <v:imagedata r:id="rId16" o:title=""/>
          </v:shape>
          <o:OLEObject Type="Embed" ProgID="Equation.DSMT4" ShapeID="_x0000_i1028" DrawAspect="Content" ObjectID="_1791206284" r:id="rId17"/>
        </w:object>
      </w:r>
      <w:r>
        <w:rPr>
          <w:rFonts w:ascii="Times New Roman" w:eastAsia="新宋体" w:hAnsi="Times New Roman"/>
          <w:kern w:val="0"/>
          <w:szCs w:val="21"/>
        </w:rPr>
        <w:tab/>
      </w:r>
      <w:r>
        <w:rPr>
          <w:rFonts w:ascii="Times New Roman" w:eastAsia="新宋体" w:hAnsi="Times New Roman"/>
          <w:kern w:val="0"/>
          <w:szCs w:val="21"/>
        </w:rPr>
        <w:tab/>
        <w:t>B</w:t>
      </w:r>
      <w:r>
        <w:rPr>
          <w:rFonts w:ascii="Times New Roman" w:eastAsia="新宋体" w:hAnsi="Times New Roman"/>
          <w:kern w:val="0"/>
          <w:szCs w:val="21"/>
        </w:rPr>
        <w:t>．扩大为原来的</w:t>
      </w:r>
      <w:r>
        <w:rPr>
          <w:rFonts w:ascii="Times New Roman" w:eastAsia="新宋体" w:hAnsi="Times New Roman"/>
          <w:kern w:val="0"/>
          <w:szCs w:val="21"/>
        </w:rPr>
        <w:t>8</w:t>
      </w:r>
      <w:r>
        <w:rPr>
          <w:rFonts w:ascii="Times New Roman" w:eastAsia="新宋体" w:hAnsi="Times New Roman"/>
          <w:kern w:val="0"/>
          <w:szCs w:val="21"/>
        </w:rPr>
        <w:t>倍</w:t>
      </w:r>
      <w:r>
        <w:rPr>
          <w:rFonts w:ascii="Times New Roman" w:eastAsia="新宋体" w:hAnsi="Times New Roman"/>
          <w:kern w:val="0"/>
          <w:szCs w:val="21"/>
        </w:rPr>
        <w:tab/>
      </w:r>
    </w:p>
    <w:p w:rsidR="00450DD8" w:rsidRDefault="00E54780">
      <w:pPr>
        <w:tabs>
          <w:tab w:val="left" w:pos="2409"/>
          <w:tab w:val="left" w:pos="4535"/>
          <w:tab w:val="left" w:pos="6661"/>
        </w:tabs>
        <w:spacing w:line="276" w:lineRule="auto"/>
        <w:ind w:firstLineChars="130" w:firstLine="273"/>
        <w:jc w:val="left"/>
        <w:textAlignment w:val="center"/>
        <w:rPr>
          <w:rFonts w:ascii="Times New Roman" w:eastAsia="新宋体" w:hAnsi="Times New Roman"/>
          <w:kern w:val="0"/>
          <w:szCs w:val="21"/>
        </w:rPr>
      </w:pPr>
      <w:r>
        <w:rPr>
          <w:rFonts w:ascii="Times New Roman" w:eastAsia="新宋体" w:hAnsi="Times New Roman"/>
          <w:kern w:val="0"/>
          <w:szCs w:val="21"/>
        </w:rPr>
        <w:t>C</w:t>
      </w:r>
      <w:r>
        <w:rPr>
          <w:rFonts w:ascii="Times New Roman" w:eastAsia="新宋体" w:hAnsi="Times New Roman"/>
          <w:kern w:val="0"/>
          <w:szCs w:val="21"/>
        </w:rPr>
        <w:t>．扩大为原来的</w:t>
      </w:r>
      <w:r>
        <w:rPr>
          <w:rFonts w:ascii="Times New Roman" w:eastAsia="新宋体" w:hAnsi="Times New Roman"/>
          <w:kern w:val="0"/>
          <w:szCs w:val="21"/>
        </w:rPr>
        <w:t>16</w:t>
      </w:r>
      <w:r>
        <w:rPr>
          <w:rFonts w:ascii="Times New Roman" w:eastAsia="新宋体" w:hAnsi="Times New Roman"/>
          <w:kern w:val="0"/>
          <w:szCs w:val="21"/>
        </w:rPr>
        <w:t>倍</w:t>
      </w:r>
      <w:r>
        <w:rPr>
          <w:rFonts w:ascii="Times New Roman" w:eastAsia="新宋体" w:hAnsi="Times New Roman"/>
          <w:kern w:val="0"/>
          <w:szCs w:val="21"/>
        </w:rPr>
        <w:tab/>
      </w:r>
      <w:r>
        <w:rPr>
          <w:rFonts w:ascii="Times New Roman" w:eastAsia="新宋体" w:hAnsi="Times New Roman"/>
          <w:kern w:val="0"/>
          <w:szCs w:val="21"/>
        </w:rPr>
        <w:tab/>
        <w:t>D</w:t>
      </w:r>
      <w:r>
        <w:rPr>
          <w:rFonts w:ascii="Times New Roman" w:eastAsia="新宋体" w:hAnsi="Times New Roman"/>
          <w:kern w:val="0"/>
          <w:szCs w:val="21"/>
        </w:rPr>
        <w:t>．不变</w:t>
      </w:r>
    </w:p>
    <w:p w:rsidR="00450DD8" w:rsidRDefault="00E54780">
      <w:pPr>
        <w:tabs>
          <w:tab w:val="left" w:pos="2409"/>
          <w:tab w:val="left" w:pos="4535"/>
          <w:tab w:val="left" w:pos="6661"/>
        </w:tabs>
        <w:spacing w:line="276" w:lineRule="auto"/>
        <w:textAlignment w:val="center"/>
        <w:rPr>
          <w:rFonts w:ascii="Times New Roman" w:hAnsi="Times New Roman"/>
          <w:kern w:val="0"/>
        </w:rPr>
      </w:pPr>
      <w:r>
        <w:rPr>
          <w:rFonts w:ascii="Times New Roman" w:eastAsia="新宋体" w:hAnsi="Times New Roman"/>
          <w:kern w:val="0"/>
          <w:szCs w:val="21"/>
        </w:rPr>
        <w:t>2</w:t>
      </w:r>
      <w:r>
        <w:rPr>
          <w:rFonts w:ascii="Times New Roman" w:eastAsia="新宋体" w:hAnsi="Times New Roman"/>
          <w:kern w:val="0"/>
          <w:szCs w:val="21"/>
        </w:rPr>
        <w:t>．在</w:t>
      </w:r>
      <w:r>
        <w:rPr>
          <w:rFonts w:ascii="Times New Roman" w:eastAsia="新宋体" w:hAnsi="Times New Roman"/>
          <w:kern w:val="0"/>
          <w:szCs w:val="21"/>
        </w:rPr>
        <w:t>15</w:t>
      </w:r>
      <w:r>
        <w:rPr>
          <w:rFonts w:ascii="Times New Roman" w:eastAsia="新宋体" w:hAnsi="Times New Roman"/>
          <w:kern w:val="0"/>
          <w:szCs w:val="21"/>
        </w:rPr>
        <w:t>，</w:t>
      </w:r>
      <w:r>
        <w:rPr>
          <w:rFonts w:ascii="Times New Roman" w:hAnsi="Times New Roman"/>
          <w:kern w:val="0"/>
        </w:rPr>
        <w:object w:dxaOrig="555" w:dyaOrig="255">
          <v:shape id="_x0000_i1029" type="#_x0000_t75" style="width:27.3pt;height:12.4pt" o:ole="">
            <v:imagedata r:id="rId18" o:title=""/>
          </v:shape>
          <o:OLEObject Type="Embed" ProgID="Equation.DSMT4" ShapeID="_x0000_i1029" DrawAspect="Content" ObjectID="_1791206285" r:id="rId19"/>
        </w:object>
      </w:r>
      <w:r>
        <w:rPr>
          <w:rFonts w:ascii="Times New Roman" w:eastAsia="新宋体" w:hAnsi="Times New Roman"/>
          <w:kern w:val="0"/>
          <w:szCs w:val="21"/>
        </w:rPr>
        <w:t>，</w:t>
      </w:r>
      <w:r>
        <w:rPr>
          <w:rFonts w:ascii="Times New Roman" w:eastAsia="新宋体" w:hAnsi="Times New Roman"/>
          <w:kern w:val="0"/>
          <w:szCs w:val="21"/>
        </w:rPr>
        <w:t>0</w:t>
      </w:r>
      <w:r>
        <w:rPr>
          <w:rFonts w:ascii="Times New Roman" w:eastAsia="新宋体" w:hAnsi="Times New Roman"/>
          <w:kern w:val="0"/>
          <w:szCs w:val="21"/>
        </w:rPr>
        <w:t>，</w:t>
      </w:r>
      <w:r>
        <w:rPr>
          <w:rFonts w:ascii="Times New Roman" w:hAnsi="Times New Roman"/>
          <w:kern w:val="0"/>
        </w:rPr>
        <w:object w:dxaOrig="465" w:dyaOrig="555">
          <v:shape id="_x0000_i1030" type="#_x0000_t75" style="width:22.35pt;height:27.3pt" o:ole="">
            <v:imagedata r:id="rId20" o:title=""/>
          </v:shape>
          <o:OLEObject Type="Embed" ProgID="Equation.DSMT4" ShapeID="_x0000_i1030" DrawAspect="Content" ObjectID="_1791206286" r:id="rId21"/>
        </w:object>
      </w:r>
      <w:r>
        <w:rPr>
          <w:rFonts w:ascii="Times New Roman" w:eastAsia="新宋体" w:hAnsi="Times New Roman"/>
          <w:kern w:val="0"/>
          <w:szCs w:val="21"/>
        </w:rPr>
        <w:t>，</w:t>
      </w:r>
      <w:r>
        <w:rPr>
          <w:rFonts w:ascii="Times New Roman" w:hAnsi="Times New Roman"/>
          <w:kern w:val="0"/>
        </w:rPr>
        <w:object w:dxaOrig="825" w:dyaOrig="300">
          <v:shape id="_x0000_i1031" type="#_x0000_t75" style="width:42.2pt;height:14.9pt" o:ole="">
            <v:imagedata r:id="rId22" o:title=""/>
          </v:shape>
          <o:OLEObject Type="Embed" ProgID="Equation.DSMT4" ShapeID="_x0000_i1031" DrawAspect="Content" ObjectID="_1791206287" r:id="rId23"/>
        </w:objec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w:t>
      </w:r>
      <w:r>
        <w:rPr>
          <w:rFonts w:ascii="Times New Roman" w:hAnsi="Times New Roman"/>
          <w:kern w:val="0"/>
        </w:rPr>
        <w:object w:dxaOrig="480" w:dyaOrig="555">
          <v:shape id="_x0000_i1032" type="#_x0000_t75" style="width:24.85pt;height:27.3pt" o:ole="">
            <v:imagedata r:id="rId24" o:title=""/>
          </v:shape>
          <o:OLEObject Type="Embed" ProgID="Equation.DSMT4" ShapeID="_x0000_i1032" DrawAspect="Content" ObjectID="_1791206288" r:id="rId25"/>
        </w:object>
      </w:r>
      <w:r>
        <w:rPr>
          <w:rFonts w:ascii="Times New Roman" w:eastAsia="新宋体" w:hAnsi="Times New Roman"/>
          <w:kern w:val="0"/>
          <w:szCs w:val="21"/>
        </w:rPr>
        <w:t>，</w:t>
      </w:r>
      <w:r>
        <w:rPr>
          <w:rFonts w:ascii="Times New Roman" w:hAnsi="Times New Roman"/>
          <w:kern w:val="0"/>
        </w:rPr>
        <w:object w:dxaOrig="555" w:dyaOrig="255">
          <v:shape id="_x0000_i1033" type="#_x0000_t75" style="width:27.3pt;height:12.4pt" o:ole="">
            <v:imagedata r:id="rId26" o:title=""/>
          </v:shape>
          <o:OLEObject Type="Embed" ProgID="Equation.DSMT4" ShapeID="_x0000_i1033" DrawAspect="Content" ObjectID="_1791206289" r:id="rId27"/>
        </w:object>
      </w:r>
      <w:r>
        <w:rPr>
          <w:rFonts w:ascii="Times New Roman" w:eastAsia="新宋体" w:hAnsi="Times New Roman"/>
          <w:kern w:val="0"/>
          <w:szCs w:val="21"/>
        </w:rPr>
        <w:t>这几个数中，非负数的个数</w:t>
      </w:r>
      <w:r>
        <w:rPr>
          <w:rFonts w:ascii="Times New Roman" w:hAnsi="Times New Roman"/>
          <w:kern w:val="0"/>
        </w:rPr>
        <w:object w:dxaOrig="135" w:dyaOrig="300">
          <v:shape id="_x0000_i1034" type="#_x0000_t75" style="width:7.45pt;height:14.9pt" o:ole="">
            <v:imagedata r:id="rId28" o:title=""/>
          </v:shape>
          <o:OLEObject Type="Embed" ProgID="Equation.DSMT4" ShapeID="_x0000_i1034" DrawAspect="Content" ObjectID="_1791206290" r:id="rId29"/>
        </w:object>
      </w:r>
      <w:r>
        <w:rPr>
          <w:rFonts w:ascii="Times New Roman" w:eastAsia="新宋体" w:hAnsi="Times New Roman"/>
          <w:kern w:val="0"/>
          <w:szCs w:val="21"/>
        </w:rPr>
        <w:t xml:space="preserve">　　</w:t>
      </w:r>
      <w:r>
        <w:rPr>
          <w:rFonts w:ascii="Times New Roman" w:hAnsi="Times New Roman"/>
          <w:kern w:val="0"/>
        </w:rPr>
        <w:object w:dxaOrig="135" w:dyaOrig="300">
          <v:shape id="_x0000_i1035" type="#_x0000_t75" style="width:7.45pt;height:14.9pt" o:ole="">
            <v:imagedata r:id="rId30" o:title=""/>
          </v:shape>
          <o:OLEObject Type="Embed" ProgID="Equation.DSMT4" ShapeID="_x0000_i1035" DrawAspect="Content" ObjectID="_1791206291" r:id="rId31"/>
        </w:object>
      </w:r>
    </w:p>
    <w:p w:rsidR="00450DD8" w:rsidRDefault="00E54780">
      <w:pPr>
        <w:tabs>
          <w:tab w:val="left" w:pos="2409"/>
          <w:tab w:val="left" w:pos="4535"/>
          <w:tab w:val="left" w:pos="6661"/>
        </w:tabs>
        <w:spacing w:line="276"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7</w:t>
      </w:r>
      <w:r>
        <w:rPr>
          <w:rFonts w:ascii="Times New Roman" w:eastAsia="新宋体" w:hAnsi="Times New Roman"/>
          <w:kern w:val="0"/>
          <w:szCs w:val="21"/>
        </w:rPr>
        <w:t>个</w:t>
      </w:r>
    </w:p>
    <w:p w:rsidR="00450DD8" w:rsidRDefault="00E54780">
      <w:pPr>
        <w:tabs>
          <w:tab w:val="left" w:pos="2409"/>
          <w:tab w:val="left" w:pos="4535"/>
          <w:tab w:val="left" w:pos="6661"/>
        </w:tabs>
        <w:spacing w:line="276" w:lineRule="auto"/>
        <w:textAlignment w:val="center"/>
        <w:rPr>
          <w:rFonts w:ascii="Times New Roman" w:hAnsi="Times New Roman"/>
          <w:kern w:val="0"/>
        </w:rPr>
      </w:pPr>
      <w:r>
        <w:rPr>
          <w:rFonts w:ascii="Times New Roman" w:eastAsia="新宋体" w:hAnsi="Times New Roman"/>
          <w:kern w:val="0"/>
          <w:szCs w:val="21"/>
        </w:rPr>
        <w:t>3</w:t>
      </w:r>
      <w:r>
        <w:rPr>
          <w:rFonts w:ascii="Times New Roman" w:eastAsia="新宋体" w:hAnsi="Times New Roman"/>
          <w:kern w:val="0"/>
          <w:szCs w:val="21"/>
        </w:rPr>
        <w:t>．在</w:t>
      </w:r>
      <w:r>
        <w:rPr>
          <w:rFonts w:ascii="Times New Roman" w:hAnsi="Times New Roman"/>
          <w:kern w:val="0"/>
        </w:rPr>
        <w:object w:dxaOrig="225" w:dyaOrig="555">
          <v:shape id="_x0000_i1036" type="#_x0000_t75" style="width:12.4pt;height:27.3pt" o:ole="">
            <v:imagedata r:id="rId32" o:title=""/>
          </v:shape>
          <o:OLEObject Type="Embed" ProgID="Equation.DSMT4" ShapeID="_x0000_i1036" DrawAspect="Content" ObjectID="_1791206292" r:id="rId33"/>
        </w:object>
      </w:r>
      <w:r>
        <w:rPr>
          <w:rFonts w:ascii="Times New Roman" w:eastAsia="新宋体" w:hAnsi="Times New Roman"/>
          <w:kern w:val="0"/>
          <w:szCs w:val="21"/>
        </w:rPr>
        <w:t>，</w:t>
      </w:r>
      <w:r>
        <w:rPr>
          <w:rFonts w:ascii="Times New Roman" w:hAnsi="Times New Roman"/>
          <w:kern w:val="0"/>
        </w:rPr>
        <w:object w:dxaOrig="300" w:dyaOrig="555">
          <v:shape id="_x0000_i1037" type="#_x0000_t75" style="width:14.9pt;height:27.3pt" o:ole="">
            <v:imagedata r:id="rId34" o:title=""/>
          </v:shape>
          <o:OLEObject Type="Embed" ProgID="Equation.DSMT4" ShapeID="_x0000_i1037" DrawAspect="Content" ObjectID="_1791206293" r:id="rId35"/>
        </w:object>
      </w:r>
      <w:r>
        <w:rPr>
          <w:rFonts w:ascii="Times New Roman" w:eastAsia="新宋体" w:hAnsi="Times New Roman"/>
          <w:kern w:val="0"/>
          <w:szCs w:val="21"/>
        </w:rPr>
        <w:t>，</w:t>
      </w:r>
      <w:r>
        <w:rPr>
          <w:rFonts w:ascii="Times New Roman" w:hAnsi="Times New Roman"/>
          <w:kern w:val="0"/>
        </w:rPr>
        <w:object w:dxaOrig="315" w:dyaOrig="555">
          <v:shape id="_x0000_i1038" type="#_x0000_t75" style="width:14.9pt;height:27.3pt" o:ole="">
            <v:imagedata r:id="rId36" o:title=""/>
          </v:shape>
          <o:OLEObject Type="Embed" ProgID="Equation.DSMT4" ShapeID="_x0000_i1038" DrawAspect="Content" ObjectID="_1791206294" r:id="rId37"/>
        </w:object>
      </w:r>
      <w:r>
        <w:rPr>
          <w:rFonts w:ascii="Times New Roman" w:eastAsia="新宋体" w:hAnsi="Times New Roman"/>
          <w:kern w:val="0"/>
          <w:szCs w:val="21"/>
        </w:rPr>
        <w:t>，</w:t>
      </w:r>
      <w:r>
        <w:rPr>
          <w:rFonts w:ascii="Times New Roman" w:hAnsi="Times New Roman"/>
          <w:kern w:val="0"/>
        </w:rPr>
        <w:object w:dxaOrig="315" w:dyaOrig="555">
          <v:shape id="_x0000_i1039" type="#_x0000_t75" style="width:14.9pt;height:27.3pt" o:ole="">
            <v:imagedata r:id="rId38" o:title=""/>
          </v:shape>
          <o:OLEObject Type="Embed" ProgID="Equation.DSMT4" ShapeID="_x0000_i1039" DrawAspect="Content" ObjectID="_1791206295" r:id="rId39"/>
        </w:object>
      </w:r>
      <w:r>
        <w:rPr>
          <w:rFonts w:ascii="Times New Roman" w:eastAsia="新宋体" w:hAnsi="Times New Roman"/>
          <w:kern w:val="0"/>
          <w:szCs w:val="21"/>
        </w:rPr>
        <w:t>，</w:t>
      </w:r>
      <w:r>
        <w:rPr>
          <w:rFonts w:ascii="Times New Roman" w:hAnsi="Times New Roman"/>
          <w:kern w:val="0"/>
        </w:rPr>
        <w:object w:dxaOrig="315" w:dyaOrig="555">
          <v:shape id="_x0000_i1040" type="#_x0000_t75" style="width:14.9pt;height:27.3pt" o:ole="">
            <v:imagedata r:id="rId40" o:title=""/>
          </v:shape>
          <o:OLEObject Type="Embed" ProgID="Equation.DSMT4" ShapeID="_x0000_i1040" DrawAspect="Content" ObjectID="_1791206296" r:id="rId41"/>
        </w:object>
      </w:r>
      <w:r>
        <w:rPr>
          <w:rFonts w:ascii="Times New Roman" w:eastAsia="新宋体" w:hAnsi="Times New Roman"/>
          <w:kern w:val="0"/>
          <w:szCs w:val="21"/>
        </w:rPr>
        <w:t>中，最简分数</w:t>
      </w:r>
      <w:r>
        <w:rPr>
          <w:rFonts w:ascii="Times New Roman" w:hAnsi="Times New Roman"/>
          <w:kern w:val="0"/>
        </w:rPr>
        <w:object w:dxaOrig="135" w:dyaOrig="300">
          <v:shape id="_x0000_i1041" type="#_x0000_t75" style="width:7.45pt;height:14.9pt" o:ole="">
            <v:imagedata r:id="rId42" o:title=""/>
          </v:shape>
          <o:OLEObject Type="Embed" ProgID="Equation.DSMT4" ShapeID="_x0000_i1041" DrawAspect="Content" ObjectID="_1791206297" r:id="rId43"/>
        </w:object>
      </w:r>
      <w:r>
        <w:rPr>
          <w:rFonts w:ascii="Times New Roman" w:eastAsia="新宋体" w:hAnsi="Times New Roman"/>
          <w:kern w:val="0"/>
          <w:szCs w:val="21"/>
        </w:rPr>
        <w:t xml:space="preserve">　　</w:t>
      </w:r>
      <w:r>
        <w:rPr>
          <w:rFonts w:ascii="Times New Roman" w:hAnsi="Times New Roman"/>
          <w:kern w:val="0"/>
        </w:rPr>
        <w:object w:dxaOrig="135" w:dyaOrig="300">
          <v:shape id="_x0000_i1042" type="#_x0000_t75" style="width:7.45pt;height:14.9pt" o:ole="">
            <v:imagedata r:id="rId44" o:title=""/>
          </v:shape>
          <o:OLEObject Type="Embed" ProgID="Equation.DSMT4" ShapeID="_x0000_i1042" DrawAspect="Content" ObjectID="_1791206298" r:id="rId45"/>
        </w:object>
      </w:r>
    </w:p>
    <w:p w:rsidR="00450DD8" w:rsidRDefault="00E54780">
      <w:pPr>
        <w:tabs>
          <w:tab w:val="left" w:pos="2409"/>
          <w:tab w:val="left" w:pos="4535"/>
          <w:tab w:val="left" w:pos="6661"/>
        </w:tabs>
        <w:spacing w:line="276"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个</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eastAsia="新宋体" w:hAnsi="Times New Roman"/>
          <w:kern w:val="0"/>
          <w:szCs w:val="21"/>
        </w:rPr>
        <w:t>个</w:t>
      </w:r>
    </w:p>
    <w:p w:rsidR="00450DD8" w:rsidRDefault="00E54780">
      <w:pPr>
        <w:tabs>
          <w:tab w:val="left" w:pos="2409"/>
          <w:tab w:val="left" w:pos="4535"/>
          <w:tab w:val="left" w:pos="6661"/>
        </w:tabs>
        <w:spacing w:line="276" w:lineRule="auto"/>
        <w:textAlignment w:val="center"/>
        <w:rPr>
          <w:rFonts w:ascii="Times New Roman" w:hAnsi="Times New Roman"/>
          <w:kern w:val="0"/>
        </w:rPr>
      </w:pPr>
      <w:r>
        <w:rPr>
          <w:rFonts w:ascii="Times New Roman" w:eastAsia="新宋体" w:hAnsi="Times New Roman"/>
          <w:kern w:val="0"/>
          <w:szCs w:val="21"/>
        </w:rPr>
        <w:t>4</w:t>
      </w:r>
      <w:r>
        <w:rPr>
          <w:rFonts w:ascii="Times New Roman" w:eastAsia="新宋体" w:hAnsi="Times New Roman"/>
          <w:kern w:val="0"/>
          <w:szCs w:val="21"/>
        </w:rPr>
        <w:t>．在分数</w:t>
      </w:r>
      <w:r>
        <w:rPr>
          <w:rFonts w:ascii="Times New Roman" w:hAnsi="Times New Roman"/>
          <w:kern w:val="0"/>
        </w:rPr>
        <w:object w:dxaOrig="1845" w:dyaOrig="555">
          <v:shape id="_x0000_i1043" type="#_x0000_t75" style="width:91.85pt;height:27.3pt" o:ole="">
            <v:imagedata r:id="rId46" o:title=""/>
          </v:shape>
          <o:OLEObject Type="Embed" ProgID="Equation.DSMT4" ShapeID="_x0000_i1043" DrawAspect="Content" ObjectID="_1791206299" r:id="rId47"/>
        </w:object>
      </w:r>
      <w:r>
        <w:rPr>
          <w:rFonts w:ascii="Times New Roman" w:eastAsia="新宋体" w:hAnsi="Times New Roman"/>
          <w:kern w:val="0"/>
          <w:szCs w:val="21"/>
        </w:rPr>
        <w:t>中，能化为有限小数的分数有</w:t>
      </w:r>
      <w:r>
        <w:rPr>
          <w:rFonts w:ascii="Times New Roman" w:hAnsi="Times New Roman"/>
          <w:kern w:val="0"/>
        </w:rPr>
        <w:object w:dxaOrig="135" w:dyaOrig="300">
          <v:shape id="_x0000_i1044" type="#_x0000_t75" style="width:7.45pt;height:14.9pt" o:ole="">
            <v:imagedata r:id="rId48" o:title=""/>
          </v:shape>
          <o:OLEObject Type="Embed" ProgID="Equation.DSMT4" ShapeID="_x0000_i1044" DrawAspect="Content" ObjectID="_1791206300" r:id="rId49"/>
        </w:object>
      </w:r>
      <w:r>
        <w:rPr>
          <w:rFonts w:ascii="Times New Roman" w:eastAsia="新宋体" w:hAnsi="Times New Roman"/>
          <w:kern w:val="0"/>
          <w:szCs w:val="21"/>
        </w:rPr>
        <w:t xml:space="preserve">　　</w:t>
      </w:r>
      <w:r>
        <w:rPr>
          <w:rFonts w:ascii="Times New Roman" w:hAnsi="Times New Roman"/>
          <w:kern w:val="0"/>
        </w:rPr>
        <w:object w:dxaOrig="135" w:dyaOrig="300">
          <v:shape id="_x0000_i1045" type="#_x0000_t75" style="width:7.45pt;height:14.9pt" o:ole="">
            <v:imagedata r:id="rId50" o:title=""/>
          </v:shape>
          <o:OLEObject Type="Embed" ProgID="Equation.DSMT4" ShapeID="_x0000_i1045" DrawAspect="Content" ObjectID="_1791206301" r:id="rId51"/>
        </w:object>
      </w:r>
      <w:r>
        <w:rPr>
          <w:rFonts w:ascii="Times New Roman" w:eastAsia="新宋体" w:hAnsi="Times New Roman"/>
          <w:kern w:val="0"/>
          <w:szCs w:val="21"/>
        </w:rPr>
        <w:t>个．</w:t>
      </w:r>
    </w:p>
    <w:p w:rsidR="00450DD8" w:rsidRDefault="00E54780">
      <w:pPr>
        <w:tabs>
          <w:tab w:val="left" w:pos="2409"/>
          <w:tab w:val="left" w:pos="4535"/>
          <w:tab w:val="left" w:pos="6661"/>
        </w:tabs>
        <w:spacing w:line="276"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4</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3</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2</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1</w:t>
      </w:r>
    </w:p>
    <w:p w:rsidR="00450DD8" w:rsidRDefault="00E54780">
      <w:pPr>
        <w:tabs>
          <w:tab w:val="left" w:pos="2409"/>
          <w:tab w:val="left" w:pos="4535"/>
          <w:tab w:val="left" w:pos="6661"/>
        </w:tabs>
        <w:spacing w:line="276" w:lineRule="auto"/>
        <w:textAlignment w:val="center"/>
        <w:rPr>
          <w:rFonts w:ascii="Times New Roman" w:hAnsi="Times New Roman"/>
          <w:kern w:val="0"/>
        </w:rPr>
      </w:pPr>
      <w:r>
        <w:rPr>
          <w:rFonts w:ascii="Times New Roman" w:eastAsia="新宋体" w:hAnsi="Times New Roman"/>
          <w:kern w:val="0"/>
          <w:szCs w:val="21"/>
        </w:rPr>
        <w:t>5</w:t>
      </w:r>
      <w:r>
        <w:rPr>
          <w:rFonts w:ascii="Times New Roman" w:eastAsia="新宋体" w:hAnsi="Times New Roman"/>
          <w:kern w:val="0"/>
          <w:szCs w:val="21"/>
        </w:rPr>
        <w:t>．甲数</w:t>
      </w:r>
      <w:r>
        <w:rPr>
          <w:rFonts w:ascii="Times New Roman" w:hAnsi="Times New Roman"/>
          <w:kern w:val="0"/>
        </w:rPr>
        <w:object w:dxaOrig="1155" w:dyaOrig="255">
          <v:shape id="_x0000_i1046" type="#_x0000_t75" style="width:57.1pt;height:12.4pt" o:ole="">
            <v:imagedata r:id="rId52" o:title=""/>
          </v:shape>
          <o:OLEObject Type="Embed" ProgID="Equation.DSMT4" ShapeID="_x0000_i1046" DrawAspect="Content" ObjectID="_1791206302" r:id="rId53"/>
        </w:object>
      </w:r>
      <w:r>
        <w:rPr>
          <w:rFonts w:ascii="Times New Roman" w:eastAsia="新宋体" w:hAnsi="Times New Roman"/>
          <w:kern w:val="0"/>
          <w:szCs w:val="21"/>
        </w:rPr>
        <w:t>，乙数</w:t>
      </w:r>
      <w:r>
        <w:rPr>
          <w:rFonts w:ascii="Times New Roman" w:hAnsi="Times New Roman"/>
          <w:kern w:val="0"/>
        </w:rPr>
        <w:object w:dxaOrig="1155" w:dyaOrig="255">
          <v:shape id="_x0000_i1047" type="#_x0000_t75" style="width:57.1pt;height:12.4pt" o:ole="">
            <v:imagedata r:id="rId54" o:title=""/>
          </v:shape>
          <o:OLEObject Type="Embed" ProgID="Equation.DSMT4" ShapeID="_x0000_i1047" DrawAspect="Content" ObjectID="_1791206303" r:id="rId55"/>
        </w:object>
      </w:r>
      <w:r>
        <w:rPr>
          <w:rFonts w:ascii="Times New Roman" w:eastAsia="新宋体" w:hAnsi="Times New Roman"/>
          <w:kern w:val="0"/>
          <w:szCs w:val="21"/>
        </w:rPr>
        <w:t>，它们的最大公因数是</w:t>
      </w:r>
      <w:r>
        <w:rPr>
          <w:rFonts w:ascii="Times New Roman" w:hAnsi="Times New Roman"/>
          <w:kern w:val="0"/>
        </w:rPr>
        <w:object w:dxaOrig="135" w:dyaOrig="300">
          <v:shape id="_x0000_i1048" type="#_x0000_t75" style="width:7.45pt;height:14.9pt" o:ole="">
            <v:imagedata r:id="rId56" o:title=""/>
          </v:shape>
          <o:OLEObject Type="Embed" ProgID="Equation.DSMT4" ShapeID="_x0000_i1048" DrawAspect="Content" ObjectID="_1791206304" r:id="rId57"/>
        </w:object>
      </w:r>
      <w:r>
        <w:rPr>
          <w:rFonts w:ascii="Times New Roman" w:eastAsia="新宋体" w:hAnsi="Times New Roman"/>
          <w:kern w:val="0"/>
          <w:szCs w:val="21"/>
        </w:rPr>
        <w:t xml:space="preserve">　　</w:t>
      </w:r>
      <w:r>
        <w:rPr>
          <w:rFonts w:ascii="Times New Roman" w:hAnsi="Times New Roman"/>
          <w:kern w:val="0"/>
        </w:rPr>
        <w:object w:dxaOrig="135" w:dyaOrig="300">
          <v:shape id="_x0000_i1049" type="#_x0000_t75" style="width:7.45pt;height:14.9pt" o:ole="">
            <v:imagedata r:id="rId58" o:title=""/>
          </v:shape>
          <o:OLEObject Type="Embed" ProgID="Equation.DSMT4" ShapeID="_x0000_i1049" DrawAspect="Content" ObjectID="_1791206305" r:id="rId59"/>
        </w:object>
      </w:r>
    </w:p>
    <w:p w:rsidR="00450DD8" w:rsidRDefault="00E54780">
      <w:pPr>
        <w:tabs>
          <w:tab w:val="left" w:pos="2409"/>
          <w:tab w:val="left" w:pos="4535"/>
          <w:tab w:val="left" w:pos="6661"/>
        </w:tabs>
        <w:spacing w:line="276"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eastAsia="新宋体" w:hAnsi="Times New Roman"/>
          <w:kern w:val="0"/>
          <w:szCs w:val="21"/>
        </w:rPr>
        <w:t>36</w: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eastAsia="新宋体" w:hAnsi="Times New Roman"/>
          <w:kern w:val="0"/>
          <w:szCs w:val="21"/>
        </w:rPr>
        <w:t>12</w: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eastAsia="新宋体" w:hAnsi="Times New Roman"/>
          <w:kern w:val="0"/>
          <w:szCs w:val="21"/>
        </w:rPr>
        <w:t>210</w:t>
      </w:r>
    </w:p>
    <w:p w:rsidR="00450DD8" w:rsidRDefault="00E54780">
      <w:pPr>
        <w:tabs>
          <w:tab w:val="left" w:pos="2409"/>
          <w:tab w:val="left" w:pos="4535"/>
          <w:tab w:val="left" w:pos="6661"/>
        </w:tabs>
        <w:spacing w:line="276"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6</w:t>
      </w:r>
      <w:r>
        <w:rPr>
          <w:rFonts w:ascii="Times New Roman" w:eastAsia="新宋体" w:hAnsi="Times New Roman"/>
          <w:kern w:val="0"/>
          <w:szCs w:val="21"/>
        </w:rPr>
        <w:t>．七巧板是我们民间流传广泛的一种古典智力玩具，由正方形分割而成（如图），图中</w:t>
      </w:r>
      <w:r>
        <w:rPr>
          <w:rFonts w:ascii="宋体" w:hAnsi="宋体" w:cs="宋体" w:hint="eastAsia"/>
          <w:kern w:val="0"/>
          <w:szCs w:val="21"/>
        </w:rPr>
        <w:t>①</w:t>
      </w:r>
      <w:r>
        <w:rPr>
          <w:rFonts w:ascii="Times New Roman" w:eastAsia="新宋体" w:hAnsi="Times New Roman"/>
          <w:kern w:val="0"/>
          <w:szCs w:val="21"/>
        </w:rPr>
        <w:t>号部分的面积是正方形面积的</w:t>
      </w:r>
      <w:r>
        <w:rPr>
          <w:rFonts w:ascii="Times New Roman" w:hAnsi="Times New Roman"/>
          <w:kern w:val="0"/>
        </w:rPr>
        <w:object w:dxaOrig="135" w:dyaOrig="300">
          <v:shape id="_x0000_i1050" type="#_x0000_t75" style="width:7.45pt;height:14.9pt" o:ole="">
            <v:imagedata r:id="rId60" o:title=""/>
          </v:shape>
          <o:OLEObject Type="Embed" ProgID="Equation.DSMT4" ShapeID="_x0000_i1050" DrawAspect="Content" ObjectID="_1791206306" r:id="rId61"/>
        </w:object>
      </w:r>
      <w:r>
        <w:rPr>
          <w:rFonts w:ascii="Times New Roman" w:eastAsia="新宋体" w:hAnsi="Times New Roman"/>
          <w:kern w:val="0"/>
          <w:szCs w:val="21"/>
        </w:rPr>
        <w:t xml:space="preserve">　　</w:t>
      </w:r>
      <w:r>
        <w:rPr>
          <w:rFonts w:ascii="Times New Roman" w:hAnsi="Times New Roman"/>
          <w:kern w:val="0"/>
        </w:rPr>
        <w:object w:dxaOrig="135" w:dyaOrig="300">
          <v:shape id="_x0000_i1051" type="#_x0000_t75" style="width:7.45pt;height:14.9pt" o:ole="">
            <v:imagedata r:id="rId62" o:title=""/>
          </v:shape>
          <o:OLEObject Type="Embed" ProgID="Equation.DSMT4" ShapeID="_x0000_i1051" DrawAspect="Content" ObjectID="_1791206307" r:id="rId63"/>
        </w:object>
      </w:r>
    </w:p>
    <w:p w:rsidR="00450DD8" w:rsidRDefault="00B509D7">
      <w:pPr>
        <w:tabs>
          <w:tab w:val="left" w:pos="2409"/>
          <w:tab w:val="left" w:pos="4535"/>
          <w:tab w:val="left" w:pos="6661"/>
        </w:tabs>
        <w:spacing w:line="276" w:lineRule="auto"/>
        <w:ind w:firstLineChars="135" w:firstLine="283"/>
        <w:textAlignment w:val="center"/>
        <w:rPr>
          <w:rFonts w:ascii="Times New Roman" w:hAnsi="Times New Roman"/>
          <w:kern w:val="0"/>
        </w:rPr>
      </w:pPr>
      <w:r>
        <w:rPr>
          <w:rFonts w:ascii="Times New Roman" w:eastAsia="新宋体" w:hAnsi="Times New Roman"/>
          <w:kern w:val="0"/>
          <w:szCs w:val="21"/>
        </w:rPr>
        <w:pict>
          <v:shape id="_x0000_i1052" type="#_x0000_t75" alt="菁优网：http://www.jyeoo.com" style="width:81.95pt;height:84.4pt">
            <v:imagedata r:id="rId64" o:title="www"/>
          </v:shape>
        </w:pict>
      </w:r>
    </w:p>
    <w:p w:rsidR="00450DD8" w:rsidRDefault="00E54780">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225" w:dyaOrig="555">
          <v:shape id="_x0000_i1053" type="#_x0000_t75" style="width:12.4pt;height:27.3pt" o:ole="">
            <v:imagedata r:id="rId65" o:title=""/>
          </v:shape>
          <o:OLEObject Type="Embed" ProgID="Equation.DSMT4" ShapeID="_x0000_i1053" DrawAspect="Content" ObjectID="_1791206308" r:id="rId66"/>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95" w:dyaOrig="555">
          <v:shape id="_x0000_i1054" type="#_x0000_t75" style="width:9.95pt;height:27.3pt" o:ole="">
            <v:imagedata r:id="rId67" o:title=""/>
          </v:shape>
          <o:OLEObject Type="Embed" ProgID="Equation.DSMT4" ShapeID="_x0000_i1054" DrawAspect="Content" ObjectID="_1791206309" r:id="rId68"/>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225" w:dyaOrig="555">
          <v:shape id="_x0000_i1055" type="#_x0000_t75" style="width:12.4pt;height:27.3pt" o:ole="">
            <v:imagedata r:id="rId69" o:title=""/>
          </v:shape>
          <o:OLEObject Type="Embed" ProgID="Equation.DSMT4" ShapeID="_x0000_i1055" DrawAspect="Content" ObjectID="_1791206310" r:id="rId70"/>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95" w:dyaOrig="555">
          <v:shape id="_x0000_i1056" type="#_x0000_t75" style="width:9.95pt;height:27.3pt" o:ole="">
            <v:imagedata r:id="rId71" o:title=""/>
          </v:shape>
          <o:OLEObject Type="Embed" ProgID="Equation.DSMT4" ShapeID="_x0000_i1056" DrawAspect="Content" ObjectID="_1791206311" r:id="rId72"/>
        </w:object>
      </w:r>
    </w:p>
    <w:p w:rsidR="00450DD8" w:rsidRDefault="00E54780">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b/>
          <w:color w:val="000000"/>
          <w:kern w:val="0"/>
          <w:sz w:val="28"/>
          <w:szCs w:val="28"/>
        </w:rPr>
        <w:t>82</w:t>
      </w:r>
      <w:r>
        <w:rPr>
          <w:rFonts w:ascii="Times New Roman" w:hAnsi="Times New Roman"/>
          <w:b/>
          <w:color w:val="000000"/>
          <w:kern w:val="0"/>
          <w:sz w:val="28"/>
          <w:szCs w:val="28"/>
        </w:rPr>
        <w:t>分）</w:t>
      </w:r>
    </w:p>
    <w:p w:rsidR="00450DD8" w:rsidRDefault="00E54780">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bookmarkStart w:id="0" w:name="_Hlk137143681"/>
      <w:bookmarkStart w:id="1" w:name="_Hlk140486017"/>
      <w:bookmarkStart w:id="2" w:name="_Hlk155610576"/>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bookmarkEnd w:id="0"/>
    <w:bookmarkEnd w:id="1"/>
    <w:bookmarkEnd w:id="2"/>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7</w:t>
      </w:r>
      <w:r>
        <w:rPr>
          <w:rFonts w:ascii="Times New Roman" w:eastAsia="新宋体" w:hAnsi="Times New Roman"/>
          <w:kern w:val="0"/>
          <w:szCs w:val="21"/>
        </w:rPr>
        <w:t>．</w:t>
      </w:r>
      <w:r>
        <w:rPr>
          <w:rFonts w:ascii="Times New Roman" w:hAnsi="Times New Roman"/>
          <w:kern w:val="0"/>
        </w:rPr>
        <w:object w:dxaOrig="360" w:dyaOrig="555">
          <v:shape id="_x0000_i1057" type="#_x0000_t75" style="width:17.4pt;height:27.3pt" o:ole="">
            <v:imagedata r:id="rId73" o:title=""/>
          </v:shape>
          <o:OLEObject Type="Embed" ProgID="Equation.DSMT4" ShapeID="_x0000_i1057" DrawAspect="Content" ObjectID="_1791206312" r:id="rId74"/>
        </w:object>
      </w:r>
      <w:r>
        <w:rPr>
          <w:rFonts w:ascii="Times New Roman" w:eastAsia="新宋体" w:hAnsi="Times New Roman"/>
          <w:kern w:val="0"/>
          <w:szCs w:val="21"/>
        </w:rPr>
        <w:t>的倒数是</w: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8</w:t>
      </w:r>
      <w:r>
        <w:rPr>
          <w:rFonts w:ascii="Times New Roman" w:eastAsia="新宋体" w:hAnsi="Times New Roman"/>
          <w:kern w:val="0"/>
          <w:szCs w:val="21"/>
        </w:rPr>
        <w:t>．计算：</w:t>
      </w:r>
      <w:r>
        <w:rPr>
          <w:rFonts w:ascii="Times New Roman" w:hAnsi="Times New Roman"/>
          <w:kern w:val="0"/>
        </w:rPr>
        <w:object w:dxaOrig="945" w:dyaOrig="555">
          <v:shape id="_x0000_i1058" type="#_x0000_t75" style="width:47.15pt;height:27.3pt" o:ole="">
            <v:imagedata r:id="rId75" o:title=""/>
          </v:shape>
          <o:OLEObject Type="Embed" ProgID="Equation.DSMT4" ShapeID="_x0000_i1058" DrawAspect="Content" ObjectID="_1791206313" r:id="rId76"/>
        </w:objec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eastAsia="新宋体" w:hAnsi="Times New Roman"/>
          <w:color w:val="0000FF"/>
          <w:kern w:val="0"/>
          <w:szCs w:val="21"/>
        </w:rPr>
      </w:pPr>
      <w:r>
        <w:rPr>
          <w:rFonts w:ascii="Times New Roman" w:eastAsia="新宋体" w:hAnsi="Times New Roman"/>
          <w:kern w:val="0"/>
          <w:szCs w:val="21"/>
        </w:rPr>
        <w:t>9</w:t>
      </w:r>
      <w:r>
        <w:rPr>
          <w:rFonts w:ascii="Times New Roman" w:eastAsia="新宋体" w:hAnsi="Times New Roman"/>
          <w:kern w:val="0"/>
          <w:szCs w:val="21"/>
        </w:rPr>
        <w:t>．如果</w:t>
      </w:r>
      <w:r>
        <w:rPr>
          <w:rFonts w:ascii="Times New Roman" w:hAnsi="Times New Roman"/>
          <w:kern w:val="0"/>
        </w:rPr>
        <w:object w:dxaOrig="885" w:dyaOrig="555">
          <v:shape id="_x0000_i1059" type="#_x0000_t75" style="width:44.7pt;height:27.3pt" o:ole="">
            <v:imagedata r:id="rId77" o:title=""/>
          </v:shape>
          <o:OLEObject Type="Embed" ProgID="Equation.DSMT4" ShapeID="_x0000_i1059" DrawAspect="Content" ObjectID="_1791206314" r:id="rId78"/>
        </w:object>
      </w:r>
      <w:r>
        <w:rPr>
          <w:rFonts w:ascii="Times New Roman" w:eastAsia="新宋体" w:hAnsi="Times New Roman"/>
          <w:kern w:val="0"/>
          <w:szCs w:val="21"/>
        </w:rPr>
        <w:t>，那么</w:t>
      </w:r>
      <w:r>
        <w:rPr>
          <w:rFonts w:ascii="Times New Roman" w:hAnsi="Times New Roman"/>
          <w:kern w:val="0"/>
        </w:rPr>
        <w:object w:dxaOrig="360" w:dyaOrig="195">
          <v:shape id="_x0000_i1060" type="#_x0000_t75" style="width:17.4pt;height:9.95pt" o:ole="">
            <v:imagedata r:id="rId79" o:title=""/>
          </v:shape>
          <o:OLEObject Type="Embed" ProgID="Equation.DSMT4" ShapeID="_x0000_i1060" DrawAspect="Content" ObjectID="_1791206315" r:id="rId80"/>
        </w:objec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10</w:t>
      </w:r>
      <w:r>
        <w:rPr>
          <w:rFonts w:ascii="Times New Roman" w:eastAsia="新宋体" w:hAnsi="Times New Roman"/>
          <w:kern w:val="0"/>
          <w:szCs w:val="21"/>
        </w:rPr>
        <w:t>．底数是</w:t>
      </w:r>
      <w:r>
        <w:rPr>
          <w:rFonts w:ascii="Times New Roman" w:hAnsi="Times New Roman"/>
          <w:kern w:val="0"/>
        </w:rPr>
        <w:object w:dxaOrig="360" w:dyaOrig="555">
          <v:shape id="_x0000_i1061" type="#_x0000_t75" style="width:17.4pt;height:27.3pt" o:ole="">
            <v:imagedata r:id="rId81" o:title=""/>
          </v:shape>
          <o:OLEObject Type="Embed" ProgID="Equation.DSMT4" ShapeID="_x0000_i1061" DrawAspect="Content" ObjectID="_1791206316" r:id="rId82"/>
        </w:object>
      </w:r>
      <w:r>
        <w:rPr>
          <w:rFonts w:ascii="Times New Roman" w:eastAsia="新宋体" w:hAnsi="Times New Roman"/>
          <w:kern w:val="0"/>
          <w:szCs w:val="21"/>
        </w:rPr>
        <w:t>，指数是</w:t>
      </w:r>
      <w:r>
        <w:rPr>
          <w:rFonts w:ascii="Times New Roman" w:eastAsia="新宋体" w:hAnsi="Times New Roman"/>
          <w:kern w:val="0"/>
          <w:szCs w:val="21"/>
        </w:rPr>
        <w:t>2</w:t>
      </w:r>
      <w:r>
        <w:rPr>
          <w:rFonts w:ascii="Times New Roman" w:eastAsia="新宋体" w:hAnsi="Times New Roman"/>
          <w:kern w:val="0"/>
          <w:szCs w:val="21"/>
        </w:rPr>
        <w:t>的幂可写成</w: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11</w:t>
      </w:r>
      <w:r>
        <w:rPr>
          <w:rFonts w:ascii="Times New Roman" w:eastAsia="新宋体" w:hAnsi="Times New Roman"/>
          <w:kern w:val="0"/>
          <w:szCs w:val="21"/>
        </w:rPr>
        <w:t>．分解素因数</w:t>
      </w:r>
      <w:r>
        <w:rPr>
          <w:rFonts w:ascii="Times New Roman" w:hAnsi="Times New Roman"/>
          <w:kern w:val="0"/>
        </w:rPr>
        <w:object w:dxaOrig="540" w:dyaOrig="255">
          <v:shape id="_x0000_i1062" type="#_x0000_t75" style="width:27.3pt;height:12.4pt" o:ole="">
            <v:imagedata r:id="rId83" o:title=""/>
          </v:shape>
          <o:OLEObject Type="Embed" ProgID="Equation.DSMT4" ShapeID="_x0000_i1062" DrawAspect="Content" ObjectID="_1791206317" r:id="rId84"/>
        </w:objec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12</w:t>
      </w:r>
      <w:r>
        <w:rPr>
          <w:rFonts w:ascii="Times New Roman" w:eastAsia="新宋体" w:hAnsi="Times New Roman"/>
          <w:kern w:val="0"/>
          <w:szCs w:val="21"/>
        </w:rPr>
        <w:t>．计算：</w:t>
      </w:r>
      <w:r>
        <w:rPr>
          <w:rFonts w:ascii="Times New Roman" w:hAnsi="Times New Roman"/>
          <w:kern w:val="0"/>
        </w:rPr>
        <w:object w:dxaOrig="1725" w:dyaOrig="345">
          <v:shape id="_x0000_i1063" type="#_x0000_t75" style="width:86.9pt;height:17.4pt" o:ole="">
            <v:imagedata r:id="rId85" o:title=""/>
          </v:shape>
          <o:OLEObject Type="Embed" ProgID="Equation.DSMT4" ShapeID="_x0000_i1063" DrawAspect="Content" ObjectID="_1791206318" r:id="rId86"/>
        </w:object>
      </w:r>
      <w:r>
        <w:rPr>
          <w:rFonts w:ascii="Times New Roman" w:hAnsi="Times New Roman"/>
          <w:kern w:val="0"/>
          <w:u w:val="single"/>
        </w:rPr>
        <w:t xml:space="preserve">        </w:t>
      </w:r>
      <w:r>
        <w:rPr>
          <w:rFonts w:ascii="Times New Roman" w:eastAsia="新宋体" w:hAnsi="Times New Roman"/>
          <w:kern w:val="0"/>
          <w:szCs w:val="21"/>
        </w:rPr>
        <w:t>．（用</w:t>
      </w:r>
      <w:r>
        <w:rPr>
          <w:rFonts w:ascii="Times New Roman" w:eastAsia="新宋体" w:hAnsi="Times New Roman"/>
          <w:kern w:val="0"/>
          <w:szCs w:val="21"/>
        </w:rPr>
        <w:t>2</w:t>
      </w:r>
      <w:r>
        <w:rPr>
          <w:rFonts w:ascii="Times New Roman" w:eastAsia="新宋体" w:hAnsi="Times New Roman"/>
          <w:kern w:val="0"/>
          <w:szCs w:val="21"/>
        </w:rPr>
        <w:t>的乘方表示）</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13</w:t>
      </w:r>
      <w:r>
        <w:rPr>
          <w:rFonts w:ascii="Times New Roman" w:eastAsia="新宋体" w:hAnsi="Times New Roman"/>
          <w:kern w:val="0"/>
          <w:szCs w:val="21"/>
        </w:rPr>
        <w:t>．把</w:t>
      </w:r>
      <w:r>
        <w:rPr>
          <w:rFonts w:ascii="Times New Roman" w:hAnsi="Times New Roman"/>
          <w:kern w:val="0"/>
        </w:rPr>
        <w:object w:dxaOrig="420" w:dyaOrig="300">
          <v:shape id="_x0000_i1064" type="#_x0000_t75" style="width:19.85pt;height:14.9pt" o:ole="">
            <v:imagedata r:id="rId87" o:title=""/>
          </v:shape>
          <o:OLEObject Type="Embed" ProgID="Equation.DSMT4" ShapeID="_x0000_i1064" DrawAspect="Content" ObjectID="_1791206319" r:id="rId88"/>
        </w:object>
      </w:r>
      <w:r>
        <w:rPr>
          <w:rFonts w:ascii="Times New Roman" w:eastAsia="新宋体" w:hAnsi="Times New Roman"/>
          <w:kern w:val="0"/>
          <w:szCs w:val="21"/>
        </w:rPr>
        <w:t>，</w:t>
      </w:r>
      <w:r>
        <w:rPr>
          <w:rFonts w:ascii="Times New Roman" w:hAnsi="Times New Roman"/>
          <w:kern w:val="0"/>
        </w:rPr>
        <w:object w:dxaOrig="420" w:dyaOrig="300">
          <v:shape id="_x0000_i1065" type="#_x0000_t75" style="width:19.85pt;height:14.9pt" o:ole="">
            <v:imagedata r:id="rId89" o:title=""/>
          </v:shape>
          <o:OLEObject Type="Embed" ProgID="Equation.DSMT4" ShapeID="_x0000_i1065" DrawAspect="Content" ObjectID="_1791206320" r:id="rId90"/>
        </w:object>
      </w:r>
      <w:r>
        <w:rPr>
          <w:rFonts w:ascii="Times New Roman" w:eastAsia="新宋体" w:hAnsi="Times New Roman"/>
          <w:kern w:val="0"/>
          <w:szCs w:val="21"/>
        </w:rPr>
        <w:t>，</w:t>
      </w:r>
      <w:r>
        <w:rPr>
          <w:rFonts w:ascii="Times New Roman" w:eastAsia="新宋体" w:hAnsi="Times New Roman"/>
          <w:kern w:val="0"/>
          <w:szCs w:val="21"/>
        </w:rPr>
        <w:t>1.455</w:t>
      </w:r>
      <w:r>
        <w:rPr>
          <w:rFonts w:ascii="Times New Roman" w:eastAsia="新宋体" w:hAnsi="Times New Roman"/>
          <w:kern w:val="0"/>
          <w:szCs w:val="21"/>
        </w:rPr>
        <w:t>，</w:t>
      </w:r>
      <w:r>
        <w:rPr>
          <w:rFonts w:ascii="Times New Roman" w:hAnsi="Times New Roman"/>
          <w:kern w:val="0"/>
        </w:rPr>
        <w:object w:dxaOrig="405" w:dyaOrig="555">
          <v:shape id="_x0000_i1066" type="#_x0000_t75" style="width:19.85pt;height:27.3pt" o:ole="">
            <v:imagedata r:id="rId91" o:title=""/>
          </v:shape>
          <o:OLEObject Type="Embed" ProgID="Equation.DSMT4" ShapeID="_x0000_i1066" DrawAspect="Content" ObjectID="_1791206321" r:id="rId92"/>
        </w:object>
      </w:r>
      <w:r>
        <w:rPr>
          <w:rFonts w:ascii="Times New Roman" w:eastAsia="新宋体" w:hAnsi="Times New Roman"/>
          <w:kern w:val="0"/>
          <w:szCs w:val="21"/>
        </w:rPr>
        <w:t>，按从小到大顺序排列</w:t>
      </w:r>
      <w:r>
        <w:rPr>
          <w:rFonts w:ascii="Times New Roman" w:hAnsi="Times New Roman"/>
          <w:kern w:val="0"/>
          <w:u w:val="single"/>
        </w:rPr>
        <w:t xml:space="preserve">        </w:t>
      </w:r>
      <w:r>
        <w:rPr>
          <w:rFonts w:ascii="Times New Roman" w:eastAsia="新宋体" w:hAnsi="Times New Roman"/>
          <w:kern w:val="0"/>
          <w:szCs w:val="21"/>
        </w:rPr>
        <w:t>（用</w:t>
      </w:r>
      <w:r>
        <w:rPr>
          <w:rFonts w:ascii="Times New Roman" w:eastAsia="新宋体" w:hAnsi="Times New Roman"/>
          <w:kern w:val="0"/>
          <w:szCs w:val="21"/>
        </w:rPr>
        <w:t>“</w:t>
      </w:r>
      <w:r>
        <w:rPr>
          <w:rFonts w:ascii="Times New Roman" w:hAnsi="Times New Roman"/>
          <w:kern w:val="0"/>
        </w:rPr>
        <w:object w:dxaOrig="195" w:dyaOrig="195">
          <v:shape id="_x0000_i1067" type="#_x0000_t75" style="width:9.95pt;height:9.95pt" o:ole="">
            <v:imagedata r:id="rId93" o:title=""/>
          </v:shape>
          <o:OLEObject Type="Embed" ProgID="Equation.DSMT4" ShapeID="_x0000_i1067" DrawAspect="Content" ObjectID="_1791206322" r:id="rId94"/>
        </w:object>
      </w:r>
      <w:r>
        <w:rPr>
          <w:rFonts w:ascii="Times New Roman" w:eastAsia="新宋体" w:hAnsi="Times New Roman"/>
          <w:kern w:val="0"/>
          <w:szCs w:val="21"/>
        </w:rPr>
        <w:t>”</w:t>
      </w:r>
      <w:r>
        <w:rPr>
          <w:rFonts w:ascii="Times New Roman" w:eastAsia="新宋体" w:hAnsi="Times New Roman"/>
          <w:kern w:val="0"/>
          <w:szCs w:val="21"/>
        </w:rPr>
        <w:t>连接）．</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14</w:t>
      </w:r>
      <w:r>
        <w:rPr>
          <w:rFonts w:ascii="Times New Roman" w:eastAsia="新宋体" w:hAnsi="Times New Roman"/>
          <w:kern w:val="0"/>
          <w:szCs w:val="21"/>
        </w:rPr>
        <w:t>．一本书共</w:t>
      </w:r>
      <w:r>
        <w:rPr>
          <w:rFonts w:ascii="Times New Roman" w:eastAsia="新宋体" w:hAnsi="Times New Roman"/>
          <w:kern w:val="0"/>
          <w:szCs w:val="21"/>
        </w:rPr>
        <w:t>60</w:t>
      </w:r>
      <w:r>
        <w:rPr>
          <w:rFonts w:ascii="Times New Roman" w:eastAsia="新宋体" w:hAnsi="Times New Roman"/>
          <w:kern w:val="0"/>
          <w:szCs w:val="21"/>
        </w:rPr>
        <w:t>页，小李看了</w:t>
      </w:r>
      <w:r>
        <w:rPr>
          <w:rFonts w:ascii="Times New Roman" w:hAnsi="Times New Roman"/>
          <w:kern w:val="0"/>
        </w:rPr>
        <w:object w:dxaOrig="195" w:dyaOrig="555">
          <v:shape id="_x0000_i1068" type="#_x0000_t75" style="width:9.95pt;height:27.3pt" o:ole="">
            <v:imagedata r:id="rId95" o:title=""/>
          </v:shape>
          <o:OLEObject Type="Embed" ProgID="Equation.DSMT4" ShapeID="_x0000_i1068" DrawAspect="Content" ObjectID="_1791206323" r:id="rId96"/>
        </w:object>
      </w:r>
      <w:r>
        <w:rPr>
          <w:rFonts w:ascii="Times New Roman" w:eastAsia="新宋体" w:hAnsi="Times New Roman"/>
          <w:kern w:val="0"/>
          <w:szCs w:val="21"/>
        </w:rPr>
        <w:t>，则他看了</w:t>
      </w:r>
      <w:r>
        <w:rPr>
          <w:rFonts w:ascii="Times New Roman" w:hAnsi="Times New Roman"/>
          <w:kern w:val="0"/>
          <w:u w:val="single"/>
        </w:rPr>
        <w:t xml:space="preserve">        </w:t>
      </w:r>
      <w:r>
        <w:rPr>
          <w:rFonts w:ascii="Times New Roman" w:eastAsia="新宋体" w:hAnsi="Times New Roman"/>
          <w:kern w:val="0"/>
          <w:szCs w:val="21"/>
        </w:rPr>
        <w:t>页．</w:t>
      </w:r>
    </w:p>
    <w:p w:rsidR="00450DD8" w:rsidRDefault="00E54780">
      <w:pPr>
        <w:tabs>
          <w:tab w:val="left" w:pos="2409"/>
          <w:tab w:val="left" w:pos="4535"/>
          <w:tab w:val="left" w:pos="6661"/>
        </w:tabs>
        <w:spacing w:line="360" w:lineRule="auto"/>
        <w:ind w:left="273" w:hangingChars="130" w:hanging="273"/>
        <w:textAlignment w:val="center"/>
        <w:rPr>
          <w:rFonts w:ascii="Times New Roman" w:hAnsi="Times New Roman"/>
          <w:kern w:val="0"/>
        </w:rPr>
      </w:pPr>
      <w:r>
        <w:rPr>
          <w:rFonts w:ascii="Times New Roman" w:eastAsia="新宋体" w:hAnsi="Times New Roman"/>
          <w:kern w:val="0"/>
          <w:szCs w:val="21"/>
        </w:rPr>
        <w:t>15</w:t>
      </w:r>
      <w:r>
        <w:rPr>
          <w:rFonts w:ascii="Times New Roman" w:eastAsia="新宋体" w:hAnsi="Times New Roman"/>
          <w:kern w:val="0"/>
          <w:szCs w:val="21"/>
        </w:rPr>
        <w:t>．比较大小：</w:t>
      </w:r>
      <w:r>
        <w:rPr>
          <w:rFonts w:ascii="Times New Roman" w:hAnsi="Times New Roman"/>
          <w:kern w:val="0"/>
        </w:rPr>
        <w:object w:dxaOrig="615" w:dyaOrig="555">
          <v:shape id="_x0000_i1069" type="#_x0000_t75" style="width:29.8pt;height:27.3pt" o:ole="">
            <v:imagedata r:id="rId97" o:title=""/>
          </v:shape>
          <o:OLEObject Type="Embed" ProgID="Equation.DSMT4" ShapeID="_x0000_i1069" DrawAspect="Content" ObjectID="_1791206324" r:id="rId98"/>
        </w:object>
      </w:r>
      <w:r>
        <w:rPr>
          <w:rFonts w:ascii="Times New Roman" w:hAnsi="Times New Roman"/>
          <w:kern w:val="0"/>
          <w:u w:val="single"/>
        </w:rPr>
        <w:t xml:space="preserve">        </w:t>
      </w:r>
      <w:r>
        <w:rPr>
          <w:rFonts w:ascii="Times New Roman" w:hAnsi="Times New Roman"/>
          <w:kern w:val="0"/>
        </w:rPr>
        <w:object w:dxaOrig="660" w:dyaOrig="555">
          <v:shape id="_x0000_i1070" type="#_x0000_t75" style="width:32.3pt;height:27.3pt" o:ole="">
            <v:imagedata r:id="rId99" o:title=""/>
          </v:shape>
          <o:OLEObject Type="Embed" ProgID="Equation.DSMT4" ShapeID="_x0000_i1070" DrawAspect="Content" ObjectID="_1791206325" r:id="rId100"/>
        </w:object>
      </w:r>
      <w:r>
        <w:rPr>
          <w:rFonts w:ascii="Times New Roman" w:eastAsia="新宋体" w:hAnsi="Times New Roman"/>
          <w:kern w:val="0"/>
          <w:szCs w:val="21"/>
        </w:rPr>
        <w:t>（填</w:t>
      </w:r>
      <w:r>
        <w:rPr>
          <w:rFonts w:ascii="Times New Roman" w:eastAsia="新宋体" w:hAnsi="Times New Roman"/>
          <w:kern w:val="0"/>
          <w:szCs w:val="21"/>
        </w:rPr>
        <w:t>“</w:t>
      </w:r>
      <w:r>
        <w:rPr>
          <w:rFonts w:ascii="Times New Roman" w:hAnsi="Times New Roman"/>
          <w:kern w:val="0"/>
        </w:rPr>
        <w:object w:dxaOrig="195" w:dyaOrig="195">
          <v:shape id="_x0000_i1071" type="#_x0000_t75" style="width:9.95pt;height:9.95pt" o:ole="">
            <v:imagedata r:id="rId101" o:title=""/>
          </v:shape>
          <o:OLEObject Type="Embed" ProgID="Equation.DSMT4" ShapeID="_x0000_i1071" DrawAspect="Content" ObjectID="_1791206326" r:id="rId102"/>
        </w:objec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w:t>
      </w:r>
      <w:r>
        <w:rPr>
          <w:rFonts w:ascii="Times New Roman" w:hAnsi="Times New Roman"/>
          <w:kern w:val="0"/>
        </w:rPr>
        <w:t xml:space="preserve"> </w:t>
      </w:r>
      <w:r>
        <w:rPr>
          <w:rFonts w:ascii="Times New Roman" w:hAnsi="Times New Roman"/>
          <w:kern w:val="0"/>
        </w:rPr>
        <w:object w:dxaOrig="195" w:dyaOrig="195">
          <v:shape id="_x0000_i1072" type="#_x0000_t75" style="width:9.95pt;height:9.95pt" o:ole="">
            <v:imagedata r:id="rId103" o:title=""/>
          </v:shape>
          <o:OLEObject Type="Embed" ProgID="Equation.DSMT4" ShapeID="_x0000_i1072" DrawAspect="Content" ObjectID="_1791206327" r:id="rId104"/>
        </w:object>
      </w:r>
      <w:r>
        <w:rPr>
          <w:rFonts w:ascii="Times New Roman" w:eastAsia="新宋体" w:hAnsi="Times New Roman"/>
          <w:kern w:val="0"/>
          <w:szCs w:val="21"/>
        </w:rPr>
        <w:t>”</w:t>
      </w:r>
      <w:r>
        <w:rPr>
          <w:rFonts w:ascii="Times New Roman" w:eastAsia="新宋体" w:hAnsi="Times New Roman"/>
          <w:kern w:val="0"/>
          <w:szCs w:val="21"/>
        </w:rPr>
        <w:t>或</w:t>
      </w:r>
      <w:r>
        <w:rPr>
          <w:rFonts w:ascii="Times New Roman" w:eastAsia="新宋体" w:hAnsi="Times New Roman"/>
          <w:kern w:val="0"/>
          <w:szCs w:val="21"/>
        </w:rPr>
        <w:t>“</w:t>
      </w:r>
      <w:r>
        <w:rPr>
          <w:rFonts w:ascii="Times New Roman" w:hAnsi="Times New Roman"/>
          <w:kern w:val="0"/>
        </w:rPr>
        <w:object w:dxaOrig="195" w:dyaOrig="165">
          <v:shape id="_x0000_i1073" type="#_x0000_t75" style="width:9.95pt;height:7.45pt" o:ole="">
            <v:imagedata r:id="rId105" o:title=""/>
          </v:shape>
          <o:OLEObject Type="Embed" ProgID="Equation.DSMT4" ShapeID="_x0000_i1073" DrawAspect="Content" ObjectID="_1791206328" r:id="rId106"/>
        </w:object>
      </w:r>
      <w:r>
        <w:rPr>
          <w:rFonts w:ascii="Times New Roman" w:eastAsia="新宋体" w:hAnsi="Times New Roman"/>
          <w:kern w:val="0"/>
          <w:szCs w:val="21"/>
        </w:rPr>
        <w:t>”</w:t>
      </w:r>
      <w:r>
        <w:rPr>
          <w:rFonts w:ascii="Times New Roman" w:hAnsi="Times New Roman"/>
          <w:kern w:val="0"/>
        </w:rPr>
        <w:t xml:space="preserve"> </w:t>
      </w:r>
      <w:r>
        <w:rPr>
          <w:rFonts w:ascii="Times New Roman" w:hAnsi="Times New Roman"/>
          <w:kern w:val="0"/>
        </w:rPr>
        <w:object w:dxaOrig="135" w:dyaOrig="300">
          <v:shape id="_x0000_i1074" type="#_x0000_t75" style="width:7.45pt;height:14.9pt" o:ole="">
            <v:imagedata r:id="rId107" o:title=""/>
          </v:shape>
          <o:OLEObject Type="Embed" ProgID="Equation.DSMT4" ShapeID="_x0000_i1074" DrawAspect="Content" ObjectID="_1791206329" r:id="rId108"/>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16</w:t>
      </w:r>
      <w:r>
        <w:rPr>
          <w:rFonts w:ascii="Times New Roman" w:eastAsia="新宋体" w:hAnsi="Times New Roman"/>
          <w:kern w:val="0"/>
          <w:szCs w:val="21"/>
        </w:rPr>
        <w:t>．已知</w:t>
      </w:r>
      <w:r>
        <w:rPr>
          <w:rFonts w:ascii="Times New Roman" w:hAnsi="Times New Roman"/>
          <w:kern w:val="0"/>
        </w:rPr>
        <w:object w:dxaOrig="225" w:dyaOrig="555">
          <v:shape id="_x0000_i1075" type="#_x0000_t75" style="width:12.4pt;height:27.3pt" o:ole="">
            <v:imagedata r:id="rId109" o:title=""/>
          </v:shape>
          <o:OLEObject Type="Embed" ProgID="Equation.DSMT4" ShapeID="_x0000_i1075" DrawAspect="Content" ObjectID="_1791206330" r:id="rId110"/>
        </w:object>
      </w:r>
      <w:r>
        <w:rPr>
          <w:rFonts w:ascii="Times New Roman" w:eastAsia="新宋体" w:hAnsi="Times New Roman"/>
          <w:kern w:val="0"/>
          <w:szCs w:val="21"/>
        </w:rPr>
        <w:t>是假分数，</w:t>
      </w:r>
      <w:r>
        <w:rPr>
          <w:rFonts w:ascii="Times New Roman" w:hAnsi="Times New Roman"/>
          <w:kern w:val="0"/>
        </w:rPr>
        <w:object w:dxaOrig="300" w:dyaOrig="555">
          <v:shape id="_x0000_i1076" type="#_x0000_t75" style="width:14.9pt;height:27.3pt" o:ole="">
            <v:imagedata r:id="rId111" o:title=""/>
          </v:shape>
          <o:OLEObject Type="Embed" ProgID="Equation.DSMT4" ShapeID="_x0000_i1076" DrawAspect="Content" ObjectID="_1791206331" r:id="rId112"/>
        </w:object>
      </w:r>
      <w:r>
        <w:rPr>
          <w:rFonts w:ascii="Times New Roman" w:eastAsia="新宋体" w:hAnsi="Times New Roman"/>
          <w:kern w:val="0"/>
          <w:szCs w:val="21"/>
        </w:rPr>
        <w:t>是真分数，写出一个符合条件的</w:t>
      </w:r>
      <w:r>
        <w:rPr>
          <w:rFonts w:ascii="Times New Roman" w:hAnsi="Times New Roman"/>
          <w:kern w:val="0"/>
        </w:rPr>
        <w:object w:dxaOrig="180" w:dyaOrig="195">
          <v:shape id="_x0000_i1077" type="#_x0000_t75" style="width:9.95pt;height:9.95pt" o:ole="">
            <v:imagedata r:id="rId113" o:title=""/>
          </v:shape>
          <o:OLEObject Type="Embed" ProgID="Equation.DSMT4" ShapeID="_x0000_i1077" DrawAspect="Content" ObjectID="_1791206332" r:id="rId114"/>
        </w:object>
      </w:r>
      <w:r>
        <w:rPr>
          <w:rFonts w:ascii="Times New Roman" w:eastAsia="新宋体" w:hAnsi="Times New Roman"/>
          <w:kern w:val="0"/>
          <w:szCs w:val="21"/>
        </w:rPr>
        <w:t>的值：</w: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17</w:t>
      </w:r>
      <w:r>
        <w:rPr>
          <w:rFonts w:ascii="Times New Roman" w:eastAsia="新宋体" w:hAnsi="Times New Roman"/>
          <w:kern w:val="0"/>
          <w:szCs w:val="21"/>
        </w:rPr>
        <w:t>．一桶油第一次用去它的</w:t>
      </w:r>
      <w:r>
        <w:rPr>
          <w:rFonts w:ascii="Times New Roman" w:hAnsi="Times New Roman"/>
          <w:kern w:val="0"/>
        </w:rPr>
        <w:object w:dxaOrig="300" w:dyaOrig="555">
          <v:shape id="_x0000_i1078" type="#_x0000_t75" style="width:14.9pt;height:27.3pt" o:ole="">
            <v:imagedata r:id="rId115" o:title=""/>
          </v:shape>
          <o:OLEObject Type="Embed" ProgID="Equation.DSMT4" ShapeID="_x0000_i1078" DrawAspect="Content" ObjectID="_1791206333" r:id="rId116"/>
        </w:object>
      </w:r>
      <w:r>
        <w:rPr>
          <w:rFonts w:ascii="Times New Roman" w:eastAsia="新宋体" w:hAnsi="Times New Roman"/>
          <w:kern w:val="0"/>
          <w:szCs w:val="21"/>
        </w:rPr>
        <w:t>，第二次用去了剩下的</w:t>
      </w:r>
      <w:r>
        <w:rPr>
          <w:rFonts w:ascii="Times New Roman" w:hAnsi="Times New Roman"/>
          <w:kern w:val="0"/>
        </w:rPr>
        <w:object w:dxaOrig="225" w:dyaOrig="555">
          <v:shape id="_x0000_i1079" type="#_x0000_t75" style="width:12.4pt;height:27.3pt" o:ole="">
            <v:imagedata r:id="rId117" o:title=""/>
          </v:shape>
          <o:OLEObject Type="Embed" ProgID="Equation.DSMT4" ShapeID="_x0000_i1079" DrawAspect="Content" ObjectID="_1791206334" r:id="rId118"/>
        </w:object>
      </w:r>
      <w:r>
        <w:rPr>
          <w:rFonts w:ascii="Times New Roman" w:eastAsia="新宋体" w:hAnsi="Times New Roman"/>
          <w:kern w:val="0"/>
          <w:szCs w:val="21"/>
        </w:rPr>
        <w:t>，此时还剩下</w:t>
      </w:r>
      <w:r>
        <w:rPr>
          <w:rFonts w:ascii="Times New Roman" w:eastAsia="新宋体" w:hAnsi="Times New Roman"/>
          <w:kern w:val="0"/>
          <w:szCs w:val="21"/>
        </w:rPr>
        <w:t>25</w:t>
      </w:r>
      <w:r>
        <w:rPr>
          <w:rFonts w:ascii="Times New Roman" w:eastAsia="新宋体" w:hAnsi="Times New Roman"/>
          <w:kern w:val="0"/>
          <w:szCs w:val="21"/>
        </w:rPr>
        <w:t>千克，则这桶油原来有</w:t>
      </w:r>
      <w:r>
        <w:rPr>
          <w:rFonts w:ascii="Times New Roman" w:hAnsi="Times New Roman"/>
          <w:kern w:val="0"/>
          <w:u w:val="single"/>
        </w:rPr>
        <w:t xml:space="preserve">        </w:t>
      </w:r>
      <w:r>
        <w:rPr>
          <w:rFonts w:ascii="Times New Roman" w:eastAsia="新宋体" w:hAnsi="Times New Roman"/>
          <w:kern w:val="0"/>
          <w:szCs w:val="21"/>
        </w:rPr>
        <w:t>千克．</w:t>
      </w:r>
    </w:p>
    <w:p w:rsidR="00450DD8" w:rsidRDefault="00E54780">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18</w:t>
      </w:r>
      <w:r>
        <w:rPr>
          <w:rFonts w:ascii="Times New Roman" w:eastAsia="新宋体" w:hAnsi="Times New Roman"/>
          <w:kern w:val="0"/>
          <w:szCs w:val="21"/>
        </w:rPr>
        <w:t>．定义：</w:t>
      </w:r>
      <w:r>
        <w:rPr>
          <w:rFonts w:ascii="Times New Roman" w:hAnsi="Times New Roman"/>
          <w:kern w:val="0"/>
        </w:rPr>
        <w:object w:dxaOrig="180" w:dyaOrig="195">
          <v:shape id="_x0000_i1080" type="#_x0000_t75" style="width:9.95pt;height:9.95pt" o:ole="">
            <v:imagedata r:id="rId119" o:title=""/>
          </v:shape>
          <o:OLEObject Type="Embed" ProgID="Equation.DSMT4" ShapeID="_x0000_i1080" DrawAspect="Content" ObjectID="_1791206335" r:id="rId120"/>
        </w:object>
      </w:r>
      <w:r>
        <w:rPr>
          <w:rFonts w:ascii="Times New Roman" w:eastAsia="新宋体" w:hAnsi="Times New Roman"/>
          <w:kern w:val="0"/>
          <w:szCs w:val="21"/>
        </w:rPr>
        <w:t>是不为</w:t>
      </w:r>
      <w:r>
        <w:rPr>
          <w:rFonts w:ascii="Times New Roman" w:eastAsia="新宋体" w:hAnsi="Times New Roman"/>
          <w:kern w:val="0"/>
          <w:szCs w:val="21"/>
        </w:rPr>
        <w:t>1</w:t>
      </w:r>
      <w:r>
        <w:rPr>
          <w:rFonts w:ascii="Times New Roman" w:eastAsia="新宋体" w:hAnsi="Times New Roman"/>
          <w:kern w:val="0"/>
          <w:szCs w:val="21"/>
        </w:rPr>
        <w:t>的有理数，我们称</w:t>
      </w:r>
      <w:r>
        <w:rPr>
          <w:rFonts w:ascii="Times New Roman" w:hAnsi="Times New Roman"/>
          <w:kern w:val="0"/>
        </w:rPr>
        <w:object w:dxaOrig="480" w:dyaOrig="555">
          <v:shape id="_x0000_i1081" type="#_x0000_t75" style="width:24.85pt;height:27.3pt" o:ole="">
            <v:imagedata r:id="rId121" o:title=""/>
          </v:shape>
          <o:OLEObject Type="Embed" ProgID="Equation.DSMT4" ShapeID="_x0000_i1081" DrawAspect="Content" ObjectID="_1791206336" r:id="rId122"/>
        </w:object>
      </w:r>
      <w:r>
        <w:rPr>
          <w:rFonts w:ascii="Times New Roman" w:eastAsia="新宋体" w:hAnsi="Times New Roman"/>
          <w:kern w:val="0"/>
          <w:szCs w:val="21"/>
        </w:rPr>
        <w:t>为</w:t>
      </w:r>
      <w:r>
        <w:rPr>
          <w:rFonts w:ascii="Times New Roman" w:hAnsi="Times New Roman"/>
          <w:kern w:val="0"/>
        </w:rPr>
        <w:object w:dxaOrig="180" w:dyaOrig="195">
          <v:shape id="_x0000_i1082" type="#_x0000_t75" style="width:9.95pt;height:9.95pt" o:ole="">
            <v:imagedata r:id="rId123" o:title=""/>
          </v:shape>
          <o:OLEObject Type="Embed" ProgID="Equation.DSMT4" ShapeID="_x0000_i1082" DrawAspect="Content" ObjectID="_1791206337" r:id="rId124"/>
        </w:object>
      </w:r>
      <w:r>
        <w:rPr>
          <w:rFonts w:ascii="Times New Roman" w:eastAsia="新宋体" w:hAnsi="Times New Roman"/>
          <w:kern w:val="0"/>
          <w:szCs w:val="21"/>
        </w:rPr>
        <w:t>的差倒数．如</w:t>
      </w:r>
      <w:r>
        <w:rPr>
          <w:rFonts w:ascii="Times New Roman" w:eastAsia="新宋体" w:hAnsi="Times New Roman"/>
          <w:kern w:val="0"/>
          <w:szCs w:val="21"/>
        </w:rPr>
        <w:t>3</w:t>
      </w:r>
      <w:r>
        <w:rPr>
          <w:rFonts w:ascii="Times New Roman" w:eastAsia="新宋体" w:hAnsi="Times New Roman"/>
          <w:kern w:val="0"/>
          <w:szCs w:val="21"/>
        </w:rPr>
        <w:t>的差倒数是</w:t>
      </w:r>
      <w:r>
        <w:rPr>
          <w:rFonts w:ascii="Times New Roman" w:hAnsi="Times New Roman"/>
          <w:kern w:val="0"/>
        </w:rPr>
        <w:object w:dxaOrig="960" w:dyaOrig="555">
          <v:shape id="_x0000_i1083" type="#_x0000_t75" style="width:47.15pt;height:27.3pt" o:ole="">
            <v:imagedata r:id="rId125" o:title=""/>
          </v:shape>
          <o:OLEObject Type="Embed" ProgID="Equation.DSMT4" ShapeID="_x0000_i1083" DrawAspect="Content" ObjectID="_1791206338" r:id="rId126"/>
        </w:object>
      </w:r>
      <w:r>
        <w:rPr>
          <w:rFonts w:ascii="Times New Roman" w:eastAsia="新宋体" w:hAnsi="Times New Roman"/>
          <w:kern w:val="0"/>
          <w:szCs w:val="21"/>
        </w:rPr>
        <w:t>，</w:t>
      </w:r>
      <w:r>
        <w:rPr>
          <w:rFonts w:ascii="Times New Roman" w:hAnsi="Times New Roman"/>
          <w:kern w:val="0"/>
        </w:rPr>
        <w:object w:dxaOrig="285" w:dyaOrig="240">
          <v:shape id="_x0000_i1084" type="#_x0000_t75" style="width:14.9pt;height:12.4pt" o:ole="">
            <v:imagedata r:id="rId127" o:title=""/>
          </v:shape>
          <o:OLEObject Type="Embed" ProgID="Equation.DSMT4" ShapeID="_x0000_i1084" DrawAspect="Content" ObjectID="_1791206339" r:id="rId128"/>
        </w:object>
      </w:r>
      <w:r>
        <w:rPr>
          <w:rFonts w:ascii="Times New Roman" w:eastAsia="新宋体" w:hAnsi="Times New Roman"/>
          <w:kern w:val="0"/>
          <w:szCs w:val="21"/>
        </w:rPr>
        <w:t>的差倒数是</w:t>
      </w:r>
      <w:r>
        <w:rPr>
          <w:rFonts w:ascii="Times New Roman" w:hAnsi="Times New Roman"/>
          <w:kern w:val="0"/>
        </w:rPr>
        <w:object w:dxaOrig="1065" w:dyaOrig="600">
          <v:shape id="_x0000_i1085" type="#_x0000_t75" style="width:52.15pt;height:29.8pt" o:ole="">
            <v:imagedata r:id="rId129" o:title=""/>
          </v:shape>
          <o:OLEObject Type="Embed" ProgID="Equation.DSMT4" ShapeID="_x0000_i1085" DrawAspect="Content" ObjectID="_1791206340" r:id="rId130"/>
        </w:object>
      </w:r>
      <w:r>
        <w:rPr>
          <w:rFonts w:ascii="Times New Roman" w:eastAsia="新宋体" w:hAnsi="Times New Roman"/>
          <w:kern w:val="0"/>
          <w:szCs w:val="21"/>
        </w:rPr>
        <w:t>．已知</w:t>
      </w:r>
      <w:r>
        <w:rPr>
          <w:rFonts w:ascii="Times New Roman" w:hAnsi="Times New Roman"/>
          <w:kern w:val="0"/>
        </w:rPr>
        <w:object w:dxaOrig="600" w:dyaOrig="555">
          <v:shape id="_x0000_i1086" type="#_x0000_t75" style="width:29.8pt;height:27.3pt" o:ole="">
            <v:imagedata r:id="rId131" o:title=""/>
          </v:shape>
          <o:OLEObject Type="Embed" ProgID="Equation.DSMT4" ShapeID="_x0000_i1086" DrawAspect="Content" ObjectID="_1791206341" r:id="rId132"/>
        </w:object>
      </w:r>
      <w:r>
        <w:rPr>
          <w:rFonts w:ascii="Times New Roman" w:eastAsia="新宋体" w:hAnsi="Times New Roman"/>
          <w:kern w:val="0"/>
          <w:szCs w:val="21"/>
        </w:rPr>
        <w:t>，</w:t>
      </w:r>
      <w:r>
        <w:rPr>
          <w:rFonts w:ascii="Times New Roman" w:hAnsi="Times New Roman"/>
          <w:kern w:val="0"/>
        </w:rPr>
        <w:object w:dxaOrig="240" w:dyaOrig="315">
          <v:shape id="_x0000_i1087" type="#_x0000_t75" style="width:12.4pt;height:14.9pt" o:ole="">
            <v:imagedata r:id="rId133" o:title=""/>
          </v:shape>
          <o:OLEObject Type="Embed" ProgID="Equation.DSMT4" ShapeID="_x0000_i1087" DrawAspect="Content" ObjectID="_1791206342" r:id="rId134"/>
        </w:object>
      </w:r>
      <w:r>
        <w:rPr>
          <w:rFonts w:ascii="Times New Roman" w:eastAsia="新宋体" w:hAnsi="Times New Roman"/>
          <w:kern w:val="0"/>
          <w:szCs w:val="21"/>
        </w:rPr>
        <w:t>是</w:t>
      </w:r>
      <w:r>
        <w:rPr>
          <w:rFonts w:ascii="Times New Roman" w:hAnsi="Times New Roman"/>
          <w:kern w:val="0"/>
        </w:rPr>
        <w:object w:dxaOrig="225" w:dyaOrig="315">
          <v:shape id="_x0000_i1088" type="#_x0000_t75" style="width:12.4pt;height:14.9pt" o:ole="">
            <v:imagedata r:id="rId135" o:title=""/>
          </v:shape>
          <o:OLEObject Type="Embed" ProgID="Equation.DSMT4" ShapeID="_x0000_i1088" DrawAspect="Content" ObjectID="_1791206343" r:id="rId136"/>
        </w:object>
      </w:r>
      <w:r>
        <w:rPr>
          <w:rFonts w:ascii="Times New Roman" w:eastAsia="新宋体" w:hAnsi="Times New Roman"/>
          <w:kern w:val="0"/>
          <w:szCs w:val="21"/>
        </w:rPr>
        <w:t>的差倒数，</w:t>
      </w:r>
      <w:r>
        <w:rPr>
          <w:rFonts w:ascii="Times New Roman" w:hAnsi="Times New Roman"/>
          <w:kern w:val="0"/>
        </w:rPr>
        <w:object w:dxaOrig="240" w:dyaOrig="315">
          <v:shape id="_x0000_i1089" type="#_x0000_t75" style="width:12.4pt;height:14.9pt" o:ole="">
            <v:imagedata r:id="rId137" o:title=""/>
          </v:shape>
          <o:OLEObject Type="Embed" ProgID="Equation.DSMT4" ShapeID="_x0000_i1089" DrawAspect="Content" ObjectID="_1791206344" r:id="rId138"/>
        </w:object>
      </w:r>
      <w:r>
        <w:rPr>
          <w:rFonts w:ascii="Times New Roman" w:eastAsia="新宋体" w:hAnsi="Times New Roman"/>
          <w:kern w:val="0"/>
          <w:szCs w:val="21"/>
        </w:rPr>
        <w:t>是</w:t>
      </w:r>
      <w:r>
        <w:rPr>
          <w:rFonts w:ascii="Times New Roman" w:hAnsi="Times New Roman"/>
          <w:kern w:val="0"/>
        </w:rPr>
        <w:object w:dxaOrig="240" w:dyaOrig="315">
          <v:shape id="_x0000_i1090" type="#_x0000_t75" style="width:12.4pt;height:14.9pt" o:ole="">
            <v:imagedata r:id="rId139" o:title=""/>
          </v:shape>
          <o:OLEObject Type="Embed" ProgID="Equation.DSMT4" ShapeID="_x0000_i1090" DrawAspect="Content" ObjectID="_1791206345" r:id="rId140"/>
        </w:object>
      </w:r>
      <w:r>
        <w:rPr>
          <w:rFonts w:ascii="Times New Roman" w:eastAsia="新宋体" w:hAnsi="Times New Roman"/>
          <w:kern w:val="0"/>
          <w:szCs w:val="21"/>
        </w:rPr>
        <w:t>的差倒数，</w:t>
      </w:r>
      <w:r>
        <w:rPr>
          <w:rFonts w:ascii="Times New Roman" w:hAnsi="Times New Roman"/>
          <w:kern w:val="0"/>
        </w:rPr>
        <w:object w:dxaOrig="240" w:dyaOrig="315">
          <v:shape id="_x0000_i1091" type="#_x0000_t75" style="width:12.4pt;height:14.9pt" o:ole="">
            <v:imagedata r:id="rId141" o:title=""/>
          </v:shape>
          <o:OLEObject Type="Embed" ProgID="Equation.DSMT4" ShapeID="_x0000_i1091" DrawAspect="Content" ObjectID="_1791206346" r:id="rId142"/>
        </w:object>
      </w:r>
      <w:r>
        <w:rPr>
          <w:rFonts w:ascii="Times New Roman" w:eastAsia="新宋体" w:hAnsi="Times New Roman"/>
          <w:kern w:val="0"/>
          <w:szCs w:val="21"/>
        </w:rPr>
        <w:t>是</w:t>
      </w:r>
      <w:r>
        <w:rPr>
          <w:rFonts w:ascii="Times New Roman" w:hAnsi="Times New Roman"/>
          <w:kern w:val="0"/>
        </w:rPr>
        <w:object w:dxaOrig="240" w:dyaOrig="315">
          <v:shape id="_x0000_i1092" type="#_x0000_t75" style="width:12.4pt;height:14.9pt" o:ole="">
            <v:imagedata r:id="rId143" o:title=""/>
          </v:shape>
          <o:OLEObject Type="Embed" ProgID="Equation.DSMT4" ShapeID="_x0000_i1092" DrawAspect="Content" ObjectID="_1791206347" r:id="rId144"/>
        </w:object>
      </w:r>
      <w:r>
        <w:rPr>
          <w:rFonts w:ascii="Times New Roman" w:eastAsia="新宋体" w:hAnsi="Times New Roman"/>
          <w:kern w:val="0"/>
          <w:szCs w:val="21"/>
        </w:rPr>
        <w:t>的差倒数，</w:t>
      </w:r>
      <w:r>
        <w:rPr>
          <w:rFonts w:ascii="Times New Roman" w:hAnsi="Times New Roman"/>
          <w:kern w:val="0"/>
        </w:rPr>
        <w:object w:dxaOrig="255" w:dyaOrig="120">
          <v:shape id="_x0000_i1093" type="#_x0000_t75" style="width:12.4pt;height:4.95pt" o:ole="">
            <v:imagedata r:id="rId145" o:title=""/>
          </v:shape>
          <o:OLEObject Type="Embed" ProgID="Equation.DSMT4" ShapeID="_x0000_i1093" DrawAspect="Content" ObjectID="_1791206348" r:id="rId146"/>
        </w:object>
      </w:r>
      <w:r>
        <w:rPr>
          <w:rFonts w:ascii="Times New Roman" w:eastAsia="新宋体" w:hAnsi="Times New Roman"/>
          <w:kern w:val="0"/>
          <w:szCs w:val="21"/>
        </w:rPr>
        <w:t>，以此类推，则</w:t>
      </w:r>
      <w:r>
        <w:rPr>
          <w:rFonts w:ascii="Times New Roman" w:hAnsi="Times New Roman"/>
          <w:kern w:val="0"/>
        </w:rPr>
        <w:object w:dxaOrig="615" w:dyaOrig="315">
          <v:shape id="_x0000_i1094" type="#_x0000_t75" style="width:29.8pt;height:14.9pt" o:ole="">
            <v:imagedata r:id="rId147" o:title=""/>
          </v:shape>
          <o:OLEObject Type="Embed" ProgID="Equation.DSMT4" ShapeID="_x0000_i1094" DrawAspect="Content" ObjectID="_1791206349" r:id="rId148"/>
        </w:object>
      </w:r>
      <w:r>
        <w:rPr>
          <w:rFonts w:ascii="Times New Roman" w:hAnsi="Times New Roman"/>
          <w:kern w:val="0"/>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三、解答题（本大题共</w:t>
      </w:r>
      <w:r>
        <w:rPr>
          <w:rFonts w:ascii="Times New Roman" w:eastAsia="黑体" w:hAnsi="Times New Roman"/>
          <w:bCs/>
          <w:color w:val="000000"/>
          <w:kern w:val="0"/>
          <w:szCs w:val="21"/>
        </w:rPr>
        <w:t>10</w:t>
      </w:r>
      <w:r>
        <w:rPr>
          <w:rFonts w:ascii="Times New Roman" w:eastAsia="黑体" w:hAnsi="Times New Roman"/>
          <w:bCs/>
          <w:color w:val="000000"/>
          <w:kern w:val="0"/>
          <w:szCs w:val="21"/>
        </w:rPr>
        <w:t>小题，满分</w:t>
      </w:r>
      <w:r>
        <w:rPr>
          <w:rFonts w:ascii="Times New Roman" w:eastAsia="黑体" w:hAnsi="Times New Roman"/>
          <w:bCs/>
          <w:color w:val="000000"/>
          <w:kern w:val="0"/>
          <w:szCs w:val="21"/>
        </w:rPr>
        <w:t>58</w:t>
      </w:r>
      <w:r>
        <w:rPr>
          <w:rFonts w:ascii="Times New Roman" w:eastAsia="黑体" w:hAnsi="Times New Roman"/>
          <w:bCs/>
          <w:color w:val="000000"/>
          <w:kern w:val="0"/>
          <w:szCs w:val="21"/>
        </w:rPr>
        <w:t>分．解答应写出文字说明，证明过程或演算步骤）</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2325" w:dyaOrig="555">
          <v:shape id="_x0000_i1095" type="#_x0000_t75" style="width:116.7pt;height:27.3pt" o:ole="">
            <v:imagedata r:id="rId149" o:title=""/>
          </v:shape>
          <o:OLEObject Type="Embed" ProgID="Equation.DSMT4" ShapeID="_x0000_i1095" DrawAspect="Content" ObjectID="_1791206350" r:id="rId150"/>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w:t>
      </w:r>
      <w:r>
        <w:rPr>
          <w:rFonts w:ascii="Times New Roman" w:hAnsi="Times New Roman"/>
          <w:kern w:val="0"/>
        </w:rPr>
        <w:object w:dxaOrig="2040" w:dyaOrig="555">
          <v:shape id="_x0000_i1096" type="#_x0000_t75" style="width:101.8pt;height:27.3pt" o:ole="">
            <v:imagedata r:id="rId151" o:title=""/>
          </v:shape>
          <o:OLEObject Type="Embed" ProgID="Equation.DSMT4" ShapeID="_x0000_i1096" DrawAspect="Content" ObjectID="_1791206351" r:id="rId152"/>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2235" w:dyaOrig="555">
          <v:shape id="_x0000_i1097" type="#_x0000_t75" style="width:111.7pt;height:27.3pt" o:ole="">
            <v:imagedata r:id="rId153" o:title=""/>
          </v:shape>
          <o:OLEObject Type="Embed" ProgID="Equation.DSMT4" ShapeID="_x0000_i1097" DrawAspect="Content" ObjectID="_1791206352" r:id="rId154"/>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1980" w:dyaOrig="555">
          <v:shape id="_x0000_i1098" type="#_x0000_t75" style="width:99.3pt;height:27.3pt" o:ole="">
            <v:imagedata r:id="rId155" o:title=""/>
          </v:shape>
          <o:OLEObject Type="Embed" ProgID="Equation.DSMT4" ShapeID="_x0000_i1098" DrawAspect="Content" ObjectID="_1791206353" r:id="rId156"/>
        </w:object>
      </w:r>
      <w:r>
        <w:rPr>
          <w:rFonts w:ascii="Times New Roman" w:eastAsia="新宋体" w:hAnsi="Times New Roman"/>
          <w:kern w:val="0"/>
          <w:szCs w:val="21"/>
        </w:rPr>
        <w:t>．</w:t>
      </w:r>
    </w:p>
    <w:p w:rsidR="00450DD8" w:rsidRDefault="00E54780">
      <w:pPr>
        <w:pStyle w:val="Normal0"/>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分）六年级四个班的人数如图所示．</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）六（</w:t>
      </w:r>
      <w:r>
        <w:rPr>
          <w:rFonts w:ascii="Times New Roman" w:eastAsia="新宋体" w:hAnsi="Times New Roman"/>
          <w:kern w:val="0"/>
          <w:szCs w:val="21"/>
        </w:rPr>
        <w:t>3</w:t>
      </w:r>
      <w:r>
        <w:rPr>
          <w:rFonts w:ascii="Times New Roman" w:eastAsia="新宋体" w:hAnsi="Times New Roman"/>
          <w:kern w:val="0"/>
          <w:szCs w:val="21"/>
        </w:rPr>
        <w:t>）班女生占全体女生人数的几分之几？</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）六（</w:t>
      </w:r>
      <w:r>
        <w:rPr>
          <w:rFonts w:ascii="Times New Roman" w:eastAsia="新宋体" w:hAnsi="Times New Roman"/>
          <w:kern w:val="0"/>
          <w:szCs w:val="21"/>
        </w:rPr>
        <w:t>1</w:t>
      </w:r>
      <w:r>
        <w:rPr>
          <w:rFonts w:ascii="Times New Roman" w:eastAsia="新宋体" w:hAnsi="Times New Roman"/>
          <w:kern w:val="0"/>
          <w:szCs w:val="21"/>
        </w:rPr>
        <w:t>）班学生人数占全年级人数的几分之几？</w:t>
      </w:r>
    </w:p>
    <w:p w:rsidR="00450DD8" w:rsidRDefault="00B509D7">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lastRenderedPageBreak/>
        <w:pict>
          <v:shape id="_x0000_i1099" type="#_x0000_t75" alt="菁优网：http://www.jyeoo.com" style="width:166.35pt;height:109.25pt">
            <v:imagedata r:id="rId157" o:title="www"/>
          </v:shape>
        </w:pict>
      </w:r>
    </w:p>
    <w:p w:rsidR="00450DD8" w:rsidRDefault="00E54780">
      <w:pPr>
        <w:tabs>
          <w:tab w:val="left" w:pos="2409"/>
          <w:tab w:val="left" w:pos="4535"/>
          <w:tab w:val="left" w:pos="6661"/>
        </w:tabs>
        <w:spacing w:line="276" w:lineRule="auto"/>
        <w:textAlignment w:val="center"/>
        <w:rPr>
          <w:rFonts w:ascii="Times New Roman" w:hAnsi="Times New Roman"/>
          <w:kern w:val="0"/>
        </w:rPr>
      </w:pPr>
      <w:r>
        <w:rPr>
          <w:rFonts w:ascii="Times New Roman" w:eastAsia="新宋体" w:hAnsi="Times New Roman"/>
          <w:kern w:val="0"/>
          <w:szCs w:val="21"/>
        </w:rPr>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分）根据如图的流程图，完成下列各题：</w:t>
      </w:r>
    </w:p>
    <w:p w:rsidR="00450DD8" w:rsidRDefault="00E54780">
      <w:pPr>
        <w:tabs>
          <w:tab w:val="left" w:pos="2409"/>
          <w:tab w:val="left" w:pos="4535"/>
          <w:tab w:val="left" w:pos="6661"/>
        </w:tabs>
        <w:spacing w:line="276"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）如果输入</w:t>
      </w:r>
      <w:r>
        <w:rPr>
          <w:rFonts w:ascii="Times New Roman" w:hAnsi="Times New Roman"/>
          <w:kern w:val="0"/>
        </w:rPr>
        <w:object w:dxaOrig="180" w:dyaOrig="195">
          <v:shape id="_x0000_i1100" type="#_x0000_t75" style="width:9.95pt;height:9.95pt" o:ole="">
            <v:imagedata r:id="rId158" o:title=""/>
          </v:shape>
          <o:OLEObject Type="Embed" ProgID="Equation.DSMT4" ShapeID="_x0000_i1100" DrawAspect="Content" ObjectID="_1791206354" r:id="rId159"/>
        </w:object>
      </w:r>
      <w:r>
        <w:rPr>
          <w:rFonts w:ascii="Times New Roman" w:eastAsia="新宋体" w:hAnsi="Times New Roman"/>
          <w:kern w:val="0"/>
          <w:szCs w:val="21"/>
        </w:rPr>
        <w:t>的值是</w:t>
      </w:r>
      <w:r>
        <w:rPr>
          <w:rFonts w:ascii="Times New Roman" w:hAnsi="Times New Roman"/>
          <w:kern w:val="0"/>
        </w:rPr>
        <w:object w:dxaOrig="195" w:dyaOrig="555">
          <v:shape id="_x0000_i1101" type="#_x0000_t75" style="width:9.95pt;height:27.3pt" o:ole="">
            <v:imagedata r:id="rId160" o:title=""/>
          </v:shape>
          <o:OLEObject Type="Embed" ProgID="Equation.DSMT4" ShapeID="_x0000_i1101" DrawAspect="Content" ObjectID="_1791206355" r:id="rId161"/>
        </w:object>
      </w:r>
      <w:r>
        <w:rPr>
          <w:rFonts w:ascii="Times New Roman" w:eastAsia="新宋体" w:hAnsi="Times New Roman"/>
          <w:kern w:val="0"/>
          <w:szCs w:val="21"/>
        </w:rPr>
        <w:t>，那么输出的数是多少？请写出计算过程．</w:t>
      </w:r>
    </w:p>
    <w:p w:rsidR="00450DD8" w:rsidRDefault="00E54780">
      <w:pPr>
        <w:tabs>
          <w:tab w:val="left" w:pos="2409"/>
          <w:tab w:val="left" w:pos="4535"/>
          <w:tab w:val="left" w:pos="6661"/>
        </w:tabs>
        <w:spacing w:line="276"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）如果输出的数是</w:t>
      </w:r>
      <w:r>
        <w:rPr>
          <w:rFonts w:ascii="Times New Roman" w:hAnsi="Times New Roman"/>
          <w:kern w:val="0"/>
        </w:rPr>
        <w:object w:dxaOrig="300" w:dyaOrig="255">
          <v:shape id="_x0000_i1102" type="#_x0000_t75" style="width:14.9pt;height:12.4pt" o:ole="">
            <v:imagedata r:id="rId162" o:title=""/>
          </v:shape>
          <o:OLEObject Type="Embed" ProgID="Equation.DSMT4" ShapeID="_x0000_i1102" DrawAspect="Content" ObjectID="_1791206356" r:id="rId163"/>
        </w:object>
      </w:r>
      <w:r>
        <w:rPr>
          <w:rFonts w:ascii="Times New Roman" w:eastAsia="新宋体" w:hAnsi="Times New Roman"/>
          <w:kern w:val="0"/>
          <w:szCs w:val="21"/>
        </w:rPr>
        <w:t>，那么</w:t>
      </w:r>
      <w:r>
        <w:rPr>
          <w:rFonts w:ascii="Times New Roman" w:hAnsi="Times New Roman"/>
          <w:kern w:val="0"/>
        </w:rPr>
        <w:object w:dxaOrig="180" w:dyaOrig="195">
          <v:shape id="_x0000_i1103" type="#_x0000_t75" style="width:9.95pt;height:9.95pt" o:ole="">
            <v:imagedata r:id="rId164" o:title=""/>
          </v:shape>
          <o:OLEObject Type="Embed" ProgID="Equation.DSMT4" ShapeID="_x0000_i1103" DrawAspect="Content" ObjectID="_1791206357" r:id="rId165"/>
        </w:object>
      </w:r>
      <w:r>
        <w:rPr>
          <w:rFonts w:ascii="Times New Roman" w:eastAsia="新宋体" w:hAnsi="Times New Roman"/>
          <w:kern w:val="0"/>
          <w:szCs w:val="21"/>
        </w:rPr>
        <w:t>的值是多少？请写出计算过程．</w:t>
      </w:r>
    </w:p>
    <w:p w:rsidR="00450DD8" w:rsidRDefault="00B509D7">
      <w:pPr>
        <w:tabs>
          <w:tab w:val="left" w:pos="2409"/>
          <w:tab w:val="left" w:pos="4535"/>
          <w:tab w:val="left" w:pos="6661"/>
        </w:tabs>
        <w:spacing w:line="276" w:lineRule="auto"/>
        <w:ind w:leftChars="202" w:left="424"/>
        <w:textAlignment w:val="center"/>
        <w:rPr>
          <w:rFonts w:ascii="Times New Roman" w:hAnsi="Times New Roman"/>
          <w:kern w:val="0"/>
        </w:rPr>
      </w:pPr>
      <w:r>
        <w:rPr>
          <w:rFonts w:ascii="Times New Roman" w:eastAsia="新宋体" w:hAnsi="Times New Roman"/>
          <w:kern w:val="0"/>
          <w:szCs w:val="21"/>
        </w:rPr>
        <w:pict>
          <v:shape id="_x0000_i1104" type="#_x0000_t75" alt="菁优网：http://www.jyeoo.com" style="width:116.7pt;height:203.6pt">
            <v:imagedata r:id="rId166" o:title="www"/>
          </v:shape>
        </w:pict>
      </w:r>
    </w:p>
    <w:p w:rsidR="00450DD8" w:rsidRDefault="00E54780">
      <w:pPr>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25</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分）某日一辆交通巡逻车从甲地出发，在东西向的马路上巡逻，约定向东为正，向西为负，巡逻车从出发至收工所走的路线记录如下（单位：千米）</w:t>
      </w:r>
      <w:r>
        <w:rPr>
          <w:rFonts w:ascii="Times New Roman" w:hAnsi="Times New Roman"/>
          <w:kern w:val="0"/>
        </w:rPr>
        <w:object w:dxaOrig="105" w:dyaOrig="195">
          <v:shape id="_x0000_i1105" type="#_x0000_t75" style="width:4.95pt;height:9.95pt" o:ole="">
            <v:imagedata r:id="rId167" o:title=""/>
          </v:shape>
          <o:OLEObject Type="Embed" ProgID="Equation.DSMT4" ShapeID="_x0000_i1105" DrawAspect="Content" ObjectID="_1791206358" r:id="rId168"/>
        </w:object>
      </w:r>
    </w:p>
    <w:p w:rsidR="00450DD8" w:rsidRDefault="00E54780">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hAnsi="Times New Roman"/>
          <w:kern w:val="0"/>
        </w:rPr>
        <w:object w:dxaOrig="405" w:dyaOrig="255">
          <v:shape id="_x0000_i1106" type="#_x0000_t75" style="width:19.85pt;height:12.4pt" o:ole="">
            <v:imagedata r:id="rId169" o:title=""/>
          </v:shape>
          <o:OLEObject Type="Embed" ProgID="Equation.DSMT4" ShapeID="_x0000_i1106" DrawAspect="Content" ObjectID="_1791206359" r:id="rId170"/>
        </w:object>
      </w:r>
      <w:r>
        <w:rPr>
          <w:rFonts w:ascii="Times New Roman" w:eastAsia="新宋体" w:hAnsi="Times New Roman"/>
          <w:kern w:val="0"/>
          <w:szCs w:val="21"/>
        </w:rPr>
        <w:t>，</w:t>
      </w:r>
      <w:r>
        <w:rPr>
          <w:rFonts w:ascii="Times New Roman" w:hAnsi="Times New Roman"/>
          <w:kern w:val="0"/>
        </w:rPr>
        <w:object w:dxaOrig="285" w:dyaOrig="255">
          <v:shape id="_x0000_i1107" type="#_x0000_t75" style="width:14.9pt;height:12.4pt" o:ole="">
            <v:imagedata r:id="rId171" o:title=""/>
          </v:shape>
          <o:OLEObject Type="Embed" ProgID="Equation.DSMT4" ShapeID="_x0000_i1107" DrawAspect="Content" ObjectID="_1791206360" r:id="rId172"/>
        </w:object>
      </w:r>
      <w:r>
        <w:rPr>
          <w:rFonts w:ascii="Times New Roman" w:eastAsia="新宋体" w:hAnsi="Times New Roman"/>
          <w:kern w:val="0"/>
          <w:szCs w:val="21"/>
        </w:rPr>
        <w:t>，</w:t>
      </w:r>
      <w:r>
        <w:rPr>
          <w:rFonts w:ascii="Times New Roman" w:hAnsi="Times New Roman"/>
          <w:kern w:val="0"/>
        </w:rPr>
        <w:object w:dxaOrig="300" w:dyaOrig="240">
          <v:shape id="_x0000_i1108" type="#_x0000_t75" style="width:14.9pt;height:12.4pt" o:ole="">
            <v:imagedata r:id="rId173" o:title=""/>
          </v:shape>
          <o:OLEObject Type="Embed" ProgID="Equation.DSMT4" ShapeID="_x0000_i1108" DrawAspect="Content" ObjectID="_1791206361" r:id="rId174"/>
        </w:object>
      </w:r>
      <w:r>
        <w:rPr>
          <w:rFonts w:ascii="Times New Roman" w:eastAsia="新宋体" w:hAnsi="Times New Roman"/>
          <w:kern w:val="0"/>
          <w:szCs w:val="21"/>
        </w:rPr>
        <w:t>，</w:t>
      </w:r>
      <w:r>
        <w:rPr>
          <w:rFonts w:ascii="Times New Roman" w:hAnsi="Times New Roman"/>
          <w:kern w:val="0"/>
        </w:rPr>
        <w:object w:dxaOrig="300" w:dyaOrig="240">
          <v:shape id="_x0000_i1109" type="#_x0000_t75" style="width:14.9pt;height:12.4pt" o:ole="">
            <v:imagedata r:id="rId175" o:title=""/>
          </v:shape>
          <o:OLEObject Type="Embed" ProgID="Equation.DSMT4" ShapeID="_x0000_i1109" DrawAspect="Content" ObjectID="_1791206362" r:id="rId176"/>
        </w:object>
      </w:r>
      <w:r>
        <w:rPr>
          <w:rFonts w:ascii="Times New Roman" w:eastAsia="新宋体" w:hAnsi="Times New Roman"/>
          <w:kern w:val="0"/>
          <w:szCs w:val="21"/>
        </w:rPr>
        <w:t>，</w:t>
      </w:r>
      <w:r>
        <w:rPr>
          <w:rFonts w:ascii="Times New Roman" w:hAnsi="Times New Roman"/>
          <w:kern w:val="0"/>
        </w:rPr>
        <w:object w:dxaOrig="300" w:dyaOrig="255">
          <v:shape id="_x0000_i1110" type="#_x0000_t75" style="width:14.9pt;height:12.4pt" o:ole="">
            <v:imagedata r:id="rId177" o:title=""/>
          </v:shape>
          <o:OLEObject Type="Embed" ProgID="Equation.DSMT4" ShapeID="_x0000_i1110" DrawAspect="Content" ObjectID="_1791206363" r:id="rId178"/>
        </w:object>
      </w:r>
      <w:r>
        <w:rPr>
          <w:rFonts w:ascii="Times New Roman" w:eastAsia="新宋体" w:hAnsi="Times New Roman"/>
          <w:kern w:val="0"/>
          <w:szCs w:val="21"/>
        </w:rPr>
        <w:t>，</w:t>
      </w:r>
      <w:r>
        <w:rPr>
          <w:rFonts w:ascii="Times New Roman" w:hAnsi="Times New Roman"/>
          <w:kern w:val="0"/>
        </w:rPr>
        <w:object w:dxaOrig="405" w:dyaOrig="240">
          <v:shape id="_x0000_i1111" type="#_x0000_t75" style="width:19.85pt;height:12.4pt" o:ole="">
            <v:imagedata r:id="rId179" o:title=""/>
          </v:shape>
          <o:OLEObject Type="Embed" ProgID="Equation.DSMT4" ShapeID="_x0000_i1111" DrawAspect="Content" ObjectID="_1791206364" r:id="rId180"/>
        </w:object>
      </w:r>
      <w:r>
        <w:rPr>
          <w:rFonts w:ascii="Times New Roman" w:eastAsia="新宋体" w:hAnsi="Times New Roman"/>
          <w:kern w:val="0"/>
          <w:szCs w:val="21"/>
        </w:rPr>
        <w:t>，</w:t>
      </w:r>
      <w:r>
        <w:rPr>
          <w:rFonts w:ascii="Times New Roman" w:hAnsi="Times New Roman"/>
          <w:kern w:val="0"/>
        </w:rPr>
        <w:object w:dxaOrig="300" w:dyaOrig="240">
          <v:shape id="_x0000_i1112" type="#_x0000_t75" style="width:14.9pt;height:12.4pt" o:ole="">
            <v:imagedata r:id="rId181" o:title=""/>
          </v:shape>
          <o:OLEObject Type="Embed" ProgID="Equation.DSMT4" ShapeID="_x0000_i1112" DrawAspect="Content" ObjectID="_1791206365" r:id="rId182"/>
        </w:object>
      </w:r>
      <w:r>
        <w:rPr>
          <w:rFonts w:ascii="Times New Roman" w:eastAsia="新宋体" w:hAnsi="Times New Roman"/>
          <w:kern w:val="0"/>
          <w:szCs w:val="21"/>
        </w:rPr>
        <w:t>，</w:t>
      </w:r>
      <w:r>
        <w:rPr>
          <w:rFonts w:ascii="Times New Roman" w:hAnsi="Times New Roman"/>
          <w:kern w:val="0"/>
        </w:rPr>
        <w:object w:dxaOrig="405" w:dyaOrig="255">
          <v:shape id="_x0000_i1113" type="#_x0000_t75" style="width:19.85pt;height:12.4pt" o:ole="">
            <v:imagedata r:id="rId183" o:title=""/>
          </v:shape>
          <o:OLEObject Type="Embed" ProgID="Equation.DSMT4" ShapeID="_x0000_i1113" DrawAspect="Content" ObjectID="_1791206366" r:id="rId184"/>
        </w:object>
      </w:r>
      <w:r>
        <w:rPr>
          <w:rFonts w:ascii="Times New Roman" w:eastAsia="新宋体" w:hAnsi="Times New Roman"/>
          <w:kern w:val="0"/>
          <w:szCs w:val="21"/>
        </w:rPr>
        <w:t>，</w:t>
      </w:r>
      <w:r>
        <w:rPr>
          <w:rFonts w:ascii="Times New Roman" w:hAnsi="Times New Roman"/>
          <w:kern w:val="0"/>
        </w:rPr>
        <w:object w:dxaOrig="300" w:dyaOrig="255">
          <v:shape id="_x0000_i1114" type="#_x0000_t75" style="width:14.9pt;height:12.4pt" o:ole="">
            <v:imagedata r:id="rId185" o:title=""/>
          </v:shape>
          <o:OLEObject Type="Embed" ProgID="Equation.DSMT4" ShapeID="_x0000_i1114" DrawAspect="Content" ObjectID="_1791206367" r:id="rId186"/>
        </w:object>
      </w:r>
      <w:r>
        <w:rPr>
          <w:rFonts w:ascii="Times New Roman" w:eastAsia="新宋体" w:hAnsi="Times New Roman"/>
          <w:kern w:val="0"/>
          <w:szCs w:val="21"/>
        </w:rPr>
        <w:t>，</w:t>
      </w:r>
      <w:r>
        <w:rPr>
          <w:rFonts w:ascii="Times New Roman" w:hAnsi="Times New Roman"/>
          <w:kern w:val="0"/>
        </w:rPr>
        <w:object w:dxaOrig="285" w:dyaOrig="240">
          <v:shape id="_x0000_i1115" type="#_x0000_t75" style="width:14.9pt;height:12.4pt" o:ole="">
            <v:imagedata r:id="rId187" o:title=""/>
          </v:shape>
          <o:OLEObject Type="Embed" ProgID="Equation.DSMT4" ShapeID="_x0000_i1115" DrawAspect="Content" ObjectID="_1791206368" r:id="rId188"/>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）收工时距甲地多远？在甲地的什么位置？</w:t>
      </w:r>
    </w:p>
    <w:p w:rsidR="00450DD8" w:rsidRDefault="00E54780">
      <w:pPr>
        <w:tabs>
          <w:tab w:val="left" w:pos="2409"/>
          <w:tab w:val="left" w:pos="4535"/>
          <w:tab w:val="left" w:pos="6661"/>
        </w:tabs>
        <w:spacing w:line="360"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）巡逻车在巡逻过程当中，离开甲地最远是多少千米？</w:t>
      </w:r>
    </w:p>
    <w:p w:rsidR="00450DD8" w:rsidRDefault="00E54780">
      <w:pPr>
        <w:tabs>
          <w:tab w:val="left" w:pos="2409"/>
          <w:tab w:val="left" w:pos="4535"/>
          <w:tab w:val="left" w:pos="6661"/>
        </w:tabs>
        <w:spacing w:line="276" w:lineRule="auto"/>
        <w:ind w:leftChars="135" w:left="283"/>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）若每千米耗油</w:t>
      </w:r>
      <w:r>
        <w:rPr>
          <w:rFonts w:ascii="Times New Roman" w:eastAsia="新宋体" w:hAnsi="Times New Roman"/>
          <w:kern w:val="0"/>
          <w:szCs w:val="21"/>
        </w:rPr>
        <w:t>0.2</w:t>
      </w:r>
      <w:r>
        <w:rPr>
          <w:rFonts w:ascii="Times New Roman" w:eastAsia="新宋体" w:hAnsi="Times New Roman"/>
          <w:kern w:val="0"/>
          <w:szCs w:val="21"/>
        </w:rPr>
        <w:t>升，该车这一次巡逻共耗油多少升？</w:t>
      </w:r>
    </w:p>
    <w:p w:rsidR="00450DD8" w:rsidRDefault="00E54780">
      <w:pPr>
        <w:tabs>
          <w:tab w:val="left" w:pos="2409"/>
          <w:tab w:val="left" w:pos="4535"/>
          <w:tab w:val="left" w:pos="6661"/>
        </w:tabs>
        <w:spacing w:line="276"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分）阅读理解：求</w:t>
      </w:r>
      <w:r>
        <w:rPr>
          <w:rFonts w:ascii="Times New Roman" w:hAnsi="Times New Roman"/>
          <w:kern w:val="0"/>
        </w:rPr>
        <w:object w:dxaOrig="885" w:dyaOrig="555">
          <v:shape id="_x0000_i1116" type="#_x0000_t75" style="width:44.7pt;height:27.3pt" o:ole="">
            <v:imagedata r:id="rId189" o:title=""/>
          </v:shape>
          <o:OLEObject Type="Embed" ProgID="Equation.DSMT4" ShapeID="_x0000_i1116" DrawAspect="Content" ObjectID="_1791206369" r:id="rId190"/>
        </w:object>
      </w:r>
      <w:r>
        <w:rPr>
          <w:rFonts w:ascii="Times New Roman" w:eastAsia="新宋体" w:hAnsi="Times New Roman"/>
          <w:kern w:val="0"/>
          <w:szCs w:val="21"/>
        </w:rPr>
        <w:t>的值可以用下面的两种方法：方法一，</w:t>
      </w:r>
      <w:r>
        <w:rPr>
          <w:rFonts w:ascii="Times New Roman" w:hAnsi="Times New Roman"/>
          <w:kern w:val="0"/>
        </w:rPr>
        <w:object w:dxaOrig="2235" w:dyaOrig="555">
          <v:shape id="_x0000_i1117" type="#_x0000_t75" style="width:111.7pt;height:27.3pt" o:ole="">
            <v:imagedata r:id="rId191" o:title=""/>
          </v:shape>
          <o:OLEObject Type="Embed" ProgID="Equation.DSMT4" ShapeID="_x0000_i1117" DrawAspect="Content" ObjectID="_1791206370" r:id="rId192"/>
        </w:object>
      </w:r>
      <w:r>
        <w:rPr>
          <w:rFonts w:ascii="Times New Roman" w:eastAsia="新宋体" w:hAnsi="Times New Roman"/>
          <w:kern w:val="0"/>
          <w:szCs w:val="21"/>
        </w:rPr>
        <w:t>，方法二，通过画图发现</w:t>
      </w:r>
      <w:r>
        <w:rPr>
          <w:rFonts w:ascii="Times New Roman" w:hAnsi="Times New Roman"/>
          <w:kern w:val="0"/>
        </w:rPr>
        <w:object w:dxaOrig="885" w:dyaOrig="555">
          <v:shape id="_x0000_i1118" type="#_x0000_t75" style="width:44.7pt;height:27.3pt" o:ole="">
            <v:imagedata r:id="rId193" o:title=""/>
          </v:shape>
          <o:OLEObject Type="Embed" ProgID="Equation.DSMT4" ShapeID="_x0000_i1118" DrawAspect="Content" ObjectID="_1791206371" r:id="rId194"/>
        </w:object>
      </w:r>
      <w:r>
        <w:rPr>
          <w:rFonts w:ascii="Times New Roman" w:eastAsia="新宋体" w:hAnsi="Times New Roman"/>
          <w:kern w:val="0"/>
          <w:szCs w:val="21"/>
        </w:rPr>
        <w:t>的值等于</w:t>
      </w:r>
      <w:r>
        <w:rPr>
          <w:rFonts w:ascii="Times New Roman" w:eastAsia="新宋体" w:hAnsi="Times New Roman"/>
          <w:kern w:val="0"/>
          <w:szCs w:val="21"/>
        </w:rPr>
        <w:t>1</w:t>
      </w:r>
      <w:r>
        <w:rPr>
          <w:rFonts w:ascii="Times New Roman" w:eastAsia="新宋体" w:hAnsi="Times New Roman"/>
          <w:kern w:val="0"/>
          <w:szCs w:val="21"/>
        </w:rPr>
        <w:t>减去阴影部分的面积</w:t>
      </w:r>
      <w:r>
        <w:rPr>
          <w:rFonts w:ascii="Times New Roman" w:hAnsi="Times New Roman"/>
          <w:kern w:val="0"/>
        </w:rPr>
        <w:object w:dxaOrig="195" w:dyaOrig="555">
          <v:shape id="_x0000_i1119" type="#_x0000_t75" style="width:9.95pt;height:27.3pt" o:ole="">
            <v:imagedata r:id="rId195" o:title=""/>
          </v:shape>
          <o:OLEObject Type="Embed" ProgID="Equation.DSMT4" ShapeID="_x0000_i1119" DrawAspect="Content" ObjectID="_1791206372" r:id="rId196"/>
        </w:object>
      </w:r>
      <w:r>
        <w:rPr>
          <w:rFonts w:ascii="Times New Roman" w:eastAsia="新宋体" w:hAnsi="Times New Roman"/>
          <w:kern w:val="0"/>
          <w:szCs w:val="21"/>
        </w:rPr>
        <w:t>，即</w:t>
      </w:r>
      <w:r>
        <w:rPr>
          <w:rFonts w:ascii="Times New Roman" w:hAnsi="Times New Roman"/>
          <w:kern w:val="0"/>
        </w:rPr>
        <w:object w:dxaOrig="1815" w:dyaOrig="555">
          <v:shape id="_x0000_i1120" type="#_x0000_t75" style="width:91.85pt;height:27.3pt" o:ole="">
            <v:imagedata r:id="rId197" o:title=""/>
          </v:shape>
          <o:OLEObject Type="Embed" ProgID="Equation.DSMT4" ShapeID="_x0000_i1120" DrawAspect="Content" ObjectID="_1791206373" r:id="rId198"/>
        </w:object>
      </w:r>
      <w:r>
        <w:rPr>
          <w:rFonts w:ascii="Times New Roman" w:eastAsia="新宋体" w:hAnsi="Times New Roman"/>
          <w:kern w:val="0"/>
          <w:szCs w:val="21"/>
        </w:rPr>
        <w:t>．</w:t>
      </w:r>
    </w:p>
    <w:p w:rsidR="00450DD8" w:rsidRDefault="00B509D7">
      <w:pPr>
        <w:tabs>
          <w:tab w:val="left" w:pos="2409"/>
          <w:tab w:val="left" w:pos="4535"/>
          <w:tab w:val="left" w:pos="6661"/>
        </w:tabs>
        <w:spacing w:line="276" w:lineRule="auto"/>
        <w:ind w:leftChars="202" w:left="424"/>
        <w:textAlignment w:val="center"/>
        <w:rPr>
          <w:rFonts w:ascii="Times New Roman" w:eastAsia="新宋体" w:hAnsi="Times New Roman"/>
          <w:kern w:val="0"/>
          <w:szCs w:val="21"/>
        </w:rPr>
      </w:pPr>
      <w:r>
        <w:rPr>
          <w:rFonts w:ascii="Times New Roman" w:eastAsia="新宋体" w:hAnsi="Times New Roman"/>
          <w:kern w:val="0"/>
          <w:szCs w:val="21"/>
        </w:rPr>
        <w:pict>
          <v:shape id="_x0000_i1121" type="#_x0000_t75" alt="菁优网：http://www.jyeoo.com" style="width:86.9pt;height:86.9pt">
            <v:imagedata r:id="rId199" o:title="www"/>
          </v:shape>
        </w:pict>
      </w:r>
    </w:p>
    <w:p w:rsidR="00450DD8" w:rsidRDefault="00E54780">
      <w:pPr>
        <w:tabs>
          <w:tab w:val="left" w:pos="2409"/>
          <w:tab w:val="left" w:pos="4535"/>
          <w:tab w:val="left" w:pos="6661"/>
        </w:tabs>
        <w:spacing w:line="276"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）请你仿照上述两种方法求</w:t>
      </w:r>
      <w:r>
        <w:rPr>
          <w:rFonts w:ascii="Times New Roman" w:hAnsi="Times New Roman"/>
          <w:kern w:val="0"/>
        </w:rPr>
        <w:object w:dxaOrig="1740" w:dyaOrig="555">
          <v:shape id="_x0000_i1122" type="#_x0000_t75" style="width:86.9pt;height:27.3pt" o:ole="">
            <v:imagedata r:id="rId200" o:title=""/>
          </v:shape>
          <o:OLEObject Type="Embed" ProgID="Equation.DSMT4" ShapeID="_x0000_i1122" DrawAspect="Content" ObjectID="_1791206374" r:id="rId201"/>
        </w:object>
      </w:r>
      <w:r>
        <w:rPr>
          <w:rFonts w:ascii="Times New Roman" w:eastAsia="新宋体" w:hAnsi="Times New Roman"/>
          <w:kern w:val="0"/>
          <w:szCs w:val="21"/>
        </w:rPr>
        <w:t>的值．</w:t>
      </w:r>
    </w:p>
    <w:p w:rsidR="00450DD8" w:rsidRDefault="00E54780">
      <w:pPr>
        <w:tabs>
          <w:tab w:val="left" w:pos="2409"/>
          <w:tab w:val="left" w:pos="4535"/>
          <w:tab w:val="left" w:pos="6661"/>
        </w:tabs>
        <w:spacing w:line="276"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）用合理的做法求：</w:t>
      </w:r>
      <w:r>
        <w:rPr>
          <w:rFonts w:ascii="Times New Roman" w:hAnsi="Times New Roman"/>
          <w:kern w:val="0"/>
        </w:rPr>
        <w:object w:dxaOrig="5175" w:dyaOrig="555">
          <v:shape id="_x0000_i1123" type="#_x0000_t75" style="width:258.2pt;height:27.3pt" o:ole="">
            <v:imagedata r:id="rId202" o:title=""/>
          </v:shape>
          <o:OLEObject Type="Embed" ProgID="Equation.DSMT4" ShapeID="_x0000_i1123" DrawAspect="Content" ObjectID="_1791206375" r:id="rId203"/>
        </w:object>
      </w:r>
      <w:r>
        <w:rPr>
          <w:rFonts w:ascii="Times New Roman" w:eastAsia="新宋体" w:hAnsi="Times New Roman"/>
          <w:kern w:val="0"/>
          <w:szCs w:val="21"/>
        </w:rPr>
        <w:t>的值．</w:t>
      </w:r>
    </w:p>
    <w:p w:rsidR="00450DD8" w:rsidRDefault="00E54780">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分）阅读理解</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515" w:dyaOrig="555">
          <v:shape id="_x0000_i1124" type="#_x0000_t75" style="width:76.95pt;height:27.3pt" o:ole="">
            <v:imagedata r:id="rId204" o:title=""/>
          </v:shape>
          <o:OLEObject Type="Embed" ProgID="Equation.DSMT4" ShapeID="_x0000_i1124" DrawAspect="Content" ObjectID="_1791206376" r:id="rId205"/>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20" w:dyaOrig="555">
          <v:shape id="_x0000_i1125" type="#_x0000_t75" style="width:81.95pt;height:27.3pt" o:ole="">
            <v:imagedata r:id="rId206" o:title=""/>
          </v:shape>
          <o:OLEObject Type="Embed" ProgID="Equation.DSMT4" ShapeID="_x0000_i1125" DrawAspect="Content" ObjectID="_1791206377" r:id="rId207"/>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635" w:dyaOrig="555">
          <v:shape id="_x0000_i1126" type="#_x0000_t75" style="width:81.95pt;height:27.3pt" o:ole="">
            <v:imagedata r:id="rId208" o:title=""/>
          </v:shape>
          <o:OLEObject Type="Embed" ProgID="Equation.DSMT4" ShapeID="_x0000_i1126" DrawAspect="Content" ObjectID="_1791206378" r:id="rId209"/>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）请在理解上面计算方法的基础上填空：</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800" w:dyaOrig="600">
          <v:shape id="_x0000_i1127" type="#_x0000_t75" style="width:89.4pt;height:29.8pt" o:ole="">
            <v:imagedata r:id="rId210" o:title=""/>
          </v:shape>
          <o:OLEObject Type="Embed" ProgID="Equation.DSMT4" ShapeID="_x0000_i1127" DrawAspect="Content" ObjectID="_1791206379" r:id="rId211"/>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1785" w:dyaOrig="600">
          <v:shape id="_x0000_i1128" type="#_x0000_t75" style="width:89.4pt;height:29.8pt" o:ole="">
            <v:imagedata r:id="rId212" o:title=""/>
          </v:shape>
          <o:OLEObject Type="Embed" ProgID="Equation.DSMT4" ShapeID="_x0000_i1128" DrawAspect="Content" ObjectID="_1791206380" r:id="rId213"/>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）利用以上所得的规律计算：</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hAnsi="Times New Roman"/>
          <w:kern w:val="0"/>
        </w:rPr>
        <w:object w:dxaOrig="3165" w:dyaOrig="555">
          <v:shape id="_x0000_i1129" type="#_x0000_t75" style="width:158.9pt;height:27.3pt" o:ole="">
            <v:imagedata r:id="rId214" o:title=""/>
          </v:shape>
          <o:OLEObject Type="Embed" ProgID="Equation.DSMT4" ShapeID="_x0000_i1129" DrawAspect="Content" ObjectID="_1791206381" r:id="rId215"/>
        </w:object>
      </w:r>
      <w:r>
        <w:rPr>
          <w:rFonts w:ascii="Times New Roman" w:eastAsia="新宋体" w:hAnsi="Times New Roman"/>
          <w:kern w:val="0"/>
          <w:szCs w:val="21"/>
        </w:rPr>
        <w:t>．</w:t>
      </w:r>
    </w:p>
    <w:p w:rsidR="00450DD8" w:rsidRDefault="00E54780">
      <w:pPr>
        <w:pStyle w:val="Normal1"/>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28</w:t>
      </w:r>
      <w:r>
        <w:rPr>
          <w:rFonts w:ascii="Times New Roman" w:eastAsia="新宋体" w:hAnsi="Times New Roman"/>
          <w:kern w:val="0"/>
          <w:szCs w:val="21"/>
        </w:rPr>
        <w:t>．（</w:t>
      </w:r>
      <w:r>
        <w:rPr>
          <w:rFonts w:ascii="Times New Roman" w:eastAsia="新宋体" w:hAnsi="Times New Roman"/>
          <w:kern w:val="0"/>
          <w:szCs w:val="21"/>
        </w:rPr>
        <w:t>8</w:t>
      </w:r>
      <w:r>
        <w:rPr>
          <w:rFonts w:ascii="Times New Roman" w:eastAsia="新宋体" w:hAnsi="Times New Roman"/>
          <w:kern w:val="0"/>
          <w:szCs w:val="21"/>
        </w:rPr>
        <w:t>分）阅读下面材料并回答问题：点</w:t>
      </w:r>
      <w:r>
        <w:rPr>
          <w:rFonts w:ascii="Times New Roman" w:hAnsi="Times New Roman"/>
          <w:kern w:val="0"/>
        </w:rPr>
        <w:object w:dxaOrig="225" w:dyaOrig="240">
          <v:shape id="_x0000_i1130" type="#_x0000_t75" style="width:12.4pt;height:12.4pt" o:ole="">
            <v:imagedata r:id="rId216" o:title=""/>
          </v:shape>
          <o:OLEObject Type="Embed" ProgID="Equation.DSMT4" ShapeID="_x0000_i1130" DrawAspect="Content" ObjectID="_1791206382" r:id="rId217"/>
        </w:object>
      </w:r>
      <w:r>
        <w:rPr>
          <w:rFonts w:ascii="Times New Roman" w:eastAsia="新宋体" w:hAnsi="Times New Roman"/>
          <w:kern w:val="0"/>
          <w:szCs w:val="21"/>
        </w:rPr>
        <w:t>、</w:t>
      </w:r>
      <w:r>
        <w:rPr>
          <w:rFonts w:ascii="Times New Roman" w:hAnsi="Times New Roman"/>
          <w:kern w:val="0"/>
        </w:rPr>
        <w:object w:dxaOrig="225" w:dyaOrig="240">
          <v:shape id="_x0000_i1131" type="#_x0000_t75" style="width:12.4pt;height:12.4pt" o:ole="">
            <v:imagedata r:id="rId218" o:title=""/>
          </v:shape>
          <o:OLEObject Type="Embed" ProgID="Equation.DSMT4" ShapeID="_x0000_i1131" DrawAspect="Content" ObjectID="_1791206383" r:id="rId219"/>
        </w:object>
      </w:r>
      <w:r>
        <w:rPr>
          <w:rFonts w:ascii="Times New Roman" w:eastAsia="新宋体" w:hAnsi="Times New Roman"/>
          <w:kern w:val="0"/>
          <w:szCs w:val="21"/>
        </w:rPr>
        <w:t>在数轴上分别表示数</w:t>
      </w:r>
      <w:r>
        <w:rPr>
          <w:rFonts w:ascii="Times New Roman" w:hAnsi="Times New Roman"/>
          <w:kern w:val="0"/>
        </w:rPr>
        <w:object w:dxaOrig="180" w:dyaOrig="195">
          <v:shape id="_x0000_i1132" type="#_x0000_t75" style="width:9.95pt;height:9.95pt" o:ole="">
            <v:imagedata r:id="rId220" o:title=""/>
          </v:shape>
          <o:OLEObject Type="Embed" ProgID="Equation.DSMT4" ShapeID="_x0000_i1132" DrawAspect="Content" ObjectID="_1791206384" r:id="rId221"/>
        </w:object>
      </w:r>
      <w:r>
        <w:rPr>
          <w:rFonts w:ascii="Times New Roman" w:eastAsia="新宋体" w:hAnsi="Times New Roman"/>
          <w:kern w:val="0"/>
          <w:szCs w:val="21"/>
        </w:rPr>
        <w:t>、</w:t>
      </w:r>
      <w:r>
        <w:rPr>
          <w:rFonts w:ascii="Times New Roman" w:hAnsi="Times New Roman"/>
          <w:kern w:val="0"/>
        </w:rPr>
        <w:object w:dxaOrig="180" w:dyaOrig="255">
          <v:shape id="_x0000_i1133" type="#_x0000_t75" style="width:9.95pt;height:12.4pt" o:ole="">
            <v:imagedata r:id="rId222" o:title=""/>
          </v:shape>
          <o:OLEObject Type="Embed" ProgID="Equation.DSMT4" ShapeID="_x0000_i1133" DrawAspect="Content" ObjectID="_1791206385" r:id="rId223"/>
        </w:object>
      </w:r>
      <w:r>
        <w:rPr>
          <w:rFonts w:ascii="Times New Roman" w:eastAsia="新宋体" w:hAnsi="Times New Roman"/>
          <w:kern w:val="0"/>
          <w:szCs w:val="21"/>
        </w:rPr>
        <w:t>，</w:t>
      </w:r>
      <w:r>
        <w:rPr>
          <w:rFonts w:ascii="Times New Roman" w:hAnsi="Times New Roman"/>
          <w:kern w:val="0"/>
        </w:rPr>
        <w:object w:dxaOrig="225" w:dyaOrig="240">
          <v:shape id="_x0000_i1134" type="#_x0000_t75" style="width:12.4pt;height:12.4pt" o:ole="">
            <v:imagedata r:id="rId224" o:title=""/>
          </v:shape>
          <o:OLEObject Type="Embed" ProgID="Equation.DSMT4" ShapeID="_x0000_i1134" DrawAspect="Content" ObjectID="_1791206386" r:id="rId225"/>
        </w:object>
      </w:r>
      <w:r>
        <w:rPr>
          <w:rFonts w:ascii="Times New Roman" w:eastAsia="新宋体" w:hAnsi="Times New Roman"/>
          <w:kern w:val="0"/>
          <w:szCs w:val="21"/>
        </w:rPr>
        <w:t>、</w:t>
      </w:r>
      <w:r>
        <w:rPr>
          <w:rFonts w:ascii="Times New Roman" w:hAnsi="Times New Roman"/>
          <w:kern w:val="0"/>
        </w:rPr>
        <w:object w:dxaOrig="225" w:dyaOrig="240">
          <v:shape id="_x0000_i1135" type="#_x0000_t75" style="width:12.4pt;height:12.4pt" o:ole="">
            <v:imagedata r:id="rId226" o:title=""/>
          </v:shape>
          <o:OLEObject Type="Embed" ProgID="Equation.DSMT4" ShapeID="_x0000_i1135" DrawAspect="Content" ObjectID="_1791206387" r:id="rId227"/>
        </w:object>
      </w:r>
      <w:r>
        <w:rPr>
          <w:rFonts w:ascii="Times New Roman" w:eastAsia="新宋体" w:hAnsi="Times New Roman"/>
          <w:kern w:val="0"/>
          <w:szCs w:val="21"/>
        </w:rPr>
        <w:t>两点之间的距离表示为</w:t>
      </w:r>
      <w:r>
        <w:rPr>
          <w:rFonts w:ascii="Times New Roman" w:hAnsi="Times New Roman"/>
          <w:kern w:val="0"/>
        </w:rPr>
        <w:object w:dxaOrig="360" w:dyaOrig="240">
          <v:shape id="_x0000_i1136" type="#_x0000_t75" style="width:17.4pt;height:12.4pt" o:ole="">
            <v:imagedata r:id="rId228" o:title=""/>
          </v:shape>
          <o:OLEObject Type="Embed" ProgID="Equation.DSMT4" ShapeID="_x0000_i1136" DrawAspect="Content" ObjectID="_1791206388" r:id="rId229"/>
        </w:object>
      </w:r>
      <w:r>
        <w:rPr>
          <w:rFonts w:ascii="Times New Roman" w:eastAsia="新宋体" w:hAnsi="Times New Roman"/>
          <w:kern w:val="0"/>
          <w:szCs w:val="21"/>
        </w:rPr>
        <w:t>．当</w:t>
      </w:r>
      <w:r>
        <w:rPr>
          <w:rFonts w:ascii="Times New Roman" w:hAnsi="Times New Roman"/>
          <w:kern w:val="0"/>
        </w:rPr>
        <w:object w:dxaOrig="225" w:dyaOrig="240">
          <v:shape id="_x0000_i1137" type="#_x0000_t75" style="width:12.4pt;height:12.4pt" o:ole="">
            <v:imagedata r:id="rId230" o:title=""/>
          </v:shape>
          <o:OLEObject Type="Embed" ProgID="Equation.DSMT4" ShapeID="_x0000_i1137" DrawAspect="Content" ObjectID="_1791206389" r:id="rId231"/>
        </w:object>
      </w:r>
      <w:r>
        <w:rPr>
          <w:rFonts w:ascii="Times New Roman" w:eastAsia="新宋体" w:hAnsi="Times New Roman"/>
          <w:kern w:val="0"/>
          <w:szCs w:val="21"/>
        </w:rPr>
        <w:t>、</w:t>
      </w:r>
      <w:r>
        <w:rPr>
          <w:rFonts w:ascii="Times New Roman" w:hAnsi="Times New Roman"/>
          <w:kern w:val="0"/>
        </w:rPr>
        <w:object w:dxaOrig="225" w:dyaOrig="240">
          <v:shape id="_x0000_i1138" type="#_x0000_t75" style="width:12.4pt;height:12.4pt" o:ole="">
            <v:imagedata r:id="rId232" o:title=""/>
          </v:shape>
          <o:OLEObject Type="Embed" ProgID="Equation.DSMT4" ShapeID="_x0000_i1138" DrawAspect="Content" ObjectID="_1791206390" r:id="rId233"/>
        </w:object>
      </w:r>
      <w:r>
        <w:rPr>
          <w:rFonts w:ascii="Times New Roman" w:eastAsia="新宋体" w:hAnsi="Times New Roman"/>
          <w:kern w:val="0"/>
          <w:szCs w:val="21"/>
        </w:rPr>
        <w:t>两点中有一点在原点时，不妨设</w:t>
      </w:r>
      <w:r>
        <w:rPr>
          <w:rFonts w:ascii="Times New Roman" w:hAnsi="Times New Roman"/>
          <w:kern w:val="0"/>
        </w:rPr>
        <w:object w:dxaOrig="225" w:dyaOrig="240">
          <v:shape id="_x0000_i1139" type="#_x0000_t75" style="width:12.4pt;height:12.4pt" o:ole="">
            <v:imagedata r:id="rId234" o:title=""/>
          </v:shape>
          <o:OLEObject Type="Embed" ProgID="Equation.DSMT4" ShapeID="_x0000_i1139" DrawAspect="Content" ObjectID="_1791206391" r:id="rId235"/>
        </w:object>
      </w:r>
      <w:r>
        <w:rPr>
          <w:rFonts w:ascii="Times New Roman" w:eastAsia="新宋体" w:hAnsi="Times New Roman"/>
          <w:kern w:val="0"/>
          <w:szCs w:val="21"/>
        </w:rPr>
        <w:t>在原点，如图</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hAnsi="Times New Roman"/>
          <w:kern w:val="0"/>
        </w:rPr>
        <w:object w:dxaOrig="1440" w:dyaOrig="300">
          <v:shape id="_x0000_i1140" type="#_x0000_t75" style="width:1in;height:14.9pt" o:ole="">
            <v:imagedata r:id="rId236" o:title=""/>
          </v:shape>
          <o:OLEObject Type="Embed" ProgID="Equation.DSMT4" ShapeID="_x0000_i1140" DrawAspect="Content" ObjectID="_1791206392" r:id="rId237"/>
        </w:object>
      </w:r>
      <w:r>
        <w:rPr>
          <w:rFonts w:ascii="Times New Roman" w:eastAsia="新宋体" w:hAnsi="Times New Roman"/>
          <w:kern w:val="0"/>
          <w:szCs w:val="21"/>
        </w:rPr>
        <w:t>；当</w:t>
      </w:r>
      <w:r>
        <w:rPr>
          <w:rFonts w:ascii="Times New Roman" w:hAnsi="Times New Roman"/>
          <w:kern w:val="0"/>
        </w:rPr>
        <w:object w:dxaOrig="225" w:dyaOrig="240">
          <v:shape id="_x0000_i1141" type="#_x0000_t75" style="width:12.4pt;height:12.4pt" o:ole="">
            <v:imagedata r:id="rId238" o:title=""/>
          </v:shape>
          <o:OLEObject Type="Embed" ProgID="Equation.DSMT4" ShapeID="_x0000_i1141" DrawAspect="Content" ObjectID="_1791206393" r:id="rId239"/>
        </w:object>
      </w:r>
      <w:r>
        <w:rPr>
          <w:rFonts w:ascii="Times New Roman" w:eastAsia="新宋体" w:hAnsi="Times New Roman"/>
          <w:kern w:val="0"/>
          <w:szCs w:val="21"/>
        </w:rPr>
        <w:t>、</w:t>
      </w:r>
      <w:r>
        <w:rPr>
          <w:rFonts w:ascii="Times New Roman" w:hAnsi="Times New Roman"/>
          <w:kern w:val="0"/>
        </w:rPr>
        <w:object w:dxaOrig="225" w:dyaOrig="240">
          <v:shape id="_x0000_i1142" type="#_x0000_t75" style="width:12.4pt;height:12.4pt" o:ole="">
            <v:imagedata r:id="rId240" o:title=""/>
          </v:shape>
          <o:OLEObject Type="Embed" ProgID="Equation.DSMT4" ShapeID="_x0000_i1142" DrawAspect="Content" ObjectID="_1791206394" r:id="rId241"/>
        </w:object>
      </w:r>
      <w:r>
        <w:rPr>
          <w:rFonts w:ascii="Times New Roman" w:eastAsia="新宋体" w:hAnsi="Times New Roman"/>
          <w:kern w:val="0"/>
          <w:szCs w:val="21"/>
        </w:rPr>
        <w:t>两点都不在原点时，</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）如图</w:t>
      </w:r>
      <w:r>
        <w:rPr>
          <w:rFonts w:ascii="宋体" w:hAnsi="宋体" w:cs="宋体" w:hint="eastAsia"/>
          <w:kern w:val="0"/>
          <w:szCs w:val="21"/>
        </w:rPr>
        <w:t>②</w:t>
      </w:r>
      <w:r>
        <w:rPr>
          <w:rFonts w:ascii="Times New Roman" w:eastAsia="新宋体" w:hAnsi="Times New Roman"/>
          <w:kern w:val="0"/>
          <w:szCs w:val="21"/>
        </w:rPr>
        <w:t>，点</w:t>
      </w:r>
      <w:r>
        <w:rPr>
          <w:rFonts w:ascii="Times New Roman" w:hAnsi="Times New Roman"/>
          <w:kern w:val="0"/>
        </w:rPr>
        <w:object w:dxaOrig="225" w:dyaOrig="240">
          <v:shape id="_x0000_i1143" type="#_x0000_t75" style="width:12.4pt;height:12.4pt" o:ole="">
            <v:imagedata r:id="rId242" o:title=""/>
          </v:shape>
          <o:OLEObject Type="Embed" ProgID="Equation.DSMT4" ShapeID="_x0000_i1143" DrawAspect="Content" ObjectID="_1791206395" r:id="rId243"/>
        </w:object>
      </w:r>
      <w:r>
        <w:rPr>
          <w:rFonts w:ascii="Times New Roman" w:eastAsia="新宋体" w:hAnsi="Times New Roman"/>
          <w:kern w:val="0"/>
          <w:szCs w:val="21"/>
        </w:rPr>
        <w:t>、</w:t>
      </w:r>
      <w:r>
        <w:rPr>
          <w:rFonts w:ascii="Times New Roman" w:hAnsi="Times New Roman"/>
          <w:kern w:val="0"/>
        </w:rPr>
        <w:object w:dxaOrig="225" w:dyaOrig="240">
          <v:shape id="_x0000_i1144" type="#_x0000_t75" style="width:12.4pt;height:12.4pt" o:ole="">
            <v:imagedata r:id="rId244" o:title=""/>
          </v:shape>
          <o:OLEObject Type="Embed" ProgID="Equation.DSMT4" ShapeID="_x0000_i1144" DrawAspect="Content" ObjectID="_1791206396" r:id="rId245"/>
        </w:object>
      </w:r>
      <w:r>
        <w:rPr>
          <w:rFonts w:ascii="Times New Roman" w:eastAsia="新宋体" w:hAnsi="Times New Roman"/>
          <w:kern w:val="0"/>
          <w:szCs w:val="21"/>
        </w:rPr>
        <w:t>都在原点的右边，</w:t>
      </w:r>
      <w:r>
        <w:rPr>
          <w:rFonts w:ascii="Times New Roman" w:hAnsi="Times New Roman"/>
          <w:kern w:val="0"/>
        </w:rPr>
        <w:object w:dxaOrig="3480" w:dyaOrig="300">
          <v:shape id="_x0000_i1145" type="#_x0000_t75" style="width:173.8pt;height:14.9pt" o:ole="">
            <v:imagedata r:id="rId246" o:title=""/>
          </v:shape>
          <o:OLEObject Type="Embed" ProgID="Equation.DSMT4" ShapeID="_x0000_i1145" DrawAspect="Content" ObjectID="_1791206397" r:id="rId247"/>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）如图</w:t>
      </w:r>
      <w:r>
        <w:rPr>
          <w:rFonts w:ascii="宋体" w:hAnsi="宋体" w:cs="宋体" w:hint="eastAsia"/>
          <w:kern w:val="0"/>
          <w:szCs w:val="21"/>
        </w:rPr>
        <w:t>③</w:t>
      </w:r>
      <w:r>
        <w:rPr>
          <w:rFonts w:ascii="Times New Roman" w:eastAsia="新宋体" w:hAnsi="Times New Roman"/>
          <w:kern w:val="0"/>
          <w:szCs w:val="21"/>
        </w:rPr>
        <w:t>，点</w:t>
      </w:r>
      <w:r>
        <w:rPr>
          <w:rFonts w:ascii="Times New Roman" w:hAnsi="Times New Roman"/>
          <w:kern w:val="0"/>
        </w:rPr>
        <w:object w:dxaOrig="225" w:dyaOrig="240">
          <v:shape id="_x0000_i1146" type="#_x0000_t75" style="width:12.4pt;height:12.4pt" o:ole="">
            <v:imagedata r:id="rId248" o:title=""/>
          </v:shape>
          <o:OLEObject Type="Embed" ProgID="Equation.DSMT4" ShapeID="_x0000_i1146" DrawAspect="Content" ObjectID="_1791206398" r:id="rId249"/>
        </w:object>
      </w:r>
      <w:r>
        <w:rPr>
          <w:rFonts w:ascii="Times New Roman" w:eastAsia="新宋体" w:hAnsi="Times New Roman"/>
          <w:kern w:val="0"/>
          <w:szCs w:val="21"/>
        </w:rPr>
        <w:t>、</w:t>
      </w:r>
      <w:r>
        <w:rPr>
          <w:rFonts w:ascii="Times New Roman" w:hAnsi="Times New Roman"/>
          <w:kern w:val="0"/>
        </w:rPr>
        <w:object w:dxaOrig="225" w:dyaOrig="240">
          <v:shape id="_x0000_i1147" type="#_x0000_t75" style="width:12.4pt;height:12.4pt" o:ole="">
            <v:imagedata r:id="rId250" o:title=""/>
          </v:shape>
          <o:OLEObject Type="Embed" ProgID="Equation.DSMT4" ShapeID="_x0000_i1147" DrawAspect="Content" ObjectID="_1791206399" r:id="rId251"/>
        </w:object>
      </w:r>
      <w:r>
        <w:rPr>
          <w:rFonts w:ascii="Times New Roman" w:eastAsia="新宋体" w:hAnsi="Times New Roman"/>
          <w:kern w:val="0"/>
          <w:szCs w:val="21"/>
        </w:rPr>
        <w:t>都在原点左边，</w:t>
      </w:r>
      <w:r>
        <w:rPr>
          <w:rFonts w:ascii="Times New Roman" w:hAnsi="Times New Roman"/>
          <w:kern w:val="0"/>
        </w:rPr>
        <w:object w:dxaOrig="4020" w:dyaOrig="300">
          <v:shape id="_x0000_i1148" type="#_x0000_t75" style="width:201.1pt;height:14.9pt" o:ole="">
            <v:imagedata r:id="rId252" o:title=""/>
          </v:shape>
          <o:OLEObject Type="Embed" ProgID="Equation.DSMT4" ShapeID="_x0000_i1148" DrawAspect="Content" ObjectID="_1791206400" r:id="rId253"/>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）如图</w:t>
      </w:r>
      <w:r>
        <w:rPr>
          <w:rFonts w:ascii="宋体" w:hAnsi="宋体" w:cs="宋体" w:hint="eastAsia"/>
          <w:kern w:val="0"/>
          <w:szCs w:val="21"/>
        </w:rPr>
        <w:t>④</w:t>
      </w:r>
      <w:r>
        <w:rPr>
          <w:rFonts w:ascii="Times New Roman" w:eastAsia="新宋体" w:hAnsi="Times New Roman"/>
          <w:kern w:val="0"/>
          <w:szCs w:val="21"/>
        </w:rPr>
        <w:t>，点</w:t>
      </w:r>
      <w:r>
        <w:rPr>
          <w:rFonts w:ascii="Times New Roman" w:hAnsi="Times New Roman"/>
          <w:kern w:val="0"/>
        </w:rPr>
        <w:object w:dxaOrig="225" w:dyaOrig="240">
          <v:shape id="_x0000_i1149" type="#_x0000_t75" style="width:12.4pt;height:12.4pt" o:ole="">
            <v:imagedata r:id="rId254" o:title=""/>
          </v:shape>
          <o:OLEObject Type="Embed" ProgID="Equation.DSMT4" ShapeID="_x0000_i1149" DrawAspect="Content" ObjectID="_1791206401" r:id="rId255"/>
        </w:object>
      </w:r>
      <w:r>
        <w:rPr>
          <w:rFonts w:ascii="Times New Roman" w:eastAsia="新宋体" w:hAnsi="Times New Roman"/>
          <w:kern w:val="0"/>
          <w:szCs w:val="21"/>
        </w:rPr>
        <w:t>、</w:t>
      </w:r>
      <w:r>
        <w:rPr>
          <w:rFonts w:ascii="Times New Roman" w:hAnsi="Times New Roman"/>
          <w:kern w:val="0"/>
        </w:rPr>
        <w:object w:dxaOrig="225" w:dyaOrig="240">
          <v:shape id="_x0000_i1150" type="#_x0000_t75" style="width:12.4pt;height:12.4pt" o:ole="">
            <v:imagedata r:id="rId256" o:title=""/>
          </v:shape>
          <o:OLEObject Type="Embed" ProgID="Equation.DSMT4" ShapeID="_x0000_i1150" DrawAspect="Content" ObjectID="_1791206402" r:id="rId257"/>
        </w:object>
      </w:r>
      <w:r>
        <w:rPr>
          <w:rFonts w:ascii="Times New Roman" w:eastAsia="新宋体" w:hAnsi="Times New Roman"/>
          <w:kern w:val="0"/>
          <w:szCs w:val="21"/>
        </w:rPr>
        <w:t>在原点的两边，</w:t>
      </w:r>
      <w:r>
        <w:rPr>
          <w:rFonts w:ascii="Times New Roman" w:hAnsi="Times New Roman"/>
          <w:kern w:val="0"/>
        </w:rPr>
        <w:object w:dxaOrig="3765" w:dyaOrig="300">
          <v:shape id="_x0000_i1151" type="#_x0000_t75" style="width:188.7pt;height:14.9pt" o:ole="">
            <v:imagedata r:id="rId258" o:title=""/>
          </v:shape>
          <o:OLEObject Type="Embed" ProgID="Equation.DSMT4" ShapeID="_x0000_i1151" DrawAspect="Content" ObjectID="_1791206403" r:id="rId259"/>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综上，数轴上</w:t>
      </w:r>
      <w:r>
        <w:rPr>
          <w:rFonts w:ascii="Times New Roman" w:hAnsi="Times New Roman"/>
          <w:kern w:val="0"/>
        </w:rPr>
        <w:object w:dxaOrig="225" w:dyaOrig="240">
          <v:shape id="_x0000_i1152" type="#_x0000_t75" style="width:12.4pt;height:12.4pt" o:ole="">
            <v:imagedata r:id="rId260" o:title=""/>
          </v:shape>
          <o:OLEObject Type="Embed" ProgID="Equation.DSMT4" ShapeID="_x0000_i1152" DrawAspect="Content" ObjectID="_1791206404" r:id="rId261"/>
        </w:object>
      </w:r>
      <w:r>
        <w:rPr>
          <w:rFonts w:ascii="Times New Roman" w:eastAsia="新宋体" w:hAnsi="Times New Roman"/>
          <w:kern w:val="0"/>
          <w:szCs w:val="21"/>
        </w:rPr>
        <w:t>、</w:t>
      </w:r>
      <w:r>
        <w:rPr>
          <w:rFonts w:ascii="Times New Roman" w:hAnsi="Times New Roman"/>
          <w:kern w:val="0"/>
        </w:rPr>
        <w:object w:dxaOrig="225" w:dyaOrig="240">
          <v:shape id="_x0000_i1153" type="#_x0000_t75" style="width:12.4pt;height:12.4pt" o:ole="">
            <v:imagedata r:id="rId262" o:title=""/>
          </v:shape>
          <o:OLEObject Type="Embed" ProgID="Equation.DSMT4" ShapeID="_x0000_i1153" DrawAspect="Content" ObjectID="_1791206405" r:id="rId263"/>
        </w:object>
      </w:r>
      <w:r>
        <w:rPr>
          <w:rFonts w:ascii="Times New Roman" w:eastAsia="新宋体" w:hAnsi="Times New Roman"/>
          <w:kern w:val="0"/>
          <w:szCs w:val="21"/>
        </w:rPr>
        <w:t>两点之间的距离</w:t>
      </w:r>
      <w:r>
        <w:rPr>
          <w:rFonts w:ascii="Times New Roman" w:hAnsi="Times New Roman"/>
          <w:kern w:val="0"/>
        </w:rPr>
        <w:object w:dxaOrig="1080" w:dyaOrig="300">
          <v:shape id="_x0000_i1154" type="#_x0000_t75" style="width:54.6pt;height:14.9pt" o:ole="">
            <v:imagedata r:id="rId264" o:title=""/>
          </v:shape>
          <o:OLEObject Type="Embed" ProgID="Equation.DSMT4" ShapeID="_x0000_i1154" DrawAspect="Content" ObjectID="_1791206406" r:id="rId265"/>
        </w:objec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）回答问题：数轴上表示</w:t>
      </w:r>
      <w:r>
        <w:rPr>
          <w:rFonts w:ascii="Times New Roman" w:hAnsi="Times New Roman"/>
          <w:kern w:val="0"/>
        </w:rPr>
        <w:object w:dxaOrig="285" w:dyaOrig="255">
          <v:shape id="_x0000_i1155" type="#_x0000_t75" style="width:14.9pt;height:12.4pt" o:ole="">
            <v:imagedata r:id="rId266" o:title=""/>
          </v:shape>
          <o:OLEObject Type="Embed" ProgID="Equation.DSMT4" ShapeID="_x0000_i1155" DrawAspect="Content" ObjectID="_1791206407" r:id="rId267"/>
        </w:object>
      </w:r>
      <w:r>
        <w:rPr>
          <w:rFonts w:ascii="Times New Roman" w:eastAsia="新宋体" w:hAnsi="Times New Roman"/>
          <w:kern w:val="0"/>
          <w:szCs w:val="21"/>
        </w:rPr>
        <w:t>和</w:t>
      </w:r>
      <w:r>
        <w:rPr>
          <w:rFonts w:ascii="Times New Roman" w:hAnsi="Times New Roman"/>
          <w:kern w:val="0"/>
        </w:rPr>
        <w:object w:dxaOrig="300" w:dyaOrig="255">
          <v:shape id="_x0000_i1156" type="#_x0000_t75" style="width:14.9pt;height:12.4pt" o:ole="">
            <v:imagedata r:id="rId268" o:title=""/>
          </v:shape>
          <o:OLEObject Type="Embed" ProgID="Equation.DSMT4" ShapeID="_x0000_i1156" DrawAspect="Content" ObjectID="_1791206408" r:id="rId269"/>
        </w:object>
      </w:r>
      <w:r>
        <w:rPr>
          <w:rFonts w:ascii="Times New Roman" w:eastAsia="新宋体" w:hAnsi="Times New Roman"/>
          <w:kern w:val="0"/>
          <w:szCs w:val="21"/>
        </w:rPr>
        <w:t>的两点之间的距离是</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）若数轴上表示</w:t>
      </w:r>
      <w:r>
        <w:rPr>
          <w:rFonts w:ascii="Times New Roman" w:hAnsi="Times New Roman"/>
          <w:kern w:val="0"/>
        </w:rPr>
        <w:object w:dxaOrig="180" w:dyaOrig="195">
          <v:shape id="_x0000_i1157" type="#_x0000_t75" style="width:9.95pt;height:9.95pt" o:ole="">
            <v:imagedata r:id="rId270" o:title=""/>
          </v:shape>
          <o:OLEObject Type="Embed" ProgID="Equation.DSMT4" ShapeID="_x0000_i1157" DrawAspect="Content" ObjectID="_1791206409" r:id="rId271"/>
        </w:object>
      </w:r>
      <w:r>
        <w:rPr>
          <w:rFonts w:ascii="Times New Roman" w:eastAsia="新宋体" w:hAnsi="Times New Roman"/>
          <w:kern w:val="0"/>
          <w:szCs w:val="21"/>
        </w:rPr>
        <w:t>和</w:t>
      </w:r>
      <w:r>
        <w:rPr>
          <w:rFonts w:ascii="Times New Roman" w:hAnsi="Times New Roman"/>
          <w:kern w:val="0"/>
        </w:rPr>
        <w:object w:dxaOrig="300" w:dyaOrig="240">
          <v:shape id="_x0000_i1158" type="#_x0000_t75" style="width:14.9pt;height:12.4pt" o:ole="">
            <v:imagedata r:id="rId272" o:title=""/>
          </v:shape>
          <o:OLEObject Type="Embed" ProgID="Equation.DSMT4" ShapeID="_x0000_i1158" DrawAspect="Content" ObjectID="_1791206410" r:id="rId273"/>
        </w:object>
      </w:r>
      <w:r>
        <w:rPr>
          <w:rFonts w:ascii="Times New Roman" w:eastAsia="新宋体" w:hAnsi="Times New Roman"/>
          <w:kern w:val="0"/>
          <w:szCs w:val="21"/>
        </w:rPr>
        <w:t>的两点分别是点</w:t>
      </w:r>
      <w:r>
        <w:rPr>
          <w:rFonts w:ascii="Times New Roman" w:hAnsi="Times New Roman"/>
          <w:kern w:val="0"/>
        </w:rPr>
        <w:object w:dxaOrig="225" w:dyaOrig="240">
          <v:shape id="_x0000_i1159" type="#_x0000_t75" style="width:12.4pt;height:12.4pt" o:ole="">
            <v:imagedata r:id="rId274" o:title=""/>
          </v:shape>
          <o:OLEObject Type="Embed" ProgID="Equation.DSMT4" ShapeID="_x0000_i1159" DrawAspect="Content" ObjectID="_1791206411" r:id="rId275"/>
        </w:object>
      </w:r>
      <w:r>
        <w:rPr>
          <w:rFonts w:ascii="Times New Roman" w:eastAsia="新宋体" w:hAnsi="Times New Roman"/>
          <w:kern w:val="0"/>
          <w:szCs w:val="21"/>
        </w:rPr>
        <w:t>、</w:t>
      </w:r>
      <w:r>
        <w:rPr>
          <w:rFonts w:ascii="Times New Roman" w:hAnsi="Times New Roman"/>
          <w:kern w:val="0"/>
        </w:rPr>
        <w:object w:dxaOrig="225" w:dyaOrig="240">
          <v:shape id="_x0000_i1160" type="#_x0000_t75" style="width:12.4pt;height:12.4pt" o:ole="">
            <v:imagedata r:id="rId276" o:title=""/>
          </v:shape>
          <o:OLEObject Type="Embed" ProgID="Equation.DSMT4" ShapeID="_x0000_i1160" DrawAspect="Content" ObjectID="_1791206412" r:id="rId277"/>
        </w:object>
      </w:r>
      <w:r>
        <w:rPr>
          <w:rFonts w:ascii="Times New Roman" w:eastAsia="新宋体" w:hAnsi="Times New Roman"/>
          <w:kern w:val="0"/>
          <w:szCs w:val="21"/>
        </w:rPr>
        <w:t>，</w:t>
      </w:r>
      <w:r>
        <w:rPr>
          <w:rFonts w:ascii="Times New Roman" w:hAnsi="Times New Roman"/>
          <w:kern w:val="0"/>
        </w:rPr>
        <w:object w:dxaOrig="660" w:dyaOrig="255">
          <v:shape id="_x0000_i1161" type="#_x0000_t75" style="width:32.3pt;height:12.4pt" o:ole="">
            <v:imagedata r:id="rId278" o:title=""/>
          </v:shape>
          <o:OLEObject Type="Embed" ProgID="Equation.DSMT4" ShapeID="_x0000_i1161" DrawAspect="Content" ObjectID="_1791206413" r:id="rId279"/>
        </w:object>
      </w:r>
      <w:r>
        <w:rPr>
          <w:rFonts w:ascii="Times New Roman" w:eastAsia="新宋体" w:hAnsi="Times New Roman"/>
          <w:kern w:val="0"/>
          <w:szCs w:val="21"/>
        </w:rPr>
        <w:t>，那么</w:t>
      </w:r>
      <w:r>
        <w:rPr>
          <w:rFonts w:ascii="Times New Roman" w:hAnsi="Times New Roman"/>
          <w:kern w:val="0"/>
        </w:rPr>
        <w:object w:dxaOrig="345" w:dyaOrig="195">
          <v:shape id="_x0000_i1162" type="#_x0000_t75" style="width:17.4pt;height:9.95pt" o:ole="">
            <v:imagedata r:id="rId280" o:title=""/>
          </v:shape>
          <o:OLEObject Type="Embed" ProgID="Equation.DSMT4" ShapeID="_x0000_i1162" DrawAspect="Content" ObjectID="_1791206414" r:id="rId281"/>
        </w:objec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450DD8" w:rsidRDefault="00E54780">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）若数轴上点</w:t>
      </w:r>
      <w:r>
        <w:rPr>
          <w:rFonts w:ascii="Times New Roman" w:hAnsi="Times New Roman"/>
          <w:kern w:val="0"/>
        </w:rPr>
        <w:object w:dxaOrig="225" w:dyaOrig="240">
          <v:shape id="_x0000_i1163" type="#_x0000_t75" style="width:12.4pt;height:12.4pt" o:ole="">
            <v:imagedata r:id="rId282" o:title=""/>
          </v:shape>
          <o:OLEObject Type="Embed" ProgID="Equation.DSMT4" ShapeID="_x0000_i1163" DrawAspect="Content" ObjectID="_1791206415" r:id="rId283"/>
        </w:object>
      </w:r>
      <w:r>
        <w:rPr>
          <w:rFonts w:ascii="Times New Roman" w:eastAsia="新宋体" w:hAnsi="Times New Roman"/>
          <w:kern w:val="0"/>
          <w:szCs w:val="21"/>
        </w:rPr>
        <w:t>表示数</w:t>
      </w:r>
      <w:r>
        <w:rPr>
          <w:rFonts w:ascii="Times New Roman" w:hAnsi="Times New Roman"/>
          <w:kern w:val="0"/>
        </w:rPr>
        <w:object w:dxaOrig="285" w:dyaOrig="240">
          <v:shape id="_x0000_i1164" type="#_x0000_t75" style="width:14.9pt;height:12.4pt" o:ole="">
            <v:imagedata r:id="rId284" o:title=""/>
          </v:shape>
          <o:OLEObject Type="Embed" ProgID="Equation.DSMT4" ShapeID="_x0000_i1164" DrawAspect="Content" ObjectID="_1791206416" r:id="rId285"/>
        </w:object>
      </w:r>
      <w:r>
        <w:rPr>
          <w:rFonts w:ascii="Times New Roman" w:eastAsia="新宋体" w:hAnsi="Times New Roman"/>
          <w:kern w:val="0"/>
          <w:szCs w:val="21"/>
        </w:rPr>
        <w:t>，点</w:t>
      </w:r>
      <w:r>
        <w:rPr>
          <w:rFonts w:ascii="Times New Roman" w:hAnsi="Times New Roman"/>
          <w:kern w:val="0"/>
        </w:rPr>
        <w:object w:dxaOrig="225" w:dyaOrig="240">
          <v:shape id="_x0000_i1165" type="#_x0000_t75" style="width:12.4pt;height:12.4pt" o:ole="">
            <v:imagedata r:id="rId286" o:title=""/>
          </v:shape>
          <o:OLEObject Type="Embed" ProgID="Equation.DSMT4" ShapeID="_x0000_i1165" DrawAspect="Content" ObjectID="_1791206417" r:id="rId287"/>
        </w:object>
      </w:r>
      <w:r>
        <w:rPr>
          <w:rFonts w:ascii="Times New Roman" w:eastAsia="新宋体" w:hAnsi="Times New Roman"/>
          <w:kern w:val="0"/>
          <w:szCs w:val="21"/>
        </w:rPr>
        <w:t>表示数</w:t>
      </w:r>
      <w:r>
        <w:rPr>
          <w:rFonts w:ascii="Times New Roman" w:eastAsia="新宋体" w:hAnsi="Times New Roman"/>
          <w:kern w:val="0"/>
          <w:szCs w:val="21"/>
        </w:rPr>
        <w:t>7</w:t>
      </w:r>
      <w:r>
        <w:rPr>
          <w:rFonts w:ascii="Times New Roman" w:eastAsia="新宋体" w:hAnsi="Times New Roman"/>
          <w:kern w:val="0"/>
          <w:szCs w:val="21"/>
        </w:rPr>
        <w:t>，动点</w:t>
      </w:r>
      <w:r>
        <w:rPr>
          <w:rFonts w:ascii="Times New Roman" w:hAnsi="Times New Roman"/>
          <w:kern w:val="0"/>
        </w:rPr>
        <w:object w:dxaOrig="225" w:dyaOrig="240">
          <v:shape id="_x0000_i1166" type="#_x0000_t75" style="width:12.4pt;height:12.4pt" o:ole="">
            <v:imagedata r:id="rId288" o:title=""/>
          </v:shape>
          <o:OLEObject Type="Embed" ProgID="Equation.DSMT4" ShapeID="_x0000_i1166" DrawAspect="Content" ObjectID="_1791206418" r:id="rId289"/>
        </w:object>
      </w:r>
      <w:r>
        <w:rPr>
          <w:rFonts w:ascii="Times New Roman" w:eastAsia="新宋体" w:hAnsi="Times New Roman"/>
          <w:kern w:val="0"/>
          <w:szCs w:val="21"/>
        </w:rPr>
        <w:t>、</w:t>
      </w:r>
      <w:r>
        <w:rPr>
          <w:rFonts w:ascii="Times New Roman" w:hAnsi="Times New Roman"/>
          <w:kern w:val="0"/>
        </w:rPr>
        <w:object w:dxaOrig="225" w:dyaOrig="300">
          <v:shape id="_x0000_i1167" type="#_x0000_t75" style="width:12.4pt;height:14.9pt" o:ole="">
            <v:imagedata r:id="rId290" o:title=""/>
          </v:shape>
          <o:OLEObject Type="Embed" ProgID="Equation.DSMT4" ShapeID="_x0000_i1167" DrawAspect="Content" ObjectID="_1791206419" r:id="rId291"/>
        </w:object>
      </w:r>
      <w:r>
        <w:rPr>
          <w:rFonts w:ascii="Times New Roman" w:eastAsia="新宋体" w:hAnsi="Times New Roman"/>
          <w:kern w:val="0"/>
          <w:szCs w:val="21"/>
        </w:rPr>
        <w:t>分别同时从点</w:t>
      </w:r>
      <w:r>
        <w:rPr>
          <w:rFonts w:ascii="Times New Roman" w:hAnsi="Times New Roman"/>
          <w:kern w:val="0"/>
        </w:rPr>
        <w:object w:dxaOrig="225" w:dyaOrig="240">
          <v:shape id="_x0000_i1168" type="#_x0000_t75" style="width:12.4pt;height:12.4pt" o:ole="">
            <v:imagedata r:id="rId292" o:title=""/>
          </v:shape>
          <o:OLEObject Type="Embed" ProgID="Equation.DSMT4" ShapeID="_x0000_i1168" DrawAspect="Content" ObjectID="_1791206420" r:id="rId293"/>
        </w:object>
      </w:r>
      <w:r>
        <w:rPr>
          <w:rFonts w:ascii="Times New Roman" w:eastAsia="新宋体" w:hAnsi="Times New Roman"/>
          <w:kern w:val="0"/>
          <w:szCs w:val="21"/>
        </w:rPr>
        <w:t>、点</w:t>
      </w:r>
      <w:r>
        <w:rPr>
          <w:rFonts w:ascii="Times New Roman" w:hAnsi="Times New Roman"/>
          <w:kern w:val="0"/>
        </w:rPr>
        <w:object w:dxaOrig="225" w:dyaOrig="240">
          <v:shape id="_x0000_i1169" type="#_x0000_t75" style="width:12.4pt;height:12.4pt" o:ole="">
            <v:imagedata r:id="rId294" o:title=""/>
          </v:shape>
          <o:OLEObject Type="Embed" ProgID="Equation.DSMT4" ShapeID="_x0000_i1169" DrawAspect="Content" ObjectID="_1791206421" r:id="rId295"/>
        </w:object>
      </w:r>
      <w:r>
        <w:rPr>
          <w:rFonts w:ascii="Times New Roman" w:eastAsia="新宋体" w:hAnsi="Times New Roman"/>
          <w:kern w:val="0"/>
          <w:szCs w:val="21"/>
        </w:rPr>
        <w:t>出发沿着数轴正方向移动，点</w:t>
      </w:r>
      <w:r>
        <w:rPr>
          <w:rFonts w:ascii="Times New Roman" w:hAnsi="Times New Roman"/>
          <w:kern w:val="0"/>
        </w:rPr>
        <w:object w:dxaOrig="225" w:dyaOrig="240">
          <v:shape id="_x0000_i1170" type="#_x0000_t75" style="width:12.4pt;height:12.4pt" o:ole="">
            <v:imagedata r:id="rId296" o:title=""/>
          </v:shape>
          <o:OLEObject Type="Embed" ProgID="Equation.DSMT4" ShapeID="_x0000_i1170" DrawAspect="Content" ObjectID="_1791206422" r:id="rId297"/>
        </w:object>
      </w:r>
      <w:r>
        <w:rPr>
          <w:rFonts w:ascii="Times New Roman" w:eastAsia="新宋体" w:hAnsi="Times New Roman"/>
          <w:kern w:val="0"/>
          <w:szCs w:val="21"/>
        </w:rPr>
        <w:t>的移动速度是每秒</w:t>
      </w:r>
      <w:r>
        <w:rPr>
          <w:rFonts w:ascii="Times New Roman" w:eastAsia="新宋体" w:hAnsi="Times New Roman"/>
          <w:kern w:val="0"/>
          <w:szCs w:val="21"/>
        </w:rPr>
        <w:t>3</w:t>
      </w:r>
      <w:r>
        <w:rPr>
          <w:rFonts w:ascii="Times New Roman" w:eastAsia="新宋体" w:hAnsi="Times New Roman"/>
          <w:kern w:val="0"/>
          <w:szCs w:val="21"/>
        </w:rPr>
        <w:t>个单位长度，点</w:t>
      </w:r>
      <w:r>
        <w:rPr>
          <w:rFonts w:ascii="Times New Roman" w:hAnsi="Times New Roman"/>
          <w:kern w:val="0"/>
        </w:rPr>
        <w:object w:dxaOrig="225" w:dyaOrig="300">
          <v:shape id="_x0000_i1171" type="#_x0000_t75" style="width:12.4pt;height:14.9pt" o:ole="">
            <v:imagedata r:id="rId298" o:title=""/>
          </v:shape>
          <o:OLEObject Type="Embed" ProgID="Equation.DSMT4" ShapeID="_x0000_i1171" DrawAspect="Content" ObjectID="_1791206423" r:id="rId299"/>
        </w:object>
      </w:r>
      <w:r>
        <w:rPr>
          <w:rFonts w:ascii="Times New Roman" w:eastAsia="新宋体" w:hAnsi="Times New Roman"/>
          <w:kern w:val="0"/>
          <w:szCs w:val="21"/>
        </w:rPr>
        <w:t>的移动速度是每秒</w:t>
      </w:r>
      <w:r>
        <w:rPr>
          <w:rFonts w:ascii="Times New Roman" w:eastAsia="新宋体" w:hAnsi="Times New Roman"/>
          <w:kern w:val="0"/>
          <w:szCs w:val="21"/>
        </w:rPr>
        <w:t>2</w:t>
      </w:r>
      <w:r>
        <w:rPr>
          <w:rFonts w:ascii="Times New Roman" w:eastAsia="新宋体" w:hAnsi="Times New Roman"/>
          <w:kern w:val="0"/>
          <w:szCs w:val="21"/>
        </w:rPr>
        <w:t>个单位长度，求</w:t>
      </w:r>
      <w:r>
        <w:rPr>
          <w:rFonts w:ascii="宋体" w:hAnsi="宋体" w:cs="宋体" w:hint="eastAsia"/>
          <w:kern w:val="0"/>
          <w:szCs w:val="21"/>
        </w:rPr>
        <w:t>①</w:t>
      </w:r>
      <w:r>
        <w:rPr>
          <w:rFonts w:ascii="Times New Roman" w:eastAsia="新宋体" w:hAnsi="Times New Roman"/>
          <w:kern w:val="0"/>
          <w:szCs w:val="21"/>
        </w:rPr>
        <w:t>运动几秒后，点</w:t>
      </w:r>
      <w:r>
        <w:rPr>
          <w:rFonts w:ascii="Times New Roman" w:hAnsi="Times New Roman"/>
          <w:kern w:val="0"/>
        </w:rPr>
        <w:object w:dxaOrig="225" w:dyaOrig="240">
          <v:shape id="_x0000_i1172" type="#_x0000_t75" style="width:12.4pt;height:12.4pt" o:ole="">
            <v:imagedata r:id="rId300" o:title=""/>
          </v:shape>
          <o:OLEObject Type="Embed" ProgID="Equation.DSMT4" ShapeID="_x0000_i1172" DrawAspect="Content" ObjectID="_1791206424" r:id="rId301"/>
        </w:object>
      </w:r>
      <w:r>
        <w:rPr>
          <w:rFonts w:ascii="Times New Roman" w:eastAsia="新宋体" w:hAnsi="Times New Roman"/>
          <w:kern w:val="0"/>
          <w:szCs w:val="21"/>
        </w:rPr>
        <w:t>追上点</w:t>
      </w:r>
      <w:r>
        <w:rPr>
          <w:rFonts w:ascii="Times New Roman" w:hAnsi="Times New Roman"/>
          <w:kern w:val="0"/>
        </w:rPr>
        <w:object w:dxaOrig="225" w:dyaOrig="300">
          <v:shape id="_x0000_i1173" type="#_x0000_t75" style="width:12.4pt;height:14.9pt" o:ole="">
            <v:imagedata r:id="rId302" o:title=""/>
          </v:shape>
          <o:OLEObject Type="Embed" ProgID="Equation.DSMT4" ShapeID="_x0000_i1173" DrawAspect="Content" ObjectID="_1791206425" r:id="rId303"/>
        </w:object>
      </w:r>
      <w:r>
        <w:rPr>
          <w:rFonts w:ascii="Times New Roman" w:eastAsia="新宋体" w:hAnsi="Times New Roman"/>
          <w:kern w:val="0"/>
          <w:szCs w:val="21"/>
        </w:rPr>
        <w:t>？</w:t>
      </w:r>
      <w:r>
        <w:rPr>
          <w:rFonts w:ascii="宋体" w:hAnsi="宋体" w:cs="宋体" w:hint="eastAsia"/>
          <w:kern w:val="0"/>
          <w:szCs w:val="21"/>
        </w:rPr>
        <w:t>②</w:t>
      </w:r>
      <w:r>
        <w:rPr>
          <w:rFonts w:ascii="Times New Roman" w:eastAsia="新宋体" w:hAnsi="Times New Roman"/>
          <w:kern w:val="0"/>
          <w:szCs w:val="21"/>
        </w:rPr>
        <w:t>运动几秒后，</w:t>
      </w:r>
      <w:r>
        <w:rPr>
          <w:rFonts w:ascii="Times New Roman" w:hAnsi="Times New Roman"/>
          <w:kern w:val="0"/>
        </w:rPr>
        <w:object w:dxaOrig="225" w:dyaOrig="240">
          <v:shape id="_x0000_i1174" type="#_x0000_t75" style="width:12.4pt;height:12.4pt" o:ole="">
            <v:imagedata r:id="rId304" o:title=""/>
          </v:shape>
          <o:OLEObject Type="Embed" ProgID="Equation.DSMT4" ShapeID="_x0000_i1174" DrawAspect="Content" ObjectID="_1791206426" r:id="rId305"/>
        </w:object>
      </w:r>
      <w:r>
        <w:rPr>
          <w:rFonts w:ascii="Times New Roman" w:eastAsia="新宋体" w:hAnsi="Times New Roman"/>
          <w:kern w:val="0"/>
          <w:szCs w:val="21"/>
        </w:rPr>
        <w:t>、</w:t>
      </w:r>
      <w:r>
        <w:rPr>
          <w:rFonts w:ascii="Times New Roman" w:hAnsi="Times New Roman"/>
          <w:kern w:val="0"/>
        </w:rPr>
        <w:object w:dxaOrig="225" w:dyaOrig="300">
          <v:shape id="_x0000_i1175" type="#_x0000_t75" style="width:12.4pt;height:14.9pt" o:ole="">
            <v:imagedata r:id="rId306" o:title=""/>
          </v:shape>
          <o:OLEObject Type="Embed" ProgID="Equation.DSMT4" ShapeID="_x0000_i1175" DrawAspect="Content" ObjectID="_1791206427" r:id="rId307"/>
        </w:object>
      </w:r>
      <w:r>
        <w:rPr>
          <w:rFonts w:ascii="Times New Roman" w:eastAsia="新宋体" w:hAnsi="Times New Roman"/>
          <w:kern w:val="0"/>
          <w:szCs w:val="21"/>
        </w:rPr>
        <w:t>两点相距</w:t>
      </w:r>
      <w:r>
        <w:rPr>
          <w:rFonts w:ascii="Times New Roman" w:eastAsia="新宋体" w:hAnsi="Times New Roman"/>
          <w:kern w:val="0"/>
          <w:szCs w:val="21"/>
        </w:rPr>
        <w:t>3</w:t>
      </w:r>
      <w:r>
        <w:rPr>
          <w:rFonts w:ascii="Times New Roman" w:eastAsia="新宋体" w:hAnsi="Times New Roman"/>
          <w:kern w:val="0"/>
          <w:szCs w:val="21"/>
        </w:rPr>
        <w:t>个单位长度？</w:t>
      </w:r>
    </w:p>
    <w:p w:rsidR="00450DD8" w:rsidRDefault="00B509D7">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pict>
          <v:shape id="_x0000_i1176" type="#_x0000_t75" alt="菁优网：http://www.jyeoo.com" style="width:352.55pt;height:101.8pt">
            <v:imagedata r:id="rId308" o:title="www"/>
          </v:shape>
        </w:pict>
      </w:r>
    </w:p>
    <w:sectPr w:rsidR="00450DD8">
      <w:headerReference w:type="even" r:id="rId309"/>
      <w:headerReference w:type="default" r:id="rId310"/>
      <w:footerReference w:type="even" r:id="rId311"/>
      <w:footerReference w:type="default" r:id="rId312"/>
      <w:headerReference w:type="first" r:id="rId313"/>
      <w:footerReference w:type="first" r:id="rId314"/>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54780" w:rsidRDefault="00E54780">
      <w:r>
        <w:separator/>
      </w:r>
    </w:p>
  </w:endnote>
  <w:endnote w:type="continuationSeparator" w:id="0">
    <w:p w:rsidR="00E54780" w:rsidRDefault="00E54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9D7" w:rsidRDefault="00B509D7">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9D7" w:rsidRDefault="00B509D7" w:rsidP="00B509D7">
    <w:pPr>
      <w:pStyle w:val="aff6"/>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9D7" w:rsidRDefault="00B509D7">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54780" w:rsidRDefault="00E54780">
      <w:r>
        <w:separator/>
      </w:r>
    </w:p>
  </w:footnote>
  <w:footnote w:type="continuationSeparator" w:id="0">
    <w:p w:rsidR="00E54780" w:rsidRDefault="00E54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0DD8" w:rsidRPr="00E54780" w:rsidRDefault="00450DD8" w:rsidP="00E54780">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9D7" w:rsidRDefault="00B509D7" w:rsidP="00B509D7">
    <w:pPr>
      <w:pStyle w:val="aff9"/>
      <w:ind w:left="1260" w:hanging="420"/>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9D7" w:rsidRDefault="00B509D7">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16cid:durableId="553546963">
    <w:abstractNumId w:val="3"/>
  </w:num>
  <w:num w:numId="2" w16cid:durableId="149252307">
    <w:abstractNumId w:val="5"/>
  </w:num>
  <w:num w:numId="3" w16cid:durableId="1770079633">
    <w:abstractNumId w:val="8"/>
  </w:num>
  <w:num w:numId="4" w16cid:durableId="1564095396">
    <w:abstractNumId w:val="9"/>
  </w:num>
  <w:num w:numId="5" w16cid:durableId="943532563">
    <w:abstractNumId w:val="6"/>
  </w:num>
  <w:num w:numId="6" w16cid:durableId="1041437259">
    <w:abstractNumId w:val="2"/>
  </w:num>
  <w:num w:numId="7" w16cid:durableId="1924021692">
    <w:abstractNumId w:val="7"/>
  </w:num>
  <w:num w:numId="8" w16cid:durableId="1897542447">
    <w:abstractNumId w:val="4"/>
  </w:num>
  <w:num w:numId="9" w16cid:durableId="1661812758">
    <w:abstractNumId w:val="1"/>
  </w:num>
  <w:num w:numId="10" w16cid:durableId="157581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doNotTrackMove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ommondata" w:val="eyJoZGlkIjoiNDI2NzExZWRhNDU3MjJhZTgzMTRkMzhhYjZlOTEyZDc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521"/>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47815"/>
    <w:rsid w:val="00050772"/>
    <w:rsid w:val="00050AF3"/>
    <w:rsid w:val="00052927"/>
    <w:rsid w:val="00053DD1"/>
    <w:rsid w:val="00054690"/>
    <w:rsid w:val="00054798"/>
    <w:rsid w:val="00054F56"/>
    <w:rsid w:val="000552AA"/>
    <w:rsid w:val="00062EC6"/>
    <w:rsid w:val="00063899"/>
    <w:rsid w:val="000638D4"/>
    <w:rsid w:val="00065ABA"/>
    <w:rsid w:val="00066830"/>
    <w:rsid w:val="00067421"/>
    <w:rsid w:val="00070431"/>
    <w:rsid w:val="00073395"/>
    <w:rsid w:val="00073D6D"/>
    <w:rsid w:val="00073F57"/>
    <w:rsid w:val="000767D9"/>
    <w:rsid w:val="0007705C"/>
    <w:rsid w:val="00083384"/>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6001A"/>
    <w:rsid w:val="002620A9"/>
    <w:rsid w:val="00263C6A"/>
    <w:rsid w:val="00270F65"/>
    <w:rsid w:val="002719E1"/>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46AB"/>
    <w:rsid w:val="002B4EF1"/>
    <w:rsid w:val="002C115B"/>
    <w:rsid w:val="002C28B8"/>
    <w:rsid w:val="002C2E88"/>
    <w:rsid w:val="002C3C9F"/>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2CCA"/>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5ECF"/>
    <w:rsid w:val="00376B88"/>
    <w:rsid w:val="00383A17"/>
    <w:rsid w:val="0038637E"/>
    <w:rsid w:val="0039186E"/>
    <w:rsid w:val="00392152"/>
    <w:rsid w:val="00393FD3"/>
    <w:rsid w:val="003B3B99"/>
    <w:rsid w:val="003B3E91"/>
    <w:rsid w:val="003B4EF8"/>
    <w:rsid w:val="003B525E"/>
    <w:rsid w:val="003B5BB5"/>
    <w:rsid w:val="003B6848"/>
    <w:rsid w:val="003B6983"/>
    <w:rsid w:val="003C365B"/>
    <w:rsid w:val="003C463B"/>
    <w:rsid w:val="003C5080"/>
    <w:rsid w:val="003C5A5F"/>
    <w:rsid w:val="003C5CFE"/>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06322"/>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2D8B"/>
    <w:rsid w:val="004433E0"/>
    <w:rsid w:val="00444C99"/>
    <w:rsid w:val="00447010"/>
    <w:rsid w:val="00450BD2"/>
    <w:rsid w:val="00450DD8"/>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D716D"/>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876E2"/>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1B0"/>
    <w:rsid w:val="005D7CD8"/>
    <w:rsid w:val="005E2457"/>
    <w:rsid w:val="005E27F6"/>
    <w:rsid w:val="005E4474"/>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53F"/>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1A4"/>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67635"/>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332"/>
    <w:rsid w:val="00934F4E"/>
    <w:rsid w:val="0093793B"/>
    <w:rsid w:val="00940893"/>
    <w:rsid w:val="00942774"/>
    <w:rsid w:val="00942F8C"/>
    <w:rsid w:val="00943CB2"/>
    <w:rsid w:val="00945A62"/>
    <w:rsid w:val="00950336"/>
    <w:rsid w:val="009504F0"/>
    <w:rsid w:val="00950CFE"/>
    <w:rsid w:val="00951413"/>
    <w:rsid w:val="00960A0F"/>
    <w:rsid w:val="00960DBA"/>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02D"/>
    <w:rsid w:val="00A71296"/>
    <w:rsid w:val="00A7344B"/>
    <w:rsid w:val="00A73565"/>
    <w:rsid w:val="00A73F13"/>
    <w:rsid w:val="00A74C6B"/>
    <w:rsid w:val="00A74CEF"/>
    <w:rsid w:val="00A760C3"/>
    <w:rsid w:val="00A805FF"/>
    <w:rsid w:val="00A84855"/>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1CF"/>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09D7"/>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0C71"/>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2BD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3D18"/>
    <w:rsid w:val="00D7537C"/>
    <w:rsid w:val="00D75F3C"/>
    <w:rsid w:val="00D77EF4"/>
    <w:rsid w:val="00D80A25"/>
    <w:rsid w:val="00D83124"/>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478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5823"/>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0E7B"/>
    <w:rsid w:val="00F01025"/>
    <w:rsid w:val="00F01674"/>
    <w:rsid w:val="00F01A2A"/>
    <w:rsid w:val="00F0338B"/>
    <w:rsid w:val="00F036C1"/>
    <w:rsid w:val="00F03F97"/>
    <w:rsid w:val="00F0465B"/>
    <w:rsid w:val="00F04E13"/>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7A9"/>
    <w:rsid w:val="00FF5EBF"/>
    <w:rsid w:val="03D85E02"/>
    <w:rsid w:val="137F554E"/>
    <w:rsid w:val="1DD6211A"/>
    <w:rsid w:val="25E42F4C"/>
    <w:rsid w:val="37883779"/>
    <w:rsid w:val="3B8B5FBB"/>
    <w:rsid w:val="4BBD7E05"/>
    <w:rsid w:val="591B04E7"/>
    <w:rsid w:val="7ABA0DC4"/>
    <w:rsid w:val="7DC72525"/>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unhideWhenUsed="1" w:qFormat="1"/>
    <w:lsdException w:name="annotation text" w:qFormat="1"/>
    <w:lsdException w:name="header" w:unhideWhenUsed="1" w:qFormat="1"/>
    <w:lsdException w:name="footer" w:uiPriority="0" w:unhideWhenUsed="1" w:qFormat="1"/>
    <w:lsdException w:name="index heading" w:unhideWhenUsed="1" w:qFormat="1"/>
    <w:lsdException w:name="caption" w:uiPriority="35" w:qFormat="1"/>
    <w:lsdException w:name="table of figures" w:unhideWhenUsed="1" w:qFormat="1"/>
    <w:lsdException w:name="envelope address" w:unhideWhenUsed="1" w:qFormat="1"/>
    <w:lsdException w:name="envelope return" w:unhideWhenUsed="1" w:qFormat="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unhideWhenUsed="1" w:qFormat="1"/>
    <w:lsdException w:name="macro" w:unhideWhenUsed="1" w:qFormat="1"/>
    <w:lsdException w:name="toa heading"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uiPriority="1" w:unhideWhenUsed="1" w:qFormat="1"/>
    <w:lsdException w:name="Body Text" w:uiPriority="0" w:qFormat="1"/>
    <w:lsdException w:name="Body Text Indent" w:unhideWhenUsed="1"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1" w:qFormat="1"/>
    <w:lsdException w:name="Salutation" w:unhideWhenUsed="1" w:qFormat="1"/>
    <w:lsdException w:name="Date" w:unhideWhenUsed="1" w:qFormat="1"/>
    <w:lsdException w:name="Body Text First Indent" w:unhideWhenUsed="1" w:qFormat="1"/>
    <w:lsdException w:name="Body Text First Indent 2" w:unhideWhenUsed="1" w:qFormat="1"/>
    <w:lsdException w:name="Note Heading" w:unhideWhenUsed="1" w:qFormat="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3">
    <w:name w:val="List 3"/>
    <w:basedOn w:val="a1"/>
    <w:uiPriority w:val="99"/>
    <w:unhideWhenUsed/>
    <w:qFormat/>
    <w:pPr>
      <w:ind w:leftChars="400" w:left="100" w:hangingChars="200" w:hanging="200"/>
      <w:contextualSpacing/>
    </w:pPr>
  </w:style>
  <w:style w:type="paragraph" w:styleId="TOC7">
    <w:name w:val="toc 7"/>
    <w:basedOn w:val="a1"/>
    <w:next w:val="a1"/>
    <w:uiPriority w:val="39"/>
    <w:unhideWhenUsed/>
    <w:qFormat/>
    <w:pPr>
      <w:ind w:leftChars="1200" w:left="2520"/>
    </w:pPr>
  </w:style>
  <w:style w:type="paragraph" w:styleId="2">
    <w:name w:val="List Number 2"/>
    <w:basedOn w:val="a1"/>
    <w:uiPriority w:val="99"/>
    <w:unhideWhenUsed/>
    <w:qFormat/>
    <w:pPr>
      <w:numPr>
        <w:numId w:val="1"/>
      </w:numPr>
      <w:tabs>
        <w:tab w:val="clear" w:pos="780"/>
        <w:tab w:val="num" w:pos="360"/>
      </w:tabs>
      <w:ind w:left="0" w:firstLine="0"/>
      <w:contextualSpacing/>
    </w:pPr>
  </w:style>
  <w:style w:type="paragraph" w:styleId="a7">
    <w:name w:val="table of authorities"/>
    <w:basedOn w:val="a1"/>
    <w:next w:val="a1"/>
    <w:uiPriority w:val="99"/>
    <w:unhideWhenUsed/>
    <w:qFormat/>
    <w:pPr>
      <w:ind w:leftChars="200" w:left="420"/>
    </w:pPr>
  </w:style>
  <w:style w:type="paragraph" w:styleId="a8">
    <w:name w:val="Note Heading"/>
    <w:basedOn w:val="a1"/>
    <w:next w:val="a1"/>
    <w:link w:val="a9"/>
    <w:uiPriority w:val="99"/>
    <w:unhideWhenUsed/>
    <w:qFormat/>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qFormat/>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qFormat/>
    <w:pPr>
      <w:spacing w:before="120"/>
    </w:pPr>
    <w:rPr>
      <w:rFonts w:ascii="Cambria" w:hAnsi="Cambria"/>
      <w:sz w:val="24"/>
      <w:szCs w:val="24"/>
    </w:rPr>
  </w:style>
  <w:style w:type="paragraph" w:styleId="af2">
    <w:name w:val="annotation text"/>
    <w:basedOn w:val="a1"/>
    <w:link w:val="af3"/>
    <w:uiPriority w:val="99"/>
    <w:qFormat/>
    <w:pPr>
      <w:jc w:val="left"/>
    </w:pPr>
    <w:rPr>
      <w:rFonts w:ascii="Times New Roman" w:hAnsi="Times New Roman"/>
      <w:kern w:val="0"/>
      <w:sz w:val="20"/>
      <w:szCs w:val="24"/>
    </w:rPr>
  </w:style>
  <w:style w:type="paragraph" w:styleId="61">
    <w:name w:val="index 6"/>
    <w:basedOn w:val="a1"/>
    <w:next w:val="a1"/>
    <w:uiPriority w:val="99"/>
    <w:unhideWhenUsed/>
    <w:qFormat/>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qFormat/>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qFormat/>
    <w:pPr>
      <w:spacing w:after="120"/>
      <w:ind w:leftChars="200" w:left="420"/>
    </w:pPr>
  </w:style>
  <w:style w:type="paragraph" w:styleId="3">
    <w:name w:val="List Number 3"/>
    <w:basedOn w:val="a1"/>
    <w:uiPriority w:val="99"/>
    <w:unhideWhenUsed/>
    <w:qFormat/>
    <w:pPr>
      <w:numPr>
        <w:numId w:val="6"/>
      </w:numPr>
      <w:contextualSpacing/>
    </w:pPr>
  </w:style>
  <w:style w:type="paragraph" w:styleId="23">
    <w:name w:val="List 2"/>
    <w:basedOn w:val="a1"/>
    <w:uiPriority w:val="99"/>
    <w:unhideWhenUsed/>
    <w:qFormat/>
    <w:pPr>
      <w:ind w:leftChars="200" w:left="100" w:hangingChars="200" w:hanging="200"/>
      <w:contextualSpacing/>
    </w:pPr>
  </w:style>
  <w:style w:type="paragraph" w:styleId="afc">
    <w:name w:val="List Continue"/>
    <w:basedOn w:val="a1"/>
    <w:uiPriority w:val="99"/>
    <w:unhideWhenUsed/>
    <w:qFormat/>
    <w:pPr>
      <w:spacing w:after="120"/>
      <w:ind w:leftChars="200" w:left="420"/>
      <w:contextualSpacing/>
    </w:pPr>
  </w:style>
  <w:style w:type="paragraph" w:styleId="afd">
    <w:name w:val="Block Text"/>
    <w:basedOn w:val="a1"/>
    <w:uiPriority w:val="99"/>
    <w:unhideWhenUsed/>
    <w:qFormat/>
    <w:pPr>
      <w:spacing w:after="120"/>
      <w:ind w:leftChars="700" w:left="1440" w:rightChars="700" w:right="1440"/>
    </w:pPr>
  </w:style>
  <w:style w:type="paragraph" w:styleId="20">
    <w:name w:val="List Bullet 2"/>
    <w:basedOn w:val="a1"/>
    <w:uiPriority w:val="99"/>
    <w:unhideWhenUsed/>
    <w:qFormat/>
    <w:pPr>
      <w:numPr>
        <w:numId w:val="7"/>
      </w:numPr>
      <w:contextualSpacing/>
    </w:pPr>
  </w:style>
  <w:style w:type="paragraph" w:styleId="HTML">
    <w:name w:val="HTML Address"/>
    <w:basedOn w:val="a1"/>
    <w:link w:val="HTML0"/>
    <w:uiPriority w:val="99"/>
    <w:unhideWhenUsed/>
    <w:qFormat/>
    <w:rPr>
      <w:i/>
      <w:iCs/>
    </w:rPr>
  </w:style>
  <w:style w:type="paragraph" w:styleId="43">
    <w:name w:val="index 4"/>
    <w:basedOn w:val="a1"/>
    <w:next w:val="a1"/>
    <w:uiPriority w:val="99"/>
    <w:unhideWhenUsed/>
    <w:qFormat/>
    <w:pPr>
      <w:ind w:leftChars="600" w:left="600"/>
    </w:pPr>
  </w:style>
  <w:style w:type="paragraph" w:styleId="TOC5">
    <w:name w:val="toc 5"/>
    <w:basedOn w:val="a1"/>
    <w:next w:val="a1"/>
    <w:uiPriority w:val="39"/>
    <w:unhideWhenUsed/>
    <w:qFormat/>
    <w:pPr>
      <w:ind w:leftChars="800" w:left="1680"/>
    </w:pPr>
  </w:style>
  <w:style w:type="paragraph" w:styleId="TOC3">
    <w:name w:val="toc 3"/>
    <w:basedOn w:val="a1"/>
    <w:next w:val="a1"/>
    <w:uiPriority w:val="39"/>
    <w:unhideWhenUsed/>
    <w:qFormat/>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qFormat/>
    <w:pPr>
      <w:numPr>
        <w:numId w:val="8"/>
      </w:numPr>
      <w:contextualSpacing/>
    </w:pPr>
  </w:style>
  <w:style w:type="paragraph" w:styleId="4">
    <w:name w:val="List Number 4"/>
    <w:basedOn w:val="a1"/>
    <w:uiPriority w:val="99"/>
    <w:unhideWhenUsed/>
    <w:qFormat/>
    <w:pPr>
      <w:numPr>
        <w:numId w:val="9"/>
      </w:numPr>
      <w:contextualSpacing/>
    </w:pPr>
  </w:style>
  <w:style w:type="paragraph" w:styleId="TOC8">
    <w:name w:val="toc 8"/>
    <w:basedOn w:val="a1"/>
    <w:next w:val="a1"/>
    <w:uiPriority w:val="39"/>
    <w:unhideWhenUsed/>
    <w:qFormat/>
    <w:pPr>
      <w:ind w:leftChars="1400" w:left="2940"/>
    </w:pPr>
  </w:style>
  <w:style w:type="paragraph" w:styleId="36">
    <w:name w:val="index 3"/>
    <w:basedOn w:val="a1"/>
    <w:next w:val="a1"/>
    <w:uiPriority w:val="99"/>
    <w:unhideWhenUsed/>
    <w:qFormat/>
    <w:pPr>
      <w:ind w:leftChars="400" w:left="400"/>
    </w:pPr>
  </w:style>
  <w:style w:type="paragraph" w:styleId="aff0">
    <w:name w:val="Date"/>
    <w:basedOn w:val="a1"/>
    <w:next w:val="a1"/>
    <w:link w:val="aff1"/>
    <w:uiPriority w:val="99"/>
    <w:unhideWhenUsed/>
    <w:qFormat/>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qFormat/>
    <w:pPr>
      <w:snapToGrid w:val="0"/>
      <w:jc w:val="left"/>
    </w:pPr>
  </w:style>
  <w:style w:type="paragraph" w:styleId="54">
    <w:name w:val="List Continue 5"/>
    <w:basedOn w:val="a1"/>
    <w:uiPriority w:val="99"/>
    <w:unhideWhenUsed/>
    <w:qFormat/>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qFormat/>
    <w:pPr>
      <w:snapToGrid w:val="0"/>
    </w:pPr>
    <w:rPr>
      <w:rFonts w:ascii="Cambria" w:hAnsi="Cambria"/>
    </w:rPr>
  </w:style>
  <w:style w:type="paragraph" w:styleId="aff9">
    <w:name w:val="header"/>
    <w:basedOn w:val="a1"/>
    <w:link w:val="affa"/>
    <w:uiPriority w:val="99"/>
    <w:unhideWhenUsed/>
    <w:qFormat/>
    <w:pPr>
      <w:tabs>
        <w:tab w:val="center" w:pos="4153"/>
        <w:tab w:val="right" w:pos="8306"/>
      </w:tabs>
      <w:snapToGrid w:val="0"/>
      <w:jc w:val="center"/>
    </w:pPr>
    <w:rPr>
      <w:kern w:val="0"/>
      <w:sz w:val="18"/>
      <w:szCs w:val="18"/>
    </w:rPr>
  </w:style>
  <w:style w:type="paragraph" w:styleId="affb">
    <w:name w:val="Signature"/>
    <w:basedOn w:val="a1"/>
    <w:link w:val="affc"/>
    <w:uiPriority w:val="99"/>
    <w:unhideWhenUsed/>
    <w:qFormat/>
    <w:pPr>
      <w:ind w:leftChars="2100" w:left="100"/>
    </w:pPr>
  </w:style>
  <w:style w:type="paragraph" w:styleId="TOC1">
    <w:name w:val="toc 1"/>
    <w:basedOn w:val="a1"/>
    <w:next w:val="a1"/>
    <w:uiPriority w:val="39"/>
    <w:unhideWhenUsed/>
    <w:qFormat/>
  </w:style>
  <w:style w:type="paragraph" w:styleId="44">
    <w:name w:val="List Continue 4"/>
    <w:basedOn w:val="a1"/>
    <w:uiPriority w:val="99"/>
    <w:unhideWhenUsed/>
    <w:qFormat/>
    <w:pPr>
      <w:spacing w:after="120"/>
      <w:ind w:leftChars="800" w:left="1680"/>
      <w:contextualSpacing/>
    </w:pPr>
  </w:style>
  <w:style w:type="paragraph" w:styleId="TOC4">
    <w:name w:val="toc 4"/>
    <w:basedOn w:val="a1"/>
    <w:next w:val="a1"/>
    <w:uiPriority w:val="39"/>
    <w:unhideWhenUsed/>
    <w:qFormat/>
    <w:pPr>
      <w:ind w:leftChars="600" w:left="1260"/>
    </w:pPr>
  </w:style>
  <w:style w:type="paragraph" w:styleId="affd">
    <w:name w:val="index heading"/>
    <w:basedOn w:val="a1"/>
    <w:next w:val="11"/>
    <w:uiPriority w:val="99"/>
    <w:unhideWhenUsed/>
    <w:qFormat/>
    <w:rPr>
      <w:rFonts w:ascii="Cambria" w:hAnsi="Cambria"/>
      <w:b/>
      <w:bCs/>
    </w:rPr>
  </w:style>
  <w:style w:type="paragraph" w:styleId="11">
    <w:name w:val="index 1"/>
    <w:basedOn w:val="a1"/>
    <w:next w:val="a1"/>
    <w:uiPriority w:val="99"/>
    <w:unhideWhenUsed/>
    <w:qFormat/>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qFormat/>
    <w:pPr>
      <w:ind w:left="200" w:hangingChars="200" w:hanging="200"/>
      <w:contextualSpacing/>
    </w:pPr>
  </w:style>
  <w:style w:type="paragraph" w:styleId="afff1">
    <w:name w:val="footnote text"/>
    <w:basedOn w:val="a1"/>
    <w:link w:val="afff2"/>
    <w:uiPriority w:val="99"/>
    <w:unhideWhenUsed/>
    <w:qFormat/>
    <w:pPr>
      <w:snapToGrid w:val="0"/>
      <w:jc w:val="left"/>
    </w:pPr>
    <w:rPr>
      <w:sz w:val="18"/>
      <w:szCs w:val="18"/>
    </w:rPr>
  </w:style>
  <w:style w:type="paragraph" w:styleId="TOC6">
    <w:name w:val="toc 6"/>
    <w:basedOn w:val="a1"/>
    <w:next w:val="a1"/>
    <w:uiPriority w:val="39"/>
    <w:unhideWhenUsed/>
    <w:qFormat/>
    <w:pPr>
      <w:ind w:leftChars="1000" w:left="2100"/>
    </w:pPr>
  </w:style>
  <w:style w:type="paragraph" w:styleId="55">
    <w:name w:val="List 5"/>
    <w:basedOn w:val="a1"/>
    <w:uiPriority w:val="99"/>
    <w:unhideWhenUsed/>
    <w:qFormat/>
    <w:pPr>
      <w:ind w:leftChars="800" w:left="100" w:hangingChars="200" w:hanging="200"/>
      <w:contextualSpacing/>
    </w:pPr>
  </w:style>
  <w:style w:type="paragraph" w:styleId="37">
    <w:name w:val="Body Text Indent 3"/>
    <w:basedOn w:val="a1"/>
    <w:link w:val="38"/>
    <w:uiPriority w:val="99"/>
    <w:unhideWhenUsed/>
    <w:qFormat/>
    <w:pPr>
      <w:spacing w:after="120"/>
      <w:ind w:leftChars="200" w:left="420"/>
    </w:pPr>
    <w:rPr>
      <w:sz w:val="16"/>
      <w:szCs w:val="16"/>
    </w:rPr>
  </w:style>
  <w:style w:type="paragraph" w:styleId="71">
    <w:name w:val="index 7"/>
    <w:basedOn w:val="a1"/>
    <w:next w:val="a1"/>
    <w:uiPriority w:val="99"/>
    <w:unhideWhenUsed/>
    <w:qFormat/>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qFormat/>
    <w:pPr>
      <w:ind w:leftChars="200" w:left="200" w:hangingChars="200" w:hanging="200"/>
    </w:pPr>
  </w:style>
  <w:style w:type="paragraph" w:styleId="TOC2">
    <w:name w:val="toc 2"/>
    <w:basedOn w:val="a1"/>
    <w:next w:val="a1"/>
    <w:uiPriority w:val="39"/>
    <w:unhideWhenUsed/>
    <w:qFormat/>
    <w:pPr>
      <w:ind w:leftChars="200" w:left="420"/>
    </w:pPr>
  </w:style>
  <w:style w:type="paragraph" w:styleId="TOC9">
    <w:name w:val="toc 9"/>
    <w:basedOn w:val="a1"/>
    <w:next w:val="a1"/>
    <w:uiPriority w:val="39"/>
    <w:unhideWhenUsed/>
    <w:qFormat/>
    <w:pPr>
      <w:ind w:leftChars="1600" w:left="3360"/>
    </w:pPr>
  </w:style>
  <w:style w:type="paragraph" w:styleId="26">
    <w:name w:val="Body Text 2"/>
    <w:basedOn w:val="a1"/>
    <w:link w:val="27"/>
    <w:uiPriority w:val="99"/>
    <w:unhideWhenUsed/>
    <w:qFormat/>
    <w:pPr>
      <w:spacing w:after="120" w:line="480" w:lineRule="auto"/>
    </w:pPr>
  </w:style>
  <w:style w:type="paragraph" w:styleId="45">
    <w:name w:val="List 4"/>
    <w:basedOn w:val="a1"/>
    <w:uiPriority w:val="99"/>
    <w:unhideWhenUsed/>
    <w:qFormat/>
    <w:pPr>
      <w:ind w:leftChars="600" w:left="100" w:hangingChars="200" w:hanging="200"/>
      <w:contextualSpacing/>
    </w:pPr>
  </w:style>
  <w:style w:type="paragraph" w:styleId="28">
    <w:name w:val="List Continue 2"/>
    <w:basedOn w:val="a1"/>
    <w:uiPriority w:val="99"/>
    <w:unhideWhenUsed/>
    <w:qFormat/>
    <w:pPr>
      <w:spacing w:after="120"/>
      <w:ind w:leftChars="400" w:left="840"/>
      <w:contextualSpacing/>
    </w:pPr>
  </w:style>
  <w:style w:type="paragraph" w:styleId="afff4">
    <w:name w:val="Message Header"/>
    <w:basedOn w:val="a1"/>
    <w:link w:val="afff5"/>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qFormat/>
    <w:rPr>
      <w:rFonts w:ascii="Courier New" w:hAnsi="Courier New" w:cs="Courier New"/>
      <w:sz w:val="20"/>
      <w:szCs w:val="20"/>
    </w:rPr>
  </w:style>
  <w:style w:type="paragraph" w:styleId="afff6">
    <w:name w:val="Normal (Web)"/>
    <w:basedOn w:val="a1"/>
    <w:link w:val="afff7"/>
    <w:uiPriority w:val="99"/>
    <w:qFormat/>
    <w:pPr>
      <w:widowControl/>
      <w:spacing w:before="30" w:after="30" w:line="300" w:lineRule="auto"/>
      <w:jc w:val="left"/>
    </w:pPr>
    <w:rPr>
      <w:rFonts w:ascii="宋体" w:hAnsi="宋体"/>
      <w:kern w:val="0"/>
      <w:sz w:val="24"/>
      <w:szCs w:val="24"/>
    </w:rPr>
  </w:style>
  <w:style w:type="paragraph" w:styleId="39">
    <w:name w:val="List Continue 3"/>
    <w:basedOn w:val="a1"/>
    <w:uiPriority w:val="99"/>
    <w:unhideWhenUsed/>
    <w:qFormat/>
    <w:pPr>
      <w:spacing w:after="120"/>
      <w:ind w:leftChars="600" w:left="1260"/>
      <w:contextualSpacing/>
    </w:pPr>
  </w:style>
  <w:style w:type="paragraph" w:styleId="29">
    <w:name w:val="index 2"/>
    <w:basedOn w:val="a1"/>
    <w:next w:val="a1"/>
    <w:uiPriority w:val="99"/>
    <w:unhideWhenUsed/>
    <w:qFormat/>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qFormat/>
    <w:rPr>
      <w:b/>
      <w:bCs/>
      <w:kern w:val="2"/>
      <w:sz w:val="21"/>
      <w:szCs w:val="22"/>
    </w:rPr>
  </w:style>
  <w:style w:type="paragraph" w:styleId="afffc">
    <w:name w:val="Body Text First Indent"/>
    <w:basedOn w:val="af8"/>
    <w:link w:val="afffd"/>
    <w:uiPriority w:val="99"/>
    <w:unhideWhenUsed/>
    <w:qFormat/>
    <w:pPr>
      <w:shd w:val="clear" w:color="auto" w:fill="auto"/>
      <w:spacing w:after="120" w:line="240" w:lineRule="auto"/>
      <w:ind w:firstLineChars="100" w:firstLine="420"/>
      <w:jc w:val="both"/>
    </w:pPr>
    <w:rPr>
      <w:rFonts w:ascii="Calibri" w:hAnsi="Calibri"/>
      <w:kern w:val="2"/>
      <w:sz w:val="21"/>
      <w:szCs w:val="22"/>
    </w:rPr>
  </w:style>
  <w:style w:type="paragraph" w:styleId="2a">
    <w:name w:val="Body Text First Indent 2"/>
    <w:basedOn w:val="afa"/>
    <w:link w:val="2b"/>
    <w:uiPriority w:val="99"/>
    <w:unhideWhenUsed/>
    <w:qFormat/>
    <w:pPr>
      <w:ind w:firstLineChars="200" w:firstLine="420"/>
    </w:pPr>
  </w:style>
  <w:style w:type="table" w:styleId="afffe">
    <w:name w:val="Table Grid"/>
    <w:basedOn w:val="a3"/>
    <w:uiPriority w:val="59"/>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annotation reference"/>
    <w:uiPriority w:val="99"/>
    <w:qFormat/>
    <w:rPr>
      <w:sz w:val="21"/>
      <w:szCs w:val="21"/>
    </w:rPr>
  </w:style>
  <w:style w:type="character" w:customStyle="1" w:styleId="a6">
    <w:name w:val="宏文本 字符"/>
    <w:link w:val="a5"/>
    <w:uiPriority w:val="99"/>
    <w:semiHidden/>
    <w:qFormat/>
    <w:rPr>
      <w:rFonts w:ascii="Courier New" w:hAnsi="Courier New" w:cs="Courier New"/>
      <w:kern w:val="2"/>
      <w:sz w:val="24"/>
      <w:szCs w:val="24"/>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semiHidden/>
    <w:qFormat/>
    <w:rPr>
      <w:rFonts w:ascii="Cambria" w:eastAsia="宋体" w:hAnsi="Cambria" w:cs="Times New Roman"/>
      <w:b/>
      <w:bCs/>
      <w:kern w:val="2"/>
      <w:sz w:val="32"/>
      <w:szCs w:val="32"/>
    </w:rPr>
  </w:style>
  <w:style w:type="character" w:customStyle="1" w:styleId="32">
    <w:name w:val="标题 3 字符"/>
    <w:link w:val="31"/>
    <w:uiPriority w:val="9"/>
    <w:semiHidden/>
    <w:qFormat/>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qFormat/>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qFormat/>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qFormat/>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qFormat/>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8">
    <w:name w:val="正文文本缩进 3 字符"/>
    <w:link w:val="37"/>
    <w:uiPriority w:val="99"/>
    <w:semiHidden/>
    <w:qFormat/>
    <w:rPr>
      <w:kern w:val="2"/>
      <w:sz w:val="16"/>
      <w:szCs w:val="16"/>
    </w:rPr>
  </w:style>
  <w:style w:type="character" w:customStyle="1" w:styleId="27">
    <w:name w:val="正文文本 2 字符"/>
    <w:link w:val="26"/>
    <w:uiPriority w:val="99"/>
    <w:semiHidden/>
    <w:qFormat/>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qFormat/>
    <w:rPr>
      <w:rFonts w:ascii="Cambria" w:hAnsi="Cambria" w:cs="Times New Roman"/>
      <w:b/>
      <w:bCs/>
      <w:kern w:val="2"/>
      <w:sz w:val="32"/>
      <w:szCs w:val="32"/>
    </w:rPr>
  </w:style>
  <w:style w:type="character" w:customStyle="1" w:styleId="afffb">
    <w:name w:val="批注主题 字符"/>
    <w:link w:val="afffa"/>
    <w:uiPriority w:val="99"/>
    <w:semiHidden/>
    <w:qFormat/>
    <w:rPr>
      <w:rFonts w:ascii="Times New Roman" w:eastAsia="宋体" w:hAnsi="Times New Roman" w:cs="Times New Roman"/>
      <w:b/>
      <w:bCs/>
      <w:kern w:val="2"/>
      <w:sz w:val="21"/>
      <w:szCs w:val="22"/>
    </w:rPr>
  </w:style>
  <w:style w:type="character" w:customStyle="1" w:styleId="afffd">
    <w:name w:val="正文文本首行缩进 字符"/>
    <w:link w:val="afffc"/>
    <w:uiPriority w:val="99"/>
    <w:semiHidden/>
    <w:qFormat/>
    <w:rPr>
      <w:rFonts w:ascii="宋体" w:hAnsi="Times New Roman"/>
      <w:kern w:val="2"/>
      <w:sz w:val="21"/>
      <w:szCs w:val="22"/>
      <w:shd w:val="clear" w:color="auto" w:fill="FFFFFF"/>
    </w:rPr>
  </w:style>
  <w:style w:type="character" w:customStyle="1" w:styleId="2b">
    <w:name w:val="正文文本首行缩进 2 字符"/>
    <w:link w:val="2a"/>
    <w:uiPriority w:val="99"/>
    <w:semiHidden/>
    <w:qFormat/>
  </w:style>
  <w:style w:type="character" w:customStyle="1" w:styleId="pltixk">
    <w:name w:val="pl*tixk"/>
    <w:qFormat/>
  </w:style>
  <w:style w:type="paragraph" w:customStyle="1" w:styleId="12">
    <w:name w:val="列出段落1"/>
    <w:basedOn w:val="a1"/>
    <w:qFormat/>
    <w:pPr>
      <w:ind w:firstLineChars="200" w:firstLine="420"/>
    </w:pPr>
    <w:rPr>
      <w:szCs w:val="21"/>
    </w:rPr>
  </w:style>
  <w:style w:type="paragraph" w:customStyle="1" w:styleId="0">
    <w:name w:val="正文_0"/>
    <w:qFormat/>
    <w:pPr>
      <w:widowControl w:val="0"/>
      <w:jc w:val="both"/>
    </w:pPr>
    <w:rPr>
      <w:kern w:val="2"/>
      <w:sz w:val="21"/>
      <w:szCs w:val="22"/>
    </w:rPr>
  </w:style>
  <w:style w:type="paragraph" w:styleId="affff0">
    <w:name w:val="List Paragraph"/>
    <w:basedOn w:val="a1"/>
    <w:uiPriority w:val="34"/>
    <w:qFormat/>
    <w:pPr>
      <w:ind w:firstLineChars="200" w:firstLine="420"/>
    </w:pPr>
  </w:style>
  <w:style w:type="paragraph" w:customStyle="1" w:styleId="DefaultParagraph">
    <w:name w:val="DefaultParagraph"/>
    <w:link w:val="DefaultParagraphCharChar"/>
    <w:qFormat/>
    <w:rPr>
      <w:rFonts w:ascii="Times New Roman"/>
      <w:kern w:val="2"/>
      <w:sz w:val="21"/>
      <w:szCs w:val="22"/>
    </w:rPr>
  </w:style>
  <w:style w:type="character" w:customStyle="1" w:styleId="DefaultParagraphCharChar">
    <w:name w:val="DefaultParagraph Char Char"/>
    <w:link w:val="DefaultParagraph"/>
    <w:qFormat/>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pPr>
      <w:widowControl w:val="0"/>
      <w:autoSpaceDE w:val="0"/>
      <w:autoSpaceDN w:val="0"/>
      <w:adjustRightInd w:val="0"/>
    </w:pPr>
    <w:rPr>
      <w:color w:val="000000"/>
      <w:sz w:val="24"/>
      <w:szCs w:val="24"/>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0">
    <w:name w:val="TOC 标题1"/>
    <w:basedOn w:val="1"/>
    <w:next w:val="a1"/>
    <w:uiPriority w:val="39"/>
    <w:qFormat/>
    <w:pPr>
      <w:outlineLvl w:val="9"/>
    </w:pPr>
  </w:style>
  <w:style w:type="paragraph" w:styleId="affff1">
    <w:name w:val="Intense Quote"/>
    <w:basedOn w:val="a1"/>
    <w:next w:val="a1"/>
    <w:link w:val="affff2"/>
    <w:uiPriority w:val="30"/>
    <w:qFormat/>
    <w:pPr>
      <w:pBdr>
        <w:bottom w:val="single" w:sz="4" w:space="4" w:color="4F81BD"/>
      </w:pBdr>
      <w:spacing w:before="200" w:after="280"/>
      <w:ind w:left="936" w:right="936"/>
    </w:pPr>
    <w:rPr>
      <w:b/>
      <w:bCs/>
      <w:i/>
      <w:iCs/>
      <w:color w:val="4F81BD"/>
    </w:rPr>
  </w:style>
  <w:style w:type="character" w:customStyle="1" w:styleId="affff2">
    <w:name w:val="明显引用 字符"/>
    <w:link w:val="affff1"/>
    <w:uiPriority w:val="30"/>
    <w:qFormat/>
    <w:rPr>
      <w:b/>
      <w:bCs/>
      <w:i/>
      <w:iCs/>
      <w:color w:val="4F81BD"/>
      <w:kern w:val="2"/>
      <w:sz w:val="21"/>
      <w:szCs w:val="22"/>
    </w:rPr>
  </w:style>
  <w:style w:type="paragraph" w:customStyle="1" w:styleId="13">
    <w:name w:val="书目1"/>
    <w:basedOn w:val="a1"/>
    <w:next w:val="a1"/>
    <w:uiPriority w:val="37"/>
    <w:unhideWhenUsed/>
    <w:qFormat/>
  </w:style>
  <w:style w:type="paragraph" w:styleId="affff3">
    <w:name w:val="No Spacing"/>
    <w:uiPriority w:val="1"/>
    <w:qFormat/>
    <w:pPr>
      <w:widowControl w:val="0"/>
      <w:jc w:val="both"/>
    </w:pPr>
    <w:rPr>
      <w:kern w:val="2"/>
      <w:sz w:val="21"/>
      <w:szCs w:val="22"/>
    </w:rPr>
  </w:style>
  <w:style w:type="paragraph" w:styleId="affff4">
    <w:name w:val="Quote"/>
    <w:basedOn w:val="a1"/>
    <w:next w:val="a1"/>
    <w:link w:val="affff5"/>
    <w:uiPriority w:val="29"/>
    <w:qFormat/>
    <w:rPr>
      <w:i/>
      <w:iCs/>
      <w:color w:val="000000"/>
    </w:rPr>
  </w:style>
  <w:style w:type="character" w:customStyle="1" w:styleId="affff5">
    <w:name w:val="引用 字符"/>
    <w:link w:val="affff4"/>
    <w:uiPriority w:val="29"/>
    <w:qFormat/>
    <w:rPr>
      <w:i/>
      <w:iCs/>
      <w:color w:val="000000"/>
      <w:kern w:val="2"/>
      <w:sz w:val="21"/>
      <w:szCs w:val="22"/>
    </w:rPr>
  </w:style>
  <w:style w:type="character" w:styleId="affff6">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1">
    <w:name w:val="Normal_1"/>
    <w:uiPriority w:val="99"/>
    <w:qFormat/>
    <w:pPr>
      <w:widowControl w:val="0"/>
      <w:jc w:val="both"/>
    </w:pPr>
    <w:rPr>
      <w:kern w:val="2"/>
      <w:sz w:val="21"/>
      <w:szCs w:val="22"/>
    </w:rPr>
  </w:style>
  <w:style w:type="paragraph" w:customStyle="1" w:styleId="Normal0">
    <w:name w:val="Normal_0"/>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oleObject" Target="embeddings/oleObject143.bin"/><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74.bin"/><Relationship Id="rId170" Type="http://schemas.openxmlformats.org/officeDocument/2006/relationships/oleObject" Target="embeddings/oleObject79.bin"/><Relationship Id="rId226" Type="http://schemas.openxmlformats.org/officeDocument/2006/relationships/image" Target="media/image113.wmf"/><Relationship Id="rId268" Type="http://schemas.openxmlformats.org/officeDocument/2006/relationships/image" Target="media/image134.wmf"/><Relationship Id="rId32" Type="http://schemas.openxmlformats.org/officeDocument/2006/relationships/image" Target="media/image14.wmf"/><Relationship Id="rId74" Type="http://schemas.openxmlformats.org/officeDocument/2006/relationships/oleObject" Target="embeddings/oleObject32.bin"/><Relationship Id="rId128" Type="http://schemas.openxmlformats.org/officeDocument/2006/relationships/oleObject" Target="embeddings/oleObject59.bin"/><Relationship Id="rId5" Type="http://schemas.openxmlformats.org/officeDocument/2006/relationships/webSettings" Target="webSettings.xml"/><Relationship Id="rId181" Type="http://schemas.openxmlformats.org/officeDocument/2006/relationships/image" Target="media/image90.wmf"/><Relationship Id="rId237" Type="http://schemas.openxmlformats.org/officeDocument/2006/relationships/oleObject" Target="embeddings/oleObject112.bin"/><Relationship Id="rId279" Type="http://schemas.openxmlformats.org/officeDocument/2006/relationships/oleObject" Target="embeddings/oleObject133.bin"/><Relationship Id="rId43" Type="http://schemas.openxmlformats.org/officeDocument/2006/relationships/oleObject" Target="embeddings/oleObject17.bin"/><Relationship Id="rId139" Type="http://schemas.openxmlformats.org/officeDocument/2006/relationships/image" Target="media/image68.wmf"/><Relationship Id="rId290" Type="http://schemas.openxmlformats.org/officeDocument/2006/relationships/image" Target="media/image145.wmf"/><Relationship Id="rId304" Type="http://schemas.openxmlformats.org/officeDocument/2006/relationships/image" Target="media/image152.wmf"/><Relationship Id="rId85" Type="http://schemas.openxmlformats.org/officeDocument/2006/relationships/image" Target="media/image41.wmf"/><Relationship Id="rId150" Type="http://schemas.openxmlformats.org/officeDocument/2006/relationships/oleObject" Target="embeddings/oleObject70.bin"/><Relationship Id="rId192" Type="http://schemas.openxmlformats.org/officeDocument/2006/relationships/oleObject" Target="embeddings/oleObject90.bin"/><Relationship Id="rId206" Type="http://schemas.openxmlformats.org/officeDocument/2006/relationships/image" Target="media/image103.wmf"/><Relationship Id="rId248" Type="http://schemas.openxmlformats.org/officeDocument/2006/relationships/image" Target="media/image124.wmf"/><Relationship Id="rId12" Type="http://schemas.openxmlformats.org/officeDocument/2006/relationships/image" Target="media/image4.wmf"/><Relationship Id="rId108" Type="http://schemas.openxmlformats.org/officeDocument/2006/relationships/oleObject" Target="embeddings/oleObject49.bin"/><Relationship Id="rId315" Type="http://schemas.openxmlformats.org/officeDocument/2006/relationships/fontTable" Target="fontTable.xml"/><Relationship Id="rId54" Type="http://schemas.openxmlformats.org/officeDocument/2006/relationships/image" Target="media/image25.wmf"/><Relationship Id="rId96" Type="http://schemas.openxmlformats.org/officeDocument/2006/relationships/oleObject" Target="embeddings/oleObject43.bin"/><Relationship Id="rId161" Type="http://schemas.openxmlformats.org/officeDocument/2006/relationships/oleObject" Target="embeddings/oleObject75.bin"/><Relationship Id="rId217" Type="http://schemas.openxmlformats.org/officeDocument/2006/relationships/oleObject" Target="embeddings/oleObject102.bin"/><Relationship Id="rId259" Type="http://schemas.openxmlformats.org/officeDocument/2006/relationships/oleObject" Target="embeddings/oleObject123.bin"/><Relationship Id="rId23" Type="http://schemas.openxmlformats.org/officeDocument/2006/relationships/oleObject" Target="embeddings/oleObject7.bin"/><Relationship Id="rId119" Type="http://schemas.openxmlformats.org/officeDocument/2006/relationships/image" Target="media/image58.wmf"/><Relationship Id="rId270" Type="http://schemas.openxmlformats.org/officeDocument/2006/relationships/image" Target="media/image135.wmf"/><Relationship Id="rId65" Type="http://schemas.openxmlformats.org/officeDocument/2006/relationships/image" Target="media/image31.wmf"/><Relationship Id="rId130" Type="http://schemas.openxmlformats.org/officeDocument/2006/relationships/oleObject" Target="embeddings/oleObject60.bin"/><Relationship Id="rId172" Type="http://schemas.openxmlformats.org/officeDocument/2006/relationships/oleObject" Target="embeddings/oleObject80.bin"/><Relationship Id="rId193" Type="http://schemas.openxmlformats.org/officeDocument/2006/relationships/image" Target="media/image96.wmf"/><Relationship Id="rId207" Type="http://schemas.openxmlformats.org/officeDocument/2006/relationships/oleObject" Target="embeddings/oleObject97.bin"/><Relationship Id="rId228" Type="http://schemas.openxmlformats.org/officeDocument/2006/relationships/image" Target="media/image114.wmf"/><Relationship Id="rId249" Type="http://schemas.openxmlformats.org/officeDocument/2006/relationships/oleObject" Target="embeddings/oleObject118.bin"/><Relationship Id="rId13" Type="http://schemas.openxmlformats.org/officeDocument/2006/relationships/oleObject" Target="embeddings/oleObject2.bin"/><Relationship Id="rId109" Type="http://schemas.openxmlformats.org/officeDocument/2006/relationships/image" Target="media/image53.wmf"/><Relationship Id="rId260" Type="http://schemas.openxmlformats.org/officeDocument/2006/relationships/image" Target="media/image130.wmf"/><Relationship Id="rId281" Type="http://schemas.openxmlformats.org/officeDocument/2006/relationships/oleObject" Target="embeddings/oleObject134.bin"/><Relationship Id="rId316" Type="http://schemas.openxmlformats.org/officeDocument/2006/relationships/theme" Target="theme/theme1.xml"/><Relationship Id="rId34" Type="http://schemas.openxmlformats.org/officeDocument/2006/relationships/image" Target="media/image15.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image" Target="media/image47.wmf"/><Relationship Id="rId120" Type="http://schemas.openxmlformats.org/officeDocument/2006/relationships/oleObject" Target="embeddings/oleObject55.bin"/><Relationship Id="rId141" Type="http://schemas.openxmlformats.org/officeDocument/2006/relationships/image" Target="media/image69.wmf"/><Relationship Id="rId7" Type="http://schemas.openxmlformats.org/officeDocument/2006/relationships/endnotes" Target="endnotes.xml"/><Relationship Id="rId162" Type="http://schemas.openxmlformats.org/officeDocument/2006/relationships/image" Target="media/image80.wmf"/><Relationship Id="rId183" Type="http://schemas.openxmlformats.org/officeDocument/2006/relationships/image" Target="media/image91.wmf"/><Relationship Id="rId218" Type="http://schemas.openxmlformats.org/officeDocument/2006/relationships/image" Target="media/image109.wmf"/><Relationship Id="rId239" Type="http://schemas.openxmlformats.org/officeDocument/2006/relationships/oleObject" Target="embeddings/oleObject113.bin"/><Relationship Id="rId250" Type="http://schemas.openxmlformats.org/officeDocument/2006/relationships/image" Target="media/image125.wmf"/><Relationship Id="rId271" Type="http://schemas.openxmlformats.org/officeDocument/2006/relationships/oleObject" Target="embeddings/oleObject129.bin"/><Relationship Id="rId292" Type="http://schemas.openxmlformats.org/officeDocument/2006/relationships/image" Target="media/image146.wmf"/><Relationship Id="rId306" Type="http://schemas.openxmlformats.org/officeDocument/2006/relationships/image" Target="media/image153.wmf"/><Relationship Id="rId24" Type="http://schemas.openxmlformats.org/officeDocument/2006/relationships/image" Target="media/image10.wmf"/><Relationship Id="rId45" Type="http://schemas.openxmlformats.org/officeDocument/2006/relationships/oleObject" Target="embeddings/oleObject18.bin"/><Relationship Id="rId66" Type="http://schemas.openxmlformats.org/officeDocument/2006/relationships/oleObject" Target="embeddings/oleObject28.bin"/><Relationship Id="rId87" Type="http://schemas.openxmlformats.org/officeDocument/2006/relationships/image" Target="media/image42.wmf"/><Relationship Id="rId110" Type="http://schemas.openxmlformats.org/officeDocument/2006/relationships/oleObject" Target="embeddings/oleObject50.bin"/><Relationship Id="rId131" Type="http://schemas.openxmlformats.org/officeDocument/2006/relationships/image" Target="media/image64.wmf"/><Relationship Id="rId152" Type="http://schemas.openxmlformats.org/officeDocument/2006/relationships/oleObject" Target="embeddings/oleObject71.bin"/><Relationship Id="rId173" Type="http://schemas.openxmlformats.org/officeDocument/2006/relationships/image" Target="media/image86.wmf"/><Relationship Id="rId194" Type="http://schemas.openxmlformats.org/officeDocument/2006/relationships/oleObject" Target="embeddings/oleObject91.bin"/><Relationship Id="rId208" Type="http://schemas.openxmlformats.org/officeDocument/2006/relationships/image" Target="media/image104.wmf"/><Relationship Id="rId229" Type="http://schemas.openxmlformats.org/officeDocument/2006/relationships/oleObject" Target="embeddings/oleObject108.bin"/><Relationship Id="rId240" Type="http://schemas.openxmlformats.org/officeDocument/2006/relationships/image" Target="media/image120.wmf"/><Relationship Id="rId261" Type="http://schemas.openxmlformats.org/officeDocument/2006/relationships/oleObject" Target="embeddings/oleObject124.bin"/><Relationship Id="rId14" Type="http://schemas.openxmlformats.org/officeDocument/2006/relationships/image" Target="media/image5.wmf"/><Relationship Id="rId35" Type="http://schemas.openxmlformats.org/officeDocument/2006/relationships/oleObject" Target="embeddings/oleObject13.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oleObject" Target="embeddings/oleObject45.bin"/><Relationship Id="rId282" Type="http://schemas.openxmlformats.org/officeDocument/2006/relationships/image" Target="media/image141.wmf"/><Relationship Id="rId8" Type="http://schemas.openxmlformats.org/officeDocument/2006/relationships/image" Target="media/image1.png"/><Relationship Id="rId98" Type="http://schemas.openxmlformats.org/officeDocument/2006/relationships/oleObject" Target="embeddings/oleObject44.bin"/><Relationship Id="rId121" Type="http://schemas.openxmlformats.org/officeDocument/2006/relationships/image" Target="media/image59.wmf"/><Relationship Id="rId142" Type="http://schemas.openxmlformats.org/officeDocument/2006/relationships/oleObject" Target="embeddings/oleObject66.bin"/><Relationship Id="rId163" Type="http://schemas.openxmlformats.org/officeDocument/2006/relationships/oleObject" Target="embeddings/oleObject76.bin"/><Relationship Id="rId184" Type="http://schemas.openxmlformats.org/officeDocument/2006/relationships/oleObject" Target="embeddings/oleObject86.bin"/><Relationship Id="rId219" Type="http://schemas.openxmlformats.org/officeDocument/2006/relationships/oleObject" Target="embeddings/oleObject103.bin"/><Relationship Id="rId230" Type="http://schemas.openxmlformats.org/officeDocument/2006/relationships/image" Target="media/image115.wmf"/><Relationship Id="rId251" Type="http://schemas.openxmlformats.org/officeDocument/2006/relationships/oleObject" Target="embeddings/oleObject119.bin"/><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image" Target="media/image32.wmf"/><Relationship Id="rId272" Type="http://schemas.openxmlformats.org/officeDocument/2006/relationships/image" Target="media/image136.wmf"/><Relationship Id="rId293" Type="http://schemas.openxmlformats.org/officeDocument/2006/relationships/oleObject" Target="embeddings/oleObject140.bin"/><Relationship Id="rId307" Type="http://schemas.openxmlformats.org/officeDocument/2006/relationships/oleObject" Target="embeddings/oleObject147.bin"/><Relationship Id="rId88" Type="http://schemas.openxmlformats.org/officeDocument/2006/relationships/oleObject" Target="embeddings/oleObject39.bin"/><Relationship Id="rId111" Type="http://schemas.openxmlformats.org/officeDocument/2006/relationships/image" Target="media/image54.wmf"/><Relationship Id="rId132" Type="http://schemas.openxmlformats.org/officeDocument/2006/relationships/oleObject" Target="embeddings/oleObject61.bin"/><Relationship Id="rId153" Type="http://schemas.openxmlformats.org/officeDocument/2006/relationships/image" Target="media/image75.wmf"/><Relationship Id="rId174" Type="http://schemas.openxmlformats.org/officeDocument/2006/relationships/oleObject" Target="embeddings/oleObject81.bin"/><Relationship Id="rId195" Type="http://schemas.openxmlformats.org/officeDocument/2006/relationships/image" Target="media/image97.wmf"/><Relationship Id="rId209" Type="http://schemas.openxmlformats.org/officeDocument/2006/relationships/oleObject" Target="embeddings/oleObject98.bin"/><Relationship Id="rId220" Type="http://schemas.openxmlformats.org/officeDocument/2006/relationships/image" Target="media/image110.wmf"/><Relationship Id="rId241" Type="http://schemas.openxmlformats.org/officeDocument/2006/relationships/oleObject" Target="embeddings/oleObject114.bin"/><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oleObject" Target="embeddings/oleObject24.bin"/><Relationship Id="rId262" Type="http://schemas.openxmlformats.org/officeDocument/2006/relationships/image" Target="media/image131.wmf"/><Relationship Id="rId283" Type="http://schemas.openxmlformats.org/officeDocument/2006/relationships/oleObject" Target="embeddings/oleObject135.bin"/><Relationship Id="rId78" Type="http://schemas.openxmlformats.org/officeDocument/2006/relationships/oleObject" Target="embeddings/oleObject34.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6.bin"/><Relationship Id="rId143" Type="http://schemas.openxmlformats.org/officeDocument/2006/relationships/image" Target="media/image70.wmf"/><Relationship Id="rId164" Type="http://schemas.openxmlformats.org/officeDocument/2006/relationships/image" Target="media/image81.wmf"/><Relationship Id="rId185" Type="http://schemas.openxmlformats.org/officeDocument/2006/relationships/image" Target="media/image92.wmf"/><Relationship Id="rId9" Type="http://schemas.openxmlformats.org/officeDocument/2006/relationships/image" Target="media/image2.png"/><Relationship Id="rId210" Type="http://schemas.openxmlformats.org/officeDocument/2006/relationships/image" Target="media/image105.wmf"/><Relationship Id="rId26" Type="http://schemas.openxmlformats.org/officeDocument/2006/relationships/image" Target="media/image11.wmf"/><Relationship Id="rId231" Type="http://schemas.openxmlformats.org/officeDocument/2006/relationships/oleObject" Target="embeddings/oleObject109.bin"/><Relationship Id="rId252" Type="http://schemas.openxmlformats.org/officeDocument/2006/relationships/image" Target="media/image126.wmf"/><Relationship Id="rId273" Type="http://schemas.openxmlformats.org/officeDocument/2006/relationships/oleObject" Target="embeddings/oleObject130.bin"/><Relationship Id="rId294" Type="http://schemas.openxmlformats.org/officeDocument/2006/relationships/image" Target="media/image147.wmf"/><Relationship Id="rId308" Type="http://schemas.openxmlformats.org/officeDocument/2006/relationships/image" Target="media/image154.png"/><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oleObject" Target="embeddings/oleObject51.bin"/><Relationship Id="rId133" Type="http://schemas.openxmlformats.org/officeDocument/2006/relationships/image" Target="media/image65.wmf"/><Relationship Id="rId154" Type="http://schemas.openxmlformats.org/officeDocument/2006/relationships/oleObject" Target="embeddings/oleObject72.bin"/><Relationship Id="rId175" Type="http://schemas.openxmlformats.org/officeDocument/2006/relationships/image" Target="media/image87.wmf"/><Relationship Id="rId196" Type="http://schemas.openxmlformats.org/officeDocument/2006/relationships/oleObject" Target="embeddings/oleObject92.bin"/><Relationship Id="rId200" Type="http://schemas.openxmlformats.org/officeDocument/2006/relationships/image" Target="media/image100.wmf"/><Relationship Id="rId16" Type="http://schemas.openxmlformats.org/officeDocument/2006/relationships/image" Target="media/image6.wmf"/><Relationship Id="rId221" Type="http://schemas.openxmlformats.org/officeDocument/2006/relationships/oleObject" Target="embeddings/oleObject104.bin"/><Relationship Id="rId242" Type="http://schemas.openxmlformats.org/officeDocument/2006/relationships/image" Target="media/image121.wmf"/><Relationship Id="rId263" Type="http://schemas.openxmlformats.org/officeDocument/2006/relationships/oleObject" Target="embeddings/oleObject125.bin"/><Relationship Id="rId284" Type="http://schemas.openxmlformats.org/officeDocument/2006/relationships/image" Target="media/image142.wmf"/><Relationship Id="rId37" Type="http://schemas.openxmlformats.org/officeDocument/2006/relationships/oleObject" Target="embeddings/oleObject14.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oleObject" Target="embeddings/oleObject46.bin"/><Relationship Id="rId123" Type="http://schemas.openxmlformats.org/officeDocument/2006/relationships/image" Target="media/image60.wmf"/><Relationship Id="rId144" Type="http://schemas.openxmlformats.org/officeDocument/2006/relationships/oleObject" Target="embeddings/oleObject67.bin"/><Relationship Id="rId90" Type="http://schemas.openxmlformats.org/officeDocument/2006/relationships/oleObject" Target="embeddings/oleObject40.bin"/><Relationship Id="rId165" Type="http://schemas.openxmlformats.org/officeDocument/2006/relationships/oleObject" Target="embeddings/oleObject77.bin"/><Relationship Id="rId186" Type="http://schemas.openxmlformats.org/officeDocument/2006/relationships/oleObject" Target="embeddings/oleObject87.bin"/><Relationship Id="rId211" Type="http://schemas.openxmlformats.org/officeDocument/2006/relationships/oleObject" Target="embeddings/oleObject99.bin"/><Relationship Id="rId232" Type="http://schemas.openxmlformats.org/officeDocument/2006/relationships/image" Target="media/image116.wmf"/><Relationship Id="rId253" Type="http://schemas.openxmlformats.org/officeDocument/2006/relationships/oleObject" Target="embeddings/oleObject120.bin"/><Relationship Id="rId274" Type="http://schemas.openxmlformats.org/officeDocument/2006/relationships/image" Target="media/image137.wmf"/><Relationship Id="rId295" Type="http://schemas.openxmlformats.org/officeDocument/2006/relationships/oleObject" Target="embeddings/oleObject141.bin"/><Relationship Id="rId309" Type="http://schemas.openxmlformats.org/officeDocument/2006/relationships/header" Target="header1.xml"/><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2.bin"/><Relationship Id="rId80" Type="http://schemas.openxmlformats.org/officeDocument/2006/relationships/oleObject" Target="embeddings/oleObject35.bin"/><Relationship Id="rId155" Type="http://schemas.openxmlformats.org/officeDocument/2006/relationships/image" Target="media/image76.wmf"/><Relationship Id="rId176" Type="http://schemas.openxmlformats.org/officeDocument/2006/relationships/oleObject" Target="embeddings/oleObject82.bin"/><Relationship Id="rId197" Type="http://schemas.openxmlformats.org/officeDocument/2006/relationships/image" Target="media/image98.wmf"/><Relationship Id="rId201" Type="http://schemas.openxmlformats.org/officeDocument/2006/relationships/oleObject" Target="embeddings/oleObject94.bin"/><Relationship Id="rId222" Type="http://schemas.openxmlformats.org/officeDocument/2006/relationships/image" Target="media/image111.wmf"/><Relationship Id="rId243" Type="http://schemas.openxmlformats.org/officeDocument/2006/relationships/oleObject" Target="embeddings/oleObject115.bin"/><Relationship Id="rId264" Type="http://schemas.openxmlformats.org/officeDocument/2006/relationships/image" Target="media/image132.wmf"/><Relationship Id="rId285" Type="http://schemas.openxmlformats.org/officeDocument/2006/relationships/oleObject" Target="embeddings/oleObject136.bin"/><Relationship Id="rId17" Type="http://schemas.openxmlformats.org/officeDocument/2006/relationships/oleObject" Target="embeddings/oleObject4.bin"/><Relationship Id="rId38" Type="http://schemas.openxmlformats.org/officeDocument/2006/relationships/image" Target="media/image17.wmf"/><Relationship Id="rId59" Type="http://schemas.openxmlformats.org/officeDocument/2006/relationships/oleObject" Target="embeddings/oleObject25.bin"/><Relationship Id="rId103" Type="http://schemas.openxmlformats.org/officeDocument/2006/relationships/image" Target="media/image50.wmf"/><Relationship Id="rId124" Type="http://schemas.openxmlformats.org/officeDocument/2006/relationships/oleObject" Target="embeddings/oleObject57.bin"/><Relationship Id="rId310" Type="http://schemas.openxmlformats.org/officeDocument/2006/relationships/header" Target="header2.xml"/><Relationship Id="rId70" Type="http://schemas.openxmlformats.org/officeDocument/2006/relationships/oleObject" Target="embeddings/oleObject30.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image" Target="media/image82.png"/><Relationship Id="rId187" Type="http://schemas.openxmlformats.org/officeDocument/2006/relationships/image" Target="media/image93.wmf"/><Relationship Id="rId1" Type="http://schemas.openxmlformats.org/officeDocument/2006/relationships/customXml" Target="../customXml/item1.xml"/><Relationship Id="rId212" Type="http://schemas.openxmlformats.org/officeDocument/2006/relationships/image" Target="media/image106.wmf"/><Relationship Id="rId233" Type="http://schemas.openxmlformats.org/officeDocument/2006/relationships/oleObject" Target="embeddings/oleObject110.bin"/><Relationship Id="rId254" Type="http://schemas.openxmlformats.org/officeDocument/2006/relationships/image" Target="media/image127.wmf"/><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oleObject" Target="embeddings/oleObject52.bin"/><Relationship Id="rId275" Type="http://schemas.openxmlformats.org/officeDocument/2006/relationships/oleObject" Target="embeddings/oleObject131.bin"/><Relationship Id="rId296" Type="http://schemas.openxmlformats.org/officeDocument/2006/relationships/image" Target="media/image148.wmf"/><Relationship Id="rId300" Type="http://schemas.openxmlformats.org/officeDocument/2006/relationships/image" Target="media/image150.wmf"/><Relationship Id="rId60" Type="http://schemas.openxmlformats.org/officeDocument/2006/relationships/image" Target="media/image28.wmf"/><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3.bin"/><Relationship Id="rId177" Type="http://schemas.openxmlformats.org/officeDocument/2006/relationships/image" Target="media/image88.wmf"/><Relationship Id="rId198" Type="http://schemas.openxmlformats.org/officeDocument/2006/relationships/oleObject" Target="embeddings/oleObject93.bin"/><Relationship Id="rId202" Type="http://schemas.openxmlformats.org/officeDocument/2006/relationships/image" Target="media/image101.wmf"/><Relationship Id="rId223" Type="http://schemas.openxmlformats.org/officeDocument/2006/relationships/oleObject" Target="embeddings/oleObject105.bin"/><Relationship Id="rId244" Type="http://schemas.openxmlformats.org/officeDocument/2006/relationships/image" Target="media/image122.wmf"/><Relationship Id="rId18" Type="http://schemas.openxmlformats.org/officeDocument/2006/relationships/image" Target="media/image7.wmf"/><Relationship Id="rId39" Type="http://schemas.openxmlformats.org/officeDocument/2006/relationships/oleObject" Target="embeddings/oleObject15.bin"/><Relationship Id="rId265" Type="http://schemas.openxmlformats.org/officeDocument/2006/relationships/oleObject" Target="embeddings/oleObject126.bin"/><Relationship Id="rId286" Type="http://schemas.openxmlformats.org/officeDocument/2006/relationships/image" Target="media/image143.wmf"/><Relationship Id="rId50" Type="http://schemas.openxmlformats.org/officeDocument/2006/relationships/image" Target="media/image23.wmf"/><Relationship Id="rId104" Type="http://schemas.openxmlformats.org/officeDocument/2006/relationships/oleObject" Target="embeddings/oleObject47.bin"/><Relationship Id="rId125" Type="http://schemas.openxmlformats.org/officeDocument/2006/relationships/image" Target="media/image61.wmf"/><Relationship Id="rId146" Type="http://schemas.openxmlformats.org/officeDocument/2006/relationships/oleObject" Target="embeddings/oleObject68.bin"/><Relationship Id="rId167" Type="http://schemas.openxmlformats.org/officeDocument/2006/relationships/image" Target="media/image83.wmf"/><Relationship Id="rId188" Type="http://schemas.openxmlformats.org/officeDocument/2006/relationships/oleObject" Target="embeddings/oleObject88.bin"/><Relationship Id="rId311" Type="http://schemas.openxmlformats.org/officeDocument/2006/relationships/footer" Target="footer1.xml"/><Relationship Id="rId71" Type="http://schemas.openxmlformats.org/officeDocument/2006/relationships/image" Target="media/image34.wmf"/><Relationship Id="rId92" Type="http://schemas.openxmlformats.org/officeDocument/2006/relationships/oleObject" Target="embeddings/oleObject41.bin"/><Relationship Id="rId213" Type="http://schemas.openxmlformats.org/officeDocument/2006/relationships/oleObject" Target="embeddings/oleObject100.bin"/><Relationship Id="rId234" Type="http://schemas.openxmlformats.org/officeDocument/2006/relationships/image" Target="media/image117.wmf"/><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21.bin"/><Relationship Id="rId276" Type="http://schemas.openxmlformats.org/officeDocument/2006/relationships/image" Target="media/image138.wmf"/><Relationship Id="rId297" Type="http://schemas.openxmlformats.org/officeDocument/2006/relationships/oleObject" Target="embeddings/oleObject142.bin"/><Relationship Id="rId40" Type="http://schemas.openxmlformats.org/officeDocument/2006/relationships/image" Target="media/image18.wmf"/><Relationship Id="rId115" Type="http://schemas.openxmlformats.org/officeDocument/2006/relationships/image" Target="media/image56.wmf"/><Relationship Id="rId136" Type="http://schemas.openxmlformats.org/officeDocument/2006/relationships/oleObject" Target="embeddings/oleObject63.bin"/><Relationship Id="rId157" Type="http://schemas.openxmlformats.org/officeDocument/2006/relationships/image" Target="media/image77.png"/><Relationship Id="rId178" Type="http://schemas.openxmlformats.org/officeDocument/2006/relationships/oleObject" Target="embeddings/oleObject83.bin"/><Relationship Id="rId301" Type="http://schemas.openxmlformats.org/officeDocument/2006/relationships/oleObject" Target="embeddings/oleObject144.bin"/><Relationship Id="rId61" Type="http://schemas.openxmlformats.org/officeDocument/2006/relationships/oleObject" Target="embeddings/oleObject26.bin"/><Relationship Id="rId82" Type="http://schemas.openxmlformats.org/officeDocument/2006/relationships/oleObject" Target="embeddings/oleObject36.bin"/><Relationship Id="rId199" Type="http://schemas.openxmlformats.org/officeDocument/2006/relationships/image" Target="media/image99.png"/><Relationship Id="rId203" Type="http://schemas.openxmlformats.org/officeDocument/2006/relationships/oleObject" Target="embeddings/oleObject95.bin"/><Relationship Id="rId19" Type="http://schemas.openxmlformats.org/officeDocument/2006/relationships/oleObject" Target="embeddings/oleObject5.bin"/><Relationship Id="rId224" Type="http://schemas.openxmlformats.org/officeDocument/2006/relationships/image" Target="media/image112.wmf"/><Relationship Id="rId245" Type="http://schemas.openxmlformats.org/officeDocument/2006/relationships/oleObject" Target="embeddings/oleObject116.bin"/><Relationship Id="rId266" Type="http://schemas.openxmlformats.org/officeDocument/2006/relationships/image" Target="media/image133.wmf"/><Relationship Id="rId287" Type="http://schemas.openxmlformats.org/officeDocument/2006/relationships/oleObject" Target="embeddings/oleObject137.bin"/><Relationship Id="rId30" Type="http://schemas.openxmlformats.org/officeDocument/2006/relationships/image" Target="media/image13.wmf"/><Relationship Id="rId105" Type="http://schemas.openxmlformats.org/officeDocument/2006/relationships/image" Target="media/image51.wmf"/><Relationship Id="rId126" Type="http://schemas.openxmlformats.org/officeDocument/2006/relationships/oleObject" Target="embeddings/oleObject58.bin"/><Relationship Id="rId147" Type="http://schemas.openxmlformats.org/officeDocument/2006/relationships/image" Target="media/image72.wmf"/><Relationship Id="rId168" Type="http://schemas.openxmlformats.org/officeDocument/2006/relationships/oleObject" Target="embeddings/oleObject78.bin"/><Relationship Id="rId312" Type="http://schemas.openxmlformats.org/officeDocument/2006/relationships/footer" Target="footer2.xml"/><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image" Target="media/image45.wmf"/><Relationship Id="rId189" Type="http://schemas.openxmlformats.org/officeDocument/2006/relationships/image" Target="media/image94.wmf"/><Relationship Id="rId3" Type="http://schemas.openxmlformats.org/officeDocument/2006/relationships/styles" Target="styles.xml"/><Relationship Id="rId214" Type="http://schemas.openxmlformats.org/officeDocument/2006/relationships/image" Target="media/image107.wmf"/><Relationship Id="rId235" Type="http://schemas.openxmlformats.org/officeDocument/2006/relationships/oleObject" Target="embeddings/oleObject111.bin"/><Relationship Id="rId256" Type="http://schemas.openxmlformats.org/officeDocument/2006/relationships/image" Target="media/image128.wmf"/><Relationship Id="rId277" Type="http://schemas.openxmlformats.org/officeDocument/2006/relationships/oleObject" Target="embeddings/oleObject132.bin"/><Relationship Id="rId298" Type="http://schemas.openxmlformats.org/officeDocument/2006/relationships/image" Target="media/image149.wmf"/><Relationship Id="rId116" Type="http://schemas.openxmlformats.org/officeDocument/2006/relationships/oleObject" Target="embeddings/oleObject53.bin"/><Relationship Id="rId137" Type="http://schemas.openxmlformats.org/officeDocument/2006/relationships/image" Target="media/image67.wmf"/><Relationship Id="rId158" Type="http://schemas.openxmlformats.org/officeDocument/2006/relationships/image" Target="media/image78.wmf"/><Relationship Id="rId302" Type="http://schemas.openxmlformats.org/officeDocument/2006/relationships/image" Target="media/image151.w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29.wmf"/><Relationship Id="rId83" Type="http://schemas.openxmlformats.org/officeDocument/2006/relationships/image" Target="media/image40.wmf"/><Relationship Id="rId179" Type="http://schemas.openxmlformats.org/officeDocument/2006/relationships/image" Target="media/image89.wmf"/><Relationship Id="rId190" Type="http://schemas.openxmlformats.org/officeDocument/2006/relationships/oleObject" Target="embeddings/oleObject89.bin"/><Relationship Id="rId204" Type="http://schemas.openxmlformats.org/officeDocument/2006/relationships/image" Target="media/image102.wmf"/><Relationship Id="rId225" Type="http://schemas.openxmlformats.org/officeDocument/2006/relationships/oleObject" Target="embeddings/oleObject106.bin"/><Relationship Id="rId246" Type="http://schemas.openxmlformats.org/officeDocument/2006/relationships/image" Target="media/image123.wmf"/><Relationship Id="rId267" Type="http://schemas.openxmlformats.org/officeDocument/2006/relationships/oleObject" Target="embeddings/oleObject127.bin"/><Relationship Id="rId288" Type="http://schemas.openxmlformats.org/officeDocument/2006/relationships/image" Target="media/image144.wmf"/><Relationship Id="rId106" Type="http://schemas.openxmlformats.org/officeDocument/2006/relationships/oleObject" Target="embeddings/oleObject48.bin"/><Relationship Id="rId127" Type="http://schemas.openxmlformats.org/officeDocument/2006/relationships/image" Target="media/image62.wmf"/><Relationship Id="rId313" Type="http://schemas.openxmlformats.org/officeDocument/2006/relationships/header" Target="header3.xml"/><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image" Target="media/image35.wmf"/><Relationship Id="rId94" Type="http://schemas.openxmlformats.org/officeDocument/2006/relationships/oleObject" Target="embeddings/oleObject42.bin"/><Relationship Id="rId148" Type="http://schemas.openxmlformats.org/officeDocument/2006/relationships/oleObject" Target="embeddings/oleObject69.bin"/><Relationship Id="rId169" Type="http://schemas.openxmlformats.org/officeDocument/2006/relationships/image" Target="media/image84.wmf"/><Relationship Id="rId4" Type="http://schemas.openxmlformats.org/officeDocument/2006/relationships/settings" Target="settings.xml"/><Relationship Id="rId180" Type="http://schemas.openxmlformats.org/officeDocument/2006/relationships/oleObject" Target="embeddings/oleObject84.bin"/><Relationship Id="rId215" Type="http://schemas.openxmlformats.org/officeDocument/2006/relationships/oleObject" Target="embeddings/oleObject101.bin"/><Relationship Id="rId236" Type="http://schemas.openxmlformats.org/officeDocument/2006/relationships/image" Target="media/image118.wmf"/><Relationship Id="rId257" Type="http://schemas.openxmlformats.org/officeDocument/2006/relationships/oleObject" Target="embeddings/oleObject122.bin"/><Relationship Id="rId278" Type="http://schemas.openxmlformats.org/officeDocument/2006/relationships/image" Target="media/image139.wmf"/><Relationship Id="rId303" Type="http://schemas.openxmlformats.org/officeDocument/2006/relationships/oleObject" Target="embeddings/oleObject145.bin"/><Relationship Id="rId42" Type="http://schemas.openxmlformats.org/officeDocument/2006/relationships/image" Target="media/image19.wmf"/><Relationship Id="rId84" Type="http://schemas.openxmlformats.org/officeDocument/2006/relationships/oleObject" Target="embeddings/oleObject37.bin"/><Relationship Id="rId138" Type="http://schemas.openxmlformats.org/officeDocument/2006/relationships/oleObject" Target="embeddings/oleObject64.bin"/><Relationship Id="rId191" Type="http://schemas.openxmlformats.org/officeDocument/2006/relationships/image" Target="media/image95.wmf"/><Relationship Id="rId205" Type="http://schemas.openxmlformats.org/officeDocument/2006/relationships/oleObject" Target="embeddings/oleObject96.bin"/><Relationship Id="rId247" Type="http://schemas.openxmlformats.org/officeDocument/2006/relationships/oleObject" Target="embeddings/oleObject117.bin"/><Relationship Id="rId107" Type="http://schemas.openxmlformats.org/officeDocument/2006/relationships/image" Target="media/image52.wmf"/><Relationship Id="rId289" Type="http://schemas.openxmlformats.org/officeDocument/2006/relationships/oleObject" Target="embeddings/oleObject138.bin"/><Relationship Id="rId11" Type="http://schemas.openxmlformats.org/officeDocument/2006/relationships/oleObject" Target="embeddings/oleObject1.bin"/><Relationship Id="rId53" Type="http://schemas.openxmlformats.org/officeDocument/2006/relationships/oleObject" Target="embeddings/oleObject22.bin"/><Relationship Id="rId149" Type="http://schemas.openxmlformats.org/officeDocument/2006/relationships/image" Target="media/image73.wmf"/><Relationship Id="rId314" Type="http://schemas.openxmlformats.org/officeDocument/2006/relationships/footer" Target="footer3.xml"/><Relationship Id="rId95" Type="http://schemas.openxmlformats.org/officeDocument/2006/relationships/image" Target="media/image46.wmf"/><Relationship Id="rId160" Type="http://schemas.openxmlformats.org/officeDocument/2006/relationships/image" Target="media/image79.wmf"/><Relationship Id="rId216" Type="http://schemas.openxmlformats.org/officeDocument/2006/relationships/image" Target="media/image108.wmf"/><Relationship Id="rId258" Type="http://schemas.openxmlformats.org/officeDocument/2006/relationships/image" Target="media/image129.wmf"/><Relationship Id="rId22" Type="http://schemas.openxmlformats.org/officeDocument/2006/relationships/image" Target="media/image9.wmf"/><Relationship Id="rId64" Type="http://schemas.openxmlformats.org/officeDocument/2006/relationships/image" Target="media/image30.png"/><Relationship Id="rId118" Type="http://schemas.openxmlformats.org/officeDocument/2006/relationships/oleObject" Target="embeddings/oleObject54.bin"/><Relationship Id="rId171" Type="http://schemas.openxmlformats.org/officeDocument/2006/relationships/image" Target="media/image85.wmf"/><Relationship Id="rId227" Type="http://schemas.openxmlformats.org/officeDocument/2006/relationships/oleObject" Target="embeddings/oleObject107.bin"/><Relationship Id="rId269" Type="http://schemas.openxmlformats.org/officeDocument/2006/relationships/oleObject" Target="embeddings/oleObject128.bin"/><Relationship Id="rId33" Type="http://schemas.openxmlformats.org/officeDocument/2006/relationships/oleObject" Target="embeddings/oleObject12.bin"/><Relationship Id="rId129" Type="http://schemas.openxmlformats.org/officeDocument/2006/relationships/image" Target="media/image63.wmf"/><Relationship Id="rId280" Type="http://schemas.openxmlformats.org/officeDocument/2006/relationships/image" Target="media/image140.wmf"/><Relationship Id="rId75" Type="http://schemas.openxmlformats.org/officeDocument/2006/relationships/image" Target="media/image36.wmf"/><Relationship Id="rId140" Type="http://schemas.openxmlformats.org/officeDocument/2006/relationships/oleObject" Target="embeddings/oleObject65.bin"/><Relationship Id="rId182" Type="http://schemas.openxmlformats.org/officeDocument/2006/relationships/oleObject" Target="embeddings/oleObject85.bin"/><Relationship Id="rId6" Type="http://schemas.openxmlformats.org/officeDocument/2006/relationships/footnotes" Target="footnotes.xml"/><Relationship Id="rId238" Type="http://schemas.openxmlformats.org/officeDocument/2006/relationships/image" Target="media/image119.wmf"/><Relationship Id="rId291" Type="http://schemas.openxmlformats.org/officeDocument/2006/relationships/oleObject" Target="embeddings/oleObject139.bin"/><Relationship Id="rId305" Type="http://schemas.openxmlformats.org/officeDocument/2006/relationships/oleObject" Target="embeddings/oleObject146.bin"/><Relationship Id="rId44" Type="http://schemas.openxmlformats.org/officeDocument/2006/relationships/image" Target="media/image20.wmf"/><Relationship Id="rId86" Type="http://schemas.openxmlformats.org/officeDocument/2006/relationships/oleObject" Target="embeddings/oleObject38.bin"/><Relationship Id="rId151" Type="http://schemas.openxmlformats.org/officeDocument/2006/relationships/image" Target="media/image7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859</Words>
  <Characters>4897</Characters>
  <Application>Microsoft Office Word</Application>
  <DocSecurity>0</DocSecurity>
  <Lines>40</Lines>
  <Paragraphs>11</Paragraphs>
  <ScaleCrop>false</ScaleCrop>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2018-04-24T08:46:00Z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38A811E3F2B441BB892154F987226084_12</vt:lpwstr>
  </property>
</Properties>
</file>