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AFA3D">
      <w:pPr>
        <w:pStyle w:val="155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10795000</wp:posOffset>
            </wp:positionV>
            <wp:extent cx="317500" cy="381000"/>
            <wp:effectExtent l="0" t="0" r="6350" b="0"/>
            <wp:wrapNone/>
            <wp:docPr id="100284" name="图片 1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图片 10028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八年级</w:t>
      </w:r>
      <w:r>
        <w:rPr>
          <w:rFonts w:hint="eastAsia" w:ascii="黑体" w:hAnsi="黑体" w:eastAsia="黑体"/>
          <w:color w:val="000000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期中模拟</w:t>
      </w:r>
      <w:r>
        <w:rPr>
          <w:rFonts w:ascii="黑体" w:hAnsi="黑体" w:eastAsia="黑体"/>
          <w:color w:val="000000"/>
          <w:sz w:val="36"/>
          <w:szCs w:val="36"/>
        </w:rPr>
        <w:t>卷</w:t>
      </w:r>
    </w:p>
    <w:p w14:paraId="0F39C710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  <w:lang w:val="en-US" w:eastAsia="zh-CN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</w:t>
      </w:r>
      <w:r>
        <w:rPr>
          <w:rFonts w:hint="eastAsia" w:eastAsia="楷体"/>
          <w:kern w:val="0"/>
          <w:lang w:val="en-US" w:eastAsia="zh-CN"/>
        </w:rPr>
        <w:t>0</w:t>
      </w:r>
      <w:r>
        <w:rPr>
          <w:rFonts w:hint="eastAsia" w:eastAsia="楷体"/>
          <w:kern w:val="0"/>
        </w:rPr>
        <w:t>0</w:t>
      </w:r>
      <w:r>
        <w:rPr>
          <w:rFonts w:eastAsia="楷体"/>
          <w:kern w:val="0"/>
        </w:rPr>
        <w:t>分）</w:t>
      </w:r>
    </w:p>
    <w:bookmarkEnd w:id="0"/>
    <w:p w14:paraId="3696700E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4455884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2058DDD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0C4230E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625A0A0B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33402DD3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402ACBB9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八年级下册 四边形&amp;平面直角坐标系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。</w:t>
      </w:r>
    </w:p>
    <w:p w14:paraId="4AAABB03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</w:t>
      </w:r>
      <w:r>
        <w:rPr>
          <w:rFonts w:hint="eastAsia" w:ascii="黑体" w:hAnsi="黑体" w:eastAsia="黑体"/>
          <w:kern w:val="0"/>
          <w:sz w:val="30"/>
          <w:szCs w:val="30"/>
        </w:rPr>
        <w:t>填空</w:t>
      </w:r>
      <w:r>
        <w:rPr>
          <w:rFonts w:ascii="黑体" w:hAnsi="黑体" w:eastAsia="黑体"/>
          <w:kern w:val="0"/>
          <w:sz w:val="30"/>
          <w:szCs w:val="30"/>
        </w:rPr>
        <w:t>题 共</w:t>
      </w:r>
      <w:r>
        <w:rPr>
          <w:rFonts w:hint="eastAsia" w:ascii="黑体" w:hAnsi="黑体" w:eastAsia="黑体"/>
          <w:kern w:val="0"/>
          <w:sz w:val="30"/>
          <w:szCs w:val="30"/>
        </w:rPr>
        <w:t>54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F1D32D1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一、选择题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分.每小题列出的四个备选项中只有一个符合题目要求)</w:t>
      </w:r>
    </w:p>
    <w:p w14:paraId="642271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1．在四边形</w:t>
      </w:r>
      <w:r>
        <w:object>
          <v:shape id="_x0000_i10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中，已知</w:t>
      </w:r>
      <w:r>
        <w:object>
          <v:shape id="_x0000_i1026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" o:title="eqIdb0fff774b4b0087a6f304ce930d359b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，添加以下条件不能证明四边形</w:t>
      </w:r>
      <w:r>
        <w:object>
          <v:shape id="_x0000_i102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是平行四边形的是</w:t>
      </w:r>
      <w:r>
        <w:rPr>
          <w:rFonts w:hint="eastAsia"/>
          <w:sz w:val="21"/>
          <w:lang w:val="en-US" w:eastAsia="zh-CN"/>
        </w:rPr>
        <w:t>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</w:p>
    <w:p w14:paraId="2AC8B5A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8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9" o:spt="75" alt="eqIdd730ae4307db56b47849c3a19dedfb3f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18" o:title="eqIdd730ae4307db56b47849c3a19dedfb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0" o:spt="75" alt="eqId1393308bc68322f50fa29702dd412263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20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1" o:spt="75" alt="eqIdc00e83a504f7b934d20bf50312afadbe" type="#_x0000_t75" style="height:12.2pt;width:72.1pt;" o:ole="t" filled="f" o:preferrelative="t" stroked="f" coordsize="21600,21600">
            <v:path/>
            <v:fill on="f" focussize="0,0"/>
            <v:stroke on="f" joinstyle="miter"/>
            <v:imagedata r:id="rId22" o:title="eqIdc00e83a504f7b934d20bf50312afad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060B4B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2．下列命题中，</w:t>
      </w:r>
      <w:r>
        <w:rPr>
          <w:sz w:val="21"/>
          <w:em w:val="dot"/>
          <w:lang w:eastAsia="zh-CN"/>
        </w:rPr>
        <w:t>不正确</w:t>
      </w:r>
      <w:r>
        <w:rPr>
          <w:sz w:val="21"/>
        </w:rPr>
        <w:t>的是</w:t>
      </w:r>
      <w:r>
        <w:rPr>
          <w:rFonts w:hint="eastAsia"/>
          <w:sz w:val="21"/>
          <w:lang w:val="en-US" w:eastAsia="zh-CN"/>
        </w:rPr>
        <w:t>…………………………………………………………………………………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</w:p>
    <w:p w14:paraId="4B88EF18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A．对角线互相垂直的平行四边形是菱形</w:t>
      </w:r>
    </w:p>
    <w:p w14:paraId="2CF0EA38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B．对角线相等的平行四边形是矩形；</w:t>
      </w:r>
    </w:p>
    <w:p w14:paraId="4ACFFEC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C．对角线相等的矩形是正方形</w:t>
      </w:r>
    </w:p>
    <w:p w14:paraId="1EB028A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D．对角线相等的菱形是正方形．</w:t>
      </w:r>
    </w:p>
    <w:p w14:paraId="1D2412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3．把一张矩形纸片</w:t>
      </w:r>
      <w:r>
        <w:object>
          <v:shape id="_x0000_i103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03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sz w:val="21"/>
        </w:rPr>
        <w:t>折叠，点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的对应点为点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，边</w:t>
      </w:r>
      <w:r>
        <w:object>
          <v:shape id="_x0000_i1034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27" o:title="eqId1fc56c77464a17a1e97b568762a3e2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交边</w:t>
      </w:r>
      <w:r>
        <w:object>
          <v:shape id="_x0000_i103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9" o:title="eqId03902478df1a55bc99703210bccab9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．连接</w:t>
      </w:r>
      <w:r>
        <w:object>
          <v:shape id="_x0000_i1036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1" o:title="eqId21037e170bdbb322558e79c40c00b45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>（如图所示）．当</w:t>
      </w:r>
      <w:r>
        <w:object>
          <v:shape id="_x0000_i1037" o:spt="75" alt="eqIdb1affed1ad8e53a73308c85849a72444" type="#_x0000_t75" style="height:14.3pt;width:48.35pt;" o:ole="t" filled="f" o:preferrelative="t" stroked="f" coordsize="21600,21600">
            <v:path/>
            <v:fill on="f" focussize="0,0"/>
            <v:stroke on="f" joinstyle="miter"/>
            <v:imagedata r:id="rId33" o:title="eqIdb1affed1ad8e53a73308c85849a7244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>时，下列结论中，</w:t>
      </w:r>
      <w:r>
        <w:rPr>
          <w:sz w:val="21"/>
          <w:em w:val="dot"/>
          <w:lang w:eastAsia="zh-CN"/>
        </w:rPr>
        <w:t>不正确</w:t>
      </w:r>
      <w:r>
        <w:rPr>
          <w:sz w:val="21"/>
        </w:rPr>
        <w:t>的是</w:t>
      </w:r>
      <w:r>
        <w:rPr>
          <w:rFonts w:hint="eastAsia"/>
          <w:sz w:val="21"/>
          <w:lang w:val="en-US" w:eastAsia="zh-CN"/>
        </w:rPr>
        <w:t>……………………………………………………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</w:p>
    <w:p w14:paraId="314011E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333500"/>
            <wp:effectExtent l="0" t="0" r="0" b="0"/>
            <wp:docPr id="100003" name="图片 100003" descr="@@@df38136a-ee01-4a19-adbc-ac7355ce64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f38136a-ee01-4a19-adbc-ac7355ce64a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635A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o:spt="75" alt="eqIdde7af8f6abbb84725467b20760eda204" type="#_x0000_t75" style="height:12.3pt;width:67.7pt;" o:ole="t" filled="f" o:preferrelative="t" stroked="f" coordsize="21600,21600">
            <v:path/>
            <v:fill on="f" focussize="0,0"/>
            <v:stroke on="f" joinstyle="miter"/>
            <v:imagedata r:id="rId36" o:title="eqIdde7af8f6abbb84725467b20760eda2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o:spt="75" alt="eqId954d5231cf302b07b7e5e1f37fbad883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8" o:title="eqId954d5231cf302b07b7e5e1f37fbad8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4F21B29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0" o:spt="75" alt="eqId8ce6980b1b8e4f62edad1499e7699e1f" type="#_x0000_t75" style="height:10.65pt;width:43.95pt;" o:ole="t" filled="f" o:preferrelative="t" stroked="f" coordsize="21600,21600">
            <v:path/>
            <v:fill on="f" focussize="0,0"/>
            <v:stroke on="f" joinstyle="miter"/>
            <v:imagedata r:id="rId40" o:title="eqId8ce6980b1b8e4f62edad1499e7699e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3f657ece7a4976b22b25287c7fb269ca" type="#_x0000_t75" style="height:15.7pt;width:64.2pt;" o:ole="t" filled="f" o:preferrelative="t" stroked="f" coordsize="21600,21600">
            <v:path/>
            <v:fill on="f" focussize="0,0"/>
            <v:stroke on="f" joinstyle="miter"/>
            <v:imagedata r:id="rId42" o:title="eqId3f657ece7a4976b22b25287c7fb269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71AE66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4．已知点</w:t>
      </w:r>
      <w:r>
        <w:object>
          <v:shape id="_x0000_i1042" o:spt="75" alt="eqIdc20988c73c613a2df9840b9ca98d2d27" type="#_x0000_t75" style="height:14.4pt;width:59.8pt;" o:ole="t" filled="f" o:preferrelative="t" stroked="f" coordsize="21600,21600">
            <v:path/>
            <v:fill on="f" focussize="0,0"/>
            <v:stroke on="f" joinstyle="miter"/>
            <v:imagedata r:id="rId44" o:title="eqIdc20988c73c613a2df9840b9ca98d2d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sz w:val="21"/>
        </w:rPr>
        <w:t>，若将点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先向下平移4个单位长度，再向右平移3个单位长度，得到点</w:t>
      </w:r>
      <w:r>
        <w:object>
          <v:shape id="_x0000_i1043" o:spt="75" alt="eqId8c3fb3d4fa072ff82a1800a716b101aa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46" o:title="eqId8c3fb3d4fa072ff82a1800a716b101a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sz w:val="21"/>
        </w:rPr>
        <w:t>，则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的值分别为</w:t>
      </w:r>
      <w:r>
        <w:rPr>
          <w:rFonts w:hint="eastAsia"/>
          <w:sz w:val="21"/>
          <w:lang w:val="en-US" w:eastAsia="zh-CN"/>
        </w:rPr>
        <w:t>……………………………………………………………………………………………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</w:p>
    <w:p w14:paraId="05D8618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A．6，2</w:t>
      </w:r>
      <w:r>
        <w:rPr>
          <w:sz w:val="21"/>
        </w:rPr>
        <w:tab/>
      </w:r>
      <w:r>
        <w:rPr>
          <w:sz w:val="21"/>
        </w:rPr>
        <w:t>B．0，2</w:t>
      </w:r>
      <w:r>
        <w:rPr>
          <w:sz w:val="21"/>
        </w:rPr>
        <w:tab/>
      </w:r>
      <w:r>
        <w:rPr>
          <w:sz w:val="21"/>
        </w:rPr>
        <w:t>C．6，</w:t>
      </w:r>
      <w:r>
        <w:object>
          <v:shape id="_x0000_i1044" o:spt="75" alt="eqIda67312d6fbde2db992b25a11f4ec102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8" o:title="eqIda67312d6fbde2db992b25a11f4ec102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D．0，</w:t>
      </w:r>
      <w:r>
        <w:object>
          <v:shape id="_x0000_i1045" o:spt="75" alt="eqIda67312d6fbde2db992b25a11f4ec102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8" o:title="eqIda67312d6fbde2db992b25a11f4ec102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529018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5．如图，已知</w:t>
      </w:r>
      <w:r>
        <w:object>
          <v:shape id="_x0000_i1046" o:spt="75" alt="eqId129f2a8a3a38ec4119d5e1016dd04f1a" type="#_x0000_t75" style="height:12.35pt;width:43.95pt;" o:ole="t" filled="f" o:preferrelative="t" stroked="f" coordsize="21600,21600">
            <v:path/>
            <v:fill on="f" focussize="0,0"/>
            <v:stroke on="f" joinstyle="miter"/>
            <v:imagedata r:id="rId51" o:title="eqId129f2a8a3a38ec4119d5e1016dd04f1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7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53" o:title="eqId20ccc37b189fa2cbc269ca0b233dac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4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049" o:spt="75" alt="eqId2c451e1159edb958b5567ecf6fa23dae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57" o:title="eqId2c451e1159edb958b5567ecf6fa23da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5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sz w:val="21"/>
        </w:rPr>
        <w:t>的坐标为</w:t>
      </w:r>
      <w:r>
        <w:rPr>
          <w:rFonts w:hint="eastAsia"/>
          <w:sz w:val="21"/>
          <w:lang w:val="en-US" w:eastAsia="zh-CN"/>
        </w:rPr>
        <w:t>…………………………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390650"/>
            <wp:effectExtent l="0" t="0" r="0" b="0"/>
            <wp:docPr id="100005" name="图片 100005" descr="@@@6c8fdedd-a58b-4a78-b55d-eba4e59fa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c8fdedd-a58b-4a78-b55d-eba4e59faac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64C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1" o:spt="75" alt="eqId25dc0e7c221cb7577bb2ba9b0a5644c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2" o:title="eqId25dc0e7c221cb7577bb2ba9b0a5644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2" o:spt="75" alt="eqId20feb7bb2bf1bd381dc2b3f7b5d2abd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4" o:title="eqId20feb7bb2bf1bd381dc2b3f7b5d2abd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3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6" o:title="eqIdd77ac0286aeeda5e6fe54e6dbfd3cee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4" o:spt="75" alt="eqIdfa0fa712328b9dc9a4938441a1a4bae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8" o:title="eqIdfa0fa712328b9dc9a4938441a1a4bae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 w14:paraId="62E2B4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6．如图，在等腰梯形</w:t>
      </w:r>
      <w:r>
        <w:object>
          <v:shape id="_x0000_i105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56" o:spt="75" alt="eqIdf3c0ed9de2dfabb37fd414ac3ff087b5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71" o:title="eqIdf3c0ed9de2dfabb37fd414ac3ff087b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5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5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sz w:val="21"/>
        </w:rPr>
        <w:t>中点，联结</w:t>
      </w:r>
      <w:r>
        <w:object>
          <v:shape id="_x0000_i1059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" o:title="eqId68a83fdd2ba72a2dba0b6b10bb3e0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sz w:val="21"/>
        </w:rPr>
        <w:t>，作</w:t>
      </w:r>
      <w:r>
        <w:object>
          <v:shape id="_x0000_i1060" o:spt="75" alt="eqId37ed934aa29859e93b1f758229a12581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79" o:title="eqId37ed934aa29859e93b1f758229a125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6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6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063" o:spt="75" alt="eqIda08a0f780318a8fb332bb77319a04528" type="#_x0000_t75" style="height:15.85pt;width:93.25pt;" o:ole="t" filled="f" o:preferrelative="t" stroked="f" coordsize="21600,21600">
            <v:path/>
            <v:fill on="f" focussize="0,0"/>
            <v:stroke on="f" joinstyle="miter"/>
            <v:imagedata r:id="rId85" o:title="eqIda08a0f780318a8fb332bb77319a045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64" o:spt="75" alt="eqId2cf14bc3bfe884ddfff067ba7f410b31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87" o:title="eqId2cf14bc3bfe884ddfff067ba7f410b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65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9" o:title="eqId274cf35acb4a1748d15c39d15a9bea7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sz w:val="21"/>
        </w:rPr>
        <w:t>的长为．</w:t>
      </w:r>
      <w:r>
        <w:rPr>
          <w:rFonts w:hint="eastAsia"/>
          <w:sz w:val="21"/>
          <w:lang w:val="en-US" w:eastAsia="zh-CN"/>
        </w:rPr>
        <w:t>…………………………………………</w:t>
      </w:r>
      <w:r>
        <w:rPr>
          <w:rFonts w:hint="eastAsia" w:ascii="黑体" w:hAnsi="黑体" w:eastAsia="黑体" w:cs="黑体"/>
          <w:sz w:val="21"/>
        </w:rPr>
        <w:t>（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</w:rPr>
        <w:t>  </w:t>
      </w:r>
      <w:r>
        <w:rPr>
          <w:rFonts w:hint="eastAsia" w:ascii="黑体" w:hAnsi="黑体" w:eastAsia="黑体" w:cs="黑体"/>
          <w:sz w:val="21"/>
        </w:rPr>
        <w:t>）</w:t>
      </w:r>
    </w:p>
    <w:p w14:paraId="7D69E9B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143000"/>
            <wp:effectExtent l="0" t="0" r="0" b="0"/>
            <wp:docPr id="100009" name="图片 100009" descr="@@@12b5f8df-a36e-4875-a2cd-3446b10ab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2b5f8df-a36e-4875-a2cd-3446b10ab69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F951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6" o:spt="75" alt="eqId111e9cd4c340f70dbdc417b2b74b9fc3" type="#_x0000_t75" style="height:15.1pt;width:30.75pt;" o:ole="t" filled="f" o:preferrelative="t" stroked="f" coordsize="21600,21600">
            <v:path/>
            <v:fill on="f" focussize="0,0"/>
            <v:stroke on="f" joinstyle="miter"/>
            <v:imagedata r:id="rId92" o:title="eqId111e9cd4c340f70dbdc417b2b74b9f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7" o:spt="75" alt="eqIda34faa2d6524043b1e6709da0d380943" type="#_x0000_t75" style="height:15.05pt;width:30.75pt;" o:ole="t" filled="f" o:preferrelative="t" stroked="f" coordsize="21600,21600">
            <v:path/>
            <v:fill on="f" focussize="0,0"/>
            <v:stroke on="f" joinstyle="miter"/>
            <v:imagedata r:id="rId94" o:title="eqIda34faa2d6524043b1e6709da0d38094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8" o:spt="75" alt="eqIdb9414c637bd18f9a6f6922e65d14dd31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96" o:title="eqIdb9414c637bd18f9a6f6922e65d14dd3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9" o:spt="75" alt="eqId0fc996d44721310aaed5663ac8def8fd" type="#_x0000_t75" style="height:13.2pt;width:30.9pt;" o:ole="t" filled="f" o:preferrelative="t" stroked="f" coordsize="21600,21600">
            <v:path/>
            <v:fill on="f" focussize="0,0"/>
            <v:stroke on="f" joinstyle="miter"/>
            <v:imagedata r:id="rId98" o:title="eqId0fc996d44721310aaed5663ac8def8f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 w14:paraId="256BB8AF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color w:val="000000"/>
          <w:kern w:val="0"/>
          <w:sz w:val="28"/>
          <w:szCs w:val="28"/>
        </w:rPr>
      </w:pPr>
    </w:p>
    <w:p w14:paraId="6D122851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2147BF14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二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、</w:t>
      </w: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填空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36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178BFD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7．如果从多边形的一个顶点出发的对角线有4条，那么这个多边形的内角和为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2322A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8．平行四边形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sz w:val="21"/>
        </w:rPr>
        <w:t>中，∠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+∠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＝120°，则∠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度．</w:t>
      </w:r>
    </w:p>
    <w:p w14:paraId="1AA515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9．在矩形</w:t>
      </w:r>
      <w:r>
        <w:object>
          <v:shape id="_x0000_i107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07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07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，已知</w:t>
      </w:r>
      <w:r>
        <w:object>
          <v:shape id="_x0000_i1074" o:spt="75" alt="eqIddc1eb76fe74cba30f7cbcde349ba80da" type="#_x0000_t75" style="height:12.3pt;width:57.15pt;" o:ole="t" filled="f" o:preferrelative="t" stroked="f" coordsize="21600,21600">
            <v:path/>
            <v:fill on="f" focussize="0,0"/>
            <v:stroke on="f" joinstyle="miter"/>
            <v:imagedata r:id="rId106" o:title="eqIddc1eb76fe74cba30f7cbcde349ba80d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5" o:spt="75" alt="eqIdd783fe7f3ce673d5d21281174e7a7968" type="#_x0000_t75" style="height:15.9pt;width:42.2pt;" o:ole="t" filled="f" o:preferrelative="t" stroked="f" coordsize="21600,21600">
            <v:path/>
            <v:fill on="f" focussize="0,0"/>
            <v:stroke on="f" joinstyle="miter"/>
            <v:imagedata r:id="rId108" o:title="eqIdd783fe7f3ce673d5d21281174e7a796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7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A469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10．如图，雷达探测器探测到三艘船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，按照目标表示方法的规定，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的位置分别表示为</w:t>
      </w:r>
      <w:r>
        <w:object>
          <v:shape id="_x0000_i1077" o:spt="75" alt="eqId3442cfff380c5e95c6fb3f6c39c6ac10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11" o:title="eqId3442cfff380c5e95c6fb3f6c39c6ac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8" o:spt="75" alt="eqId401926789216954cabff5d9fb3cf3f95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113" o:title="eqId401926789216954cabff5d9fb3cf3f9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，船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的位置应表示为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D2AFA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42745" cy="1527175"/>
            <wp:effectExtent l="0" t="0" r="5080" b="6350"/>
            <wp:docPr id="100015" name="图片 100015" descr="@@@1fe4c665-a798-4a6c-a488-48dbc4d472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fe4c665-a798-4a6c-a488-48dbc4d4724e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DC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11．若点</w:t>
      </w:r>
      <w:r>
        <w:object>
          <v:shape id="_x0000_i1079" o:spt="75" alt="eqId41dc45873fa1325c3fe1befbe1610eb1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16" o:title="eqId41dc45873fa1325c3fe1befbe1610e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轴上，则点</w:t>
      </w:r>
      <w:r>
        <w:object>
          <v:shape id="_x0000_i1080" o:spt="75" alt="eqIde6281572c11c60d8867888a59f1e1565" type="#_x0000_t75" style="height:17.45pt;width:61.55pt;" o:ole="t" filled="f" o:preferrelative="t" stroked="f" coordsize="21600,21600">
            <v:path/>
            <v:fill on="f" focussize="0,0"/>
            <v:stroke on="f" joinstyle="miter"/>
            <v:imagedata r:id="rId118" o:title="eqIde6281572c11c60d8867888a59f1e15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在第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象限．</w:t>
      </w:r>
    </w:p>
    <w:p w14:paraId="45830D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08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三个顶点的坐标为</w:t>
      </w:r>
      <w:r>
        <w:object>
          <v:shape id="_x0000_i1082" o:spt="75" alt="eqId8bf185bc434747171e7efc59e070c42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22" o:title="eqId8bf185bc434747171e7efc59e070c4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fa48006de8a73b2d34905a9fb1c0eb56" type="#_x0000_t75" style="height:15.35pt;width:29.9pt;" o:ole="t" filled="f" o:preferrelative="t" stroked="f" coordsize="21600,21600">
            <v:path/>
            <v:fill on="f" focussize="0,0"/>
            <v:stroke on="f" joinstyle="miter"/>
            <v:imagedata r:id="rId124" o:title="eqIdfa48006de8a73b2d34905a9fb1c0eb5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4" o:spt="75" alt="eqId67bff753c0b56e835b7fb9934a6c4f7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26" o:title="eqId67bff753c0b56e835b7fb9934a6c4f7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，则三角形的形状为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779CEB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13．如图，在平行四边形</w:t>
      </w:r>
      <w:r>
        <w:object>
          <v:shape id="_x0000_i10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6" o:spt="75" alt="eqId3e3f5dc11efe60b4fd9a13b1d6b83842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129" o:title="eqId3e3f5dc11efe60b4fd9a13b1d6b8384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object>
          <v:shape id="_x0000_i1087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1" o:title="eqIdd004d2d115b477ade6af7ddb93db0d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88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133" o:title="eqId3981e7286d41960daf4e110c1c84e03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89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7" o:title="eqId68a83fdd2ba72a2dba0b6b10bb3e06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，若</w:t>
      </w:r>
      <w:r>
        <w:object>
          <v:shape id="_x0000_i1090" o:spt="75" alt="eqIde2d212c1709b8e72a055cf1b5381ef6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36" o:title="eqIde2d212c1709b8e72a055cf1b5381ef6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0abbfe18a8e6246b1e9f4adfdd3a0254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138" o:title="eqId0abbfe18a8e6246b1e9f4adfdd3a025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2" o:spt="75" alt="eqId5ca813f8f8125c3abb79aaf02da2f57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40" o:title="eqId5ca813f8f8125c3abb79aaf02da2f5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548E8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123950"/>
            <wp:effectExtent l="0" t="0" r="0" b="0"/>
            <wp:docPr id="100017" name="图片 100017" descr="@@@5b5cf120-50e9-4bfd-87a1-d430628a8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b5cf120-50e9-4bfd-87a1-d430628a85c4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F89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09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95" o:spt="75" alt="eqId072e1b661addcc55899696c811a506de" type="#_x0000_t75" style="height:12.55pt;width:119.6pt;" o:ole="t" filled="f" o:preferrelative="t" stroked="f" coordsize="21600,21600">
            <v:path/>
            <v:fill on="f" focussize="0,0"/>
            <v:stroke on="f" joinstyle="miter"/>
            <v:imagedata r:id="rId145" o:title="eqId072e1b661addcc55899696c811a506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是边</w:t>
      </w:r>
      <w:r>
        <w:object>
          <v:shape id="_x0000_i109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7" o:spt="75" alt="eqId63c378c2be4cf91c170ea738a013353f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149" o:title="eqId63c378c2be4cf91c170ea738a013353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98" o:spt="75" alt="eqIdf7c57b07f75e97d9f84718bd495ebcf4" type="#_x0000_t75" style="height:11.6pt;width:16.75pt;" o:ole="t" filled="f" o:preferrelative="t" stroked="f" coordsize="21600,21600">
            <v:path/>
            <v:fill on="f" focussize="0,0"/>
            <v:stroke on="f" joinstyle="miter"/>
            <v:imagedata r:id="rId151" o:title="eqIdf7c57b07f75e97d9f84718bd495ebcf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65E86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200150"/>
            <wp:effectExtent l="0" t="0" r="0" b="0"/>
            <wp:docPr id="100021" name="图片 100021" descr="@@@02013c9a-5581-448a-bfd7-d1b8170970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2013c9a-5581-448a-bfd7-d1b8170970f6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C02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15．如图，菱形</w:t>
      </w:r>
      <w:r>
        <w:object>
          <v:shape id="_x0000_i109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0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0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3" o:spt="75" alt="eqIdcccde778c619848076ea8c11b0b13a12" type="#_x0000_t75" style="height:12.6pt;width:44.85pt;" o:ole="t" filled="f" o:preferrelative="t" stroked="f" coordsize="21600,21600">
            <v:path/>
            <v:fill on="f" focussize="0,0"/>
            <v:stroke on="f" joinstyle="miter"/>
            <v:imagedata r:id="rId158" o:title="eqIdcccde778c619848076ea8c11b0b13a1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60" o:title="eqIdab47a785e0687f42e885e11497b7e9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5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62" o:title="eqIda299d2b999568e80be8005565ba209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0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．若</w:t>
      </w:r>
      <w:r>
        <w:object>
          <v:shape id="_x0000_i1107" o:spt="75" alt="eqIdcf461f23743af212618a987311a87a33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65" o:title="eqIdcf461f23743af212618a987311a87a3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67" o:title="eqId4494a85de0be0b97a69348115aef85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sz w:val="21"/>
        </w:rPr>
        <w:t>，则菱形</w:t>
      </w:r>
      <w:r>
        <w:object>
          <v:shape id="_x0000_i11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95225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971550"/>
            <wp:effectExtent l="0" t="0" r="0" b="0"/>
            <wp:docPr id="100025" name="图片 100025" descr="@@@ed0e046d-0be1-41ef-95e6-9b694d19f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d0e046d-0be1-41ef-95e6-9b694d19f63a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5E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11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sz w:val="21"/>
        </w:rPr>
        <w:t>的重心，连接</w:t>
      </w:r>
      <w:r>
        <w:object>
          <v:shape id="_x0000_i1111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172" o:title="eqId6aa2b5e09f8ec785c59900a529390a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11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，连接</w:t>
      </w:r>
      <w:r>
        <w:object>
          <v:shape id="_x0000_i1113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9" o:title="eqId274cf35acb4a1748d15c39d15a9bea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11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．若</w:t>
      </w:r>
      <w:r>
        <w:object>
          <v:shape id="_x0000_i1115" o:spt="75" alt="eqId004104bafb5f30338123d4ea2b7fedde" type="#_x0000_t75" style="height:11.45pt;width:29.9pt;" o:ole="t" filled="f" o:preferrelative="t" stroked="f" coordsize="21600,21600">
            <v:path/>
            <v:fill on="f" focussize="0,0"/>
            <v:stroke on="f" joinstyle="miter"/>
            <v:imagedata r:id="rId177" o:title="eqId004104bafb5f30338123d4ea2b7fed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116" o:spt="75" alt="eqId189a5f40bf6586ceccd1d30a717f55c8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179" o:title="eqId189a5f40bf6586ceccd1d30a717f55c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sz w:val="21"/>
        </w:rPr>
        <w:t>，则四边形</w:t>
      </w:r>
      <w:r>
        <w:object>
          <v:shape id="_x0000_i1117" o:spt="75" alt="eqIdea2f3df5713a423887c16e6355236372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81" o:title="eqIdea2f3df5713a423887c16e635523637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object>
          <v:shape id="_x0000_i1118" o:spt="75" alt="eqId039f7939c077ed44456b4ea9118debad" type="#_x0000_t75" style="height:13.2pt;width:17.55pt;" o:ole="t" filled="f" o:preferrelative="t" stroked="f" coordsize="21600,21600">
            <v:path/>
            <v:fill on="f" focussize="0,0"/>
            <v:stroke on="f" joinstyle="miter"/>
            <v:imagedata r:id="rId183" o:title="eqId039f7939c077ed44456b4ea9118deba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sz w:val="21"/>
        </w:rPr>
        <w:t>．</w:t>
      </w:r>
    </w:p>
    <w:p w14:paraId="57E8FA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104900"/>
            <wp:effectExtent l="0" t="0" r="0" b="0"/>
            <wp:docPr id="100027" name="图片 100027" descr="@@@140e5337-40ca-458c-9a7a-00b6ab1542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40e5337-40ca-458c-9a7a-00b6ab15427e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BC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17．如图，正方形</w:t>
      </w:r>
      <w:r>
        <w:object>
          <v:shape id="_x0000_i111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120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87" o:title="eqIdcd3304e23f3b0f9569c4140ca89b64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2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123" o:spt="75" alt="eqId60634341a9603e24b2bbc6960abe3d31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191" o:title="eqId60634341a9603e24b2bbc6960abe3d3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2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126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195" o:title="eqIda0fc232acd89fc499de346969ce8ce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7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2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sz w:val="21"/>
        </w:rPr>
        <w:t>上一个动点，则</w:t>
      </w:r>
      <w:r>
        <w:object>
          <v:shape id="_x0000_i1129" o:spt="75" alt="eqIdd75bd5bd02a185d6ac76a28478d75ada" type="#_x0000_t75" style="height:11.35pt;width:40.4pt;" o:ole="t" filled="f" o:preferrelative="t" stroked="f" coordsize="21600,21600">
            <v:path/>
            <v:fill on="f" focussize="0,0"/>
            <v:stroke on="f" joinstyle="miter"/>
            <v:imagedata r:id="rId200" o:title="eqIdd75bd5bd02a185d6ac76a28478d75ad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ECB500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190625"/>
            <wp:effectExtent l="0" t="0" r="0" b="0"/>
            <wp:docPr id="100031" name="图片 100031" descr="@@@ae17ad6b-227c-4332-a2d8-4c9b81061d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ae17ad6b-227c-4332-a2d8-4c9b81061d04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74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18．在平面直角坐标系中，一只青蛙从原点</w:t>
      </w:r>
      <w:r>
        <w:object>
          <v:shape id="_x0000_i1130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sz w:val="21"/>
        </w:rPr>
        <w:t>出发，按向上、向右、向下、向右的方向依次跳动，每次跳动2个单位长度，其行走路线如图所示，则点</w:t>
      </w:r>
      <w:r>
        <w:object>
          <v:shape id="_x0000_i1131" o:spt="75" alt="eqId7de9d5e95ba59043c71849a58cd8d061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204" o:title="eqId7de9d5e95ba59043c71849a58cd8d0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160ACF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66975" cy="942975"/>
            <wp:effectExtent l="0" t="0" r="0" b="0"/>
            <wp:docPr id="100035" name="图片 100035" descr="@@@c4ba3574-3bb0-4b38-b7d5-02f642c2ee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4ba3574-3bb0-4b38-b7d5-02f642c2eec8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919CF">
      <w:pPr>
        <w:jc w:val="left"/>
        <w:textAlignment w:val="center"/>
        <w:rPr>
          <w:rFonts w:hint="eastAsia" w:ascii="黑体" w:hAnsi="黑体" w:eastAsia="黑体" w:cs="黑体"/>
          <w:b/>
          <w:i w:val="0"/>
          <w:color w:val="000000"/>
          <w:sz w:val="21"/>
        </w:rPr>
      </w:pPr>
    </w:p>
    <w:p w14:paraId="02458FB0">
      <w:pPr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三、解答题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(本大题共有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题，第1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9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4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题每题8分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满分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74F6D6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</w:t>
      </w:r>
      <w:r>
        <w:object>
          <v:shape id="_x0000_i113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33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08" o:title="eqIded10df4140819d5451773a45de66201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4" o:spt="75" alt="eqId4b10134e7a46e6f6f7cb9d5e2371727d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10" o:title="eqId4b10134e7a46e6f6f7cb9d5e237172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3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sz w:val="21"/>
        </w:rPr>
        <w:t>边的中点，过点</w:t>
      </w:r>
      <w:r>
        <w:object>
          <v:shape id="_x0000_i113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38" o:spt="75" alt="eqId9f60db833d4ff6b92c78029e8264ca1c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216" o:title="eqId9f60db833d4ff6b92c78029e8264ca1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3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9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4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1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20" o:title="eqId4eedae8d316c76e3d0b451256de03f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42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22" o:title="eqId8fabb884dc5f9609de491245463bbe9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4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9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4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6" o:title="eqId85c4bdfb0db1e31e8459df1d15f9a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6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28" o:title="eqId4cae70b8a9d2d2e96dea62c00ced04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sz w:val="21"/>
        </w:rPr>
        <w:t>．</w:t>
      </w:r>
    </w:p>
    <w:p w14:paraId="3199A6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923925"/>
            <wp:effectExtent l="0" t="0" r="0" b="0"/>
            <wp:docPr id="100037" name="图片 100037" descr="@@@fe55df2d-28dd-43aa-addf-15ed7e6189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fe55df2d-28dd-43aa-addf-15ed7e61899a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D2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7" o:spt="75" alt="eqIdbe5bd1f1c477737894420ad36fac7c80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31" o:title="eqIdbe5bd1f1c477737894420ad36fac7c8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sz w:val="21"/>
        </w:rPr>
        <w:t>是平行四边形；</w:t>
      </w:r>
    </w:p>
    <w:p w14:paraId="78E812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8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195" o:title="eqIda0fc232acd89fc499de346969ce8ced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49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28" o:title="eqId4cae70b8a9d2d2e96dea62c00ced04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sz w:val="21"/>
        </w:rPr>
        <w:t>的长．</w:t>
      </w:r>
    </w:p>
    <w:p w14:paraId="431623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20B9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D12A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C2A62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B4C7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F798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如图，在平面直角坐标系中，已知</w:t>
      </w:r>
      <w:r>
        <w:object>
          <v:shape id="_x0000_i1150" o:spt="75" alt="eqId45d57173ef4cd72eb270686875dfd623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235" o:title="eqId45d57173ef4cd72eb270686875dfd6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f36488f7dff759ace2a27e56c385705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237" o:title="eqIdf36488f7dff759ace2a27e56c385705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2" o:spt="75" alt="eqIdd662a91823ed2ec57e183f2e2bc2a9d2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239" o:title="eqIdd662a91823ed2ec57e183f2e2bc2a9d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sz w:val="21"/>
        </w:rPr>
        <w:t>．</w:t>
      </w:r>
    </w:p>
    <w:p w14:paraId="27DA12C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971550"/>
            <wp:effectExtent l="0" t="0" r="0" b="0"/>
            <wp:docPr id="100039" name="图片 100039" descr="@@@9f273a97-70f1-47c9-acec-d497b81534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f273a97-70f1-47c9-acec-d497b815343d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46A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(1)求出</w:t>
      </w:r>
      <w:r>
        <w:object>
          <v:shape id="_x0000_i1153" o:spt="75" alt="eqId20a5e0a51c9e14fb246b0ba0b231c1e3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242" o:title="eqId20a5e0a51c9e14fb246b0ba0b231c1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sz w:val="21"/>
        </w:rPr>
        <w:t>的面积．</w:t>
      </w:r>
    </w:p>
    <w:p w14:paraId="31140F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轴上有一点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w:r>
        <w:object>
          <v:shape id="_x0000_i1154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44" o:title="eqId7a855335176fc36a15017f50a85613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sz w:val="21"/>
        </w:rPr>
        <w:t>的面积与</w:t>
      </w:r>
      <w:r>
        <w:object>
          <v:shape id="_x0000_i1155" o:spt="75" alt="eqId20a5e0a51c9e14fb246b0ba0b231c1e3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242" o:title="eqId20a5e0a51c9e14fb246b0ba0b231c1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sz w:val="21"/>
        </w:rPr>
        <w:t>的面积相等，请求出点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7B3B66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CB5D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EA9F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DCA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FB26C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B512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90F08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D0B5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8BA0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F4A3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如图，在直角坐标系中，已知</w:t>
      </w:r>
      <w:r>
        <w:object>
          <v:shape id="_x0000_i11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sz w:val="21"/>
        </w:rPr>
        <w:t>的三个顶点坐标分别是</w:t>
      </w:r>
      <w:r>
        <w:object>
          <v:shape id="_x0000_i1157" o:spt="75" alt="eqId3b35d1d27f6d7b40e66c64c211bde725" type="#_x0000_t75" style="height:17.85pt;width:138.15pt;" o:ole="t" filled="f" o:preferrelative="t" stroked="f" coordsize="21600,21600">
            <v:path/>
            <v:fill on="f" focussize="0,0"/>
            <v:stroke on="f" joinstyle="miter"/>
            <v:imagedata r:id="rId248" o:title="eqId3b35d1d27f6d7b40e66c64c211bde72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sz w:val="21"/>
        </w:rPr>
        <w:t>．</w:t>
      </w:r>
    </w:p>
    <w:p w14:paraId="0D99887D">
      <w:pPr>
        <w:shd w:val="clear" w:color="auto" w:fill="auto"/>
        <w:spacing w:line="360" w:lineRule="auto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95500" cy="2047875"/>
            <wp:effectExtent l="0" t="0" r="0" b="0"/>
            <wp:docPr id="100043" name="图片 100043" descr="@@@460d89c3-7014-47f2-a865-398412f3d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60d89c3-7014-47f2-a865-398412f3d131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72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(1)将</w:t>
      </w:r>
      <w:r>
        <w:object>
          <v:shape id="_x0000_i115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sz w:val="21"/>
        </w:rPr>
        <w:t>向右平移1个单位，再向上平移4个单位，得到</w:t>
      </w:r>
      <w:r>
        <w:object>
          <v:shape id="_x0000_i1159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252" o:title="eqId4310db23fc79936c7182361e652bab1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sz w:val="21"/>
        </w:rPr>
        <w:t>，请画出</w:t>
      </w:r>
      <w:r>
        <w:object>
          <v:shape id="_x0000_i1160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252" o:title="eqId4310db23fc79936c7182361e652bab1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sz w:val="21"/>
        </w:rPr>
        <w:t>，并直接写出点</w:t>
      </w:r>
      <w:r>
        <w:object>
          <v:shape id="_x0000_i1161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55" o:title="eqIda18722354086c42e62334983fc50eb6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sz w:val="21"/>
        </w:rPr>
        <w:t>的坐标为___________；</w:t>
      </w:r>
    </w:p>
    <w:p w14:paraId="3A08F4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(2)画出</w:t>
      </w:r>
      <w:r>
        <w:object>
          <v:shape id="_x0000_i116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sz w:val="21"/>
        </w:rPr>
        <w:t>关于原点对称的</w:t>
      </w:r>
      <w:r>
        <w:object>
          <v:shape id="_x0000_i1163" o:spt="75" alt="eqId828dc8dc7259c510b6d63abf40f60e90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258" o:title="eqId828dc8dc7259c510b6d63abf40f60e9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sz w:val="21"/>
        </w:rPr>
        <w:t>，并直接写出点</w:t>
      </w:r>
      <w:r>
        <w:object>
          <v:shape id="_x0000_i1164" o:spt="75" alt="eqId43a71fc9c0068109dad1382354570665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260" o:title="eqId43a71fc9c0068109dad138235457066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sz w:val="21"/>
        </w:rPr>
        <w:t>的坐标为___________．</w:t>
      </w:r>
    </w:p>
    <w:p w14:paraId="7D66C2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4B70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B335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b/>
          <w:bCs/>
          <w:sz w:val="21"/>
        </w:rPr>
        <w:t>（本题8分）</w:t>
      </w:r>
      <w:r>
        <w:rPr>
          <w:sz w:val="21"/>
        </w:rPr>
        <w:t>如图所示，矩形</w:t>
      </w:r>
      <w:r>
        <w:object>
          <v:shape id="_x0000_i11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6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6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16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69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62" o:title="eqIda299d2b999568e80be8005565ba209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sz w:val="21"/>
        </w:rPr>
        <w:t>并延长至点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，使得</w:t>
      </w:r>
      <w:r>
        <w:object>
          <v:shape id="_x0000_i1170" o:spt="75" alt="eqId892fc7c63a5c3f2ccf8c64217df9e8b3" type="#_x0000_t75" style="height:12.45pt;width:42.2pt;" o:ole="t" filled="f" o:preferrelative="t" stroked="f" coordsize="21600,21600">
            <v:path/>
            <v:fill on="f" focussize="0,0"/>
            <v:stroke on="f" joinstyle="miter"/>
            <v:imagedata r:id="rId267" o:title="eqId892fc7c63a5c3f2ccf8c64217df9e8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71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28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2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1" o:title="eqIdd004d2d115b477ade6af7ddb93db0df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sz w:val="21"/>
        </w:rPr>
        <w:t>．</w:t>
      </w:r>
    </w:p>
    <w:p w14:paraId="38C2F2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923925"/>
            <wp:effectExtent l="0" t="0" r="0" b="0"/>
            <wp:docPr id="100049" name="图片 100049" descr="@@@90198cba-b3dc-4d67-851f-05a412caa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90198cba-b3dc-4d67-851f-05a412caae73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10C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73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2" o:title="eqIdd000a9d441370a43debf5845f5f4114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sz w:val="21"/>
        </w:rPr>
        <w:t>是菱形；</w:t>
      </w:r>
    </w:p>
    <w:p w14:paraId="5EFA8C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(2)若菱形</w:t>
      </w:r>
      <w:r>
        <w:object>
          <v:shape id="_x0000_i1174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2" o:title="eqIdd000a9d441370a43debf5845f5f4114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175" o:spt="75" alt="eqId492b6d3883713fcaa8a4fdd87b87b480" type="#_x0000_t75" style="height:12.5pt;width:13.2pt;" o:ole="t" filled="f" o:preferrelative="t" stroked="f" coordsize="21600,21600">
            <v:path/>
            <v:fill on="f" focussize="0,0"/>
            <v:stroke on="f" joinstyle="miter"/>
            <v:imagedata r:id="rId275" o:title="eqId492b6d3883713fcaa8a4fdd87b87b48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sz w:val="21"/>
        </w:rPr>
        <w:t>，平行线</w:t>
      </w:r>
      <w:r>
        <w:object>
          <v:shape id="_x0000_i1176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77" o:title="eqId683c590673eece14fea3319c4fd5eb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7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28" o:title="eqId4cae70b8a9d2d2e96dea62c00ced04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sz w:val="21"/>
        </w:rPr>
        <w:t>之间的距离为8，求矩形</w:t>
      </w:r>
      <w:r>
        <w:object>
          <v:shape id="_x0000_i117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rPr>
          <w:sz w:val="21"/>
        </w:rPr>
        <w:t>的周长．</w:t>
      </w:r>
    </w:p>
    <w:p w14:paraId="687C2E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1DBA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DAAD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352C7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3013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AEC3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F7AC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515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308DF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b/>
          <w:bCs/>
          <w:sz w:val="21"/>
        </w:rPr>
        <w:t>（本题8分）</w:t>
      </w:r>
      <w:r>
        <w:rPr>
          <w:sz w:val="21"/>
        </w:rPr>
        <w:t>我们给出定义：有一组对角相等而另一组对角不相等的凸四边形叫做“等对角四边形”．</w:t>
      </w:r>
    </w:p>
    <w:p w14:paraId="2DF404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19350" cy="1524000"/>
            <wp:effectExtent l="0" t="0" r="0" b="0"/>
            <wp:docPr id="100051" name="图片 100051" descr="@@@481e1816-e437-4e10-8c35-b3ecdf9db0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481e1816-e437-4e10-8c35-b3ecdf9db05e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046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(1)已知：如图1，四边形</w:t>
      </w:r>
      <w:r>
        <w:object>
          <v:shape id="_x0000_i117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sz w:val="21"/>
        </w:rPr>
        <w:t>是“等对角四边形”，</w:t>
      </w:r>
      <w:r>
        <w:object>
          <v:shape id="_x0000_i1180" o:spt="75" alt="eqIdde881eeb030cc208a2a37a0c756bed4d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283" o:title="eqIdde881eeb030cc208a2a37a0c756bed4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1" o:spt="75" alt="eqId7013cc4303c7ac5d0f03c85423f0c258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285" o:title="eqId7013cc4303c7ac5d0f03c85423f0c25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sz w:val="21"/>
        </w:rPr>
        <w:t>，求∠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，∠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的度数．</w:t>
      </w:r>
    </w:p>
    <w:p w14:paraId="4978BD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(2)在探究“等对角四边形”性质时：</w:t>
      </w:r>
    </w:p>
    <w:p w14:paraId="5467F6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①小红画了一个“等对角四边形”</w:t>
      </w:r>
      <w:r>
        <w:object>
          <v:shape id="_x0000_i118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sz w:val="21"/>
        </w:rPr>
        <w:t>（如图2），其中</w:t>
      </w:r>
      <w:r>
        <w:object>
          <v:shape id="_x0000_i1183" o:spt="75" alt="eqIdc26adeb89f8987938349ce4a148dc098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288" o:title="eqIdc26adeb89f8987938349ce4a148dc09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sz w:val="21"/>
        </w:rPr>
        <w:t>，此时她发现</w:t>
      </w:r>
      <w:r>
        <w:object>
          <v:shape id="_x0000_i1184" o:spt="75" alt="eqIda651eb577dbada1f29590e558d6f9f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90" o:title="eqIda651eb577dbada1f29590e558d6f9fa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sz w:val="21"/>
        </w:rPr>
        <w:t>成立．请你证明此结论．</w:t>
      </w:r>
    </w:p>
    <w:p w14:paraId="09D51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②由此小红猜想：“对于任意‘等对角四边形’，当一组邻边相等时，另一组邻边也相等”．</w:t>
      </w:r>
    </w:p>
    <w:p w14:paraId="76D95E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你认为她的猜想正确吗？若正确，请证明；若不正确，请举出反例．</w:t>
      </w:r>
    </w:p>
    <w:p w14:paraId="6A4CB7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(3)已知：在“等对角四边形”</w:t>
      </w:r>
      <w:r>
        <w:object>
          <v:shape id="_x0000_i11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86" o:spt="75" alt="eqId0d7711810b9bb996b4b3d1c9d66bc014" type="#_x0000_t75" style="height:12.45pt;width:159.25pt;" o:ole="t" filled="f" o:preferrelative="t" stroked="f" coordsize="21600,21600">
            <v:path/>
            <v:fill on="f" focussize="0,0"/>
            <v:stroke on="f" joinstyle="miter"/>
            <v:imagedata r:id="rId293" o:title="eqId0d7711810b9bb996b4b3d1c9d66bc01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ecf7679c8b4b1e442ce4286d4b0e9c32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295" o:title="eqIdecf7679c8b4b1e442ce4286d4b0e9c3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sz w:val="21"/>
        </w:rPr>
        <w:t>．求对角线</w:t>
      </w:r>
      <w:r>
        <w:object>
          <v:shape id="_x0000_i118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sz w:val="21"/>
        </w:rPr>
        <w:t>的长．</w:t>
      </w:r>
    </w:p>
    <w:p w14:paraId="472411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CFD7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D710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b/>
          <w:bCs/>
          <w:sz w:val="21"/>
        </w:rPr>
        <w:t>（本题8分）</w:t>
      </w:r>
      <w:r>
        <w:rPr>
          <w:sz w:val="21"/>
        </w:rPr>
        <w:t>如图，将矩形</w:t>
      </w:r>
      <w:r>
        <w:object>
          <v:shape id="_x0000_i118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sz w:val="21"/>
        </w:rPr>
        <w:t>绕着点</w:t>
      </w:r>
      <w:r>
        <w:object>
          <v:shape id="_x0000_i119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sz w:val="21"/>
        </w:rPr>
        <w:t>按顺时针方向旋转，得到矩形</w:t>
      </w:r>
      <w:r>
        <w:object>
          <v:shape id="_x0000_i1191" o:spt="75" alt="eqIdd3190817cb33e1f1c63d5c71da6b1a2f" type="#_x0000_t75" style="height:11.4pt;width:28.1pt;" o:ole="t" filled="f" o:preferrelative="t" stroked="f" coordsize="21600,21600">
            <v:path/>
            <v:fill on="f" focussize="0,0"/>
            <v:stroke on="f" joinstyle="miter"/>
            <v:imagedata r:id="rId301" o:title="eqIdd3190817cb33e1f1c63d5c71da6b1a2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9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9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sz w:val="21"/>
        </w:rPr>
        <w:t>对应，点</w:t>
      </w:r>
      <w:r>
        <w:object>
          <v:shape id="_x0000_i119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sz w:val="21"/>
        </w:rPr>
        <w:t>恰好落在边</w:t>
      </w:r>
      <w:r>
        <w:object>
          <v:shape id="_x0000_i119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9" o:title="eqId03902478df1a55bc99703210bccab91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96" o:spt="75" alt="eqIdc6ec87213cf33e3725380f5ac704be2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07" o:title="eqIdc6ec87213cf33e3725380f5ac704be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97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09" o:title="eqId73465a1f9aa03481295bf6bd3c6903a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198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311" o:title="eqIdefc6e4b936d7a800e839a30c3839574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9" o:spt="75" alt="eqId7788830ed1cb3b9c5988f70f43595f2e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13" o:title="eqId7788830ed1cb3b9c5988f70f43595f2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sz w:val="21"/>
        </w:rPr>
        <w:t>．</w:t>
      </w:r>
    </w:p>
    <w:p w14:paraId="24D694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457325"/>
            <wp:effectExtent l="0" t="0" r="0" b="0"/>
            <wp:docPr id="100061" name="图片 100061" descr="@@@78769b7c-8ca4-42a0-a704-494708fbb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78769b7c-8ca4-42a0-a704-494708fbb009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DD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200" o:spt="75" alt="eqIdcd6b45287ecf94566b572cff015d4aba" type="#_x0000_t75" style="height:11.35pt;width:43.95pt;" o:ole="t" filled="f" o:preferrelative="t" stroked="f" coordsize="21600,21600">
            <v:path/>
            <v:fill on="f" focussize="0,0"/>
            <v:stroke on="f" joinstyle="miter"/>
            <v:imagedata r:id="rId316" o:title="eqIdcd6b45287ecf94566b572cff015d4ab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sz w:val="21"/>
        </w:rPr>
        <w:t>．</w:t>
      </w:r>
    </w:p>
    <w:p w14:paraId="719619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201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8" o:title="eqId06e322e0c87479bba874db9ae9ba36b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02" o:spt="75" alt="eqIda6655e2fa64a32cd12fe0279afd65d7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20" o:title="eqIda6655e2fa64a32cd12fe0279afd65d7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04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8" o:title="eqId06e322e0c87479bba874db9ae9ba36b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sz w:val="21"/>
        </w:rPr>
        <w:t>的长．</w:t>
      </w:r>
    </w:p>
    <w:p w14:paraId="468916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(3)过点</w:t>
      </w:r>
      <w:r>
        <w:object>
          <v:shape id="_x0000_i120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6" o:spt="75" alt="eqId422b0c5b6755df5bb67aac596501584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25" o:title="eqId422b0c5b6755df5bb67aac596501584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07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27" o:title="eqIdc63e36329f5e0979f5ee776ac5d0632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8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329" o:title="eqIde105760638b22b26ff8bec4354255e4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sz w:val="21"/>
        </w:rPr>
        <w:t>．求证：四边形</w:t>
      </w:r>
      <w:r>
        <w:object>
          <v:shape id="_x0000_i1209" o:spt="75" alt="eqIdffcd24c7ddacda2f2877c9cc62c85532" type="#_x0000_t75" style="height:12.3pt;width:29pt;" o:ole="t" filled="f" o:preferrelative="t" stroked="f" coordsize="21600,21600">
            <v:path/>
            <v:fill on="f" focussize="0,0"/>
            <v:stroke on="f" joinstyle="miter"/>
            <v:imagedata r:id="rId331" o:title="eqIdffcd24c7ddacda2f2877c9cc62c8553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0">
            <o:LockedField>false</o:LockedField>
          </o:OLEObject>
        </w:object>
      </w:r>
      <w:r>
        <w:rPr>
          <w:sz w:val="21"/>
        </w:rPr>
        <w:t>是正方形．</w:t>
      </w:r>
    </w:p>
    <w:p w14:paraId="4B0D92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3E71A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6734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A5FE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D0AB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11D9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A79F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F3F3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00007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3EFB6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583A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2DBF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E016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2E26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AA9D1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DDD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B4DC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43F9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6625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D3E3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70BC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b/>
          <w:bCs/>
          <w:sz w:val="21"/>
        </w:rPr>
        <w:t>（本题10分）</w:t>
      </w:r>
      <w:r>
        <w:rPr>
          <w:sz w:val="21"/>
        </w:rPr>
        <w:t>如图1，将矩形</w:t>
      </w:r>
      <w:r>
        <w:object>
          <v:shape id="_x0000_i121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3" o:title="eqId3241d7fedd89d85711acd7a2635298a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2">
            <o:LockedField>false</o:LockedField>
          </o:OLEObject>
        </w:object>
      </w:r>
      <w:r>
        <w:rPr>
          <w:sz w:val="21"/>
        </w:rPr>
        <w:t>放在直角坐标系中，</w:t>
      </w:r>
      <w:r>
        <w:object>
          <v:shape id="_x0000_i121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sz w:val="21"/>
        </w:rPr>
        <w:t>为原点，点</w:t>
      </w:r>
      <w:r>
        <w:object>
          <v:shape id="_x0000_i121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1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7" o:title="eqId81dea63b8ce3e51adf66cf7b9982a2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sz w:val="21"/>
        </w:rPr>
        <w:t>轴上，点</w:t>
      </w:r>
      <w:r>
        <w:object>
          <v:shape id="_x0000_i12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1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40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sz w:val="21"/>
        </w:rPr>
        <w:t>轴上，</w:t>
      </w:r>
      <w:r>
        <w:object>
          <v:shape id="_x0000_i1216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342" o:title="eqIda6e3dfcd8aff269dd5aba398816490c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7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344" o:title="eqIdc26ea9e9e42ced4f9b7540b368fbd17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sz w:val="21"/>
        </w:rPr>
        <w:t>．把矩形</w:t>
      </w:r>
      <w:r>
        <w:object>
          <v:shape id="_x0000_i121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3" o:title="eqId3241d7fedd89d85711acd7a2635298a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219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7" o:title="eqIdb90e0f35eda1a729fed485f83da5ea9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sz w:val="21"/>
        </w:rPr>
        <w:t>所在直线翻折，点</w:t>
      </w:r>
      <w:r>
        <w:object>
          <v:shape id="_x0000_i122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sz w:val="21"/>
        </w:rPr>
        <w:t>落到点</w:t>
      </w:r>
      <w:r>
        <w:object>
          <v:shape id="_x0000_i122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sz w:val="21"/>
        </w:rPr>
        <w:t>处，</w:t>
      </w:r>
      <w:r>
        <w:object>
          <v:shape id="_x0000_i1222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77" o:title="eqId683c590673eece14fea3319c4fd5eb5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22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sz w:val="21"/>
        </w:rPr>
        <w:t>．</w:t>
      </w:r>
    </w:p>
    <w:p w14:paraId="34634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57575" cy="1390650"/>
            <wp:effectExtent l="0" t="0" r="0" b="0"/>
            <wp:docPr id="100063" name="图片 100063" descr="@@@52ae9455-bbc8-4195-94de-baf00a1aef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52ae9455-bbc8-4195-94de-baf00a1aeffb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449E4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22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sz w:val="21"/>
        </w:rPr>
        <w:t>坐标．</w:t>
      </w:r>
    </w:p>
    <w:p w14:paraId="2A0D4A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(2)如图2，过点</w:t>
      </w:r>
      <w:r>
        <w:object>
          <v:shape id="_x0000_i122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27" o:spt="75" alt="eqId9ae94174cadb3e1c04e55773463895c2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357" o:title="eqId9ae94174cadb3e1c04e55773463895c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28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7" o:title="eqIdb90e0f35eda1a729fed485f83da5ea9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360" o:title="eqId895dc3dc3a6606ff487a4c4863e1850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47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3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09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32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64" o:title="eqIdabf80148409afb32ced0b4f59f1ba7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233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366" o:title="eqId9365798257869ab59ef656d3a06795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sz w:val="21"/>
        </w:rPr>
        <w:t>的形状，并说明理由．</w:t>
      </w:r>
    </w:p>
    <w:p w14:paraId="43FDC7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(3)在（2）的条件下，点</w:t>
      </w:r>
      <w:r>
        <w:object>
          <v:shape id="_x0000_i123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68" o:title="eqIdac047e91852b91af639feec23a9598b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sz w:val="21"/>
        </w:rPr>
        <w:t>是坐标轴上一点，直线</w:t>
      </w:r>
      <w:r>
        <w:object>
          <v:shape id="_x0000_i1235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7" o:title="eqIdb90e0f35eda1a729fed485f83da5ea9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sz w:val="21"/>
        </w:rPr>
        <w:t>上是否存在一点</w:t>
      </w:r>
      <w:r>
        <w:object>
          <v:shape id="_x0000_i1236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71" o:title="eqId54a5d7d3b6b63fe5c24c3907b7a8eaa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sz w:val="21"/>
        </w:rPr>
        <w:t>，使以</w:t>
      </w:r>
      <w:r>
        <w:object>
          <v:shape id="_x0000_i123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3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3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68" o:title="eqIdac047e91852b91af639feec23a9598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4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71" o:title="eqId54a5d7d3b6b63fe5c24c3907b7a8eaa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sz w:val="21"/>
        </w:rPr>
        <w:t>为顶点的四边形是平行四边形？若存在，请直接写出点</w:t>
      </w:r>
      <w:r>
        <w:object>
          <v:shape id="_x0000_i1241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71" o:title="eqId54a5d7d3b6b63fe5c24c3907b7a8eaa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sz w:val="21"/>
        </w:rPr>
        <w:t>坐标；若不存在，请说明理由．</w:t>
      </w:r>
    </w:p>
    <w:p w14:paraId="48827535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eastAsia="zh-CN"/>
        </w:rPr>
      </w:pPr>
    </w:p>
    <w:p w14:paraId="534664F8">
      <w:pPr>
        <w:spacing w:line="360" w:lineRule="auto"/>
        <w:jc w:val="left"/>
        <w:textAlignment w:val="center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BBB1E">
    <w:pPr>
      <w:pStyle w:val="55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3E1A2">
    <w:pPr>
      <w:jc w:val="center"/>
      <w:textAlignment w:val="center"/>
      <w:rPr>
        <w:color w:val="000000"/>
        <w:szCs w:val="21"/>
      </w:rPr>
    </w:pPr>
  </w:p>
  <w:p w14:paraId="1AE3C9D6">
    <w:pPr>
      <w:pStyle w:val="55"/>
      <w:ind w:firstLine="4140" w:firstLineChars="2300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-5715</wp:posOffset>
              </wp:positionV>
              <wp:extent cx="409575" cy="771525"/>
              <wp:effectExtent l="10795" t="13335" r="8255" b="5715"/>
              <wp:wrapNone/>
              <wp:docPr id="1" name="文本框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771525"/>
                      </a:xfrm>
                      <a:prstGeom prst="rect">
                        <a:avLst/>
                      </a:prstGeom>
                      <a:solidFill>
                        <a:srgbClr val="5A5A5A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 w14:paraId="4626EBAD"/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77" o:spid="_x0000_s1026" o:spt="202" type="#_x0000_t202" style="position:absolute;left:0pt;margin-left:1066.6pt;margin-top:-0.45pt;height:60.75pt;width:32.25pt;z-index:251659264;mso-width-relative:page;mso-height-relative:page;" fillcolor="#5A5A5A" filled="t" stroked="t" coordsize="21600,21600" o:gfxdata="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nwApNwAAAALAQAADwAAAAAAAAABACAAAAAiAAAAZHJzL2Rvd25y&#10;ZXYueG1sUEsBAhQAFAAAAAgAh07iQF8bqdwzAgAAbQQAAA4AAAAAAAAAAQAgAAAAKwEAAGRycy9l&#10;Mm9Eb2MueG1sUEsFBgAAAAAGAAYAWQEAANAFAAAAAA==&#10;">
              <v:fill on="t" focussize="0,0"/>
              <v:stroke color="#000000" miterlimit="8" joinstyle="miter"/>
              <v:imagedata o:title=""/>
              <o:lock v:ext="edit" aspectratio="f"/>
              <v:textbox>
                <w:txbxContent>
                  <w:p w14:paraId="4626EBAD"/>
                </w:txbxContent>
              </v:textbox>
            </v:shape>
          </w:pict>
        </mc:Fallback>
      </mc:AlternateContent>
    </w:r>
    <w:r>
      <w:rPr>
        <w:rFonts w:hint="eastAsia" w:ascii="Times New Roman" w:hAnsi="Times New Roman"/>
      </w:rPr>
      <w:t>试题</w:t>
    </w:r>
    <w:r>
      <w:rPr>
        <w:rFonts w:ascii="Times New Roman" w:hAnsi="Times New Roman"/>
      </w:rPr>
      <w:t xml:space="preserve"> 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instrText xml:space="preserve"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*2-1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instrText xml:space="preserve"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页）                                                                                    </w:t>
    </w:r>
    <w:r>
      <w:rPr>
        <w:rFonts w:hint="eastAsia" w:ascii="Times New Roman" w:hAnsi="Times New Roman"/>
      </w:rPr>
      <w:t xml:space="preserve">  </w:t>
    </w:r>
    <w:r>
      <w:rPr>
        <w:rFonts w:ascii="Times New Roman" w:hAnsi="Times New Roman"/>
      </w:rPr>
      <w:t xml:space="preserve"> 试题 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instrText xml:space="preserve"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instrText xml:space="preserve"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B81CA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D3A0F">
    <w:r>
      <w:drawing>
        <wp:inline distT="0" distB="0" distL="0" distR="0">
          <wp:extent cx="2076450" cy="184150"/>
          <wp:effectExtent l="0" t="0" r="0" b="6350"/>
          <wp:docPr id="20" name="图片 20" descr="学易金卷-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 descr="学易金卷-A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6450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-213360</wp:posOffset>
              </wp:positionV>
              <wp:extent cx="819150" cy="10677525"/>
              <wp:effectExtent l="10795" t="5715" r="8255" b="13335"/>
              <wp:wrapNone/>
              <wp:docPr id="13" name="组合 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9150" cy="10677525"/>
                        <a:chOff x="22466" y="5"/>
                        <a:chExt cx="1290" cy="16815"/>
                      </a:xfrm>
                    </wpg:grpSpPr>
                    <wps:wsp>
                      <wps:cNvPr id="14" name="文本框 73"/>
                      <wps:cNvSpPr txBox="1">
                        <a:spLocks noChangeArrowheads="1"/>
                      </wps:cNvSpPr>
                      <wps:spPr bwMode="auto">
                        <a:xfrm>
                          <a:off x="2311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ACD91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………………○………………外………………○………………装………………○………………订………………○………………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/>
                    </wps:wsp>
                    <wps:wsp>
                      <wps:cNvPr id="15" name="文本框 76"/>
                      <wps:cNvSpPr txBox="1">
                        <a:spLocks noChangeArrowheads="1"/>
                      </wps:cNvSpPr>
                      <wps:spPr bwMode="auto">
                        <a:xfrm>
                          <a:off x="22466" y="5"/>
                          <a:ext cx="645" cy="1110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CD39BA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组合 78" o:spid="_x0000_s1026" o:spt="203" style="position:absolute;left:0pt;margin-left:1066.6pt;margin-top:-16.8pt;height:840.75pt;width:64.5pt;z-index:251662336;mso-width-relative:page;mso-height-relative:page;" coordorigin="22466,5" coordsize="1290,16815" o:gfxdata="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Q/FDad0AAAAOAQAADwAAAAAAAAABACAAAAAiAAAAZHJzL2Rvd25yZXYueG1s&#10;UEsBAhQAFAAAAAgAh07iQGHfotjXAgAALwgAAA4AAAAAAAAAAQAgAAAALAEAAGRycy9lMm9Eb2Mu&#10;eG1sUEsFBgAAAAAGAAYAWQEAAHUGAAAAAA==&#10;">
              <o:lock v:ext="edit" aspectratio="f"/>
              <v:shape id="文本框 73" o:spid="_x0000_s1026" o:spt="202" type="#_x0000_t202" style="position:absolute;left:23111;top:5;height:16815;width:645;" fillcolor="#FFFFFF" filled="t" stroked="t" coordsize="21600,21600" o:gfxdata="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tw5LrsAAADb&#10;AAAADwAAAAAAAAABACAAAAAiAAAAZHJzL2Rvd25yZXYueG1sUEsBAhQAFAAAAAgAh07iQDMvBZ47&#10;AAAAOQAAABAAAAAAAAAAAQAgAAAACgEAAGRycy9zaGFwZXhtbC54bWxQSwUGAAAAAAYABgBbAQAA&#10;tAMAAAAA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;">
                  <w:txbxContent>
                    <w:p w14:paraId="4BFACD91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………………○………………外………………○………………装………………○………………订………………○………………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………………○………………</w:t>
                      </w:r>
                    </w:p>
                  </w:txbxContent>
                </v:textbox>
              </v:shape>
              <v:shape id="文本框 76" o:spid="_x0000_s1026" o:spt="202" type="#_x0000_t202" style="position:absolute;left:22466;top:5;height:1110;width:645;" fillcolor="#5A5A5A" filled="t" stroked="t" coordsize="21600,21600" o:gfxdata="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5II7vQAA&#10;ANsAAAAPAAAAAAAAAAEAIAAAACIAAABkcnMvZG93bnJldi54bWxQSwECFAAUAAAACACHTuJAMy8F&#10;njsAAAA5AAAAEAAAAAAAAAABACAAAAAMAQAAZHJzL3NoYXBleG1sLnhtbFBLBQYAAAAABgAGAFsB&#10;AAC2Aw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9CD39BA"/>
                  </w:txbxContent>
                </v:textbox>
              </v:shape>
            </v:group>
          </w:pict>
        </mc:Fallback>
      </mc:AlternateContent>
    </w:r>
    <w: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13136245</wp:posOffset>
              </wp:positionH>
              <wp:positionV relativeFrom="paragraph">
                <wp:posOffset>-203835</wp:posOffset>
              </wp:positionV>
              <wp:extent cx="409575" cy="10677525"/>
              <wp:effectExtent l="10795" t="5715" r="8255" b="13335"/>
              <wp:wrapNone/>
              <wp:docPr id="11" name="组合 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9575" cy="10677525"/>
                        <a:chOff x="21821" y="5"/>
                        <a:chExt cx="645" cy="16815"/>
                      </a:xfrm>
                    </wpg:grpSpPr>
                    <wps:wsp>
                      <wps:cNvPr id="12" name="文本框 74"/>
                      <wps:cNvSpPr txBox="1">
                        <a:spLocks noChangeArrowheads="1"/>
                      </wps:cNvSpPr>
                      <wps:spPr bwMode="auto">
                        <a:xfrm>
                          <a:off x="2182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960AF8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………………○………………内………………○………………装………………○………………订………………○………………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组合 79" o:spid="_x0000_s1026" o:spt="203" style="position:absolute;left:0pt;margin-left:1034.35pt;margin-top:-16.05pt;height:840.75pt;width:32.25pt;z-index:251661312;mso-width-relative:page;mso-height-relative:page;" coordorigin="21821,5" coordsize="645,16815" o:gfxdata="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D7k0J3gAAAA4BAAAPAAAAAAAAAAEAIAAAACIAAABkcnMvZG93bnJldi54bWxQSwECFAAU&#10;AAAACACHTuJATXQYjZYCAACfBQAADgAAAAAAAAABACAAAAAtAQAAZHJzL2Uyb0RvYy54bWxQSwUG&#10;AAAAAAYABgBZAQAANQYAAAAA&#10;">
              <o:lock v:ext="edit" aspectratio="f"/>
              <v:shape id="文本框 74" o:spid="_x0000_s1026" o:spt="202" type="#_x0000_t202" style="position:absolute;left:21821;top:5;height:16815;width:645;" fillcolor="#FFFFFF" filled="t" stroked="t" coordsize="21600,21600" o:gfxdata="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eQTBugAAANsA&#10;AAAPAAAAAAAAAAEAIAAAACIAAABkcnMvZG93bnJldi54bWxQSwECFAAUAAAACACHTuJAMy8FnjsA&#10;AAA5AAAAEAAAAAAAAAABACAAAAAJAQAAZHJzL3NoYXBleG1sLnhtbFBLBQYAAAAABgAGAFsBAACz&#10;AwAAAAA=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;">
                  <w:txbxContent>
                    <w:p w14:paraId="25960AF8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………………○………………内………………○………………装………………○………………订………………○………………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………………○………………</w:t>
                      </w:r>
                    </w:p>
                  </w:txbxContent>
                </v:textbox>
              </v:shape>
            </v:group>
          </w:pict>
        </mc:Fallback>
      </mc:AlternateContent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501015</wp:posOffset>
              </wp:positionV>
              <wp:extent cx="409575" cy="9191625"/>
              <wp:effectExtent l="10795" t="5715" r="8255" b="13335"/>
              <wp:wrapNone/>
              <wp:docPr id="9" name="组合 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9575" cy="9191625"/>
                        <a:chOff x="22466" y="1115"/>
                        <a:chExt cx="645" cy="14475"/>
                      </a:xfrm>
                    </wpg:grpSpPr>
                    <wps:wsp>
                      <wps:cNvPr id="10" name="文本框 75"/>
                      <wps:cNvSpPr txBox="1">
                        <a:spLocks noChangeArrowheads="1"/>
                      </wps:cNvSpPr>
                      <wps:spPr bwMode="auto">
                        <a:xfrm>
                          <a:off x="22466" y="1115"/>
                          <a:ext cx="645" cy="144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920CBA">
                            <w:pPr>
                              <w:ind w:firstLine="944" w:firstLineChars="400"/>
                              <w:rPr>
                                <w:rFonts w:ascii="Times New Roman" w:hAnsi="Times New Roman"/>
                                <w:spacing w:val="1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Times New Roman" w:hAnsi="Times New Roman"/>
                                <w:spacing w:val="400"/>
                              </w:rPr>
                              <w:t>此卷只装订</w:t>
                            </w:r>
                            <w:r>
                              <w:rPr>
                                <w:rFonts w:ascii="Times New Roman" w:hAnsi="Times New Roman"/>
                                <w:spacing w:val="400"/>
                              </w:rPr>
                              <w:t>不密封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组合 80" o:spid="_x0000_s1026" o:spt="203" style="position:absolute;left:0pt;margin-left:1066.6pt;margin-top:39.45pt;height:723.75pt;width:32.25pt;z-index:251663360;mso-width-relative:page;mso-height-relative:page;" coordorigin="22466,1115" coordsize="645,14475" o:gfxdata="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JrmpE3QAAAA0BAAAPAAAAAAAAAAEAIAAAACIAAABkcnMvZG93bnJldi54bWxQ&#10;SwECFAAUAAAACACHTuJA70QhPJ0CAACjBQAADgAAAAAAAAABACAAAAAsAQAAZHJzL2Uyb0RvYy54&#10;bWxQSwUGAAAAAAYABgBZAQAAOwYAAAAA&#10;">
              <o:lock v:ext="edit" aspectratio="f"/>
              <v:shape id="文本框 75" o:spid="_x0000_s1026" o:spt="202" type="#_x0000_t202" style="position:absolute;left:22466;top:1115;height:14475;width:645;" fillcolor="#D8D8D8" filled="t" stroked="t" coordsize="21600,21600" o:gfxdata="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HsSyvQAA&#10;ANsAAAAPAAAAAAAAAAEAIAAAACIAAABkcnMvZG93bnJldi54bWxQSwECFAAUAAAACACHTuJAMy8F&#10;njsAAAA5AAAAEAAAAAAAAAABACAAAAAMAQAAZHJzL3NoYXBleG1sLnhtbFBLBQYAAAAABgAGAFsB&#10;AAC2AwAAAAA=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;">
                  <w:txbxContent>
                    <w:p w14:paraId="38920CBA">
                      <w:pPr>
                        <w:ind w:firstLine="944" w:firstLineChars="400"/>
                        <w:rPr>
                          <w:rFonts w:ascii="Times New Roman" w:hAnsi="Times New Roman"/>
                          <w:spacing w:val="13"/>
                        </w:rPr>
                      </w:pPr>
                      <w:r>
                        <w:rPr>
                          <w:rFonts w:ascii="Times New Roman" w:hAnsi="Times New Roman"/>
                          <w:spacing w:val="13"/>
                        </w:rPr>
                        <w:t xml:space="preserve">             </w:t>
                      </w:r>
                      <w:r>
                        <w:rPr>
                          <w:rFonts w:hint="eastAsia" w:ascii="Times New Roman" w:hAnsi="Times New Roman"/>
                          <w:spacing w:val="400"/>
                        </w:rPr>
                        <w:t>此卷只装订</w:t>
                      </w:r>
                      <w:r>
                        <w:rPr>
                          <w:rFonts w:ascii="Times New Roman" w:hAnsi="Times New Roman"/>
                          <w:spacing w:val="400"/>
                        </w:rPr>
                        <w:t>不密封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removePersonalInformation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mJhMGFlNTc4M2E3Yzk4MDhjZmEyNmQxMGQyNm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3496"/>
    <w:rsid w:val="0001622A"/>
    <w:rsid w:val="000166EE"/>
    <w:rsid w:val="00016873"/>
    <w:rsid w:val="00016C5F"/>
    <w:rsid w:val="00021165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66EC2"/>
    <w:rsid w:val="0006718A"/>
    <w:rsid w:val="00070431"/>
    <w:rsid w:val="00073395"/>
    <w:rsid w:val="00073D6D"/>
    <w:rsid w:val="00073F57"/>
    <w:rsid w:val="000767D9"/>
    <w:rsid w:val="0007705C"/>
    <w:rsid w:val="00083DBD"/>
    <w:rsid w:val="00086215"/>
    <w:rsid w:val="00087980"/>
    <w:rsid w:val="000914C3"/>
    <w:rsid w:val="00092704"/>
    <w:rsid w:val="00093326"/>
    <w:rsid w:val="000935A1"/>
    <w:rsid w:val="00096BC7"/>
    <w:rsid w:val="00097048"/>
    <w:rsid w:val="000A0F7F"/>
    <w:rsid w:val="000A13AC"/>
    <w:rsid w:val="000A4B44"/>
    <w:rsid w:val="000A679A"/>
    <w:rsid w:val="000A7A68"/>
    <w:rsid w:val="000B1C6D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704"/>
    <w:rsid w:val="001C4B81"/>
    <w:rsid w:val="001C72B1"/>
    <w:rsid w:val="001D09A0"/>
    <w:rsid w:val="001D6DA7"/>
    <w:rsid w:val="001E0CC1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20CB3"/>
    <w:rsid w:val="002303B4"/>
    <w:rsid w:val="002315C6"/>
    <w:rsid w:val="00236004"/>
    <w:rsid w:val="00236F42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57FA3"/>
    <w:rsid w:val="0026001A"/>
    <w:rsid w:val="002620A9"/>
    <w:rsid w:val="00263C6A"/>
    <w:rsid w:val="00270F65"/>
    <w:rsid w:val="00271D5E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A5B65"/>
    <w:rsid w:val="002B14BF"/>
    <w:rsid w:val="002B3811"/>
    <w:rsid w:val="002B46AB"/>
    <w:rsid w:val="002B4EF1"/>
    <w:rsid w:val="002C115B"/>
    <w:rsid w:val="002C1A8C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07C9E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2701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86442"/>
    <w:rsid w:val="0039186E"/>
    <w:rsid w:val="00392152"/>
    <w:rsid w:val="003B3B99"/>
    <w:rsid w:val="003B3E91"/>
    <w:rsid w:val="003B430D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C5CFE"/>
    <w:rsid w:val="003D1162"/>
    <w:rsid w:val="003D1E63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5C75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336A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AD0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79F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1AB7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6D1D"/>
    <w:rsid w:val="00617771"/>
    <w:rsid w:val="00620387"/>
    <w:rsid w:val="006231B2"/>
    <w:rsid w:val="006236A9"/>
    <w:rsid w:val="006279E2"/>
    <w:rsid w:val="00627D39"/>
    <w:rsid w:val="006351EB"/>
    <w:rsid w:val="006376E4"/>
    <w:rsid w:val="0064276A"/>
    <w:rsid w:val="00642F36"/>
    <w:rsid w:val="00645027"/>
    <w:rsid w:val="00646BBE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373B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4C1C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41C6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642"/>
    <w:rsid w:val="0082288C"/>
    <w:rsid w:val="00822A1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39B7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774"/>
    <w:rsid w:val="00942F8C"/>
    <w:rsid w:val="00943CB2"/>
    <w:rsid w:val="00945A62"/>
    <w:rsid w:val="00950336"/>
    <w:rsid w:val="009504F0"/>
    <w:rsid w:val="00950CFE"/>
    <w:rsid w:val="00951413"/>
    <w:rsid w:val="00960DBA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654C"/>
    <w:rsid w:val="00980593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5D99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6B52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6C25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07AC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68F3"/>
    <w:rsid w:val="00B87876"/>
    <w:rsid w:val="00B92A15"/>
    <w:rsid w:val="00B95373"/>
    <w:rsid w:val="00B95920"/>
    <w:rsid w:val="00BA0169"/>
    <w:rsid w:val="00BA01C0"/>
    <w:rsid w:val="00BA0FB4"/>
    <w:rsid w:val="00BA3C59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2428"/>
    <w:rsid w:val="00C461A3"/>
    <w:rsid w:val="00C461D4"/>
    <w:rsid w:val="00C50A29"/>
    <w:rsid w:val="00C50EBF"/>
    <w:rsid w:val="00C52981"/>
    <w:rsid w:val="00C52D37"/>
    <w:rsid w:val="00C54045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1271"/>
    <w:rsid w:val="00C926E3"/>
    <w:rsid w:val="00C92A0E"/>
    <w:rsid w:val="00C93F45"/>
    <w:rsid w:val="00C94D2D"/>
    <w:rsid w:val="00C95A0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3894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215E4"/>
    <w:rsid w:val="00D219D5"/>
    <w:rsid w:val="00D2263F"/>
    <w:rsid w:val="00D24EE2"/>
    <w:rsid w:val="00D2559B"/>
    <w:rsid w:val="00D3143F"/>
    <w:rsid w:val="00D318E9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B593B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07C6D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96C54"/>
    <w:rsid w:val="00EA1302"/>
    <w:rsid w:val="00EA51FF"/>
    <w:rsid w:val="00EA75F0"/>
    <w:rsid w:val="00EB2761"/>
    <w:rsid w:val="00EB6B95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7A0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47599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274F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C5969"/>
    <w:rsid w:val="00FD2E36"/>
    <w:rsid w:val="00FD2E5C"/>
    <w:rsid w:val="00FD6589"/>
    <w:rsid w:val="00FD6E6F"/>
    <w:rsid w:val="00FE07A9"/>
    <w:rsid w:val="00FE1891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42F"/>
    <w:rsid w:val="00FF2F79"/>
    <w:rsid w:val="00FF3DDB"/>
    <w:rsid w:val="00FF5EBF"/>
    <w:rsid w:val="0A5626B5"/>
    <w:rsid w:val="11B8383D"/>
    <w:rsid w:val="1DD6211A"/>
    <w:rsid w:val="206024D9"/>
    <w:rsid w:val="23C85008"/>
    <w:rsid w:val="30971D8F"/>
    <w:rsid w:val="33057311"/>
    <w:rsid w:val="37883779"/>
    <w:rsid w:val="3A9933FF"/>
    <w:rsid w:val="3B8B5FBB"/>
    <w:rsid w:val="3EC708C0"/>
    <w:rsid w:val="3EE47E24"/>
    <w:rsid w:val="3F7D1997"/>
    <w:rsid w:val="47A360FF"/>
    <w:rsid w:val="49A608A3"/>
    <w:rsid w:val="4BBD7E05"/>
    <w:rsid w:val="4D796F28"/>
    <w:rsid w:val="55CF7479"/>
    <w:rsid w:val="591B04E7"/>
    <w:rsid w:val="5A0B7178"/>
    <w:rsid w:val="5FAC77CC"/>
    <w:rsid w:val="6798595B"/>
    <w:rsid w:val="6D696FF0"/>
    <w:rsid w:val="745A50D2"/>
    <w:rsid w:val="7AB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文本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locked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TOC 标题1"/>
    <w:basedOn w:val="3"/>
    <w:next w:val="1"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字符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书目1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6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7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3.png"/><Relationship Id="rId9" Type="http://schemas.openxmlformats.org/officeDocument/2006/relationships/image" Target="media/image3.png"/><Relationship Id="rId89" Type="http://schemas.openxmlformats.org/officeDocument/2006/relationships/image" Target="media/image42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png"/><Relationship Id="rId79" Type="http://schemas.openxmlformats.org/officeDocument/2006/relationships/image" Target="media/image37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8.png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" Type="http://schemas.openxmlformats.org/officeDocument/2006/relationships/footer" Target="footer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7.wmf"/><Relationship Id="rId379" Type="http://schemas.openxmlformats.org/officeDocument/2006/relationships/fontTable" Target="fontTable.xml"/><Relationship Id="rId378" Type="http://schemas.openxmlformats.org/officeDocument/2006/relationships/numbering" Target="numbering.xml"/><Relationship Id="rId377" Type="http://schemas.openxmlformats.org/officeDocument/2006/relationships/customXml" Target="../customXml/item1.xml"/><Relationship Id="rId376" Type="http://schemas.openxmlformats.org/officeDocument/2006/relationships/oleObject" Target="embeddings/oleObject217.bin"/><Relationship Id="rId375" Type="http://schemas.openxmlformats.org/officeDocument/2006/relationships/oleObject" Target="embeddings/oleObject216.bin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3.wmf"/><Relationship Id="rId370" Type="http://schemas.openxmlformats.org/officeDocument/2006/relationships/oleObject" Target="embeddings/oleObject212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2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08.bin"/><Relationship Id="rId362" Type="http://schemas.openxmlformats.org/officeDocument/2006/relationships/oleObject" Target="embeddings/oleObject207.bin"/><Relationship Id="rId361" Type="http://schemas.openxmlformats.org/officeDocument/2006/relationships/oleObject" Target="embeddings/oleObject206.bin"/><Relationship Id="rId360" Type="http://schemas.openxmlformats.org/officeDocument/2006/relationships/image" Target="media/image149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5.bin"/><Relationship Id="rId358" Type="http://schemas.openxmlformats.org/officeDocument/2006/relationships/oleObject" Target="embeddings/oleObject204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3.bin"/><Relationship Id="rId355" Type="http://schemas.openxmlformats.org/officeDocument/2006/relationships/oleObject" Target="embeddings/oleObject202.bin"/><Relationship Id="rId354" Type="http://schemas.openxmlformats.org/officeDocument/2006/relationships/oleObject" Target="embeddings/oleObject201.bin"/><Relationship Id="rId353" Type="http://schemas.openxmlformats.org/officeDocument/2006/relationships/image" Target="media/image147.jpeg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7.bin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5.bin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3.wmf"/><Relationship Id="rId34" Type="http://schemas.openxmlformats.org/officeDocument/2006/relationships/image" Target="media/image15.png"/><Relationship Id="rId339" Type="http://schemas.openxmlformats.org/officeDocument/2006/relationships/oleObject" Target="embeddings/oleObject191.bin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2.wmf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6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5.bin"/><Relationship Id="rId33" Type="http://schemas.openxmlformats.org/officeDocument/2006/relationships/image" Target="media/image14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3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2.bin"/><Relationship Id="rId323" Type="http://schemas.openxmlformats.org/officeDocument/2006/relationships/oleObject" Target="embeddings/oleObject181.bin"/><Relationship Id="rId322" Type="http://schemas.openxmlformats.org/officeDocument/2006/relationships/oleObject" Target="embeddings/oleObject180.bin"/><Relationship Id="rId321" Type="http://schemas.openxmlformats.org/officeDocument/2006/relationships/oleObject" Target="embeddings/oleObject179.bin"/><Relationship Id="rId320" Type="http://schemas.openxmlformats.org/officeDocument/2006/relationships/image" Target="media/image136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3.png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4.bin"/><Relationship Id="rId31" Type="http://schemas.openxmlformats.org/officeDocument/2006/relationships/image" Target="media/image13.wmf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4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59.bin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7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6.bin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0.png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4.bin"/><Relationship Id="rId278" Type="http://schemas.openxmlformats.org/officeDocument/2006/relationships/oleObject" Target="embeddings/oleObject153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6.png"/><Relationship Id="rId27" Type="http://schemas.openxmlformats.org/officeDocument/2006/relationships/image" Target="media/image11.wmf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oleObject" Target="embeddings/oleObject144.bin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4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3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0.wmf"/><Relationship Id="rId249" Type="http://schemas.openxmlformats.org/officeDocument/2006/relationships/image" Target="media/image110.png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6.png"/><Relationship Id="rId24" Type="http://schemas.openxmlformats.org/officeDocument/2006/relationships/oleObject" Target="embeddings/oleObject9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1.png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image" Target="media/image92.png"/><Relationship Id="rId204" Type="http://schemas.openxmlformats.org/officeDocument/2006/relationships/image" Target="media/image91.wmf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image" Target="media/image90.png"/><Relationship Id="rId200" Type="http://schemas.openxmlformats.org/officeDocument/2006/relationships/image" Target="media/image8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4.png"/><Relationship Id="rId183" Type="http://schemas.openxmlformats.org/officeDocument/2006/relationships/image" Target="media/image83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7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1.bin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8.jpeg"/><Relationship Id="rId168" Type="http://schemas.openxmlformats.org/officeDocument/2006/relationships/oleObject" Target="embeddings/oleObject85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9.bin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7.png"/><Relationship Id="rId141" Type="http://schemas.openxmlformats.org/officeDocument/2006/relationships/oleObject" Target="embeddings/oleObject69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4.png"/><Relationship Id="rId113" Type="http://schemas.openxmlformats.org/officeDocument/2006/relationships/image" Target="media/image53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1936</Words>
  <Characters>2208</Characters>
  <Lines>32</Lines>
  <Paragraphs>9</Paragraphs>
  <TotalTime>1</TotalTime>
  <ScaleCrop>false</ScaleCrop>
  <LinksUpToDate>false</LinksUpToDate>
  <CharactersWithSpaces>2263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2025-03-04T09:41:00Z</dcterms:created>
  <dcterms:modified xsi:type="dcterms:W3CDTF">2026-04-24T10:35:45Z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8265F1108CAD45418FDDAB7C3DA4E09C_12</vt:lpwstr>
  </property>
</Properties>
</file>