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AB43D">
      <w:pPr>
        <w:pStyle w:val="155"/>
        <w:spacing w:before="0" w:beforeAutospacing="0" w:after="240" w:afterAutospacing="0" w:line="360" w:lineRule="auto"/>
        <w:jc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11163300</wp:posOffset>
            </wp:positionV>
            <wp:extent cx="317500" cy="469900"/>
            <wp:effectExtent l="0" t="0" r="6350" b="6350"/>
            <wp:wrapNone/>
            <wp:docPr id="100258" name="图片 10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8" name="图片 1002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/>
          <w:sz w:val="36"/>
          <w:szCs w:val="36"/>
        </w:rPr>
        <w:t>202</w:t>
      </w:r>
      <w:r>
        <w:rPr>
          <w:rFonts w:hint="eastAsia" w:ascii="Times New Roman" w:hAnsi="Times New Roman" w:eastAsia="黑体"/>
          <w:sz w:val="36"/>
          <w:szCs w:val="36"/>
        </w:rPr>
        <w:t>5</w:t>
      </w:r>
      <w:r>
        <w:rPr>
          <w:rFonts w:ascii="Times New Roman" w:hAnsi="Times New Roman" w:eastAsia="黑体"/>
          <w:sz w:val="36"/>
          <w:szCs w:val="36"/>
        </w:rPr>
        <w:t>-202</w:t>
      </w:r>
      <w:r>
        <w:rPr>
          <w:rFonts w:hint="eastAsia" w:ascii="Times New Roman" w:hAnsi="Times New Roman" w:eastAsia="黑体"/>
          <w:sz w:val="36"/>
          <w:szCs w:val="36"/>
        </w:rPr>
        <w:t>6</w:t>
      </w:r>
      <w:r>
        <w:rPr>
          <w:rFonts w:ascii="黑体" w:hAnsi="黑体" w:eastAsia="黑体"/>
          <w:color w:val="000000"/>
          <w:sz w:val="36"/>
          <w:szCs w:val="36"/>
        </w:rPr>
        <w:t>学年八年级</w:t>
      </w:r>
      <w:r>
        <w:rPr>
          <w:rFonts w:hint="eastAsia" w:ascii="黑体" w:hAnsi="黑体" w:eastAsia="黑体"/>
          <w:color w:val="000000"/>
          <w:sz w:val="36"/>
          <w:szCs w:val="36"/>
        </w:rPr>
        <w:t>数学下学期</w:t>
      </w:r>
      <w:r>
        <w:rPr>
          <w:rFonts w:hint="eastAsia" w:ascii="Times New Roman" w:hAnsi="Times New Roman" w:eastAsia="黑体"/>
          <w:color w:val="000000"/>
          <w:sz w:val="36"/>
          <w:szCs w:val="36"/>
        </w:rPr>
        <w:t>3</w:t>
      </w:r>
      <w:r>
        <w:rPr>
          <w:rFonts w:hint="eastAsia" w:ascii="黑体" w:hAnsi="黑体" w:eastAsia="黑体"/>
          <w:color w:val="000000"/>
          <w:sz w:val="36"/>
          <w:szCs w:val="36"/>
        </w:rPr>
        <w:t>月</w:t>
      </w:r>
      <w:r>
        <w:rPr>
          <w:rFonts w:ascii="黑体" w:hAnsi="黑体" w:eastAsia="黑体"/>
          <w:color w:val="000000"/>
          <w:sz w:val="36"/>
          <w:szCs w:val="36"/>
        </w:rPr>
        <w:t>学情自测卷</w:t>
      </w:r>
    </w:p>
    <w:p w14:paraId="402162E6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14:paraId="5BDBEA1E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1EB1759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18F7E809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798D691F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4106D1E2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3DAE9C40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6EAD1239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沪教版（五四制）（2024）第23章 平行四边形。</w:t>
      </w:r>
    </w:p>
    <w:p w14:paraId="00A0FFC9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3B8164DD">
      <w:p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6E073785">
      <w:pPr>
        <w:snapToGrid w:val="0"/>
        <w:spacing w:line="360" w:lineRule="auto"/>
        <w:jc w:val="left"/>
        <w:textAlignment w:val="center"/>
      </w:pPr>
      <w:r>
        <w:t>1．不能判定四边形</w:t>
      </w:r>
      <w:r>
        <w:object>
          <v:shape id="_x0000_i102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t>为平行四边形的条件是（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25E9C854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o:spt="75" alt="eqId8a11029ca6b4b9e7f777af0280cf163c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3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>，</w:t>
      </w:r>
      <w:r>
        <w:object>
          <v:shape id="_x0000_i1027" o:spt="75" alt="eqIde8d2530e7023b2345c651e8f53629ff1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5" o:title="eqIde8d2530e7023b2345c651e8f53629f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>B．</w:t>
      </w:r>
      <w:r>
        <w:object>
          <v:shape id="_x0000_i1028" o:spt="75" alt="eqIdb9990ed876807160870e52def59dc1ad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7" o:title="eqIdb9990ed876807160870e52def59dc1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14B6FE48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29" o:spt="75" alt="eqId98fb1c517a7df8f621f01c1bcda2a395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19" o:title="eqId98fb1c517a7df8f621f01c1bcda2a39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>D．</w:t>
      </w:r>
      <w:r>
        <w:object>
          <v:shape id="_x0000_i1030" o:spt="75" alt="eqId7bdfb9d754155ef5d96cfe95f1f1e68a" type="#_x0000_t75" style="height:14.25pt;width:88.5pt;" o:ole="t" filled="f" o:preferrelative="t" stroked="f" coordsize="21600,21600">
            <v:path/>
            <v:fill on="f" focussize="0,0"/>
            <v:stroke on="f" joinstyle="miter"/>
            <v:imagedata r:id="rId21" o:title="eqId7bdfb9d754155ef5d96cfe95f1f1e6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4B45D9BC">
      <w:pPr>
        <w:snapToGrid w:val="0"/>
        <w:spacing w:line="360" w:lineRule="auto"/>
        <w:jc w:val="left"/>
        <w:textAlignment w:val="center"/>
      </w:pPr>
      <w:r>
        <w:t>2．已知以下命题：①一组对边平行且相等的四边形是平行四边形；②对角线相等的四边形是矩形；③两条对角线互相垂直且相等的四边形是正方形；④对角线互相垂直的四边形是菱形．其中正确的命题的个数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51BEE95F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D．0</w:t>
      </w:r>
    </w:p>
    <w:p w14:paraId="240BC6D1">
      <w:pPr>
        <w:snapToGrid w:val="0"/>
        <w:spacing w:line="360" w:lineRule="auto"/>
        <w:jc w:val="left"/>
        <w:textAlignment w:val="center"/>
      </w:pPr>
      <w:r>
        <w:t>3．如图，在矩形</w:t>
      </w:r>
      <w:r>
        <w:object>
          <v:shape id="_x0000_i103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>中，对角线</w:t>
      </w:r>
      <w:r>
        <w:object>
          <v:shape id="_x0000_i1032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t>，</w:t>
      </w:r>
      <w:r>
        <w:object>
          <v:shape id="_x0000_i1033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t>相交于点</w:t>
      </w:r>
      <w:r>
        <w:object>
          <v:shape id="_x0000_i1034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" o:title="eqId1dde8112e8eb968fd042418dd63275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t>，</w:t>
      </w:r>
      <w:r>
        <w:object>
          <v:shape id="_x0000_i1035" o:spt="75" alt="eqId68fbbd17c89f03dbb61cd6ffdb9a0344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30" o:title="eqId68fbbd17c89f03dbb61cd6ffdb9a034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t>于点</w:t>
      </w:r>
      <w:r>
        <w:object>
          <v:shape id="_x0000_i103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t>，</w:t>
      </w:r>
      <w:r>
        <w:object>
          <v:shape id="_x0000_i1037" o:spt="75" alt="eqIdacbde937ea65bfe7f7e5b6cfd1b60f94" type="#_x0000_t75" style="height:12pt;width:62.25pt;" o:ole="t" filled="f" o:preferrelative="t" stroked="f" coordsize="21600,21600">
            <v:path/>
            <v:fill on="f" focussize="0,0"/>
            <v:stroke on="f" joinstyle="miter"/>
            <v:imagedata r:id="rId34" o:title="eqIdacbde937ea65bfe7f7e5b6cfd1b60f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t>，则</w:t>
      </w:r>
      <w:r>
        <w:object>
          <v:shape id="_x0000_i1038" o:spt="75" alt="eqIde7d19f963f7c803bcfcbb265ec6d4304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6" o:title="eqIde7d19f963f7c803bcfcbb265ec6d43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t>的大小是（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72D70994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14475" cy="790575"/>
            <wp:effectExtent l="0" t="0" r="9525" b="1905"/>
            <wp:docPr id="100003" name="图片 100003" descr="@@@4fbf6a78-4f57-4c6b-b05d-bea094deb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fbf6a78-4f57-4c6b-b05d-bea094debe7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761CF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o:spt="75" alt="eqId0aee6e4e9350a2665df8597ff8045bb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39" o:title="eqId0aee6e4e9350a2665df8597ff8045bb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tab/>
      </w:r>
      <w:r>
        <w:t>B．</w:t>
      </w:r>
      <w:r>
        <w:object>
          <v:shape id="_x0000_i1040" o:spt="75" alt="eqIdb31a14bd2a972f43d7a26a99589ad08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1" o:title="eqIdb31a14bd2a972f43d7a26a99589ad0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tab/>
      </w:r>
      <w:r>
        <w:t>C．</w:t>
      </w:r>
      <w:r>
        <w:object>
          <v:shape id="_x0000_i1041" o:spt="75" alt="eqIdd36581140ebac5d28438ea63b1b23b6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3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tab/>
      </w:r>
      <w:r>
        <w:t>D．</w:t>
      </w:r>
      <w:r>
        <w:object>
          <v:shape id="_x0000_i1042" o:spt="75" alt="eqId225803a7818b0985a1b96d8e0a62725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5" o:title="eqId225803a7818b0985a1b96d8e0a62725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</w:p>
    <w:p w14:paraId="50902388">
      <w:pPr>
        <w:snapToGrid w:val="0"/>
        <w:spacing w:line="360" w:lineRule="auto"/>
        <w:jc w:val="left"/>
        <w:textAlignment w:val="center"/>
      </w:pPr>
      <w:r>
        <w:t>4．在学习了《平行四边形》这一章节后，小侯针对几种特殊的平行四边形的关系画出了如图草图，他让同桌小润在箭头处填写了它们之间转换的条件，其中填写正确的是（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44AFF05F">
      <w:pPr>
        <w:snapToGrid w:val="0"/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667000" cy="647700"/>
            <wp:effectExtent l="0" t="0" r="0" b="7620"/>
            <wp:docPr id="100005" name="图片 100005" descr="@@@7fee9085-147f-471f-87c1-d48dcaae5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fee9085-147f-471f-87c1-d48dcaae51e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54FCB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o:spt="75" alt="eqId6e1c9ae241fd78126274c65e17990c88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" o:title="eqId6e1c9ae241fd78126274c65e17990c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t>：中心对称</w:t>
      </w:r>
      <w:r>
        <w:tab/>
      </w:r>
      <w:r>
        <w:t>B．</w:t>
      </w:r>
      <w:r>
        <w:object>
          <v:shape id="_x0000_i1044" o:spt="75" alt="eqIdf82e415812cca9545611c0faa0c01b1c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f82e415812cca9545611c0faa0c01b1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t>：对边相等</w:t>
      </w:r>
    </w:p>
    <w:p w14:paraId="5CF2EC12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5" o:spt="75" alt="eqId5c650fe55b7603f106c53ca2423451c6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2" o:title="eqId5c650fe55b7603f106c53ca2423451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t>：有一组邻边相等</w:t>
      </w:r>
      <w:r>
        <w:tab/>
      </w:r>
      <w:r>
        <w:t>D．</w:t>
      </w:r>
      <w:r>
        <w:object>
          <v:shape id="_x0000_i1046" o:spt="75" alt="eqId7d8b8edd94bc4d5d517ec77e56800e41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4" o:title="eqId7d8b8edd94bc4d5d517ec77e56800e4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t>：对角线互相平分</w:t>
      </w:r>
    </w:p>
    <w:p w14:paraId="6E5759C2">
      <w:pPr>
        <w:snapToGrid w:val="0"/>
        <w:spacing w:line="360" w:lineRule="auto"/>
        <w:jc w:val="left"/>
        <w:textAlignment w:val="center"/>
      </w:pPr>
      <w:r>
        <w:t>5．如图，</w:t>
      </w:r>
      <w:r>
        <w:object>
          <v:shape id="_x0000_i1047" o:spt="75" alt="eqId02e03566282ef39ad17821036f228174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6" o:title="eqId02e03566282ef39ad17821036f2281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t>，</w:t>
      </w:r>
      <w:r>
        <w:object>
          <v:shape id="_x0000_i1048" o:spt="75" alt="eqId3d2c15801fee2405573677484f5dcfa4" type="#_x0000_t75" style="height:11.25pt;width:33.75pt;" o:ole="t" filled="f" o:preferrelative="t" stroked="f" coordsize="21600,21600">
            <v:path/>
            <v:fill on="f" focussize="0,0"/>
            <v:stroke on="f" joinstyle="miter"/>
            <v:imagedata r:id="rId58" o:title="eqId3d2c15801fee2405573677484f5dcfa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t>，</w:t>
      </w:r>
      <w:r>
        <w:object>
          <v:shape id="_x0000_i1049" o:spt="75" alt="eqId82dca8c5bf4911ef3bc6ba95cb68de5c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60" o:title="eqId82dca8c5bf4911ef3bc6ba95cb68de5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t>，则点</w:t>
      </w:r>
      <w:r>
        <w:rPr>
          <w:rFonts w:ascii="Times New Roman" w:hAnsi="Times New Roman" w:eastAsia="Times New Roman"/>
          <w:i/>
        </w:rPr>
        <w:t>C</w:t>
      </w:r>
      <w:r>
        <w:t>到</w:t>
      </w:r>
      <w:r>
        <w:object>
          <v:shape id="_x0000_i1050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t>的距离为（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 w14:paraId="281B64E9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09700" cy="733425"/>
            <wp:effectExtent l="0" t="0" r="7620" b="13335"/>
            <wp:docPr id="100007" name="图片 100007" descr="@@@7a2e632b-2ee5-43c7-9305-b4a2e3d427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a2e632b-2ee5-43c7-9305-b4a2e3d4271c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AF4D1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B．8</w:t>
      </w:r>
      <w:r>
        <w:tab/>
      </w:r>
      <w:r>
        <w:t>C．10</w:t>
      </w:r>
      <w:r>
        <w:tab/>
      </w:r>
      <w:r>
        <w:t>D．12</w:t>
      </w:r>
    </w:p>
    <w:p w14:paraId="5F8EDC47">
      <w:pPr>
        <w:snapToGrid w:val="0"/>
        <w:spacing w:line="360" w:lineRule="auto"/>
        <w:jc w:val="left"/>
        <w:textAlignment w:val="center"/>
      </w:pPr>
      <w:r>
        <w:t>6．如图，在矩形</w:t>
      </w:r>
      <w:r>
        <w:object>
          <v:shape id="_x0000_i105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t>中，对角线</w:t>
      </w:r>
      <w:r>
        <w:object>
          <v:shape id="_x0000_i1052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t>，</w:t>
      </w:r>
      <w:r>
        <w:object>
          <v:shape id="_x0000_i1053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t>相交于点</w:t>
      </w:r>
      <w:r>
        <w:rPr>
          <w:rFonts w:ascii="Times New Roman" w:hAnsi="Times New Roman" w:eastAsia="Times New Roman"/>
          <w:i/>
        </w:rPr>
        <w:t>O</w:t>
      </w:r>
      <w:r>
        <w:t>，点</w:t>
      </w:r>
      <w:r>
        <w:rPr>
          <w:rFonts w:ascii="Times New Roman" w:hAnsi="Times New Roman" w:eastAsia="Times New Roman"/>
          <w:i/>
        </w:rPr>
        <w:t>E</w:t>
      </w:r>
      <w:r>
        <w:t>是边</w:t>
      </w:r>
      <w:r>
        <w:object>
          <v:shape id="_x0000_i1054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8" o:title="eqId03902478df1a55bc99703210bccab9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t>的中点，点</w:t>
      </w:r>
      <w:r>
        <w:rPr>
          <w:rFonts w:ascii="Times New Roman" w:hAnsi="Times New Roman" w:eastAsia="Times New Roman"/>
          <w:i/>
        </w:rPr>
        <w:t>F</w:t>
      </w:r>
      <w:r>
        <w:t>在对角线</w:t>
      </w:r>
      <w:r>
        <w:object>
          <v:shape id="_x0000_i1055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t>上，且</w:t>
      </w:r>
      <w:r>
        <w:object>
          <v:shape id="_x0000_i1056" o:spt="75" alt="eqId0dbfe3ef2c209bec8f2749c1213d7db5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71" o:title="eqId0dbfe3ef2c209bec8f2749c1213d7db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t>，连接</w:t>
      </w:r>
      <w:r>
        <w:object>
          <v:shape id="_x0000_i1057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3" o:title="eqId49b50357a6545cae8348e3059312f5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t>．若</w:t>
      </w:r>
      <w:r>
        <w:object>
          <v:shape id="_x0000_i1058" o:spt="75" alt="eqId4494a85de0be0b97a69348115aef8513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75" o:title="eqId4494a85de0be0b97a69348115aef851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t>，则</w:t>
      </w:r>
      <w:r>
        <w:object>
          <v:shape id="_x0000_i1059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3" o:title="eqId49b50357a6545cae8348e3059312f5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t>的长为（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06A56E48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190625" cy="904875"/>
            <wp:effectExtent l="0" t="0" r="13335" b="9525"/>
            <wp:docPr id="100009" name="图片 100009" descr="@@@8a962af6-1d8c-49da-a9f7-0d20930fd0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a962af6-1d8c-49da-a9f7-0d20930fd06d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47582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C．4</w:t>
      </w:r>
      <w:r>
        <w:tab/>
      </w:r>
      <w:r>
        <w:t>D．8</w:t>
      </w:r>
    </w:p>
    <w:p w14:paraId="26F04856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6B13E2D5">
      <w:pPr>
        <w:snapToGrid w:val="0"/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55610576"/>
      <w:bookmarkStart w:id="2" w:name="_Hlk140486017"/>
      <w:bookmarkStart w:id="3" w:name="_Hlk137143681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14:paraId="74F1EC2D">
      <w:pPr>
        <w:snapToGrid w:val="0"/>
        <w:spacing w:line="360" w:lineRule="auto"/>
        <w:jc w:val="left"/>
        <w:textAlignment w:val="center"/>
      </w:pPr>
      <w:r>
        <w:t>7．一个多边形的内角和等于</w:t>
      </w:r>
      <w:r>
        <w:object>
          <v:shape id="_x0000_i1060" o:spt="75" alt="eqId9796c36b05391e3b829888f6b53b001f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79" o:title="eqId9796c36b05391e3b829888f6b53b001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t>，则这个多边形是</w:t>
      </w:r>
      <w:r>
        <w:rPr>
          <w:rFonts w:ascii="Times New Roman" w:hAnsi="Times New Roman" w:eastAsia="Times New Roman"/>
        </w:rPr>
        <w:t>____</w:t>
      </w:r>
      <w:r>
        <w:t>边形．</w:t>
      </w:r>
    </w:p>
    <w:p w14:paraId="7FFE82A3">
      <w:pPr>
        <w:snapToGrid w:val="0"/>
        <w:spacing w:line="360" w:lineRule="auto"/>
        <w:jc w:val="left"/>
        <w:textAlignment w:val="center"/>
      </w:pPr>
      <w:r>
        <w:t>8．若一个多边形的内角和为1800°，则这个多边形的对角线条数是</w:t>
      </w:r>
      <w:r>
        <w:rPr>
          <w:rFonts w:ascii="Times New Roman" w:hAnsi="Times New Roman" w:eastAsia="Times New Roman"/>
        </w:rPr>
        <w:t>_______</w:t>
      </w:r>
      <w:r>
        <w:t xml:space="preserve"> ．</w:t>
      </w:r>
    </w:p>
    <w:p w14:paraId="61E6B700">
      <w:pPr>
        <w:snapToGrid w:val="0"/>
        <w:spacing w:line="360" w:lineRule="auto"/>
        <w:jc w:val="left"/>
        <w:textAlignment w:val="center"/>
      </w:pPr>
      <w:r>
        <w:t>9．在</w:t>
      </w:r>
      <w:r>
        <w:object>
          <v:shape id="_x0000_i1061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1" o:title="eqId5138a9f70d5e8b0580e30fef6eb7bae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t>中，</w:t>
      </w:r>
      <w:r>
        <w:object>
          <v:shape id="_x0000_i1062" o:spt="75" alt="eqIdd43156f768e05cc6160a3b4bf61c9670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83" o:title="eqIdd43156f768e05cc6160a3b4bf61c96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t>，则</w:t>
      </w:r>
      <w:r>
        <w:object>
          <v:shape id="_x0000_i1063" o:spt="75" alt="eqId3818a2c9919d358b4c3713396093822b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85" o:title="eqId3818a2c9919d358b4c3713396093822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t>的度数为</w:t>
      </w:r>
      <w:r>
        <w:rPr>
          <w:rFonts w:ascii="Times New Roman" w:hAnsi="Times New Roman" w:eastAsia="Times New Roman"/>
        </w:rPr>
        <w:t>________</w:t>
      </w:r>
      <w:r>
        <w:t>．</w:t>
      </w:r>
    </w:p>
    <w:p w14:paraId="6B076AB7">
      <w:pPr>
        <w:snapToGrid w:val="0"/>
        <w:spacing w:line="360" w:lineRule="auto"/>
        <w:jc w:val="left"/>
        <w:textAlignment w:val="center"/>
      </w:pPr>
      <w:r>
        <w:t>10．如图，在</w:t>
      </w:r>
      <w:r>
        <w:object>
          <v:shape id="_x0000_i1064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1" o:title="eqId5138a9f70d5e8b0580e30fef6eb7bae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t>中，若</w:t>
      </w:r>
      <w:r>
        <w:object>
          <v:shape id="_x0000_i1065" o:spt="75" alt="eqIdd2a3579b693de1f4ee1416c815dc78ce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88" o:title="eqIdd2a3579b693de1f4ee1416c815dc78c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t>，</w:t>
      </w:r>
      <w:r>
        <w:object>
          <v:shape id="_x0000_i1066" o:spt="75" alt="eqId37a9d4526ddf01eb414b7257661799b9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37a9d4526ddf01eb414b7257661799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t>，</w:t>
      </w:r>
      <w:r>
        <w:object>
          <v:shape id="_x0000_i1067" o:spt="75" alt="eqId934a9508c176f44bf58f88715bd98f76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92" o:title="eqId934a9508c176f44bf58f88715bd98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t>，则</w:t>
      </w:r>
      <w:r>
        <w:object>
          <v:shape id="_x0000_i1068" o:spt="75" alt="eqId8418bdd158ba514f21b9c8d1c70afd07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94" o:title="eqId8418bdd158ba514f21b9c8d1c70afd0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Times New Roman" w:hAnsi="Times New Roman" w:eastAsia="Times New Roman"/>
        </w:rPr>
        <w:t>______</w:t>
      </w:r>
      <w:r>
        <w:t>．</w:t>
      </w:r>
    </w:p>
    <w:p w14:paraId="1695E804">
      <w:pPr>
        <w:snapToGrid w:val="0"/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85925" cy="933450"/>
            <wp:effectExtent l="0" t="0" r="5715" b="11430"/>
            <wp:docPr id="100011" name="图片 100011" descr="@@@37a96d8b-ae03-45fb-be97-f57a659cd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7a96d8b-ae03-45fb-be97-f57a659cdd53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2ACE9">
      <w:pPr>
        <w:snapToGrid w:val="0"/>
        <w:spacing w:line="360" w:lineRule="auto"/>
        <w:jc w:val="left"/>
        <w:textAlignment w:val="center"/>
      </w:pPr>
      <w:r>
        <w:t>11．如图，在矩形</w:t>
      </w:r>
      <w:r>
        <w:object>
          <v:shape id="_x0000_i106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t>中，</w:t>
      </w:r>
      <w:r>
        <w:object>
          <v:shape id="_x0000_i1070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t>，</w:t>
      </w:r>
      <w:r>
        <w:object>
          <v:shape id="_x0000_i1071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t>相交于点</w:t>
      </w:r>
      <w:r>
        <w:object>
          <v:shape id="_x0000_i107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t>，</w:t>
      </w:r>
      <w:r>
        <w:object>
          <v:shape id="_x0000_i1073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01" o:title="eqId68a83fdd2ba72a2dba0b6b10bb3e06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t>平分</w:t>
      </w:r>
      <w:r>
        <w:object>
          <v:shape id="_x0000_i1074" o:spt="75" alt="eqId2947ca8e0cdbeb4aab80ce9e7b63ba98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103" o:title="eqId2947ca8e0cdbeb4aab80ce9e7b63ba9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t>交</w:t>
      </w:r>
      <w:r>
        <w:object>
          <v:shape id="_x0000_i1075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t>于点</w:t>
      </w:r>
      <w:r>
        <w:object>
          <v:shape id="_x0000_i107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t>．若</w:t>
      </w:r>
      <w:r>
        <w:object>
          <v:shape id="_x0000_i1077" o:spt="75" alt="eqId4af7f6f016543898211a2e23722e099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08" o:title="eqId4af7f6f016543898211a2e23722e09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t>，则</w:t>
      </w:r>
      <w:r>
        <w:object>
          <v:shape id="_x0000_i1078" o:spt="75" alt="eqId7307ac7510cf35f74337d368b94da4e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0" o:title="eqId7307ac7510cf35f74337d368b94da4e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t>的度数为</w:t>
      </w:r>
      <w:r>
        <w:rPr>
          <w:rFonts w:ascii="Times New Roman" w:hAnsi="Times New Roman" w:eastAsia="Times New Roman"/>
        </w:rPr>
        <w:t>_____</w:t>
      </w:r>
      <w:r>
        <w:t xml:space="preserve">． </w:t>
      </w:r>
    </w:p>
    <w:p w14:paraId="6BE016BF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247775" cy="809625"/>
            <wp:effectExtent l="0" t="0" r="1905" b="13335"/>
            <wp:docPr id="100013" name="图片 100013" descr="@@@a0bd8ff6-56da-4122-93f0-dedd8b6f2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0bd8ff6-56da-4122-93f0-dedd8b6f2e6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8EC2">
      <w:pPr>
        <w:snapToGrid w:val="0"/>
        <w:spacing w:line="360" w:lineRule="auto"/>
        <w:jc w:val="left"/>
        <w:textAlignment w:val="center"/>
      </w:pPr>
      <w:r>
        <w:t>12．如图，在菱形</w:t>
      </w:r>
      <w:r>
        <w:object>
          <v:shape id="_x0000_i107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t>中，</w:t>
      </w:r>
      <w:r>
        <w:object>
          <v:shape id="_x0000_i1080" o:spt="75" alt="eqIdb120601e509039724f6e562fd2a9a31a" type="#_x0000_t75" style="height:12pt;width:87pt;" o:ole="t" filled="f" o:preferrelative="t" stroked="f" coordsize="21600,21600">
            <v:path/>
            <v:fill on="f" focussize="0,0"/>
            <v:stroke on="f" joinstyle="miter"/>
            <v:imagedata r:id="rId114" o:title="eqIdb120601e509039724f6e562fd2a9a31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t>，则</w:t>
      </w:r>
      <w:r>
        <w:object>
          <v:shape id="_x0000_i1081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t>的长为</w:t>
      </w:r>
      <w:r>
        <w:rPr>
          <w:rFonts w:ascii="Times New Roman" w:hAnsi="Times New Roman" w:eastAsia="Times New Roman"/>
        </w:rPr>
        <w:t>___________</w:t>
      </w:r>
      <w:r>
        <w:t>．</w:t>
      </w:r>
    </w:p>
    <w:p w14:paraId="31D25536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838325" cy="1123950"/>
            <wp:effectExtent l="0" t="0" r="5715" b="3810"/>
            <wp:docPr id="100015" name="图片 100015" descr="@@@8c1aa561-fb2f-4a3a-a9b3-4f825e5aa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c1aa561-fb2f-4a3a-a9b3-4f825e5aa96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</w:p>
    <w:p w14:paraId="6D1BBCF3">
      <w:pPr>
        <w:snapToGrid w:val="0"/>
        <w:spacing w:line="360" w:lineRule="auto"/>
        <w:jc w:val="left"/>
        <w:textAlignment w:val="center"/>
      </w:pPr>
      <w:r>
        <w:t>13．如图，在</w:t>
      </w:r>
      <w:r>
        <w:object>
          <v:shape id="_x0000_i1082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1" o:title="eqId5138a9f70d5e8b0580e30fef6eb7bae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t>中，</w:t>
      </w:r>
      <w:r>
        <w:object>
          <v:shape id="_x0000_i1083" o:spt="75" alt="eqIde075468e7fb0bf30229aec01a7205977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119" o:title="eqIde075468e7fb0bf30229aec01a7205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t>，</w:t>
      </w:r>
      <w:r>
        <w:object>
          <v:shape id="_x0000_i1084" o:spt="75" alt="eqId047dc9795efa99b6fb9fdf9778085dab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21" o:title="eqId047dc9795efa99b6fb9fdf9778085d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t>，对角线</w:t>
      </w:r>
      <w:r>
        <w:object>
          <v:shape id="_x0000_i1085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t>，</w:t>
      </w:r>
      <w:r>
        <w:object>
          <v:shape id="_x0000_i1086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t>交于点</w:t>
      </w:r>
      <w:r>
        <w:object>
          <v:shape id="_x0000_i1087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t>，点</w:t>
      </w:r>
      <w:r>
        <w:object>
          <v:shape id="_x0000_i1088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6" o:title="eqIdac047e91852b91af639feec23a9598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t>是</w:t>
      </w:r>
      <w:r>
        <w:object>
          <v:shape id="_x0000_i1089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28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t>的中点，</w:t>
      </w:r>
      <w:r>
        <w:object>
          <v:shape id="_x0000_i1090" o:spt="75" alt="eqId5e9344303efb0541eb449d782ad2b488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0" o:title="eqId5e9344303efb0541eb449d782ad2b48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t>，则</w:t>
      </w:r>
      <w:r>
        <w:object>
          <v:shape id="_x0000_i1091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1" o:title="eqId5138a9f70d5e8b0580e30fef6eb7ba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t>的周长为</w:t>
      </w:r>
      <w:r>
        <w:rPr>
          <w:rFonts w:ascii="Times New Roman" w:hAnsi="Times New Roman" w:eastAsia="Times New Roman"/>
        </w:rPr>
        <w:t>_____</w:t>
      </w:r>
      <w:r>
        <w:t>．</w:t>
      </w:r>
    </w:p>
    <w:p w14:paraId="5C2CA94A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76400" cy="952500"/>
            <wp:effectExtent l="0" t="0" r="0" b="7620"/>
            <wp:docPr id="100017" name="图片 100017" descr="@@@beeb1042-20c8-411c-beb0-bb82a0055c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beeb1042-20c8-411c-beb0-bb82a0055c1e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77531">
      <w:pPr>
        <w:snapToGrid w:val="0"/>
        <w:spacing w:line="360" w:lineRule="auto"/>
        <w:jc w:val="left"/>
        <w:textAlignment w:val="center"/>
      </w:pPr>
      <w:r>
        <w:t>14．如图，梯形</w:t>
      </w:r>
      <w:r>
        <w:object>
          <v:shape id="_x0000_i109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t>中，</w:t>
      </w:r>
      <w:r>
        <w:object>
          <v:shape id="_x0000_i1093" o:spt="75" alt="eqIdb0fff774b4b0087a6f304ce930d359be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5" o:title="eqIdb0fff774b4b0087a6f304ce930d359b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t>，</w:t>
      </w:r>
      <w:r>
        <w:object>
          <v:shape id="_x0000_i1094" o:spt="75" alt="eqId03dec5f11c1dcf9747edcd27a798fa56" type="#_x0000_t75" style="height:12.75pt;width:49.5pt;" o:ole="t" filled="f" o:preferrelative="t" stroked="f" coordsize="21600,21600">
            <v:path/>
            <v:fill on="f" focussize="0,0"/>
            <v:stroke on="f" joinstyle="miter"/>
            <v:imagedata r:id="rId137" o:title="eqId03dec5f11c1dcf9747edcd27a798fa5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t>，</w:t>
      </w:r>
      <w:r>
        <w:object>
          <v:shape id="_x0000_i1095" o:spt="75" alt="eqIdeca7e1a727ba332984ad857b3d25344d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39" o:title="eqIdeca7e1a727ba332984ad857b3d25344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t>，</w:t>
      </w:r>
      <w:r>
        <w:object>
          <v:shape id="_x0000_i1096" o:spt="75" alt="eqId7788830ed1cb3b9c5988f70f43595f2e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41" o:title="eqId7788830ed1cb3b9c5988f70f43595f2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t>，则</w:t>
      </w:r>
      <w:r>
        <w:object>
          <v:shape id="_x0000_i1097" o:spt="75" alt="eqIdc26a46e7879436d532af3f4b6e258a81" type="#_x0000_t75" style="height:12pt;width:25.5pt;" o:ole="t" filled="f" o:preferrelative="t" stroked="f" coordsize="21600,21600">
            <v:path/>
            <v:fill on="f" focussize="0,0"/>
            <v:stroke on="f" joinstyle="miter"/>
            <v:imagedata r:id="rId143" o:title="eqIdc26a46e7879436d532af3f4b6e258a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Times New Roman" w:hAnsi="Times New Roman" w:eastAsia="Times New Roman"/>
        </w:rPr>
        <w:t>______</w:t>
      </w:r>
      <w:r>
        <w:t>．</w:t>
      </w:r>
    </w:p>
    <w:p w14:paraId="7407B58F">
      <w:pPr>
        <w:snapToGrid w:val="0"/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714500" cy="809625"/>
            <wp:effectExtent l="0" t="0" r="7620" b="13335"/>
            <wp:docPr id="100019" name="图片 100019" descr="@@@e884acab-1613-43b8-b4a9-c95be84885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e884acab-1613-43b8-b4a9-c95be84885b7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D2A34">
      <w:pPr>
        <w:snapToGrid w:val="0"/>
        <w:spacing w:line="360" w:lineRule="auto"/>
        <w:jc w:val="left"/>
        <w:textAlignment w:val="center"/>
      </w:pPr>
      <w:r>
        <w:t>15．如图，平行四边形</w:t>
      </w:r>
      <w:r>
        <w:object>
          <v:shape id="_x0000_i109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t>中，</w:t>
      </w:r>
      <w:r>
        <w:object>
          <v:shape id="_x0000_i1099" o:spt="75" alt="eqId897527a1aace2e9de1bb84bce69b086d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47" o:title="eqId897527a1aace2e9de1bb84bce69b08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t>分别平分</w:t>
      </w:r>
      <w:r>
        <w:object>
          <v:shape id="_x0000_i1100" o:spt="75" alt="eqId70b9d0dfa4a4ea895c8f7a98d395e403" type="#_x0000_t75" style="height:12pt;width:70.5pt;" o:ole="t" filled="f" o:preferrelative="t" stroked="f" coordsize="21600,21600">
            <v:path/>
            <v:fill on="f" focussize="0,0"/>
            <v:stroke on="f" joinstyle="miter"/>
            <v:imagedata r:id="rId149" o:title="eqId70b9d0dfa4a4ea895c8f7a98d395e40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t>交</w:t>
      </w:r>
      <w:r>
        <w:object>
          <v:shape id="_x0000_i1101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8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t>于点</w:t>
      </w:r>
      <w:r>
        <w:rPr>
          <w:rFonts w:ascii="Times New Roman" w:hAnsi="Times New Roman" w:eastAsia="Times New Roman"/>
          <w:i/>
        </w:rPr>
        <w:t>E</w:t>
      </w:r>
      <w:r>
        <w:t>、点</w:t>
      </w:r>
      <w:r>
        <w:rPr>
          <w:rFonts w:ascii="Times New Roman" w:hAnsi="Times New Roman" w:eastAsia="Times New Roman"/>
          <w:i/>
        </w:rPr>
        <w:t>F</w:t>
      </w:r>
      <w:r>
        <w:t>，已知</w:t>
      </w:r>
      <w:r>
        <w:object>
          <v:shape id="_x0000_i1102" o:spt="75" alt="eqId69f4df396aed4f14cc52af86141eff1e" type="#_x0000_t75" style="height:12pt;width:76.5pt;" o:ole="t" filled="f" o:preferrelative="t" stroked="f" coordsize="21600,21600">
            <v:path/>
            <v:fill on="f" focussize="0,0"/>
            <v:stroke on="f" joinstyle="miter"/>
            <v:imagedata r:id="rId152" o:title="eqId69f4df396aed4f14cc52af86141eff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t>，则</w:t>
      </w:r>
      <w:r>
        <w:object>
          <v:shape id="_x0000_i1103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3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t>的长为</w:t>
      </w:r>
      <w:r>
        <w:rPr>
          <w:rFonts w:ascii="Times New Roman" w:hAnsi="Times New Roman" w:eastAsia="Times New Roman"/>
        </w:rPr>
        <w:t>_________</w:t>
      </w:r>
    </w:p>
    <w:p w14:paraId="67D90573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743075" cy="838200"/>
            <wp:effectExtent l="0" t="0" r="9525" b="0"/>
            <wp:docPr id="100023" name="图片 100023" descr="@@@f0e89c4d-0a95-408b-a453-eb5ca00071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0e89c4d-0a95-408b-a453-eb5ca00071e3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2F096">
      <w:pPr>
        <w:snapToGrid w:val="0"/>
        <w:spacing w:line="360" w:lineRule="auto"/>
        <w:jc w:val="left"/>
        <w:textAlignment w:val="center"/>
      </w:pPr>
      <w:r>
        <w:t>16．如图，</w:t>
      </w:r>
      <w:r>
        <w:object>
          <v:shape id="_x0000_i1104" o:spt="75" alt="eqIdec7cc870cceb6d09d0f38cebdb131e72" type="#_x0000_t75" style="height:12.75pt;width:141pt;" o:ole="t" filled="f" o:preferrelative="t" stroked="f" coordsize="21600,21600">
            <v:path/>
            <v:fill on="f" focussize="0,0"/>
            <v:stroke on="f" joinstyle="miter"/>
            <v:imagedata r:id="rId156" o:title="eqIdec7cc870cceb6d09d0f38cebdb131e7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t>的度数为</w:t>
      </w:r>
      <w:r>
        <w:rPr>
          <w:rFonts w:ascii="Times New Roman" w:hAnsi="Times New Roman" w:eastAsia="Times New Roman"/>
        </w:rPr>
        <w:t>___________</w:t>
      </w:r>
      <w:r>
        <w:t>．</w:t>
      </w:r>
    </w:p>
    <w:p w14:paraId="6AC45BDE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190625" cy="1390650"/>
            <wp:effectExtent l="0" t="0" r="13335" b="0"/>
            <wp:docPr id="100025" name="图片 100025" descr="@@@ec43bc30-d4bf-4aa0-b7dc-82215d396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3bc30-d4bf-4aa0-b7dc-82215d396e79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54864">
      <w:pPr>
        <w:snapToGrid w:val="0"/>
        <w:spacing w:line="360" w:lineRule="auto"/>
        <w:jc w:val="left"/>
        <w:textAlignment w:val="center"/>
      </w:pPr>
      <w:r>
        <w:t>17．如图，点</w:t>
      </w:r>
      <w:r>
        <w:rPr>
          <w:rFonts w:ascii="Times New Roman" w:hAnsi="Times New Roman" w:eastAsia="Times New Roman"/>
          <w:i/>
        </w:rPr>
        <w:t>E</w:t>
      </w:r>
      <w:r>
        <w:t>、</w:t>
      </w:r>
      <w:r>
        <w:rPr>
          <w:rFonts w:ascii="Times New Roman" w:hAnsi="Times New Roman" w:eastAsia="Times New Roman"/>
          <w:i/>
        </w:rPr>
        <w:t>F</w:t>
      </w:r>
      <w:r>
        <w:t>分别在正方形</w:t>
      </w:r>
      <w:r>
        <w:object>
          <v:shape id="_x0000_i110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t>的边</w:t>
      </w:r>
      <w:r>
        <w:object>
          <v:shape id="_x0000_i1106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t>、</w:t>
      </w:r>
      <w:r>
        <w:object>
          <v:shape id="_x0000_i1107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28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t>上，</w:t>
      </w:r>
      <w:r>
        <w:object>
          <v:shape id="_x0000_i1108" o:spt="75" alt="eqId192155e6a3aade305b76b1eb7c75e30c" type="#_x0000_t75" style="height:11.25pt;width:50.25pt;" o:ole="t" filled="f" o:preferrelative="t" stroked="f" coordsize="21600,21600">
            <v:path/>
            <v:fill on="f" focussize="0,0"/>
            <v:stroke on="f" joinstyle="miter"/>
            <v:imagedata r:id="rId162" o:title="eqId192155e6a3aade305b76b1eb7c75e30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t>，已知</w:t>
      </w:r>
      <w:r>
        <w:object>
          <v:shape id="_x0000_i1109" o:spt="75" alt="eqId267ace52b64e1e7dfc5211e033255b7d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164" o:title="eqId267ace52b64e1e7dfc5211e033255b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t>，</w:t>
      </w:r>
      <w:r>
        <w:object>
          <v:shape id="_x0000_i1110" o:spt="75" alt="eqId00ade06068471a9d76e32b417bef7551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166" o:title="eqId00ade06068471a9d76e32b417bef755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t>，则</w:t>
      </w:r>
      <w:r>
        <w:object>
          <v:shape id="_x0000_i1111" o:spt="75" alt="eqId3a635c456b235b771dcec05665a49994" type="#_x0000_t75" style="height:15.75pt;width:34.5pt;" o:ole="t" filled="f" o:preferrelative="t" stroked="f" coordsize="21600,21600">
            <v:path/>
            <v:fill on="f" focussize="0,0"/>
            <v:stroke on="f" joinstyle="miter"/>
            <v:imagedata r:id="rId168" o:title="eqId3a635c456b235b771dcec05665a4999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Times New Roman" w:hAnsi="Times New Roman" w:eastAsia="Times New Roman"/>
        </w:rPr>
        <w:t>_______</w:t>
      </w:r>
      <w:r>
        <w:t>．</w:t>
      </w:r>
    </w:p>
    <w:p w14:paraId="07B6D7A8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038225" cy="1181100"/>
            <wp:effectExtent l="0" t="0" r="13335" b="0"/>
            <wp:docPr id="100029" name="图片 100029" descr="@@@6cd86f1c-e0ca-4437-ae25-e8a4b53f5f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cd86f1c-e0ca-4437-ae25-e8a4b53f5f46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C0BC5">
      <w:pPr>
        <w:snapToGrid w:val="0"/>
        <w:spacing w:line="360" w:lineRule="auto"/>
        <w:jc w:val="left"/>
        <w:textAlignment w:val="center"/>
      </w:pPr>
      <w:r>
        <w:t>18．定义：有两个相邻内角互余的四边形称为邻余四边形，这两个角的夹边称为邻余线．如图，在</w:t>
      </w:r>
      <w:r>
        <w:object>
          <v:shape id="_x0000_i1112" o:spt="75" alt="eqId2813d83878ec07e9508159f4cfa122fe" type="#_x0000_t75" style="height:10.5pt;width:20.25pt;" o:ole="t" filled="f" o:preferrelative="t" stroked="f" coordsize="21600,21600">
            <v:path/>
            <v:fill on="f" focussize="0,0"/>
            <v:stroke on="f" joinstyle="miter"/>
            <v:imagedata r:id="rId171" o:title="eqId2813d83878ec07e9508159f4cfa122f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t>的方格纸中，</w:t>
      </w:r>
      <w:r>
        <w:object>
          <v:shape id="_x0000_i1113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t>、</w:t>
      </w:r>
      <w:r>
        <w:object>
          <v:shape id="_x0000_i111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t>在格点上，如果</w:t>
      </w:r>
      <w:r>
        <w:object>
          <v:shape id="_x0000_i1115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t>、</w:t>
      </w:r>
      <w:r>
        <w:object>
          <v:shape id="_x0000_i1116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t>在格点上，且</w:t>
      </w:r>
      <w:r>
        <w:object>
          <v:shape id="_x0000_i1117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t>是邻余线，那么该方格纸中符合条件的邻余四边形</w:t>
      </w:r>
      <w:r>
        <w:object>
          <v:shape id="_x0000_i111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t>的个数有</w:t>
      </w:r>
      <w:r>
        <w:rPr>
          <w:rFonts w:ascii="Times New Roman" w:hAnsi="Times New Roman" w:eastAsia="Times New Roman"/>
        </w:rPr>
        <w:t>______</w:t>
      </w:r>
      <w:r>
        <w:t>个．</w:t>
      </w:r>
    </w:p>
    <w:p w14:paraId="0DDC3FD7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71625" cy="904875"/>
            <wp:effectExtent l="0" t="0" r="13335" b="9525"/>
            <wp:docPr id="17" name="图片 17" descr="@@@229b8b6a-a4af-4d56-8276-79c6b1d38e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@@@229b8b6a-a4af-4d56-8276-79c6b1d38eef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9C238">
      <w:p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三、解答题（共58分）</w:t>
      </w:r>
    </w:p>
    <w:p w14:paraId="20ECB124">
      <w:pPr>
        <w:snapToGrid w:val="0"/>
        <w:spacing w:line="360" w:lineRule="auto"/>
        <w:jc w:val="left"/>
        <w:textAlignment w:val="center"/>
      </w:pPr>
      <w:r>
        <w:t>19．（本题5分）求出下列图形中</w:t>
      </w:r>
      <w:r>
        <w:object>
          <v:shape id="_x0000_i1119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4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t>的值．</w:t>
      </w:r>
    </w:p>
    <w:p w14:paraId="335480E7">
      <w:pPr>
        <w:snapToGrid w:val="0"/>
        <w:spacing w:line="360" w:lineRule="auto"/>
        <w:jc w:val="left"/>
        <w:textAlignment w:val="center"/>
        <w:rPr>
          <w:rFonts w:ascii="Times New Roman" w:hAnsi="Times New Roman" w:eastAsia="Times New Roman"/>
          <w:kern w:val="0"/>
          <w:sz w:val="24"/>
          <w:szCs w:val="24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743200" cy="1038225"/>
            <wp:effectExtent l="0" t="0" r="0" b="13335"/>
            <wp:docPr id="100037" name="图片 100037" descr="@@@09a17ae5-e104-4337-bc74-b7e377d840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09a17ae5-e104-4337-bc74-b7e377d8402e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91975">
      <w:pPr>
        <w:snapToGrid w:val="0"/>
        <w:spacing w:line="360" w:lineRule="auto"/>
        <w:jc w:val="left"/>
        <w:textAlignment w:val="center"/>
        <w:rPr>
          <w:rFonts w:ascii="Times New Roman" w:hAnsi="Times New Roman" w:eastAsia="Times New Roman"/>
          <w:kern w:val="0"/>
          <w:sz w:val="24"/>
          <w:szCs w:val="24"/>
        </w:rPr>
      </w:pPr>
    </w:p>
    <w:p w14:paraId="56028162">
      <w:pPr>
        <w:snapToGrid w:val="0"/>
        <w:spacing w:line="360" w:lineRule="auto"/>
        <w:jc w:val="left"/>
        <w:textAlignment w:val="center"/>
      </w:pPr>
      <w:r>
        <w:t>20．（本题5分）看下图解答问题．</w:t>
      </w:r>
    </w:p>
    <w:p w14:paraId="392A6B50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667000" cy="1038225"/>
            <wp:effectExtent l="0" t="0" r="0" b="13335"/>
            <wp:docPr id="100039" name="图片 100039" descr="@@@b478bb6783ba4680bf4ed9b42f95bf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478bb6783ba4680bf4ed9b42f95bf7d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3A651">
      <w:pPr>
        <w:snapToGrid w:val="0"/>
        <w:spacing w:line="360" w:lineRule="auto"/>
        <w:jc w:val="left"/>
        <w:textAlignment w:val="center"/>
      </w:pPr>
      <w:r>
        <w:t>(1)小明为什么说多边形的内角和不可能是</w:t>
      </w:r>
      <w:r>
        <w:object>
          <v:shape id="_x0000_i1120" o:spt="75" alt="eqIdba1c2b716454f39b751348f7602214d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88" o:title="eqIdba1c2b716454f39b751348f7602214d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t>？</w:t>
      </w:r>
    </w:p>
    <w:p w14:paraId="28F04B7E">
      <w:pPr>
        <w:snapToGrid w:val="0"/>
        <w:spacing w:line="360" w:lineRule="auto"/>
        <w:jc w:val="left"/>
        <w:textAlignment w:val="center"/>
      </w:pPr>
      <w:r>
        <w:t>(2)小华求的是几边形的内角和？内角和是多少度？多加的那个外角是多少度？</w:t>
      </w:r>
    </w:p>
    <w:p w14:paraId="00825BAE">
      <w:pPr>
        <w:snapToGrid w:val="0"/>
        <w:spacing w:line="360" w:lineRule="auto"/>
        <w:jc w:val="left"/>
        <w:textAlignment w:val="center"/>
      </w:pPr>
    </w:p>
    <w:p w14:paraId="2403E25A">
      <w:pPr>
        <w:snapToGrid w:val="0"/>
        <w:spacing w:line="360" w:lineRule="auto"/>
        <w:jc w:val="left"/>
        <w:textAlignment w:val="center"/>
      </w:pPr>
      <w:r>
        <w:t>21．（本题5分）如图，点</w:t>
      </w:r>
      <w:r>
        <w:object>
          <v:shape id="_x0000_i1121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t>，</w:t>
      </w:r>
      <w:r>
        <w:object>
          <v:shape id="_x0000_i1122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t>，</w:t>
      </w:r>
      <w:r>
        <w:object>
          <v:shape id="_x0000_i1123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t>，</w:t>
      </w:r>
      <w:r>
        <w:object>
          <v:shape id="_x0000_i1124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3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t>在同一直线上，</w:t>
      </w:r>
      <w:r>
        <w:object>
          <v:shape id="_x0000_i1125" o:spt="75" alt="eqId2742e11fc7d28fc674537e11d09d042c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95" o:title="eqId2742e11fc7d28fc674537e11d09d042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t>，</w:t>
      </w:r>
      <w:r>
        <w:object>
          <v:shape id="_x0000_i1126" o:spt="75" alt="eqId86d1125b47dec1c5e93143ee59ad862a" type="#_x0000_t75" style="height:10.5pt;width:39pt;" o:ole="t" filled="f" o:preferrelative="t" stroked="f" coordsize="21600,21600">
            <v:path/>
            <v:fill on="f" focussize="0,0"/>
            <v:stroke on="f" joinstyle="miter"/>
            <v:imagedata r:id="rId197" o:title="eqId86d1125b47dec1c5e93143ee59ad862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t>，</w:t>
      </w:r>
      <w:r>
        <w:object>
          <v:shape id="_x0000_i1127" o:spt="75" alt="eqIdb05a29fbfa273ec36bc13f4d9b1411d0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199" o:title="eqIdb05a29fbfa273ec36bc13f4d9b1411d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t>．连接</w:t>
      </w:r>
      <w:r>
        <w:object>
          <v:shape id="_x0000_i1128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01" o:title="eqId68a83fdd2ba72a2dba0b6b10bb3e06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t>，</w:t>
      </w:r>
      <w:r>
        <w:object>
          <v:shape id="_x0000_i1129" o:spt="75" alt="eqId4cae70b8a9d2d2e96dea62c00ced04b9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2" o:title="eqId4cae70b8a9d2d2e96dea62c00ced04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t>．</w:t>
      </w:r>
    </w:p>
    <w:p w14:paraId="440F5CC1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24000" cy="914400"/>
            <wp:effectExtent l="0" t="0" r="0" b="0"/>
            <wp:docPr id="100041" name="图片 100041" descr="@@@877830e6-ce32-4dba-b9df-7b5e74f57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877830e6-ce32-4dba-b9df-7b5e74f57870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63716">
      <w:pPr>
        <w:snapToGrid w:val="0"/>
        <w:spacing w:line="360" w:lineRule="auto"/>
        <w:jc w:val="left"/>
        <w:textAlignment w:val="center"/>
      </w:pPr>
      <w:r>
        <w:t>求证：</w:t>
      </w:r>
    </w:p>
    <w:p w14:paraId="185C166B">
      <w:pPr>
        <w:snapToGrid w:val="0"/>
        <w:spacing w:line="360" w:lineRule="auto"/>
        <w:jc w:val="left"/>
        <w:textAlignment w:val="center"/>
      </w:pPr>
      <w:r>
        <w:t>(1)四边形</w:t>
      </w:r>
      <w:r>
        <w:object>
          <v:shape id="_x0000_i113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t>是平行四边形；</w:t>
      </w:r>
    </w:p>
    <w:p w14:paraId="1FD4CF08">
      <w:pPr>
        <w:snapToGrid w:val="0"/>
        <w:spacing w:line="360" w:lineRule="auto"/>
        <w:jc w:val="left"/>
        <w:textAlignment w:val="center"/>
      </w:pPr>
      <w:r>
        <w:t>(2)四边形</w:t>
      </w:r>
      <w:r>
        <w:object>
          <v:shape id="_x0000_i1131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6" o:title="eqId910936ec9fb419d51ce2f5ea817f840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t>是平行四边形．</w:t>
      </w:r>
    </w:p>
    <w:p w14:paraId="0DA09571">
      <w:pPr>
        <w:snapToGrid w:val="0"/>
        <w:spacing w:line="360" w:lineRule="auto"/>
        <w:jc w:val="left"/>
        <w:textAlignment w:val="center"/>
      </w:pPr>
    </w:p>
    <w:p w14:paraId="6491C65F">
      <w:pPr>
        <w:snapToGrid w:val="0"/>
        <w:spacing w:line="360" w:lineRule="auto"/>
        <w:jc w:val="left"/>
        <w:textAlignment w:val="center"/>
      </w:pPr>
      <w:r>
        <w:t>22．（本题5分）如下图，在</w:t>
      </w:r>
      <w:r>
        <w:object>
          <v:shape id="_x0000_i1132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1" o:title="eqId5138a9f70d5e8b0580e30fef6eb7ba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t>中，</w:t>
      </w:r>
      <w:r>
        <w:object>
          <v:shape id="_x0000_i1133" o:spt="75" alt="eqId3d2c15801fee2405573677484f5dcfa4" type="#_x0000_t75" style="height:11.25pt;width:33.75pt;" o:ole="t" filled="f" o:preferrelative="t" stroked="f" coordsize="21600,21600">
            <v:path/>
            <v:fill on="f" focussize="0,0"/>
            <v:stroke on="f" joinstyle="miter"/>
            <v:imagedata r:id="rId58" o:title="eqId3d2c15801fee2405573677484f5dcfa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t>，</w:t>
      </w:r>
      <w:r>
        <w:object>
          <v:shape id="_x0000_i1134" o:spt="75" alt="eqId267ace52b64e1e7dfc5211e033255b7d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164" o:title="eqId267ace52b64e1e7dfc5211e033255b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t>，对角线</w:t>
      </w:r>
      <w:r>
        <w:object>
          <v:shape id="_x0000_i1135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t>，</w:t>
      </w:r>
      <w:r>
        <w:object>
          <v:shape id="_x0000_i1136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t>交于点</w:t>
      </w:r>
      <w:r>
        <w:object>
          <v:shape id="_x0000_i1137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t>，</w:t>
      </w:r>
      <w:r>
        <w:object>
          <v:shape id="_x0000_i113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t>为</w:t>
      </w:r>
      <w:r>
        <w:object>
          <v:shape id="_x0000_i1139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t>边上一点，连接</w:t>
      </w:r>
      <w:r>
        <w:object>
          <v:shape id="_x0000_i1140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6" o:title="eqIde6e490f703eb6c9bb1278c78ebc2d66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t>，</w:t>
      </w:r>
      <w:r>
        <w:object>
          <v:shape id="_x0000_i1141" o:spt="75" alt="eqIda299d2b999568e80be8005565ba209a4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18" o:title="eqIda299d2b999568e80be8005565ba209a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t>．若</w:t>
      </w:r>
      <w:r>
        <w:object>
          <v:shape id="_x0000_i1142" o:spt="75" alt="eqId4b04b73200fbec6a89974c251d680494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20" o:title="eqId4b04b73200fbec6a89974c251d68049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t>，</w:t>
      </w:r>
      <w:r>
        <w:object>
          <v:shape id="_x0000_i1143" o:spt="75" alt="eqId37d1f4d53aa9c92b2a3a2e0c0dc512a2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22" o:title="eqId37d1f4d53aa9c92b2a3a2e0c0dc512a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t>，求</w:t>
      </w:r>
      <w:r>
        <w:object>
          <v:shape id="_x0000_i1144" o:spt="75" alt="eqIdb90e0f35eda1a729fed485f83da5ea9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24" o:title="eqIdb90e0f35eda1a729fed485f83da5ea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t>的长．</w:t>
      </w:r>
    </w:p>
    <w:p w14:paraId="47741ECD">
      <w:pPr>
        <w:snapToGrid w:val="0"/>
        <w:spacing w:line="360" w:lineRule="auto"/>
        <w:textAlignment w:val="center"/>
        <w:rPr>
          <w:rFonts w:ascii="Times New Roman" w:hAnsi="Times New Roman" w:eastAsia="Times New Roman"/>
          <w:kern w:val="0"/>
          <w:sz w:val="24"/>
          <w:szCs w:val="24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85925" cy="1028700"/>
            <wp:effectExtent l="0" t="0" r="5715" b="0"/>
            <wp:docPr id="100043" name="图片 100043" descr="@@@87cfecd4-c2b6-4151-a085-c665bd641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87cfecd4-c2b6-4151-a085-c665bd641add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9144A">
      <w:pPr>
        <w:snapToGrid w:val="0"/>
        <w:spacing w:line="360" w:lineRule="auto"/>
        <w:textAlignment w:val="center"/>
        <w:rPr>
          <w:rFonts w:ascii="Times New Roman" w:hAnsi="Times New Roman" w:eastAsia="Times New Roman"/>
          <w:kern w:val="0"/>
          <w:sz w:val="24"/>
          <w:szCs w:val="24"/>
        </w:rPr>
      </w:pPr>
    </w:p>
    <w:p w14:paraId="67CC2642">
      <w:pPr>
        <w:snapToGrid w:val="0"/>
        <w:spacing w:line="360" w:lineRule="auto"/>
        <w:jc w:val="left"/>
        <w:textAlignment w:val="center"/>
      </w:pPr>
      <w:r>
        <w:t>23．（本题5分）如图，平行四边形</w:t>
      </w:r>
      <w:r>
        <w:object>
          <v:shape id="_x0000_i114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t>中，</w:t>
      </w:r>
      <w:r>
        <w:object>
          <v:shape id="_x0000_i114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t>是对角线</w:t>
      </w:r>
      <w:r>
        <w:object>
          <v:shape id="_x0000_i1147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t>上一点，且</w:t>
      </w:r>
      <w:r>
        <w:object>
          <v:shape id="_x0000_i1148" o:spt="75" alt="eqIdba11242dcc61d3c7c3555b598b5fdc89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230" o:title="eqIdba11242dcc61d3c7c3555b598b5fdc8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t>．</w:t>
      </w:r>
    </w:p>
    <w:p w14:paraId="1DE4A7D7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62075" cy="1276350"/>
            <wp:effectExtent l="0" t="0" r="9525" b="3810"/>
            <wp:docPr id="100045" name="图片 100045" descr="@@@376c4a39-4962-4b54-92cf-0937c210f8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76c4a39-4962-4b54-92cf-0937c210f80d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B23A">
      <w:pPr>
        <w:snapToGrid w:val="0"/>
        <w:spacing w:line="360" w:lineRule="auto"/>
        <w:jc w:val="left"/>
        <w:textAlignment w:val="center"/>
      </w:pPr>
      <w:r>
        <w:t>(1)求证：四边形</w:t>
      </w:r>
      <w:r>
        <w:object>
          <v:shape id="_x0000_i114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t>是菱形；</w:t>
      </w:r>
    </w:p>
    <w:p w14:paraId="0A4D5415">
      <w:pPr>
        <w:snapToGrid w:val="0"/>
        <w:spacing w:line="360" w:lineRule="auto"/>
        <w:jc w:val="left"/>
        <w:textAlignment w:val="center"/>
      </w:pPr>
      <w:r>
        <w:t>(2)若</w:t>
      </w:r>
      <w:r>
        <w:object>
          <v:shape id="_x0000_i1150" o:spt="75" alt="eqIdfc34db5860990e51ba31edc8cdd077c2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34" o:title="eqIdfc34db5860990e51ba31edc8cdd077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t>，</w:t>
      </w:r>
      <w:r>
        <w:object>
          <v:shape id="_x0000_i1151" o:spt="75" alt="eqIdcd0763b031b7e6b6d87ce3554ac482d5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236" o:title="eqIdcd0763b031b7e6b6d87ce3554ac482d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t>，求四边形</w:t>
      </w:r>
      <w:r>
        <w:object>
          <v:shape id="_x0000_i115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t>的面积．</w:t>
      </w:r>
    </w:p>
    <w:p w14:paraId="131FC342">
      <w:pPr>
        <w:snapToGrid w:val="0"/>
        <w:spacing w:line="360" w:lineRule="auto"/>
        <w:jc w:val="left"/>
        <w:textAlignment w:val="center"/>
      </w:pPr>
    </w:p>
    <w:p w14:paraId="44926B88">
      <w:pPr>
        <w:snapToGrid w:val="0"/>
        <w:spacing w:line="360" w:lineRule="auto"/>
        <w:jc w:val="left"/>
        <w:textAlignment w:val="center"/>
      </w:pPr>
      <w:r>
        <w:t>24．（本题5分）如图，在矩形</w:t>
      </w:r>
      <w:r>
        <w:object>
          <v:shape id="_x0000_i115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t>中，点</w:t>
      </w:r>
      <w:r>
        <w:rPr>
          <w:rFonts w:ascii="Times New Roman" w:hAnsi="Times New Roman" w:eastAsia="Times New Roman"/>
          <w:i/>
        </w:rPr>
        <w:t>E</w:t>
      </w:r>
      <w:r>
        <w:t>是</w:t>
      </w:r>
      <w:r>
        <w:object>
          <v:shape id="_x0000_i1154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8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t>的中点，延长</w:t>
      </w:r>
      <w:r>
        <w:object>
          <v:shape id="_x0000_i1155" o:spt="75" alt="eqIda12e253b6ed8af6aeb62d3f513d23a13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241" o:title="eqIda12e253b6ed8af6aeb62d3f513d23a1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t>相交于点</w:t>
      </w:r>
      <w:r>
        <w:rPr>
          <w:rFonts w:ascii="Times New Roman" w:hAnsi="Times New Roman" w:eastAsia="Times New Roman"/>
          <w:i/>
        </w:rPr>
        <w:t>F</w:t>
      </w:r>
      <w:r>
        <w:t>，连接</w:t>
      </w:r>
      <w:r>
        <w:object>
          <v:shape id="_x0000_i1156" o:spt="75" alt="eqId63fb9a1d74c766f64d828e338a5795d6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43" o:title="eqId63fb9a1d74c766f64d828e338a5795d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t>．</w:t>
      </w:r>
    </w:p>
    <w:p w14:paraId="40340EDB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114425" cy="828675"/>
            <wp:effectExtent l="0" t="0" r="13335" b="9525"/>
            <wp:docPr id="100049" name="图片 100049" descr="@@@49d36084-a8a6-47a8-898c-8408681347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49d36084-a8a6-47a8-898c-8408681347c3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AC838">
      <w:pPr>
        <w:snapToGrid w:val="0"/>
        <w:spacing w:line="360" w:lineRule="auto"/>
        <w:jc w:val="left"/>
        <w:textAlignment w:val="center"/>
      </w:pPr>
      <w:r>
        <w:t>(1)求证：</w:t>
      </w:r>
      <w:r>
        <w:object>
          <v:shape id="_x0000_i1157" o:spt="75" alt="eqId57b9f98fe35d1baada6fa249d117363e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246" o:title="eqId57b9f98fe35d1baada6fa249d117363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t>；</w:t>
      </w:r>
    </w:p>
    <w:p w14:paraId="0C4FCBF6">
      <w:pPr>
        <w:snapToGrid w:val="0"/>
        <w:spacing w:line="360" w:lineRule="auto"/>
        <w:jc w:val="left"/>
        <w:textAlignment w:val="center"/>
      </w:pPr>
      <w:r>
        <w:t>(2)当</w:t>
      </w:r>
      <w:r>
        <w:object>
          <v:shape id="_x0000_i1158" o:spt="75" alt="eqId4cae70b8a9d2d2e96dea62c00ced04b9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2" o:title="eqId4cae70b8a9d2d2e96dea62c00ced04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t>平分</w:t>
      </w:r>
      <w:r>
        <w:object>
          <v:shape id="_x0000_i1159" o:spt="75" alt="eqId727ad3e630a224303d6d3b8ad5c114ba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9" o:title="eqId727ad3e630a224303d6d3b8ad5c114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t>，且</w:t>
      </w:r>
      <w:r>
        <w:object>
          <v:shape id="_x0000_i1160" o:spt="75" alt="eqId07160f14b3b453bebb64cb2bf96dc85a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51" o:title="eqId07160f14b3b453bebb64cb2bf96dc85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t>时，求</w:t>
      </w:r>
      <w:r>
        <w:object>
          <v:shape id="_x0000_i1161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28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t>的长．</w:t>
      </w:r>
    </w:p>
    <w:p w14:paraId="1ED7DDE6">
      <w:pPr>
        <w:snapToGrid w:val="0"/>
        <w:spacing w:line="360" w:lineRule="auto"/>
        <w:jc w:val="left"/>
        <w:textAlignment w:val="center"/>
      </w:pPr>
    </w:p>
    <w:p w14:paraId="5A6891A0">
      <w:pPr>
        <w:snapToGrid w:val="0"/>
        <w:spacing w:line="360" w:lineRule="auto"/>
        <w:jc w:val="left"/>
        <w:textAlignment w:val="center"/>
      </w:pPr>
      <w:r>
        <w:t>25．（本题6分）如图，</w:t>
      </w:r>
      <w:r>
        <w:object>
          <v:shape id="_x0000_i116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" o:title="eqId1dde8112e8eb968fd042418dd63275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t>是</w:t>
      </w:r>
      <w:r>
        <w:object>
          <v:shape id="_x0000_i1163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55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t>内一点，连接</w:t>
      </w:r>
      <w:r>
        <w:object>
          <v:shape id="_x0000_i1164" o:spt="75" alt="eqIdb90e0f35eda1a729fed485f83da5ea9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24" o:title="eqIdb90e0f35eda1a729fed485f83da5ea9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t>，</w:t>
      </w:r>
      <w:r>
        <w:object>
          <v:shape id="_x0000_i1165" o:spt="75" alt="eqId828628c0876b45381c9a0edeb0fec236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58" o:title="eqId828628c0876b45381c9a0edeb0fec23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t>，并将</w:t>
      </w:r>
      <w:r>
        <w:object>
          <v:shape id="_x0000_i1166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t>，</w:t>
      </w:r>
      <w:r>
        <w:object>
          <v:shape id="_x0000_i1167" o:spt="75" alt="eqIdb90e0f35eda1a729fed485f83da5ea9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24" o:title="eqIdb90e0f35eda1a729fed485f83da5ea9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t>，</w:t>
      </w:r>
      <w:r>
        <w:object>
          <v:shape id="_x0000_i1168" o:spt="75" alt="eqId828628c0876b45381c9a0edeb0fec236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58" o:title="eqId828628c0876b45381c9a0edeb0fec23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t>，</w:t>
      </w:r>
      <w:r>
        <w:object>
          <v:shape id="_x0000_i1169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t>的中点</w:t>
      </w:r>
      <w:r>
        <w:object>
          <v:shape id="_x0000_i1170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t>，</w:t>
      </w:r>
      <w:r>
        <w:object>
          <v:shape id="_x0000_i1171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t>，</w:t>
      </w:r>
      <w:r>
        <w:object>
          <v:shape id="_x0000_i1172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3" o:title="eqIda0ed1ec316bc54c37c4286c208f556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t>，</w:t>
      </w:r>
      <w:r>
        <w:object>
          <v:shape id="_x0000_i1173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7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t>依次连接，得到四边形</w:t>
      </w:r>
      <w:r>
        <w:object>
          <v:shape id="_x0000_i1174" o:spt="75" alt="eqIdb2257da1e2425f2ea9ac7440f52659ff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9" o:title="eqIdb2257da1e2425f2ea9ac7440f52659f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t>．</w:t>
      </w:r>
    </w:p>
    <w:p w14:paraId="78A7957E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81125" cy="1333500"/>
            <wp:effectExtent l="0" t="0" r="5715" b="7620"/>
            <wp:docPr id="100051" name="图片 100051" descr="@@@cd2845ad-e07f-48ad-b637-816effc025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cd2845ad-e07f-48ad-b637-816effc0257d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EF1F7">
      <w:pPr>
        <w:snapToGrid w:val="0"/>
        <w:spacing w:line="360" w:lineRule="auto"/>
        <w:jc w:val="left"/>
        <w:textAlignment w:val="center"/>
      </w:pPr>
      <w:r>
        <w:t>(1)求证：四边形</w:t>
      </w:r>
      <w:r>
        <w:object>
          <v:shape id="_x0000_i1175" o:spt="75" alt="eqIdb2257da1e2425f2ea9ac7440f52659ff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9" o:title="eqIdb2257da1e2425f2ea9ac7440f52659f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t>是平行四边形．</w:t>
      </w:r>
    </w:p>
    <w:p w14:paraId="4E357FD9">
      <w:pPr>
        <w:snapToGrid w:val="0"/>
        <w:spacing w:line="360" w:lineRule="auto"/>
        <w:jc w:val="left"/>
        <w:textAlignment w:val="center"/>
      </w:pPr>
      <w:r>
        <w:t>(2)如果</w:t>
      </w:r>
      <w:r>
        <w:object>
          <v:shape id="_x0000_i1176" o:spt="75" alt="eqId8df0c656386b2889c4556d8309508463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273" o:title="eqId8df0c656386b2889c4556d830950846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t>，</w:t>
      </w:r>
      <w:r>
        <w:object>
          <v:shape id="_x0000_i1177" o:spt="75" alt="eqId652e46d08bb680f292cf918bd4d08a8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75" o:title="eqId652e46d08bb680f292cf918bd4d08a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  <w:r>
        <w:t>，</w:t>
      </w:r>
      <w:r>
        <w:object>
          <v:shape id="_x0000_i1178" o:spt="75" alt="eqIdc26ea9e9e42ced4f9b7540b368fbd171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77" o:title="eqIdc26ea9e9e42ced4f9b7540b368fbd17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t>，求</w:t>
      </w:r>
      <w:r>
        <w:object>
          <v:shape id="_x0000_i1179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3" o:title="eqId49b50357a6545cae8348e3059312f52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t>的长．</w:t>
      </w:r>
    </w:p>
    <w:p w14:paraId="3739A6EA">
      <w:pPr>
        <w:snapToGrid w:val="0"/>
        <w:spacing w:line="360" w:lineRule="auto"/>
        <w:jc w:val="left"/>
        <w:textAlignment w:val="center"/>
      </w:pPr>
    </w:p>
    <w:p w14:paraId="39C52BCF">
      <w:pPr>
        <w:snapToGrid w:val="0"/>
        <w:spacing w:line="360" w:lineRule="auto"/>
        <w:jc w:val="left"/>
        <w:textAlignment w:val="center"/>
      </w:pPr>
      <w:r>
        <w:t>26．（本题7分）如图①，在正方形</w:t>
      </w:r>
      <w:r>
        <w:object>
          <v:shape id="_x0000_i118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t>中，</w:t>
      </w:r>
      <w:r>
        <w:rPr>
          <w:rFonts w:ascii="Times New Roman" w:hAnsi="Times New Roman" w:eastAsia="Times New Roman"/>
          <w:i/>
        </w:rPr>
        <w:t>P</w:t>
      </w:r>
      <w:r>
        <w:t>为线段</w:t>
      </w:r>
      <w:r>
        <w:object>
          <v:shape id="_x0000_i1181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t>上的一个动点，线段</w:t>
      </w:r>
      <w:r>
        <w:object>
          <v:shape id="_x0000_i1182" o:spt="75" alt="eqIddcabbb4a3204d94675ce39838e13c3af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282" o:title="eqIddcabbb4a3204d94675ce39838e13c3a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t>于点</w:t>
      </w:r>
      <w:r>
        <w:rPr>
          <w:rFonts w:ascii="Times New Roman" w:hAnsi="Times New Roman" w:eastAsia="Times New Roman"/>
          <w:i/>
        </w:rPr>
        <w:t>E</w:t>
      </w:r>
      <w:r>
        <w:t>，交线段</w:t>
      </w:r>
      <w:r>
        <w:object>
          <v:shape id="_x0000_i1183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t>于点</w:t>
      </w:r>
      <w:r>
        <w:rPr>
          <w:rFonts w:ascii="Times New Roman" w:hAnsi="Times New Roman" w:eastAsia="Times New Roman"/>
          <w:i/>
        </w:rPr>
        <w:t>M</w:t>
      </w:r>
      <w:r>
        <w:t>，交线段</w:t>
      </w:r>
      <w:r>
        <w:object>
          <v:shape id="_x0000_i1184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28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t>于点</w:t>
      </w:r>
      <w:r>
        <w:rPr>
          <w:rFonts w:ascii="Times New Roman" w:hAnsi="Times New Roman" w:eastAsia="Times New Roman"/>
          <w:i/>
        </w:rPr>
        <w:t>N</w:t>
      </w:r>
      <w:r>
        <w:t>．</w:t>
      </w:r>
    </w:p>
    <w:p w14:paraId="5C2E8501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628900" cy="1409700"/>
            <wp:effectExtent l="0" t="0" r="7620" b="7620"/>
            <wp:docPr id="100055" name="图片 100055" descr="@@@75993ea5-fd94-429e-b3fd-66ac780b7a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75993ea5-fd94-429e-b3fd-66ac780b7ad7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16B46">
      <w:pPr>
        <w:snapToGrid w:val="0"/>
        <w:spacing w:line="360" w:lineRule="auto"/>
        <w:jc w:val="left"/>
        <w:textAlignment w:val="center"/>
      </w:pPr>
      <w:r>
        <w:t>(1)求证：</w:t>
      </w:r>
      <w:r>
        <w:object>
          <v:shape id="_x0000_i1185" o:spt="75" alt="eqId71a6af773a381bbd47925d20acaf3224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287" o:title="eqId71a6af773a381bbd47925d20acaf322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t>；</w:t>
      </w:r>
    </w:p>
    <w:p w14:paraId="546D5C8E">
      <w:pPr>
        <w:snapToGrid w:val="0"/>
        <w:spacing w:line="360" w:lineRule="auto"/>
        <w:jc w:val="left"/>
        <w:textAlignment w:val="center"/>
      </w:pPr>
      <w:r>
        <w:t>(2)如图②，若线段</w:t>
      </w:r>
      <w:r>
        <w:object>
          <v:shape id="_x0000_i1186" o:spt="75" alt="eqId411461db15ee8086332c531e086c40c7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289" o:title="eqId411461db15ee8086332c531e086c40c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t>垂直平分线段</w:t>
      </w:r>
      <w:r>
        <w:object>
          <v:shape id="_x0000_i1187" o:spt="75" alt="eqId20a541b81584a032f571159ea152c85a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291" o:title="eqId20a541b81584a032f571159ea152c85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t>，分别交</w:t>
      </w:r>
      <w:r>
        <w:object>
          <v:shape id="_x0000_i1188" o:spt="75" alt="eqId20a541b81584a032f571159ea152c85a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291" o:title="eqId20a541b81584a032f571159ea152c85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t>，</w:t>
      </w:r>
      <w:r>
        <w:object>
          <v:shape id="_x0000_i1189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t>于点</w:t>
      </w:r>
      <w:r>
        <w:rPr>
          <w:rFonts w:ascii="Times New Roman" w:hAnsi="Times New Roman" w:eastAsia="Times New Roman"/>
          <w:i/>
        </w:rPr>
        <w:t>E</w:t>
      </w:r>
      <w:r>
        <w:t>，</w:t>
      </w:r>
      <w:r>
        <w:rPr>
          <w:rFonts w:ascii="Times New Roman" w:hAnsi="Times New Roman" w:eastAsia="Times New Roman"/>
          <w:i/>
        </w:rPr>
        <w:t>F</w:t>
      </w:r>
      <w:r>
        <w:t>．求证：</w:t>
      </w:r>
      <w:r>
        <w:object>
          <v:shape id="_x0000_i1190" o:spt="75" alt="eqIdf0451cd97a9926333ea0d5a38ca9c1b3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95" o:title="eqIdf0451cd97a9926333ea0d5a38ca9c1b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t>．</w:t>
      </w:r>
    </w:p>
    <w:p w14:paraId="370B931C">
      <w:pPr>
        <w:snapToGrid w:val="0"/>
        <w:spacing w:line="360" w:lineRule="auto"/>
        <w:jc w:val="left"/>
        <w:textAlignment w:val="center"/>
      </w:pPr>
    </w:p>
    <w:p w14:paraId="52177628">
      <w:pPr>
        <w:snapToGrid w:val="0"/>
        <w:spacing w:line="360" w:lineRule="auto"/>
        <w:jc w:val="left"/>
        <w:textAlignment w:val="center"/>
      </w:pPr>
      <w:r>
        <w:t>27．（本题7分）多边形上或内部的一点与多边形各顶点的连线，可以将多边形分割成若干个小三角形．如图所示，给出了四边形的三种具体分割方法，分别将四边形分割成了2个、3个、4个小三角形，这样我们就可以借助研究三角形的经验研究四边形了．</w:t>
      </w:r>
    </w:p>
    <w:p w14:paraId="691CC654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981450" cy="1057275"/>
            <wp:effectExtent l="0" t="0" r="11430" b="9525"/>
            <wp:docPr id="100061" name="图片 100061" descr="@@@04114c6b-dfd7-4c0e-bb4c-fe94b68fb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04114c6b-dfd7-4c0e-bb4c-fe94b68fb897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170A4">
      <w:pPr>
        <w:snapToGrid w:val="0"/>
        <w:spacing w:line="360" w:lineRule="auto"/>
        <w:jc w:val="left"/>
        <w:textAlignment w:val="center"/>
      </w:pPr>
      <w:r>
        <w:t>图①被分割成2个小三角形；</w:t>
      </w:r>
    </w:p>
    <w:p w14:paraId="3C7AFB2D">
      <w:pPr>
        <w:snapToGrid w:val="0"/>
        <w:spacing w:line="360" w:lineRule="auto"/>
        <w:jc w:val="left"/>
        <w:textAlignment w:val="center"/>
      </w:pPr>
      <w:r>
        <w:t>图②被分割成3个小三角形；</w:t>
      </w:r>
    </w:p>
    <w:p w14:paraId="5502BEA5">
      <w:pPr>
        <w:snapToGrid w:val="0"/>
        <w:spacing w:line="360" w:lineRule="auto"/>
        <w:jc w:val="left"/>
        <w:textAlignment w:val="center"/>
      </w:pPr>
      <w:r>
        <w:t>图③被分割成4个小三角形．</w:t>
      </w:r>
    </w:p>
    <w:p w14:paraId="65589CDA">
      <w:pPr>
        <w:snapToGrid w:val="0"/>
        <w:spacing w:line="360" w:lineRule="auto"/>
        <w:jc w:val="left"/>
        <w:textAlignment w:val="center"/>
      </w:pPr>
      <w:r>
        <w:t>(1)请按照上述三种方法分别将图中的六边形进行分割，并写出每种方法所得到的小三角形的个数．</w:t>
      </w:r>
    </w:p>
    <w:p w14:paraId="13863A07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733800" cy="1028700"/>
            <wp:effectExtent l="0" t="0" r="0" b="7620"/>
            <wp:docPr id="100063" name="图片 100063" descr="@@@dd85a516-d862-43bd-85c7-faff1f5d9d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dd85a516-d862-43bd-85c7-faff1f5d9d49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CE86D">
      <w:pPr>
        <w:snapToGrid w:val="0"/>
        <w:spacing w:line="360" w:lineRule="auto"/>
        <w:jc w:val="left"/>
        <w:textAlignment w:val="center"/>
      </w:pPr>
      <w:r>
        <w:t>(2)如果按照上述三种分割方法分别分割</w:t>
      </w:r>
      <w:r>
        <w:object>
          <v:shape id="_x0000_i1191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99" o:title="eqIdb6a24198bd04c29321ae5dc5a28fe42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t>边形，请写出每种方法所得到的小三角形的个数．（用含</w:t>
      </w:r>
      <w:r>
        <w:object>
          <v:shape id="_x0000_i1192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99" o:title="eqIdb6a24198bd04c29321ae5dc5a28fe42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t>的代数式写出结论即可，不必画图）</w:t>
      </w:r>
    </w:p>
    <w:p w14:paraId="31A43C79">
      <w:pPr>
        <w:snapToGrid w:val="0"/>
        <w:spacing w:line="360" w:lineRule="auto"/>
        <w:jc w:val="left"/>
        <w:textAlignment w:val="center"/>
      </w:pPr>
    </w:p>
    <w:p w14:paraId="04B0A8EE">
      <w:pPr>
        <w:snapToGrid w:val="0"/>
        <w:spacing w:line="360" w:lineRule="auto"/>
        <w:jc w:val="left"/>
        <w:textAlignment w:val="center"/>
      </w:pPr>
      <w:r>
        <w:t>28．（本题8分）已知在矩形</w:t>
      </w:r>
      <w:r>
        <w:object>
          <v:shape id="_x0000_i119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t>中，</w:t>
      </w:r>
      <w:r>
        <w:object>
          <v:shape id="_x0000_i1194" o:spt="75" alt="eqId7df3b2901ad26337818f75e81448ebb5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303" o:title="eqId7df3b2901ad26337818f75e81448ebb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t>，</w:t>
      </w:r>
      <w:r>
        <w:object>
          <v:shape id="_x0000_i1195" o:spt="75" alt="eqId432043f79e122f291c47453013042704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305" o:title="eqId432043f79e122f291c4745301304270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t>．点</w:t>
      </w:r>
      <w:r>
        <w:object>
          <v:shape id="_x0000_i119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t>从点</w:t>
      </w:r>
      <w:r>
        <w:object>
          <v:shape id="_x0000_i1197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t>出发向点</w:t>
      </w:r>
      <w:r>
        <w:object>
          <v:shape id="_x0000_i1198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t>运动，同时点</w:t>
      </w:r>
      <w:r>
        <w:object>
          <v:shape id="_x0000_i1199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3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9">
            <o:LockedField>false</o:LockedField>
          </o:OLEObject>
        </w:object>
      </w:r>
      <w:r>
        <w:t>从点</w:t>
      </w:r>
      <w:r>
        <w:object>
          <v:shape id="_x0000_i1200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t>出发向点</w:t>
      </w:r>
      <w:r>
        <w:object>
          <v:shape id="_x0000_i1201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t>运动，运动速度都是</w:t>
      </w:r>
      <w:r>
        <w:object>
          <v:shape id="_x0000_i1202" o:spt="75" alt="eqId2b9174c3b1324cf81098e42e0480bcc8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13" o:title="eqId2b9174c3b1324cf81098e42e0480bcc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t>，设它们的运动时间为</w:t>
      </w:r>
      <w:r>
        <w:object>
          <v:shape id="_x0000_i1203" o:spt="75" alt="eqId87be449c71b890b33818ac764e2c9bb9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15" o:title="eqId87be449c71b890b33818ac764e2c9b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t>，解答下列问题：</w:t>
      </w:r>
    </w:p>
    <w:p w14:paraId="084D6411">
      <w:pPr>
        <w:snapToGrid w:val="0"/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5276215" cy="1515110"/>
            <wp:effectExtent l="0" t="0" r="12065" b="8890"/>
            <wp:docPr id="100067" name="图片 100067" descr="@@@814e1f37-055c-41d0-b559-9671e477bb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814e1f37-055c-41d0-b559-9671e477bbca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1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49D18">
      <w:pPr>
        <w:snapToGrid w:val="0"/>
        <w:spacing w:line="360" w:lineRule="auto"/>
        <w:jc w:val="left"/>
        <w:textAlignment w:val="center"/>
      </w:pPr>
      <w:r>
        <w:t>(1)如图1，求证：在运动过程中</w:t>
      </w:r>
      <w:r>
        <w:object>
          <v:shape id="_x0000_i1204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t>，</w:t>
      </w:r>
      <w:r>
        <w:object>
          <v:shape id="_x0000_i1205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3" o:title="eqId49b50357a6545cae8348e3059312f52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t>总是互相平分；</w:t>
      </w:r>
    </w:p>
    <w:p w14:paraId="780B6F0B">
      <w:pPr>
        <w:snapToGrid w:val="0"/>
        <w:spacing w:line="360" w:lineRule="auto"/>
        <w:jc w:val="left"/>
        <w:textAlignment w:val="center"/>
      </w:pPr>
      <w:r>
        <w:t>(2)如图2，若四边形</w:t>
      </w:r>
      <w:r>
        <w:object>
          <v:shape id="_x0000_i1206" o:spt="75" alt="eqId2330c01a4d2b5b20f106e3e48834d5c0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320" o:title="eqId2330c01a4d2b5b20f106e3e48834d5c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  <w:r>
        <w:t>是菱形，求</w:t>
      </w:r>
      <w:r>
        <w:rPr>
          <w:rFonts w:ascii="Times New Roman" w:hAnsi="Times New Roman" w:eastAsia="Times New Roman"/>
          <w:i/>
        </w:rPr>
        <w:t>t</w:t>
      </w:r>
      <w:r>
        <w:t>的值；</w:t>
      </w:r>
    </w:p>
    <w:p w14:paraId="69AFE437">
      <w:pPr>
        <w:snapToGrid w:val="0"/>
        <w:spacing w:line="360" w:lineRule="auto"/>
        <w:jc w:val="left"/>
        <w:textAlignment w:val="center"/>
      </w:pPr>
      <w:r>
        <w:t>(3)如图3，将</w:t>
      </w:r>
      <w:r>
        <w:object>
          <v:shape id="_x0000_i1207" o:spt="75" alt="eqId5f2ea13010e2399194be2a681310543e" type="#_x0000_t75" style="height:11.25pt;width:33.75pt;" o:ole="t" filled="f" o:preferrelative="t" stroked="f" coordsize="21600,21600">
            <v:path/>
            <v:fill on="f" focussize="0,0"/>
            <v:stroke on="f" joinstyle="miter"/>
            <v:imagedata r:id="rId322" o:title="eqId5f2ea13010e2399194be2a681310543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1">
            <o:LockedField>false</o:LockedField>
          </o:OLEObject>
        </w:object>
      </w:r>
      <w:r>
        <w:t>沿</w:t>
      </w:r>
      <w:r>
        <w:object>
          <v:shape id="_x0000_i1208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  <w:r>
        <w:t>翻折，得到</w:t>
      </w:r>
      <w:r>
        <w:object>
          <v:shape id="_x0000_i1209" o:spt="75" alt="eqId19697acb629aed98c7733bcffd56fd0d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25" o:title="eqId19697acb629aed98c7733bcffd56fd0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t>．运动过程中，是否存在某一时刻</w:t>
      </w:r>
      <w:r>
        <w:object>
          <v:shape id="_x0000_i1210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327" o:title="eqId36a1b09c653185842513e24ebba60bb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  <w:r>
        <w:t>使四边形</w:t>
      </w:r>
      <w:r>
        <w:object>
          <v:shape id="_x0000_i1211" o:spt="75" alt="eqIdfbc7ee0ef8945ba1b90e59aed7cab889" type="#_x0000_t75" style="height:11.25pt;width:27pt;" o:ole="t" filled="f" o:preferrelative="t" stroked="f" coordsize="21600,21600">
            <v:path/>
            <v:fill on="f" focussize="0,0"/>
            <v:stroke on="f" joinstyle="miter"/>
            <v:imagedata r:id="rId329" o:title="eqIdfbc7ee0ef8945ba1b90e59aed7cab88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  <w:r>
        <w:t>是菱形？若存在求出</w:t>
      </w:r>
      <w:r>
        <w:object>
          <v:shape id="_x0000_i1212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327" o:title="eqId36a1b09c653185842513e24ebba60bb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t>的值；若不存在说明理由．</w:t>
      </w:r>
    </w:p>
    <w:p w14:paraId="1BD30F7D">
      <w:pPr>
        <w:spacing w:line="360" w:lineRule="auto"/>
        <w:jc w:val="left"/>
        <w:textAlignment w:val="center"/>
        <w:rPr>
          <w:color w:val="FF0000"/>
        </w:rPr>
      </w:pPr>
    </w:p>
    <w:p w14:paraId="0B05EB68">
      <w:pPr>
        <w:overflowPunct w:val="0"/>
        <w:adjustRightInd w:val="0"/>
        <w:snapToGrid w:val="0"/>
        <w:spacing w:line="360" w:lineRule="auto"/>
        <w:ind w:left="420" w:leftChars="200"/>
        <w:textAlignment w:val="center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778B4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051BB">
    <w:pPr>
      <w:pStyle w:val="55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E7E68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B4478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removePersonalInformation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mJhMGFlNTc4M2E3Yzk4MDhjZmEyNmQxMGQyNmU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3496"/>
    <w:rsid w:val="0001622A"/>
    <w:rsid w:val="000166EE"/>
    <w:rsid w:val="00016873"/>
    <w:rsid w:val="00016C5F"/>
    <w:rsid w:val="00021165"/>
    <w:rsid w:val="00023220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66EC2"/>
    <w:rsid w:val="00070431"/>
    <w:rsid w:val="00073395"/>
    <w:rsid w:val="00073D6D"/>
    <w:rsid w:val="00073F57"/>
    <w:rsid w:val="000767D9"/>
    <w:rsid w:val="0007705C"/>
    <w:rsid w:val="00083DBD"/>
    <w:rsid w:val="00086215"/>
    <w:rsid w:val="00087980"/>
    <w:rsid w:val="000914C3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1C6D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498F"/>
    <w:rsid w:val="00105A04"/>
    <w:rsid w:val="00111A0B"/>
    <w:rsid w:val="00112D98"/>
    <w:rsid w:val="00113D05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1E1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D6DA7"/>
    <w:rsid w:val="001E0CC1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6D1B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20CB3"/>
    <w:rsid w:val="002303B4"/>
    <w:rsid w:val="002315C6"/>
    <w:rsid w:val="00236004"/>
    <w:rsid w:val="00236F42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57FA3"/>
    <w:rsid w:val="0026001A"/>
    <w:rsid w:val="002620A9"/>
    <w:rsid w:val="00263C6A"/>
    <w:rsid w:val="00270F65"/>
    <w:rsid w:val="00271D5E"/>
    <w:rsid w:val="0027208C"/>
    <w:rsid w:val="002730FA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A5B65"/>
    <w:rsid w:val="002B14BF"/>
    <w:rsid w:val="002B3811"/>
    <w:rsid w:val="002B46AB"/>
    <w:rsid w:val="002B4EF1"/>
    <w:rsid w:val="002C115B"/>
    <w:rsid w:val="002C28B8"/>
    <w:rsid w:val="002C2B3A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164E7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86442"/>
    <w:rsid w:val="0039186E"/>
    <w:rsid w:val="00392152"/>
    <w:rsid w:val="003B3B99"/>
    <w:rsid w:val="003B3E91"/>
    <w:rsid w:val="003B430D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C5CFE"/>
    <w:rsid w:val="003D1162"/>
    <w:rsid w:val="003D1E63"/>
    <w:rsid w:val="003D4378"/>
    <w:rsid w:val="003D5353"/>
    <w:rsid w:val="003E19C8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336A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AD0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1AB7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6D1D"/>
    <w:rsid w:val="00617771"/>
    <w:rsid w:val="00620387"/>
    <w:rsid w:val="006231B2"/>
    <w:rsid w:val="006236A9"/>
    <w:rsid w:val="006279E2"/>
    <w:rsid w:val="00627D39"/>
    <w:rsid w:val="006351EB"/>
    <w:rsid w:val="006376E4"/>
    <w:rsid w:val="0064276A"/>
    <w:rsid w:val="00642F36"/>
    <w:rsid w:val="00645027"/>
    <w:rsid w:val="00646BBE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373B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3B2D"/>
    <w:rsid w:val="006D3E5E"/>
    <w:rsid w:val="006D3E9F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4C1C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41C6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642"/>
    <w:rsid w:val="0082288C"/>
    <w:rsid w:val="00822A1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46C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39B7"/>
    <w:rsid w:val="008F4914"/>
    <w:rsid w:val="008F5A2A"/>
    <w:rsid w:val="008F659C"/>
    <w:rsid w:val="008F7A9B"/>
    <w:rsid w:val="008F7AA7"/>
    <w:rsid w:val="00900514"/>
    <w:rsid w:val="00901982"/>
    <w:rsid w:val="00906982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774"/>
    <w:rsid w:val="00942F8C"/>
    <w:rsid w:val="00943CB2"/>
    <w:rsid w:val="00945A62"/>
    <w:rsid w:val="00950336"/>
    <w:rsid w:val="009504F0"/>
    <w:rsid w:val="00950CFE"/>
    <w:rsid w:val="00951413"/>
    <w:rsid w:val="00960DBA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7654C"/>
    <w:rsid w:val="00980593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5D99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467F6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6B52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6C25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07AC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2A15"/>
    <w:rsid w:val="00B95373"/>
    <w:rsid w:val="00B95920"/>
    <w:rsid w:val="00BA0169"/>
    <w:rsid w:val="00BA01C0"/>
    <w:rsid w:val="00BA0FB4"/>
    <w:rsid w:val="00BA3C59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2428"/>
    <w:rsid w:val="00C461A3"/>
    <w:rsid w:val="00C461D4"/>
    <w:rsid w:val="00C50A29"/>
    <w:rsid w:val="00C50EBF"/>
    <w:rsid w:val="00C52981"/>
    <w:rsid w:val="00C52D37"/>
    <w:rsid w:val="00C54045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1271"/>
    <w:rsid w:val="00C926E3"/>
    <w:rsid w:val="00C92A0E"/>
    <w:rsid w:val="00C93F45"/>
    <w:rsid w:val="00C94D2D"/>
    <w:rsid w:val="00C95A0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3894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215E4"/>
    <w:rsid w:val="00D219D5"/>
    <w:rsid w:val="00D2263F"/>
    <w:rsid w:val="00D24EE2"/>
    <w:rsid w:val="00D2559B"/>
    <w:rsid w:val="00D3143F"/>
    <w:rsid w:val="00D318E9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B593B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96C54"/>
    <w:rsid w:val="00EA1302"/>
    <w:rsid w:val="00EA51FF"/>
    <w:rsid w:val="00EA75F0"/>
    <w:rsid w:val="00EB2761"/>
    <w:rsid w:val="00EB6B95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7A0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47599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274F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42F"/>
    <w:rsid w:val="00FF2F79"/>
    <w:rsid w:val="00FF3DDB"/>
    <w:rsid w:val="00FF5EBF"/>
    <w:rsid w:val="081238A9"/>
    <w:rsid w:val="1DD6211A"/>
    <w:rsid w:val="30971D8F"/>
    <w:rsid w:val="37883779"/>
    <w:rsid w:val="3B8B5FBB"/>
    <w:rsid w:val="3E7E7058"/>
    <w:rsid w:val="3EC708C0"/>
    <w:rsid w:val="3EE47E24"/>
    <w:rsid w:val="3F7D1997"/>
    <w:rsid w:val="444F1605"/>
    <w:rsid w:val="47A360FF"/>
    <w:rsid w:val="49A608A3"/>
    <w:rsid w:val="4BBD7E05"/>
    <w:rsid w:val="51B91DD3"/>
    <w:rsid w:val="550343AB"/>
    <w:rsid w:val="55CF7479"/>
    <w:rsid w:val="591B04E7"/>
    <w:rsid w:val="72B97791"/>
    <w:rsid w:val="7AB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5"/>
    <w:qFormat/>
    <w:uiPriority w:val="99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99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3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字符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7">
    <w:name w:val="页脚 字符"/>
    <w:link w:val="55"/>
    <w:qFormat/>
    <w:uiPriority w:val="99"/>
    <w:rPr>
      <w:sz w:val="18"/>
      <w:szCs w:val="18"/>
    </w:rPr>
  </w:style>
  <w:style w:type="character" w:customStyle="1" w:styleId="118">
    <w:name w:val="页眉 字符"/>
    <w:link w:val="57"/>
    <w:qFormat/>
    <w:uiPriority w:val="99"/>
    <w:rPr>
      <w:sz w:val="18"/>
      <w:szCs w:val="18"/>
    </w:rPr>
  </w:style>
  <w:style w:type="character" w:customStyle="1" w:styleId="119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文本首行缩进 2 字符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qFormat/>
    <w:uiPriority w:val="34"/>
    <w:pPr>
      <w:ind w:firstLine="420" w:firstLineChars="200"/>
    </w:pPr>
  </w:style>
  <w:style w:type="paragraph" w:customStyle="1" w:styleId="135">
    <w:name w:val="DefaultParagraph"/>
    <w:link w:val="136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6">
    <w:name w:val="DefaultParagraph Char Char"/>
    <w:link w:val="135"/>
    <w:qFormat/>
    <w:uiPriority w:val="0"/>
    <w:rPr>
      <w:rFonts w:ascii="Times New Roman"/>
      <w:kern w:val="2"/>
      <w:sz w:val="21"/>
      <w:szCs w:val="22"/>
    </w:rPr>
  </w:style>
  <w:style w:type="character" w:customStyle="1" w:styleId="137">
    <w:name w:val="tn+ude"/>
    <w:qFormat/>
    <w:uiPriority w:val="0"/>
  </w:style>
  <w:style w:type="paragraph" w:customStyle="1" w:styleId="138">
    <w:name w:val="纯文本_0"/>
    <w:basedOn w:val="1"/>
    <w:link w:val="1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39">
    <w:name w:val="标题1 Char1"/>
    <w:link w:val="138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1">
    <w:name w:val="普通(网站)_0"/>
    <w:basedOn w:val="133"/>
    <w:link w:val="14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2">
    <w:name w:val="普通(网站)_0 Char"/>
    <w:link w:val="141"/>
    <w:qFormat/>
    <w:locked/>
    <w:uiPriority w:val="0"/>
    <w:rPr>
      <w:rFonts w:ascii="宋体" w:hAnsi="宋体"/>
      <w:sz w:val="24"/>
      <w:szCs w:val="24"/>
    </w:rPr>
  </w:style>
  <w:style w:type="character" w:customStyle="1" w:styleId="143">
    <w:name w:val="正文_0 Char"/>
    <w:link w:val="144"/>
    <w:qFormat/>
    <w:uiPriority w:val="0"/>
    <w:rPr>
      <w:kern w:val="2"/>
      <w:sz w:val="21"/>
      <w:szCs w:val="22"/>
    </w:rPr>
  </w:style>
  <w:style w:type="paragraph" w:customStyle="1" w:styleId="144">
    <w:name w:val="正文_0_0"/>
    <w:link w:val="1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5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6">
    <w:name w:val="apple-converted-space"/>
    <w:qFormat/>
    <w:uiPriority w:val="0"/>
  </w:style>
  <w:style w:type="paragraph" w:customStyle="1" w:styleId="147">
    <w:name w:val="TOC 标题1"/>
    <w:basedOn w:val="3"/>
    <w:next w:val="1"/>
    <w:qFormat/>
    <w:uiPriority w:val="39"/>
    <w:pPr>
      <w:outlineLvl w:val="9"/>
    </w:pPr>
  </w:style>
  <w:style w:type="paragraph" w:styleId="148">
    <w:name w:val="Intense Quote"/>
    <w:basedOn w:val="1"/>
    <w:next w:val="1"/>
    <w:link w:val="149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9">
    <w:name w:val="明显引用 字符"/>
    <w:link w:val="148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0">
    <w:name w:val="书目1"/>
    <w:basedOn w:val="1"/>
    <w:next w:val="1"/>
    <w:unhideWhenUsed/>
    <w:qFormat/>
    <w:uiPriority w:val="37"/>
  </w:style>
  <w:style w:type="paragraph" w:styleId="15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字符"/>
    <w:link w:val="152"/>
    <w:qFormat/>
    <w:uiPriority w:val="29"/>
    <w:rPr>
      <w:i/>
      <w:iCs/>
      <w:color w:val="000000"/>
      <w:kern w:val="2"/>
      <w:sz w:val="21"/>
      <w:szCs w:val="22"/>
    </w:rPr>
  </w:style>
  <w:style w:type="character" w:styleId="154">
    <w:name w:val="Placeholder Text"/>
    <w:semiHidden/>
    <w:qFormat/>
    <w:uiPriority w:val="99"/>
    <w:rPr>
      <w:color w:val="808080"/>
    </w:rPr>
  </w:style>
  <w:style w:type="paragraph" w:customStyle="1" w:styleId="15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6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7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image" Target="media/image44.png"/><Relationship Id="rId94" Type="http://schemas.openxmlformats.org/officeDocument/2006/relationships/image" Target="media/image43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1.wmf"/><Relationship Id="rId9" Type="http://schemas.openxmlformats.org/officeDocument/2006/relationships/image" Target="media/image2.png"/><Relationship Id="rId89" Type="http://schemas.openxmlformats.org/officeDocument/2006/relationships/oleObject" Target="embeddings/oleObject42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7.bin"/><Relationship Id="rId8" Type="http://schemas.openxmlformats.org/officeDocument/2006/relationships/image" Target="media/image1.png"/><Relationship Id="rId79" Type="http://schemas.openxmlformats.org/officeDocument/2006/relationships/image" Target="media/image36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5.png"/><Relationship Id="rId76" Type="http://schemas.openxmlformats.org/officeDocument/2006/relationships/oleObject" Target="embeddings/oleObject35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0.bin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oleObject" Target="embeddings/oleObject27.bin"/><Relationship Id="rId63" Type="http://schemas.openxmlformats.org/officeDocument/2006/relationships/image" Target="media/image30.jpeg"/><Relationship Id="rId62" Type="http://schemas.openxmlformats.org/officeDocument/2006/relationships/image" Target="media/image29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8.wmf"/><Relationship Id="rId6" Type="http://schemas.openxmlformats.org/officeDocument/2006/relationships/footer" Target="footer2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" Type="http://schemas.openxmlformats.org/officeDocument/2006/relationships/footer" Target="footer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1.png"/><Relationship Id="rId45" Type="http://schemas.openxmlformats.org/officeDocument/2006/relationships/image" Target="media/image20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6.png"/><Relationship Id="rId36" Type="http://schemas.openxmlformats.org/officeDocument/2006/relationships/image" Target="media/image15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2" Type="http://schemas.openxmlformats.org/officeDocument/2006/relationships/fontTable" Target="fontTable.xml"/><Relationship Id="rId331" Type="http://schemas.openxmlformats.org/officeDocument/2006/relationships/numbering" Target="numbering.xml"/><Relationship Id="rId330" Type="http://schemas.openxmlformats.org/officeDocument/2006/relationships/oleObject" Target="embeddings/oleObject188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7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6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5.bin"/><Relationship Id="rId323" Type="http://schemas.openxmlformats.org/officeDocument/2006/relationships/oleObject" Target="embeddings/oleObject184.bin"/><Relationship Id="rId322" Type="http://schemas.openxmlformats.org/officeDocument/2006/relationships/image" Target="media/image132.wmf"/><Relationship Id="rId321" Type="http://schemas.openxmlformats.org/officeDocument/2006/relationships/oleObject" Target="embeddings/oleObject183.bin"/><Relationship Id="rId320" Type="http://schemas.openxmlformats.org/officeDocument/2006/relationships/image" Target="media/image131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82.bin"/><Relationship Id="rId318" Type="http://schemas.openxmlformats.org/officeDocument/2006/relationships/oleObject" Target="embeddings/oleObject181.bin"/><Relationship Id="rId317" Type="http://schemas.openxmlformats.org/officeDocument/2006/relationships/oleObject" Target="embeddings/oleObject180.bin"/><Relationship Id="rId316" Type="http://schemas.openxmlformats.org/officeDocument/2006/relationships/image" Target="media/image130.png"/><Relationship Id="rId315" Type="http://schemas.openxmlformats.org/officeDocument/2006/relationships/image" Target="media/image129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78.bin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5.bin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image" Target="media/image127.wmf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6.wmf"/><Relationship Id="rId302" Type="http://schemas.openxmlformats.org/officeDocument/2006/relationships/oleObject" Target="embeddings/oleObject170.bin"/><Relationship Id="rId301" Type="http://schemas.openxmlformats.org/officeDocument/2006/relationships/oleObject" Target="embeddings/oleObject169.bin"/><Relationship Id="rId300" Type="http://schemas.openxmlformats.org/officeDocument/2006/relationships/oleObject" Target="embeddings/oleObject168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4.png"/><Relationship Id="rId296" Type="http://schemas.openxmlformats.org/officeDocument/2006/relationships/image" Target="media/image123.png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oleObject" Target="embeddings/oleObject164.bin"/><Relationship Id="rId291" Type="http://schemas.openxmlformats.org/officeDocument/2006/relationships/image" Target="media/image121.wmf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0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19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18.png"/><Relationship Id="rId284" Type="http://schemas.openxmlformats.org/officeDocument/2006/relationships/oleObject" Target="embeddings/oleObject160.bin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6.bin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4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3.bin"/><Relationship Id="rId273" Type="http://schemas.openxmlformats.org/officeDocument/2006/relationships/image" Target="media/image114.wmf"/><Relationship Id="rId272" Type="http://schemas.openxmlformats.org/officeDocument/2006/relationships/oleObject" Target="embeddings/oleObject152.bin"/><Relationship Id="rId271" Type="http://schemas.openxmlformats.org/officeDocument/2006/relationships/oleObject" Target="embeddings/oleObject151.bin"/><Relationship Id="rId270" Type="http://schemas.openxmlformats.org/officeDocument/2006/relationships/image" Target="media/image113.png"/><Relationship Id="rId27" Type="http://schemas.openxmlformats.org/officeDocument/2006/relationships/oleObject" Target="embeddings/oleObject10.bin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2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41.bin"/><Relationship Id="rId256" Type="http://schemas.openxmlformats.org/officeDocument/2006/relationships/oleObject" Target="embeddings/oleObject140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image" Target="media/image108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5.bin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5.png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2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31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0.bin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1.wmf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0.png"/><Relationship Id="rId230" Type="http://schemas.openxmlformats.org/officeDocument/2006/relationships/image" Target="media/image99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image" Target="media/image98.png"/><Relationship Id="rId224" Type="http://schemas.openxmlformats.org/officeDocument/2006/relationships/image" Target="media/image97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5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8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7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oleObject" Target="embeddings/oleObject114.bin"/><Relationship Id="rId212" Type="http://schemas.openxmlformats.org/officeDocument/2006/relationships/oleObject" Target="embeddings/oleObject113.bin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91.png"/><Relationship Id="rId202" Type="http://schemas.openxmlformats.org/officeDocument/2006/relationships/image" Target="media/image90.wmf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4.png"/><Relationship Id="rId185" Type="http://schemas.openxmlformats.org/officeDocument/2006/relationships/image" Target="media/image83.png"/><Relationship Id="rId184" Type="http://schemas.openxmlformats.org/officeDocument/2006/relationships/image" Target="media/image82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1.png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6.wmf"/><Relationship Id="rId169" Type="http://schemas.openxmlformats.org/officeDocument/2006/relationships/image" Target="media/image75.png"/><Relationship Id="rId168" Type="http://schemas.openxmlformats.org/officeDocument/2006/relationships/image" Target="media/image74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70.png"/><Relationship Id="rId156" Type="http://schemas.openxmlformats.org/officeDocument/2006/relationships/image" Target="media/image69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68.png"/><Relationship Id="rId153" Type="http://schemas.openxmlformats.org/officeDocument/2006/relationships/oleObject" Target="embeddings/oleObject79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image" Target="media/image5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5.bin"/><Relationship Id="rId145" Type="http://schemas.openxmlformats.org/officeDocument/2006/relationships/oleObject" Target="embeddings/oleObject74.bin"/><Relationship Id="rId144" Type="http://schemas.openxmlformats.org/officeDocument/2006/relationships/image" Target="media/image64.png"/><Relationship Id="rId143" Type="http://schemas.openxmlformats.org/officeDocument/2006/relationships/image" Target="media/image63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image" Target="media/image58.png"/><Relationship Id="rId131" Type="http://schemas.openxmlformats.org/officeDocument/2006/relationships/oleObject" Target="embeddings/oleObject67.bin"/><Relationship Id="rId130" Type="http://schemas.openxmlformats.org/officeDocument/2006/relationships/image" Target="media/image57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oleObject" Target="embeddings/oleObject61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image" Target="media/image52.png"/><Relationship Id="rId115" Type="http://schemas.openxmlformats.org/officeDocument/2006/relationships/oleObject" Target="embeddings/oleObject57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image" Target="media/image50.png"/><Relationship Id="rId110" Type="http://schemas.openxmlformats.org/officeDocument/2006/relationships/image" Target="media/image49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1060</Words>
  <Characters>6047</Characters>
  <Lines>50</Lines>
  <Paragraphs>14</Paragraphs>
  <TotalTime>0</TotalTime>
  <ScaleCrop>false</ScaleCrop>
  <LinksUpToDate>false</LinksUpToDate>
  <CharactersWithSpaces>7093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2025-03-04T09:41:00Z</dcterms:created>
  <dcterms:modified xsi:type="dcterms:W3CDTF">2026-04-03T08:14:12Z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60F6540F531B48C19C654E97927E0933_12</vt:lpwstr>
  </property>
</Properties>
</file>