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CE56">
      <w:pPr>
        <w:pStyle w:val="157"/>
        <w:spacing w:before="0" w:beforeAutospacing="0" w:after="240" w:afterAutospacing="0" w:line="360" w:lineRule="auto"/>
        <w:jc w:val="center"/>
        <w:textAlignment w:val="center"/>
        <w:rPr>
          <w:rFonts w:hint="default" w:ascii="Times New Roman" w:hAnsi="Times New Roman" w:eastAsia="黑体"/>
          <w:color w:val="000000"/>
          <w:sz w:val="36"/>
          <w:szCs w:val="36"/>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10439400</wp:posOffset>
            </wp:positionV>
            <wp:extent cx="431800" cy="431800"/>
            <wp:effectExtent l="0" t="0" r="6350" b="6350"/>
            <wp:wrapNone/>
            <wp:docPr id="100177" name="图片 10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7" name="图片 100177"/>
                    <pic:cNvPicPr>
                      <a:picLocks noChangeAspect="1"/>
                    </pic:cNvPicPr>
                  </pic:nvPicPr>
                  <pic:blipFill>
                    <a:blip r:embed="rId8"/>
                    <a:stretch>
                      <a:fillRect/>
                    </a:stretch>
                  </pic:blipFill>
                  <pic:spPr>
                    <a:xfrm>
                      <a:off x="0" y="0"/>
                      <a:ext cx="431800" cy="4318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年级上学期期中模拟卷</w:t>
      </w:r>
      <w:r>
        <w:rPr>
          <w:rFonts w:hint="eastAsia" w:ascii="Times New Roman" w:hAnsi="Times New Roman" w:eastAsia="黑体"/>
          <w:color w:val="000000"/>
          <w:sz w:val="36"/>
          <w:szCs w:val="36"/>
          <w:lang w:val="en-US" w:eastAsia="zh-CN"/>
        </w:rPr>
        <w:t>01</w:t>
      </w:r>
    </w:p>
    <w:p w14:paraId="0CB71520">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604A63D1">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9F6B6F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4B1F49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B19CB0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EF5720D">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沪教版新教材八</w:t>
      </w:r>
      <w:r>
        <w:rPr>
          <w:rFonts w:ascii="Times New Roman" w:hAnsi="Times New Roman" w:eastAsia="黑体"/>
          <w:color w:val="FF0000"/>
          <w:spacing w:val="2"/>
          <w:kern w:val="0"/>
          <w:szCs w:val="21"/>
        </w:rPr>
        <w:t>年级上册第</w:t>
      </w:r>
      <w:r>
        <w:rPr>
          <w:rFonts w:hint="eastAsia" w:ascii="Times New Roman" w:hAnsi="Times New Roman" w:eastAsia="黑体"/>
          <w:color w:val="FF0000"/>
          <w:spacing w:val="2"/>
          <w:kern w:val="0"/>
          <w:szCs w:val="21"/>
          <w:lang w:val="en-US" w:eastAsia="zh-CN"/>
        </w:rPr>
        <w:t>19~20</w:t>
      </w:r>
      <w:r>
        <w:rPr>
          <w:rFonts w:ascii="Times New Roman" w:hAnsi="Times New Roman" w:eastAsia="黑体"/>
          <w:color w:val="FF0000"/>
          <w:spacing w:val="2"/>
          <w:kern w:val="0"/>
          <w:szCs w:val="21"/>
        </w:rPr>
        <w:t>章（</w:t>
      </w:r>
      <w:r>
        <w:rPr>
          <w:rFonts w:hint="eastAsia" w:ascii="Times New Roman" w:hAnsi="Times New Roman" w:eastAsia="黑体"/>
          <w:color w:val="FF0000"/>
          <w:spacing w:val="2"/>
          <w:kern w:val="0"/>
          <w:szCs w:val="21"/>
          <w:lang w:val="en-US" w:eastAsia="zh-CN"/>
        </w:rPr>
        <w:t>实数+二次根式</w:t>
      </w:r>
      <w:r>
        <w:rPr>
          <w:rFonts w:ascii="Times New Roman" w:hAnsi="Times New Roman" w:eastAsia="黑体"/>
          <w:color w:val="FF0000"/>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446617D6">
      <w:pPr>
        <w:shd w:val="clear" w:color="auto" w:fill="auto"/>
        <w:spacing w:line="360" w:lineRule="auto"/>
        <w:jc w:val="left"/>
        <w:textAlignment w:val="center"/>
        <w:rPr>
          <w:sz w:val="21"/>
        </w:rPr>
      </w:pPr>
      <w:r>
        <w:rPr>
          <w:sz w:val="21"/>
        </w:rPr>
        <w:t>1．在实数3.14、0、</w:t>
      </w:r>
      <w:r>
        <w:object>
          <v:shape id="_x0000_i1025" o:spt="75" alt="eqIdbd4cee6655a37fc8243928b5dbb09fd4" type="#_x0000_t75" style="height:15.8pt;width:15.8pt;" o:ole="t" filled="f" o:preferrelative="t" stroked="f" coordsize="21600,21600">
            <v:path/>
            <v:fill on="f" focussize="0,0"/>
            <v:stroke on="f" joinstyle="miter"/>
            <v:imagedata r:id="rId10" o:title="eqIdbd4cee6655a37fc8243928b5dbb09fd4"/>
            <o:lock v:ext="edit" aspectratio="t"/>
            <w10:wrap type="none"/>
            <w10:anchorlock/>
          </v:shape>
          <o:OLEObject Type="Embed" ProgID="Equation.DSMT4" ShapeID="_x0000_i1025" DrawAspect="Content" ObjectID="_1468075725" r:id="rId9">
            <o:LockedField>false</o:LockedField>
          </o:OLEObject>
        </w:object>
      </w:r>
      <w:r>
        <w:rPr>
          <w:sz w:val="21"/>
        </w:rPr>
        <w:t>、</w:t>
      </w:r>
      <w:r>
        <w:object>
          <v:shape id="_x0000_i1026" o:spt="75" alt="eqIdd49f8a63ddbca52039fa9ab44cda6b29" type="#_x0000_t75" style="height:27.25pt;width:10.55pt;" o:ole="t" filled="f" o:preferrelative="t" stroked="f" coordsize="21600,21600">
            <v:path/>
            <v:fill on="f" focussize="0,0"/>
            <v:stroke on="f" joinstyle="miter"/>
            <v:imagedata r:id="rId12" o:title="eqIdd49f8a63ddbca52039fa9ab44cda6b29"/>
            <o:lock v:ext="edit" aspectratio="t"/>
            <w10:wrap type="none"/>
            <w10:anchorlock/>
          </v:shape>
          <o:OLEObject Type="Embed" ProgID="Equation.DSMT4" ShapeID="_x0000_i1026" DrawAspect="Content" ObjectID="_1468075726" r:id="rId11">
            <o:LockedField>false</o:LockedField>
          </o:OLEObject>
        </w:object>
      </w:r>
      <w:r>
        <w:rPr>
          <w:sz w:val="21"/>
        </w:rPr>
        <w:t>、</w:t>
      </w:r>
      <w:r>
        <w:object>
          <v:shape id="_x0000_i1027" o:spt="75" alt="eqId598564aec706dff769c5afc4c378c572" type="#_x0000_t75" style="height:27.05pt;width:15.8pt;" o:ole="t" filled="f" o:preferrelative="t" stroked="f" coordsize="21600,21600">
            <v:path/>
            <v:fill on="f" focussize="0,0"/>
            <v:stroke on="f" joinstyle="miter"/>
            <v:imagedata r:id="rId14" o:title="eqId598564aec706dff769c5afc4c378c572"/>
            <o:lock v:ext="edit" aspectratio="t"/>
            <w10:wrap type="none"/>
            <w10:anchorlock/>
          </v:shape>
          <o:OLEObject Type="Embed" ProgID="Equation.DSMT4" ShapeID="_x0000_i1027" DrawAspect="Content" ObjectID="_1468075727" r:id="rId13">
            <o:LockedField>false</o:LockedField>
          </o:OLEObject>
        </w:object>
      </w:r>
      <w:r>
        <w:rPr>
          <w:sz w:val="21"/>
        </w:rPr>
        <w:t>、</w:t>
      </w:r>
      <w:r>
        <w:object>
          <v:shape id="_x0000_i1028" o:spt="75" alt="eqIda0ae08113d9064dba8da5935ee8bda0b" type="#_x0000_t75" style="height:30.95pt;width:18.45pt;" o:ole="t" filled="f" o:preferrelative="t" stroked="f" coordsize="21600,21600">
            <v:path/>
            <v:fill on="f" focussize="0,0"/>
            <v:stroke on="f" joinstyle="miter"/>
            <v:imagedata r:id="rId16" o:title="eqIda0ae08113d9064dba8da5935ee8bda0b"/>
            <o:lock v:ext="edit" aspectratio="t"/>
            <w10:wrap type="none"/>
            <w10:anchorlock/>
          </v:shape>
          <o:OLEObject Type="Embed" ProgID="Equation.DSMT4" ShapeID="_x0000_i1028" DrawAspect="Content" ObjectID="_1468075728" r:id="rId15">
            <o:LockedField>false</o:LockedField>
          </o:OLEObject>
        </w:object>
      </w:r>
      <w:r>
        <w:rPr>
          <w:sz w:val="21"/>
        </w:rPr>
        <w:t>中，无理数有（</w:t>
      </w:r>
      <w:r>
        <w:rPr>
          <w:rFonts w:ascii="Times New Roman" w:hAnsi="Times New Roman" w:eastAsia="Times New Roman" w:cs="Times New Roman"/>
          <w:kern w:val="0"/>
          <w:sz w:val="24"/>
          <w:szCs w:val="24"/>
        </w:rPr>
        <w:t>    </w:t>
      </w:r>
      <w:r>
        <w:rPr>
          <w:sz w:val="21"/>
        </w:rPr>
        <w:t>）</w:t>
      </w:r>
    </w:p>
    <w:p w14:paraId="358E2D4F">
      <w:pPr>
        <w:shd w:val="clear" w:color="auto" w:fill="auto"/>
        <w:tabs>
          <w:tab w:val="left" w:pos="2078"/>
          <w:tab w:val="left" w:pos="4156"/>
          <w:tab w:val="left" w:pos="6234"/>
        </w:tabs>
        <w:spacing w:line="360" w:lineRule="auto"/>
        <w:ind w:left="300"/>
        <w:jc w:val="left"/>
        <w:textAlignment w:val="center"/>
        <w:rPr>
          <w:color w:val="FF0000"/>
          <w:sz w:val="21"/>
        </w:rPr>
      </w:pPr>
      <w:r>
        <w:rPr>
          <w:sz w:val="21"/>
        </w:rPr>
        <w:t>A．0个</w:t>
      </w:r>
      <w:r>
        <w:rPr>
          <w:sz w:val="21"/>
        </w:rPr>
        <w:tab/>
      </w:r>
      <w:r>
        <w:rPr>
          <w:sz w:val="21"/>
        </w:rPr>
        <w:t>B．1个</w:t>
      </w:r>
      <w:r>
        <w:rPr>
          <w:sz w:val="21"/>
        </w:rPr>
        <w:tab/>
      </w:r>
      <w:r>
        <w:rPr>
          <w:sz w:val="21"/>
        </w:rPr>
        <w:t>C．2个</w:t>
      </w:r>
      <w:r>
        <w:rPr>
          <w:sz w:val="21"/>
        </w:rPr>
        <w:tab/>
      </w:r>
      <w:r>
        <w:rPr>
          <w:sz w:val="21"/>
        </w:rPr>
        <w:t>D．3个</w:t>
      </w:r>
    </w:p>
    <w:p w14:paraId="12971B3C">
      <w:pPr>
        <w:shd w:val="clear" w:color="auto" w:fill="auto"/>
        <w:spacing w:line="360" w:lineRule="auto"/>
        <w:jc w:val="left"/>
        <w:textAlignment w:val="center"/>
        <w:rPr>
          <w:sz w:val="21"/>
        </w:rPr>
      </w:pPr>
      <w:r>
        <w:rPr>
          <w:rFonts w:hint="eastAsia"/>
          <w:sz w:val="21"/>
          <w:lang w:val="en-US" w:eastAsia="zh-CN"/>
        </w:rPr>
        <w:t>2</w:t>
      </w:r>
      <w:r>
        <w:rPr>
          <w:sz w:val="21"/>
        </w:rPr>
        <w:t>．下列说法正确的是（　　）</w:t>
      </w:r>
    </w:p>
    <w:p w14:paraId="654D5E26">
      <w:pPr>
        <w:shd w:val="clear" w:color="auto" w:fill="auto"/>
        <w:tabs>
          <w:tab w:val="left" w:pos="4156"/>
        </w:tabs>
        <w:spacing w:line="360" w:lineRule="auto"/>
        <w:ind w:left="300"/>
        <w:jc w:val="left"/>
        <w:textAlignment w:val="center"/>
        <w:rPr>
          <w:sz w:val="21"/>
        </w:rPr>
      </w:pPr>
      <w:r>
        <w:rPr>
          <w:sz w:val="21"/>
        </w:rPr>
        <w:t>A．1的平方根与立方根相同</w:t>
      </w:r>
      <w:r>
        <w:rPr>
          <w:sz w:val="21"/>
        </w:rPr>
        <w:tab/>
      </w:r>
      <w:r>
        <w:rPr>
          <w:sz w:val="21"/>
        </w:rPr>
        <w:t>B．实数与数轴上的点一一对应</w:t>
      </w:r>
    </w:p>
    <w:p w14:paraId="2F23CF36">
      <w:pPr>
        <w:shd w:val="clear" w:color="auto" w:fill="auto"/>
        <w:tabs>
          <w:tab w:val="left" w:pos="4156"/>
        </w:tabs>
        <w:spacing w:line="360" w:lineRule="auto"/>
        <w:ind w:left="300"/>
        <w:jc w:val="left"/>
        <w:textAlignment w:val="center"/>
        <w:rPr>
          <w:sz w:val="21"/>
        </w:rPr>
      </w:pPr>
      <w:r>
        <w:rPr>
          <w:sz w:val="21"/>
        </w:rPr>
        <w:t>C．两个无理数的和还是无理数</w:t>
      </w:r>
      <w:r>
        <w:rPr>
          <w:sz w:val="21"/>
        </w:rPr>
        <w:tab/>
      </w:r>
      <w:r>
        <w:rPr>
          <w:sz w:val="21"/>
        </w:rPr>
        <w:t>D．对于实数</w:t>
      </w:r>
      <w:r>
        <w:object>
          <v:shape id="_x0000_i1029" o:spt="75" alt="eqId0a6936d370d6a238a608ca56f87198de" type="#_x0000_t75" style="height:9.65pt;width:8.75pt;" o:ole="t" filled="f" o:preferrelative="t" stroked="f" coordsize="21600,21600">
            <v:path/>
            <v:fill on="f" focussize="0,0"/>
            <v:stroke on="f" joinstyle="miter"/>
            <v:imagedata r:id="rId18" o:title="eqId0a6936d370d6a238a608ca56f87198de"/>
            <o:lock v:ext="edit" aspectratio="t"/>
            <w10:wrap type="none"/>
            <w10:anchorlock/>
          </v:shape>
          <o:OLEObject Type="Embed" ProgID="Equation.DSMT4" ShapeID="_x0000_i1029" DrawAspect="Content" ObjectID="_1468075729" r:id="rId17">
            <o:LockedField>false</o:LockedField>
          </o:OLEObject>
        </w:object>
      </w:r>
      <w:r>
        <w:rPr>
          <w:sz w:val="21"/>
        </w:rPr>
        <w:t>，若</w:t>
      </w:r>
      <w:r>
        <w:object>
          <v:shape id="_x0000_i1030" o:spt="75" alt="eqId302942f4319f4e7e70ce3d9c6c3cc956" type="#_x0000_t75" style="height:17.6pt;width:37.8pt;" o:ole="t" filled="f" o:preferrelative="t" stroked="f" coordsize="21600,21600">
            <v:path/>
            <v:fill on="f" focussize="0,0"/>
            <v:stroke on="f" joinstyle="miter"/>
            <v:imagedata r:id="rId20" o:title="eqId302942f4319f4e7e70ce3d9c6c3cc956"/>
            <o:lock v:ext="edit" aspectratio="t"/>
            <w10:wrap type="none"/>
            <w10:anchorlock/>
          </v:shape>
          <o:OLEObject Type="Embed" ProgID="Equation.DSMT4" ShapeID="_x0000_i1030" DrawAspect="Content" ObjectID="_1468075730" r:id="rId19">
            <o:LockedField>false</o:LockedField>
          </o:OLEObject>
        </w:object>
      </w:r>
      <w:r>
        <w:rPr>
          <w:sz w:val="21"/>
        </w:rPr>
        <w:t>，则</w:t>
      </w:r>
      <w:r>
        <w:object>
          <v:shape id="_x0000_i1031" o:spt="75" alt="eqId94440d3e4c073f94f2b266ff99d50e74" type="#_x0000_t75" style="height:12.4pt;width:24.6pt;" o:ole="t" filled="f" o:preferrelative="t" stroked="f" coordsize="21600,21600">
            <v:path/>
            <v:fill on="f" focussize="0,0"/>
            <v:stroke on="f" joinstyle="miter"/>
            <v:imagedata r:id="rId22" o:title="eqId94440d3e4c073f94f2b266ff99d50e74"/>
            <o:lock v:ext="edit" aspectratio="t"/>
            <w10:wrap type="none"/>
            <w10:anchorlock/>
          </v:shape>
          <o:OLEObject Type="Embed" ProgID="Equation.DSMT4" ShapeID="_x0000_i1031" DrawAspect="Content" ObjectID="_1468075731" r:id="rId21">
            <o:LockedField>false</o:LockedField>
          </o:OLEObject>
        </w:object>
      </w:r>
    </w:p>
    <w:p w14:paraId="05AA6EF8">
      <w:pPr>
        <w:shd w:val="clear" w:color="auto" w:fill="auto"/>
        <w:spacing w:line="360" w:lineRule="auto"/>
        <w:jc w:val="left"/>
        <w:textAlignment w:val="center"/>
        <w:rPr>
          <w:sz w:val="21"/>
        </w:rPr>
      </w:pPr>
      <w:r>
        <w:rPr>
          <w:rFonts w:hint="eastAsia"/>
          <w:sz w:val="21"/>
          <w:lang w:val="en-US" w:eastAsia="zh-CN"/>
        </w:rPr>
        <w:t>3</w:t>
      </w:r>
      <w:r>
        <w:rPr>
          <w:sz w:val="21"/>
        </w:rPr>
        <w:t>．下列二次根式中，是最简二次根式的是（　　）</w:t>
      </w:r>
    </w:p>
    <w:p w14:paraId="6A025D1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2" o:spt="75" alt="eqIde0ad7d78596c5eb98ababe3da92ad219" type="#_x0000_t75" style="height:30.9pt;width:25.5pt;" o:ole="t" filled="f" o:preferrelative="t" stroked="f" coordsize="21600,21600">
            <v:path/>
            <v:fill on="f" focussize="0,0"/>
            <v:stroke on="f" joinstyle="miter"/>
            <v:imagedata r:id="rId24" o:title="eqIde0ad7d78596c5eb98ababe3da92ad219"/>
            <o:lock v:ext="edit" aspectratio="t"/>
            <w10:wrap type="none"/>
            <w10:anchorlock/>
          </v:shape>
          <o:OLEObject Type="Embed" ProgID="Equation.DSMT4" ShapeID="_x0000_i1032" DrawAspect="Content" ObjectID="_1468075732" r:id="rId23">
            <o:LockedField>false</o:LockedField>
          </o:OLEObject>
        </w:object>
      </w:r>
      <w:r>
        <w:rPr>
          <w:sz w:val="21"/>
        </w:rPr>
        <w:tab/>
      </w:r>
      <w:r>
        <w:rPr>
          <w:sz w:val="21"/>
        </w:rPr>
        <w:t>B．</w:t>
      </w:r>
      <w:r>
        <w:object>
          <v:shape id="_x0000_i1033" o:spt="75" alt="eqIdef073770e3ad5047db921a085f10420a" type="#_x0000_t75" style="height:17.35pt;width:21.1pt;" o:ole="t" filled="f" o:preferrelative="t" stroked="f" coordsize="21600,21600">
            <v:path/>
            <v:fill on="f" focussize="0,0"/>
            <v:stroke on="f" joinstyle="miter"/>
            <v:imagedata r:id="rId26" o:title="eqIdef073770e3ad5047db921a085f10420a"/>
            <o:lock v:ext="edit" aspectratio="t"/>
            <w10:wrap type="none"/>
            <w10:anchorlock/>
          </v:shape>
          <o:OLEObject Type="Embed" ProgID="Equation.DSMT4" ShapeID="_x0000_i1033" DrawAspect="Content" ObjectID="_1468075733" r:id="rId25">
            <o:LockedField>false</o:LockedField>
          </o:OLEObject>
        </w:object>
      </w:r>
      <w:r>
        <w:rPr>
          <w:sz w:val="21"/>
        </w:rPr>
        <w:tab/>
      </w:r>
      <w:r>
        <w:rPr>
          <w:sz w:val="21"/>
        </w:rPr>
        <w:t>C．</w:t>
      </w:r>
      <w:r>
        <w:object>
          <v:shape id="_x0000_i1034" o:spt="75" alt="eqIda9f6b8ea7375ea2f27b7fad5fe8cf972" type="#_x0000_t75" style="height:15.95pt;width:27.25pt;" o:ole="t" filled="f" o:preferrelative="t" stroked="f" coordsize="21600,21600">
            <v:path/>
            <v:fill on="f" focussize="0,0"/>
            <v:stroke on="f" joinstyle="miter"/>
            <v:imagedata r:id="rId28" o:title="eqIda9f6b8ea7375ea2f27b7fad5fe8cf972"/>
            <o:lock v:ext="edit" aspectratio="t"/>
            <w10:wrap type="none"/>
            <w10:anchorlock/>
          </v:shape>
          <o:OLEObject Type="Embed" ProgID="Equation.DSMT4" ShapeID="_x0000_i1034" DrawAspect="Content" ObjectID="_1468075734" r:id="rId27">
            <o:LockedField>false</o:LockedField>
          </o:OLEObject>
        </w:object>
      </w:r>
      <w:r>
        <w:rPr>
          <w:sz w:val="21"/>
        </w:rPr>
        <w:tab/>
      </w:r>
      <w:r>
        <w:rPr>
          <w:sz w:val="21"/>
        </w:rPr>
        <w:t>D．</w:t>
      </w:r>
      <w:r>
        <w:object>
          <v:shape id="_x0000_i1035" o:spt="75" alt="eqId0de854e4ce3591910cc712705cea18d3" type="#_x0000_t75" style="height:17.75pt;width:54.55pt;" o:ole="t" filled="f" o:preferrelative="t" stroked="f" coordsize="21600,21600">
            <v:path/>
            <v:fill on="f" focussize="0,0"/>
            <v:stroke on="f" joinstyle="miter"/>
            <v:imagedata r:id="rId30" o:title="eqId0de854e4ce3591910cc712705cea18d3"/>
            <o:lock v:ext="edit" aspectratio="t"/>
            <w10:wrap type="none"/>
            <w10:anchorlock/>
          </v:shape>
          <o:OLEObject Type="Embed" ProgID="Equation.DSMT4" ShapeID="_x0000_i1035" DrawAspect="Content" ObjectID="_1468075735" r:id="rId29">
            <o:LockedField>false</o:LockedField>
          </o:OLEObject>
        </w:object>
      </w:r>
    </w:p>
    <w:p w14:paraId="4306D7F8">
      <w:pPr>
        <w:shd w:val="clear" w:color="auto" w:fill="auto"/>
        <w:spacing w:line="360" w:lineRule="auto"/>
        <w:jc w:val="left"/>
        <w:textAlignment w:val="center"/>
        <w:rPr>
          <w:sz w:val="21"/>
        </w:rPr>
      </w:pPr>
      <w:r>
        <w:rPr>
          <w:rFonts w:hint="eastAsia"/>
          <w:sz w:val="21"/>
          <w:lang w:val="en-US" w:eastAsia="zh-CN"/>
        </w:rPr>
        <w:t>4</w:t>
      </w:r>
      <w:r>
        <w:rPr>
          <w:sz w:val="21"/>
        </w:rPr>
        <w:t>．若</w:t>
      </w:r>
      <w:r>
        <w:object>
          <v:shape id="_x0000_i1036" o:spt="75" alt="eqIda03ab40695014ed8c119181ef7e8729b" type="#_x0000_t75" style="height:17.6pt;width:95.9pt;" o:ole="t" filled="f" o:preferrelative="t" stroked="f" coordsize="21600,21600">
            <v:path/>
            <v:fill on="f" focussize="0,0"/>
            <v:stroke on="f" joinstyle="miter"/>
            <v:imagedata r:id="rId32" o:title="eqIda03ab40695014ed8c119181ef7e8729b"/>
            <o:lock v:ext="edit" aspectratio="t"/>
            <w10:wrap type="none"/>
            <w10:anchorlock/>
          </v:shape>
          <o:OLEObject Type="Embed" ProgID="Equation.DSMT4" ShapeID="_x0000_i1036" DrawAspect="Content" ObjectID="_1468075736" r:id="rId31">
            <o:LockedField>false</o:LockedField>
          </o:OLEObject>
        </w:object>
      </w:r>
      <w:r>
        <w:rPr>
          <w:sz w:val="21"/>
        </w:rPr>
        <w:t>，则</w:t>
      </w:r>
      <w:r>
        <w:rPr>
          <w:rFonts w:ascii="Times New Roman" w:hAnsi="Times New Roman" w:eastAsia="Times New Roman" w:cs="Times New Roman"/>
          <w:i/>
          <w:sz w:val="21"/>
        </w:rPr>
        <w:t>x</w:t>
      </w:r>
      <w:r>
        <w:rPr>
          <w:sz w:val="21"/>
        </w:rPr>
        <w:t>的取值范围是（</w:t>
      </w:r>
      <w:r>
        <w:rPr>
          <w:rFonts w:ascii="Times New Roman" w:hAnsi="Times New Roman" w:eastAsia="Times New Roman" w:cs="Times New Roman"/>
          <w:kern w:val="0"/>
          <w:sz w:val="24"/>
          <w:szCs w:val="24"/>
        </w:rPr>
        <w:t>    </w:t>
      </w:r>
      <w:r>
        <w:rPr>
          <w:sz w:val="21"/>
        </w:rPr>
        <w:t>）</w:t>
      </w:r>
    </w:p>
    <w:p w14:paraId="60D4B8A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7" o:spt="75" alt="eqIddb2b74d89854116e411c089d053df053" type="#_x0000_t75" style="height:12.3pt;width:24.6pt;" o:ole="t" filled="f" o:preferrelative="t" stroked="f" coordsize="21600,21600">
            <v:path/>
            <v:fill on="f" focussize="0,0"/>
            <v:stroke on="f" joinstyle="miter"/>
            <v:imagedata r:id="rId34" o:title="eqIddb2b74d89854116e411c089d053df053"/>
            <o:lock v:ext="edit" aspectratio="t"/>
            <w10:wrap type="none"/>
            <w10:anchorlock/>
          </v:shape>
          <o:OLEObject Type="Embed" ProgID="Equation.DSMT4" ShapeID="_x0000_i1037" DrawAspect="Content" ObjectID="_1468075737" r:id="rId33">
            <o:LockedField>false</o:LockedField>
          </o:OLEObject>
        </w:object>
      </w:r>
      <w:r>
        <w:rPr>
          <w:sz w:val="21"/>
        </w:rPr>
        <w:tab/>
      </w:r>
      <w:r>
        <w:rPr>
          <w:sz w:val="21"/>
        </w:rPr>
        <w:t>B．</w:t>
      </w:r>
      <w:r>
        <w:object>
          <v:shape id="_x0000_i1038" o:spt="75" alt="eqIde69ed964a9b1367a7cbcbd48dbc5fe3b" type="#_x0000_t75" style="height:12.6pt;width:29.85pt;" o:ole="t" filled="f" o:preferrelative="t" stroked="f" coordsize="21600,21600">
            <v:path/>
            <v:fill on="f" focussize="0,0"/>
            <v:stroke on="f" joinstyle="miter"/>
            <v:imagedata r:id="rId36" o:title="eqIde69ed964a9b1367a7cbcbd48dbc5fe3b"/>
            <o:lock v:ext="edit" aspectratio="t"/>
            <w10:wrap type="none"/>
            <w10:anchorlock/>
          </v:shape>
          <o:OLEObject Type="Embed" ProgID="Equation.DSMT4" ShapeID="_x0000_i1038" DrawAspect="Content" ObjectID="_1468075738" r:id="rId35">
            <o:LockedField>false</o:LockedField>
          </o:OLEObject>
        </w:object>
      </w:r>
      <w:r>
        <w:rPr>
          <w:sz w:val="21"/>
        </w:rPr>
        <w:tab/>
      </w:r>
      <w:r>
        <w:rPr>
          <w:sz w:val="21"/>
        </w:rPr>
        <w:t>C．</w:t>
      </w:r>
      <w:r>
        <w:object>
          <v:shape id="_x0000_i1039" o:spt="75" alt="eqId8b06428bc852eeac1d7b9ff01b82c2dc" type="#_x0000_t75" style="height:12.05pt;width:45.65pt;" o:ole="t" filled="f" o:preferrelative="t" stroked="f" coordsize="21600,21600">
            <v:path/>
            <v:fill on="f" focussize="0,0"/>
            <v:stroke on="f" joinstyle="miter"/>
            <v:imagedata r:id="rId38" o:title="eqId8b06428bc852eeac1d7b9ff01b82c2dc"/>
            <o:lock v:ext="edit" aspectratio="t"/>
            <w10:wrap type="none"/>
            <w10:anchorlock/>
          </v:shape>
          <o:OLEObject Type="Embed" ProgID="Equation.DSMT4" ShapeID="_x0000_i1039" DrawAspect="Content" ObjectID="_1468075739" r:id="rId37">
            <o:LockedField>false</o:LockedField>
          </o:OLEObject>
        </w:object>
      </w:r>
      <w:r>
        <w:rPr>
          <w:sz w:val="21"/>
        </w:rPr>
        <w:tab/>
      </w:r>
      <w:r>
        <w:rPr>
          <w:sz w:val="21"/>
        </w:rPr>
        <w:t>D．</w:t>
      </w:r>
      <w:r>
        <w:object>
          <v:shape id="_x0000_i1040" o:spt="75" alt="eqId1272b9fa333ea8576e4d5c9bd5700922" type="#_x0000_t75" style="height:12.6pt;width:45.7pt;" o:ole="t" filled="f" o:preferrelative="t" stroked="f" coordsize="21600,21600">
            <v:path/>
            <v:fill on="f" focussize="0,0"/>
            <v:stroke on="f" joinstyle="miter"/>
            <v:imagedata r:id="rId40" o:title="eqId1272b9fa333ea8576e4d5c9bd5700922"/>
            <o:lock v:ext="edit" aspectratio="t"/>
            <w10:wrap type="none"/>
            <w10:anchorlock/>
          </v:shape>
          <o:OLEObject Type="Embed" ProgID="Equation.DSMT4" ShapeID="_x0000_i1040" DrawAspect="Content" ObjectID="_1468075740" r:id="rId39">
            <o:LockedField>false</o:LockedField>
          </o:OLEObject>
        </w:object>
      </w:r>
    </w:p>
    <w:p w14:paraId="77E8551C">
      <w:pPr>
        <w:shd w:val="clear" w:color="auto" w:fill="auto"/>
        <w:spacing w:line="360" w:lineRule="auto"/>
        <w:jc w:val="left"/>
        <w:textAlignment w:val="center"/>
        <w:rPr>
          <w:sz w:val="21"/>
        </w:rPr>
      </w:pPr>
      <w:r>
        <w:rPr>
          <w:rFonts w:hint="eastAsia"/>
          <w:sz w:val="21"/>
          <w:lang w:val="en-US" w:eastAsia="zh-CN"/>
        </w:rPr>
        <w:t>5</w:t>
      </w:r>
      <w:r>
        <w:rPr>
          <w:sz w:val="21"/>
        </w:rPr>
        <w:t>．下列各组二次根式中，属于同类二次根式的是（　　）</w:t>
      </w:r>
    </w:p>
    <w:p w14:paraId="4054F389">
      <w:pPr>
        <w:shd w:val="clear" w:color="auto" w:fill="auto"/>
        <w:tabs>
          <w:tab w:val="left" w:pos="4156"/>
        </w:tabs>
        <w:spacing w:line="360" w:lineRule="auto"/>
        <w:ind w:left="300"/>
        <w:jc w:val="left"/>
        <w:textAlignment w:val="center"/>
        <w:rPr>
          <w:sz w:val="21"/>
        </w:rPr>
      </w:pPr>
      <w:r>
        <w:rPr>
          <w:sz w:val="21"/>
        </w:rPr>
        <w:t>A．</w:t>
      </w:r>
      <w:r>
        <w:object>
          <v:shape id="_x0000_i1041" o:spt="75" alt="eqId1002f6d81a734b5655f0bdd749bdf24a" type="#_x0000_t75" style="height:30.95pt;width:18.45pt;" o:ole="t" filled="f" o:preferrelative="t" stroked="f" coordsize="21600,21600">
            <v:path/>
            <v:fill on="f" focussize="0,0"/>
            <v:stroke on="f" joinstyle="miter"/>
            <v:imagedata r:id="rId42" o:title="eqId1002f6d81a734b5655f0bdd749bdf24a"/>
            <o:lock v:ext="edit" aspectratio="t"/>
            <w10:wrap type="none"/>
            <w10:anchorlock/>
          </v:shape>
          <o:OLEObject Type="Embed" ProgID="Equation.DSMT4" ShapeID="_x0000_i1041" DrawAspect="Content" ObjectID="_1468075741" r:id="rId41">
            <o:LockedField>false</o:LockedField>
          </o:OLEObject>
        </w:object>
      </w:r>
      <w:r>
        <w:rPr>
          <w:sz w:val="21"/>
        </w:rPr>
        <w:t>和</w:t>
      </w:r>
      <w:r>
        <w:object>
          <v:shape id="_x0000_i1042" o:spt="75" alt="eqIddf6ed82dd7b740a91ff51d3172c42ec8" type="#_x0000_t75" style="height:30.95pt;width:18.45pt;" o:ole="t" filled="f" o:preferrelative="t" stroked="f" coordsize="21600,21600">
            <v:path/>
            <v:fill on="f" focussize="0,0"/>
            <v:stroke on="f" joinstyle="miter"/>
            <v:imagedata r:id="rId44" o:title="eqIddf6ed82dd7b740a91ff51d3172c42ec8"/>
            <o:lock v:ext="edit" aspectratio="t"/>
            <w10:wrap type="none"/>
            <w10:anchorlock/>
          </v:shape>
          <o:OLEObject Type="Embed" ProgID="Equation.DSMT4" ShapeID="_x0000_i1042" DrawAspect="Content" ObjectID="_1468075742" r:id="rId43">
            <o:LockedField>false</o:LockedField>
          </o:OLEObject>
        </w:object>
      </w:r>
      <w:r>
        <w:rPr>
          <w:sz w:val="21"/>
        </w:rPr>
        <w:tab/>
      </w:r>
      <w:r>
        <w:rPr>
          <w:sz w:val="21"/>
        </w:rPr>
        <w:t>B．</w:t>
      </w:r>
      <w:r>
        <w:object>
          <v:shape id="_x0000_i1043" o:spt="75" alt="eqId5f66fc51d58aae7aba5028fca8bd48a5" type="#_x0000_t75" style="height:31pt;width:18.45pt;" o:ole="t" filled="f" o:preferrelative="t" stroked="f" coordsize="21600,21600">
            <v:path/>
            <v:fill on="f" focussize="0,0"/>
            <v:stroke on="f" joinstyle="miter"/>
            <v:imagedata r:id="rId46" o:title="eqId5f66fc51d58aae7aba5028fca8bd48a5"/>
            <o:lock v:ext="edit" aspectratio="t"/>
            <w10:wrap type="none"/>
            <w10:anchorlock/>
          </v:shape>
          <o:OLEObject Type="Embed" ProgID="Equation.DSMT4" ShapeID="_x0000_i1043" DrawAspect="Content" ObjectID="_1468075743" r:id="rId45">
            <o:LockedField>false</o:LockedField>
          </o:OLEObject>
        </w:object>
      </w:r>
      <w:r>
        <w:rPr>
          <w:sz w:val="21"/>
        </w:rPr>
        <w:t>和</w:t>
      </w:r>
      <w:r>
        <w:object>
          <v:shape id="_x0000_i1044" o:spt="75" alt="eqId1d704f24eb842786a5b157f581303936" type="#_x0000_t75" style="height:15.95pt;width:24.6pt;" o:ole="t" filled="f" o:preferrelative="t" stroked="f" coordsize="21600,21600">
            <v:path/>
            <v:fill on="f" focussize="0,0"/>
            <v:stroke on="f" joinstyle="miter"/>
            <v:imagedata r:id="rId48" o:title="eqId1d704f24eb842786a5b157f581303936"/>
            <o:lock v:ext="edit" aspectratio="t"/>
            <w10:wrap type="none"/>
            <w10:anchorlock/>
          </v:shape>
          <o:OLEObject Type="Embed" ProgID="Equation.DSMT4" ShapeID="_x0000_i1044" DrawAspect="Content" ObjectID="_1468075744" r:id="rId47">
            <o:LockedField>false</o:LockedField>
          </o:OLEObject>
        </w:object>
      </w:r>
    </w:p>
    <w:p w14:paraId="163DB487">
      <w:pPr>
        <w:shd w:val="clear" w:color="auto" w:fill="auto"/>
        <w:tabs>
          <w:tab w:val="left" w:pos="4156"/>
        </w:tabs>
        <w:spacing w:line="360" w:lineRule="auto"/>
        <w:ind w:left="300"/>
        <w:jc w:val="left"/>
        <w:textAlignment w:val="center"/>
        <w:rPr>
          <w:sz w:val="21"/>
        </w:rPr>
      </w:pPr>
      <w:r>
        <w:rPr>
          <w:sz w:val="21"/>
        </w:rPr>
        <w:t>C．</w:t>
      </w:r>
      <w:r>
        <w:object>
          <v:shape id="_x0000_i1045" o:spt="75" alt="eqIdb8c58fcfea951d380962594e9fadd81e" type="#_x0000_t75" style="height:16.2pt;width:27.25pt;" o:ole="t" filled="f" o:preferrelative="t" stroked="f" coordsize="21600,21600">
            <v:path/>
            <v:fill on="f" focussize="0,0"/>
            <v:stroke on="f" joinstyle="miter"/>
            <v:imagedata r:id="rId50" o:title="eqIdb8c58fcfea951d380962594e9fadd81e"/>
            <o:lock v:ext="edit" aspectratio="t"/>
            <w10:wrap type="none"/>
            <w10:anchorlock/>
          </v:shape>
          <o:OLEObject Type="Embed" ProgID="Equation.DSMT4" ShapeID="_x0000_i1045" DrawAspect="Content" ObjectID="_1468075745" r:id="rId49">
            <o:LockedField>false</o:LockedField>
          </o:OLEObject>
        </w:object>
      </w:r>
      <w:r>
        <w:rPr>
          <w:sz w:val="21"/>
        </w:rPr>
        <w:t>和</w:t>
      </w:r>
      <w:r>
        <w:object>
          <v:shape id="_x0000_i1046" o:spt="75" alt="eqIdce77f98de8d6638a5ef452b4c17fe466" type="#_x0000_t75" style="height:15.95pt;width:27.25pt;" o:ole="t" filled="f" o:preferrelative="t" stroked="f" coordsize="21600,21600">
            <v:path/>
            <v:fill on="f" focussize="0,0"/>
            <v:stroke on="f" joinstyle="miter"/>
            <v:imagedata r:id="rId52" o:title="eqIdce77f98de8d6638a5ef452b4c17fe466"/>
            <o:lock v:ext="edit" aspectratio="t"/>
            <w10:wrap type="none"/>
            <w10:anchorlock/>
          </v:shape>
          <o:OLEObject Type="Embed" ProgID="Equation.DSMT4" ShapeID="_x0000_i1046" DrawAspect="Content" ObjectID="_1468075746" r:id="rId51">
            <o:LockedField>false</o:LockedField>
          </o:OLEObject>
        </w:object>
      </w:r>
      <w:r>
        <w:rPr>
          <w:sz w:val="21"/>
        </w:rPr>
        <w:tab/>
      </w:r>
      <w:r>
        <w:rPr>
          <w:sz w:val="21"/>
        </w:rPr>
        <w:t>D．</w:t>
      </w:r>
      <w:r>
        <w:object>
          <v:shape id="_x0000_i1047" o:spt="75" alt="eqIdd012d124f04963fb72a68af40d5f8f42" type="#_x0000_t75" style="height:15.7pt;width:16.7pt;" o:ole="t" filled="f" o:preferrelative="t" stroked="f" coordsize="21600,21600">
            <v:path/>
            <v:fill on="f" focussize="0,0"/>
            <v:stroke on="f" joinstyle="miter"/>
            <v:imagedata r:id="rId54" o:title="eqIdd012d124f04963fb72a68af40d5f8f42"/>
            <o:lock v:ext="edit" aspectratio="t"/>
            <w10:wrap type="none"/>
            <w10:anchorlock/>
          </v:shape>
          <o:OLEObject Type="Embed" ProgID="Equation.DSMT4" ShapeID="_x0000_i1047" DrawAspect="Content" ObjectID="_1468075747" r:id="rId53">
            <o:LockedField>false</o:LockedField>
          </o:OLEObject>
        </w:object>
      </w:r>
      <w:r>
        <w:rPr>
          <w:sz w:val="21"/>
        </w:rPr>
        <w:t>和</w:t>
      </w:r>
      <w:r>
        <w:object>
          <v:shape id="_x0000_i1048" o:spt="75" alt="eqId40c0f57ea6e7089fb7b417818f664b96" type="#_x0000_t75" style="height:17.55pt;width:21.1pt;" o:ole="t" filled="f" o:preferrelative="t" stroked="f" coordsize="21600,21600">
            <v:path/>
            <v:fill on="f" focussize="0,0"/>
            <v:stroke on="f" joinstyle="miter"/>
            <v:imagedata r:id="rId56" o:title="eqId40c0f57ea6e7089fb7b417818f664b96"/>
            <o:lock v:ext="edit" aspectratio="t"/>
            <w10:wrap type="none"/>
            <w10:anchorlock/>
          </v:shape>
          <o:OLEObject Type="Embed" ProgID="Equation.DSMT4" ShapeID="_x0000_i1048" DrawAspect="Content" ObjectID="_1468075748" r:id="rId55">
            <o:LockedField>false</o:LockedField>
          </o:OLEObject>
        </w:object>
      </w:r>
    </w:p>
    <w:p w14:paraId="243D63F9">
      <w:pPr>
        <w:shd w:val="clear" w:color="auto" w:fill="auto"/>
        <w:spacing w:line="360" w:lineRule="auto"/>
        <w:jc w:val="left"/>
        <w:textAlignment w:val="center"/>
        <w:rPr>
          <w:sz w:val="21"/>
        </w:rPr>
      </w:pPr>
      <w:r>
        <w:rPr>
          <w:sz w:val="21"/>
        </w:rPr>
        <w:t>6．若</w:t>
      </w:r>
      <w:r>
        <w:object>
          <v:shape id="_x0000_i1049" o:spt="75" alt="eqIdb02a7201ae1f83ad55a74696df71c784" type="#_x0000_t75" style="height:17.9pt;width:43.1pt;" o:ole="t" filled="f" o:preferrelative="t" stroked="f" coordsize="21600,21600">
            <v:path/>
            <v:fill on="f" focussize="0,0"/>
            <v:stroke on="f" joinstyle="miter"/>
            <v:imagedata r:id="rId58" o:title="eqIdb02a7201ae1f83ad55a74696df71c784"/>
            <o:lock v:ext="edit" aspectratio="t"/>
            <w10:wrap type="none"/>
            <w10:anchorlock/>
          </v:shape>
          <o:OLEObject Type="Embed" ProgID="Equation.DSMT4" ShapeID="_x0000_i1049" DrawAspect="Content" ObjectID="_1468075749" r:id="rId57">
            <o:LockedField>false</o:LockedField>
          </o:OLEObject>
        </w:object>
      </w:r>
      <w:r>
        <w:rPr>
          <w:sz w:val="21"/>
        </w:rPr>
        <w:t>，则</w:t>
      </w:r>
      <w:r>
        <w:object>
          <v:shape id="_x0000_i1050" o:spt="75" alt="eqIdd5d4cc2891c9805686f67229fc38b46a" type="#_x0000_t75" style="height:23.15pt;width:90.6pt;" o:ole="t" filled="f" o:preferrelative="t" stroked="f" coordsize="21600,21600">
            <v:path/>
            <v:fill on="f" focussize="0,0"/>
            <v:stroke on="f" joinstyle="miter"/>
            <v:imagedata r:id="rId60" o:title="eqIdd5d4cc2891c9805686f67229fc38b46a"/>
            <o:lock v:ext="edit" aspectratio="t"/>
            <w10:wrap type="none"/>
            <w10:anchorlock/>
          </v:shape>
          <o:OLEObject Type="Embed" ProgID="Equation.DSMT4" ShapeID="_x0000_i1050" DrawAspect="Content" ObjectID="_1468075750" r:id="rId59">
            <o:LockedField>false</o:LockedField>
          </o:OLEObject>
        </w:object>
      </w:r>
      <w:r>
        <w:rPr>
          <w:sz w:val="21"/>
        </w:rPr>
        <w:t>的值是（</w:t>
      </w:r>
      <w:r>
        <w:rPr>
          <w:rFonts w:ascii="Times New Roman" w:hAnsi="Times New Roman" w:eastAsia="Times New Roman" w:cs="Times New Roman"/>
          <w:kern w:val="0"/>
          <w:sz w:val="24"/>
          <w:szCs w:val="24"/>
        </w:rPr>
        <w:t>    </w:t>
      </w:r>
      <w:r>
        <w:rPr>
          <w:sz w:val="21"/>
        </w:rPr>
        <w:t>）</w:t>
      </w:r>
    </w:p>
    <w:p w14:paraId="7359E3F6">
      <w:pPr>
        <w:shd w:val="clear" w:color="auto" w:fill="auto"/>
        <w:tabs>
          <w:tab w:val="left" w:pos="2078"/>
          <w:tab w:val="left" w:pos="4156"/>
          <w:tab w:val="left" w:pos="6234"/>
        </w:tabs>
        <w:spacing w:line="360" w:lineRule="auto"/>
        <w:ind w:left="300"/>
        <w:jc w:val="left"/>
        <w:textAlignment w:val="center"/>
        <w:rPr>
          <w:rFonts w:ascii="Times New Roman" w:hAnsi="Times New Roman" w:eastAsia="Times New Roman" w:cs="Times New Roman"/>
          <w:i/>
          <w:sz w:val="21"/>
        </w:rPr>
      </w:pPr>
      <w:r>
        <w:rPr>
          <w:sz w:val="21"/>
        </w:rPr>
        <w:t>A．2</w:t>
      </w:r>
      <w:r>
        <w:rPr>
          <w:sz w:val="21"/>
        </w:rPr>
        <w:tab/>
      </w:r>
      <w:r>
        <w:rPr>
          <w:sz w:val="21"/>
        </w:rPr>
        <w:t>B．</w:t>
      </w:r>
      <w:r>
        <w:object>
          <v:shape id="_x0000_i1051" o:spt="75" alt="eqId14497026bf87b50a6657c0d5b8dd6f12" type="#_x0000_t75" style="height:12.25pt;width:20.2pt;" o:ole="t" filled="f" o:preferrelative="t" stroked="f" coordsize="21600,21600">
            <v:path/>
            <v:fill on="f" focussize="0,0"/>
            <v:stroke on="f" joinstyle="miter"/>
            <v:imagedata r:id="rId62" o:title="eqId14497026bf87b50a6657c0d5b8dd6f12"/>
            <o:lock v:ext="edit" aspectratio="t"/>
            <w10:wrap type="none"/>
            <w10:anchorlock/>
          </v:shape>
          <o:OLEObject Type="Embed" ProgID="Equation.DSMT4" ShapeID="_x0000_i1051" DrawAspect="Content" ObjectID="_1468075751" r:id="rId61">
            <o:LockedField>false</o:LockedField>
          </o:OLEObject>
        </w:object>
      </w:r>
      <w:r>
        <w:rPr>
          <w:sz w:val="21"/>
        </w:rPr>
        <w:t xml:space="preserve"> </w:t>
      </w:r>
      <w:r>
        <w:rPr>
          <w:sz w:val="21"/>
        </w:rPr>
        <w:tab/>
      </w:r>
      <w:r>
        <w:rPr>
          <w:sz w:val="21"/>
        </w:rPr>
        <w:t>C．2或</w:t>
      </w:r>
      <w:r>
        <w:object>
          <v:shape id="_x0000_i1052" o:spt="75" alt="eqId14497026bf87b50a6657c0d5b8dd6f12" type="#_x0000_t75" style="height:12.25pt;width:20.2pt;" o:ole="t" filled="f" o:preferrelative="t" stroked="f" coordsize="21600,21600">
            <v:path/>
            <v:fill on="f" focussize="0,0"/>
            <v:stroke on="f" joinstyle="miter"/>
            <v:imagedata r:id="rId62" o:title="eqId14497026bf87b50a6657c0d5b8dd6f12"/>
            <o:lock v:ext="edit" aspectratio="t"/>
            <w10:wrap type="none"/>
            <w10:anchorlock/>
          </v:shape>
          <o:OLEObject Type="Embed" ProgID="Equation.DSMT4" ShapeID="_x0000_i1052" DrawAspect="Content" ObjectID="_1468075752" r:id="rId63">
            <o:LockedField>false</o:LockedField>
          </o:OLEObject>
        </w:object>
      </w:r>
      <w:r>
        <w:rPr>
          <w:sz w:val="21"/>
        </w:rPr>
        <w:t xml:space="preserve"> </w:t>
      </w:r>
      <w:r>
        <w:rPr>
          <w:sz w:val="21"/>
        </w:rPr>
        <w:tab/>
      </w:r>
      <w:r>
        <w:rPr>
          <w:sz w:val="21"/>
        </w:rPr>
        <w:t>D．2</w:t>
      </w:r>
      <w:r>
        <w:rPr>
          <w:rFonts w:ascii="Times New Roman" w:hAnsi="Times New Roman" w:eastAsia="Times New Roman" w:cs="Times New Roman"/>
          <w:i/>
          <w:sz w:val="21"/>
        </w:rPr>
        <w:t>a</w:t>
      </w:r>
    </w:p>
    <w:p w14:paraId="12FF99E8">
      <w:pPr>
        <w:snapToGrid w:val="0"/>
        <w:spacing w:line="360" w:lineRule="auto"/>
        <w:jc w:val="center"/>
        <w:textAlignment w:val="center"/>
        <w:rPr>
          <w:rFonts w:ascii="Times New Roman" w:hAnsi="Times New Roman" w:eastAsia="黑体"/>
          <w:bCs/>
          <w:color w:val="000000"/>
          <w:kern w:val="0"/>
          <w:szCs w:val="21"/>
        </w:rPr>
      </w:pPr>
      <w:bookmarkStart w:id="0" w:name="_Hlk155610576"/>
      <w:bookmarkStart w:id="1" w:name="_Hlk137143681"/>
      <w:bookmarkStart w:id="2" w:name="_Hlk140486017"/>
      <w:r>
        <w:rPr>
          <w:rFonts w:ascii="Times New Roman" w:hAnsi="Times New Roman" w:eastAsia="黑体"/>
          <w:bCs/>
          <w:color w:val="000000"/>
          <w:kern w:val="0"/>
          <w:sz w:val="28"/>
          <w:szCs w:val="28"/>
        </w:rPr>
        <w:t>第二部分（非选择题 共82分）</w:t>
      </w:r>
    </w:p>
    <w:p w14:paraId="56A02B2B">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51D45CE9">
      <w:pPr>
        <w:shd w:val="clear" w:color="auto" w:fill="auto"/>
        <w:spacing w:line="360" w:lineRule="auto"/>
        <w:jc w:val="left"/>
        <w:textAlignment w:val="center"/>
        <w:rPr>
          <w:sz w:val="21"/>
        </w:rPr>
      </w:pPr>
      <w:r>
        <w:rPr>
          <w:sz w:val="21"/>
        </w:rPr>
        <w:t>7．</w:t>
      </w:r>
      <w:r>
        <w:object>
          <v:shape id="_x0000_i1053" o:spt="75" alt="eqIda2b57621e687a87d1bbf76532dad2ecc" type="#_x0000_t75" style="height:13.15pt;width:18.45pt;" o:ole="t" filled="f" o:preferrelative="t" stroked="f" coordsize="21600,21600">
            <v:path/>
            <v:fill on="f" focussize="0,0"/>
            <v:stroke on="f" joinstyle="miter"/>
            <v:imagedata r:id="rId65" o:title="eqIda2b57621e687a87d1bbf76532dad2ecc"/>
            <o:lock v:ext="edit" aspectratio="t"/>
            <w10:wrap type="none"/>
            <w10:anchorlock/>
          </v:shape>
          <o:OLEObject Type="Embed" ProgID="Equation.DSMT4" ShapeID="_x0000_i1053" DrawAspect="Content" ObjectID="_1468075753" r:id="rId64">
            <o:LockedField>false</o:LockedField>
          </o:OLEObject>
        </w:object>
      </w:r>
      <w:r>
        <w:rPr>
          <w:sz w:val="21"/>
        </w:rPr>
        <w:t>的值是</w:t>
      </w:r>
      <w:r>
        <w:rPr>
          <w:rFonts w:ascii="Times New Roman" w:hAnsi="Times New Roman" w:eastAsia="Times New Roman" w:cs="Times New Roman"/>
          <w:b w:val="0"/>
          <w:sz w:val="21"/>
          <w:u w:val="single"/>
        </w:rPr>
        <w:t xml:space="preserve">         </w:t>
      </w:r>
      <w:r>
        <w:rPr>
          <w:sz w:val="21"/>
        </w:rPr>
        <w:t>．</w:t>
      </w:r>
    </w:p>
    <w:p w14:paraId="44603308">
      <w:pPr>
        <w:shd w:val="clear" w:color="auto" w:fill="auto"/>
        <w:spacing w:line="360" w:lineRule="auto"/>
        <w:jc w:val="left"/>
        <w:textAlignment w:val="center"/>
        <w:rPr>
          <w:sz w:val="21"/>
        </w:rPr>
      </w:pPr>
      <w:r>
        <w:rPr>
          <w:sz w:val="21"/>
        </w:rPr>
        <w:t>8．已知</w:t>
      </w:r>
      <w:r>
        <w:object>
          <v:shape id="_x0000_i1054" o:spt="75" alt="eqId9e10e1c43b86a8cd4360ca9b57232164" type="#_x0000_t75" style="height:11.85pt;width:24.6pt;" o:ole="t" filled="f" o:preferrelative="t" stroked="f" coordsize="21600,21600">
            <v:path/>
            <v:fill on="f" focussize="0,0"/>
            <v:stroke on="f" joinstyle="miter"/>
            <v:imagedata r:id="rId67" o:title="eqId9e10e1c43b86a8cd4360ca9b57232164"/>
            <o:lock v:ext="edit" aspectratio="t"/>
            <w10:wrap type="none"/>
            <w10:anchorlock/>
          </v:shape>
          <o:OLEObject Type="Embed" ProgID="Equation.DSMT4" ShapeID="_x0000_i1054" DrawAspect="Content" ObjectID="_1468075754" r:id="rId66">
            <o:LockedField>false</o:LockedField>
          </o:OLEObject>
        </w:object>
      </w:r>
      <w:r>
        <w:rPr>
          <w:sz w:val="21"/>
        </w:rPr>
        <w:t>，那么</w:t>
      </w:r>
      <w:r>
        <w:object>
          <v:shape id="_x0000_i1055" o:spt="75" alt="eqIdc28f8d8aed52661edccec1ad02ffe7d0" type="#_x0000_t75" style="height:15.8pt;width:24.6pt;" o:ole="t" filled="f" o:preferrelative="t" stroked="f" coordsize="21600,21600">
            <v:path/>
            <v:fill on="f" focussize="0,0"/>
            <v:stroke on="f" joinstyle="miter"/>
            <v:imagedata r:id="rId69" o:title="eqIdc28f8d8aed52661edccec1ad02ffe7d0"/>
            <o:lock v:ext="edit" aspectratio="t"/>
            <w10:wrap type="none"/>
            <w10:anchorlock/>
          </v:shape>
          <o:OLEObject Type="Embed" ProgID="Equation.DSMT4" ShapeID="_x0000_i1055" DrawAspect="Content" ObjectID="_1468075755" r:id="rId68">
            <o:LockedField>false</o:LockedField>
          </o:OLEObject>
        </w:object>
      </w:r>
      <w:r>
        <w:rPr>
          <w:sz w:val="21"/>
        </w:rPr>
        <w:t>可化简为</w:t>
      </w:r>
      <w:r>
        <w:rPr>
          <w:rFonts w:ascii="Times New Roman" w:hAnsi="Times New Roman" w:eastAsia="Times New Roman" w:cs="Times New Roman"/>
          <w:b w:val="0"/>
          <w:sz w:val="21"/>
          <w:u w:val="single"/>
        </w:rPr>
        <w:t xml:space="preserve">        </w:t>
      </w:r>
      <w:r>
        <w:rPr>
          <w:sz w:val="21"/>
        </w:rPr>
        <w:t>．</w:t>
      </w:r>
    </w:p>
    <w:p w14:paraId="0FD94818">
      <w:pPr>
        <w:shd w:val="clear" w:color="auto" w:fill="auto"/>
        <w:spacing w:line="360" w:lineRule="auto"/>
        <w:jc w:val="left"/>
        <w:textAlignment w:val="center"/>
        <w:rPr>
          <w:sz w:val="21"/>
        </w:rPr>
      </w:pPr>
      <w:r>
        <w:rPr>
          <w:sz w:val="21"/>
        </w:rPr>
        <w:t>9．比较大小：</w:t>
      </w:r>
      <w:r>
        <w:object>
          <v:shape id="_x0000_i1056" o:spt="75" alt="eqId27c194711803ea093ff6ae78984fc7f2" type="#_x0000_t75" style="height:15.8pt;width:26.4pt;" o:ole="t" filled="f" o:preferrelative="t" stroked="f" coordsize="21600,21600">
            <v:path/>
            <v:fill on="f" focussize="0,0"/>
            <v:stroke on="f" joinstyle="miter"/>
            <v:imagedata r:id="rId71" o:title="eqId27c194711803ea093ff6ae78984fc7f2"/>
            <o:lock v:ext="edit" aspectratio="t"/>
            <w10:wrap type="none"/>
            <w10:anchorlock/>
          </v:shape>
          <o:OLEObject Type="Embed" ProgID="Equation.DSMT4" ShapeID="_x0000_i1056" DrawAspect="Content" ObjectID="_1468075756" r:id="rId70">
            <o:LockedField>false</o:LockedField>
          </o:OLEObject>
        </w:object>
      </w:r>
      <w:r>
        <w:rPr>
          <w:rFonts w:ascii="Times New Roman" w:hAnsi="Times New Roman" w:eastAsia="Times New Roman" w:cs="Times New Roman"/>
          <w:b w:val="0"/>
          <w:sz w:val="21"/>
          <w:u w:val="single"/>
        </w:rPr>
        <w:t xml:space="preserve">          </w:t>
      </w:r>
      <w:r>
        <w:rPr>
          <w:sz w:val="21"/>
        </w:rPr>
        <w:t>-4．（填“</w:t>
      </w:r>
      <w:r>
        <w:object>
          <v:shape id="_x0000_i1057" o:spt="75" alt="eqId392cdb9d30684cce244bef94b8d861b9" type="#_x0000_t75" style="height:8.75pt;width:8.75pt;" o:ole="t" filled="f" o:preferrelative="t" stroked="f" coordsize="21600,21600">
            <v:path/>
            <v:fill on="f" focussize="0,0"/>
            <v:stroke on="f" joinstyle="miter"/>
            <v:imagedata r:id="rId73" o:title="eqId392cdb9d30684cce244bef94b8d861b9"/>
            <o:lock v:ext="edit" aspectratio="t"/>
            <w10:wrap type="none"/>
            <w10:anchorlock/>
          </v:shape>
          <o:OLEObject Type="Embed" ProgID="Equation.DSMT4" ShapeID="_x0000_i1057" DrawAspect="Content" ObjectID="_1468075757" r:id="rId72">
            <o:LockedField>false</o:LockedField>
          </o:OLEObject>
        </w:object>
      </w:r>
      <w:r>
        <w:rPr>
          <w:sz w:val="21"/>
        </w:rPr>
        <w:t>”、“</w:t>
      </w:r>
      <w:r>
        <w:object>
          <v:shape id="_x0000_i1058" o:spt="75" alt="eqId6706fe00b4e231e62d9ecbec567d526b" type="#_x0000_t75" style="height:7.85pt;width:8.75pt;" o:ole="t" filled="f" o:preferrelative="t" stroked="f" coordsize="21600,21600">
            <v:path/>
            <v:fill on="f" focussize="0,0"/>
            <v:stroke on="f" joinstyle="miter"/>
            <v:imagedata r:id="rId75" o:title="eqId6706fe00b4e231e62d9ecbec567d526b"/>
            <o:lock v:ext="edit" aspectratio="t"/>
            <w10:wrap type="none"/>
            <w10:anchorlock/>
          </v:shape>
          <o:OLEObject Type="Embed" ProgID="Equation.DSMT4" ShapeID="_x0000_i1058" DrawAspect="Content" ObjectID="_1468075758" r:id="rId74">
            <o:LockedField>false</o:LockedField>
          </o:OLEObject>
        </w:object>
      </w:r>
      <w:r>
        <w:rPr>
          <w:sz w:val="21"/>
        </w:rPr>
        <w:t>”或“</w:t>
      </w:r>
      <w:r>
        <w:object>
          <v:shape id="_x0000_i1059" o:spt="75" alt="eqId4ff7942da6c3fc4005256fb1458557c0" type="#_x0000_t75" style="height:8.75pt;width:8.75pt;" o:ole="t" filled="f" o:preferrelative="t" stroked="f" coordsize="21600,21600">
            <v:path/>
            <v:fill on="f" focussize="0,0"/>
            <v:stroke on="f" joinstyle="miter"/>
            <v:imagedata r:id="rId77" o:title="eqId4ff7942da6c3fc4005256fb1458557c0"/>
            <o:lock v:ext="edit" aspectratio="t"/>
            <w10:wrap type="none"/>
            <w10:anchorlock/>
          </v:shape>
          <o:OLEObject Type="Embed" ProgID="Equation.DSMT4" ShapeID="_x0000_i1059" DrawAspect="Content" ObjectID="_1468075759" r:id="rId76">
            <o:LockedField>false</o:LockedField>
          </o:OLEObject>
        </w:object>
      </w:r>
      <w:r>
        <w:rPr>
          <w:sz w:val="21"/>
        </w:rPr>
        <w:t>”）</w:t>
      </w:r>
    </w:p>
    <w:p w14:paraId="3437319F">
      <w:pPr>
        <w:shd w:val="clear" w:color="auto" w:fill="auto"/>
        <w:spacing w:line="360" w:lineRule="auto"/>
        <w:jc w:val="left"/>
        <w:textAlignment w:val="center"/>
        <w:rPr>
          <w:sz w:val="21"/>
        </w:rPr>
      </w:pPr>
      <w:r>
        <w:rPr>
          <w:sz w:val="21"/>
        </w:rPr>
        <w:t>10．已知数轴上两点 A、B，对应的实数分别是</w:t>
      </w:r>
      <w:r>
        <w:object>
          <v:shape id="_x0000_i1060" o:spt="75" alt="eqIdcf298f00799cbf34b4db26f5f63af92f" type="#_x0000_t75" style="height:15.7pt;width:16.7pt;" o:ole="t" filled="f" o:preferrelative="t" stroked="f" coordsize="21600,21600">
            <v:path/>
            <v:fill on="f" focussize="0,0"/>
            <v:stroke on="f" joinstyle="miter"/>
            <v:imagedata r:id="rId79" o:title="eqIdcf298f00799cbf34b4db26f5f63af92f"/>
            <o:lock v:ext="edit" aspectratio="t"/>
            <w10:wrap type="none"/>
            <w10:anchorlock/>
          </v:shape>
          <o:OLEObject Type="Embed" ProgID="Equation.DSMT4" ShapeID="_x0000_i1060" DrawAspect="Content" ObjectID="_1468075760" r:id="rId78">
            <o:LockedField>false</o:LockedField>
          </o:OLEObject>
        </w:object>
      </w:r>
      <w:r>
        <w:rPr>
          <w:sz w:val="21"/>
        </w:rPr>
        <w:t>和</w:t>
      </w:r>
      <w:r>
        <w:object>
          <v:shape id="_x0000_i1061" o:spt="75" alt="eqId825af4005d02e56fbfdb4506a2e3cf89" type="#_x0000_t75" style="height:15.25pt;width:27.25pt;" o:ole="t" filled="f" o:preferrelative="t" stroked="f" coordsize="21600,21600">
            <v:path/>
            <v:fill on="f" focussize="0,0"/>
            <v:stroke on="f" joinstyle="miter"/>
            <v:imagedata r:id="rId81" o:title="eqId825af4005d02e56fbfdb4506a2e3cf89"/>
            <o:lock v:ext="edit" aspectratio="t"/>
            <w10:wrap type="none"/>
            <w10:anchorlock/>
          </v:shape>
          <o:OLEObject Type="Embed" ProgID="Equation.DSMT4" ShapeID="_x0000_i1061" DrawAspect="Content" ObjectID="_1468075761" r:id="rId80">
            <o:LockedField>false</o:LockedField>
          </o:OLEObject>
        </w:object>
      </w:r>
      <w:r>
        <w:rPr>
          <w:sz w:val="21"/>
        </w:rPr>
        <w:t>，则线段</w:t>
      </w:r>
      <w:r>
        <w:object>
          <v:shape id="_x0000_i1062" o:spt="75" alt="eqIdf52a58fbaf4fea03567e88a9f0f6e37e" type="#_x0000_t75" style="height:11.45pt;width:17.5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062" DrawAspect="Content" ObjectID="_1468075762" r:id="rId82">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12E610ED">
      <w:pPr>
        <w:shd w:val="clear" w:color="auto" w:fill="auto"/>
        <w:spacing w:line="360" w:lineRule="auto"/>
        <w:jc w:val="left"/>
        <w:textAlignment w:val="center"/>
        <w:rPr>
          <w:sz w:val="21"/>
        </w:rPr>
      </w:pPr>
      <w:r>
        <w:rPr>
          <w:sz w:val="21"/>
        </w:rPr>
        <w:t>11．用科学记数法表示：</w:t>
      </w:r>
      <w:r>
        <w:object>
          <v:shape id="_x0000_i1063" o:spt="75" alt="eqIda850152d985708f74c0b9fda1af2f7dc" type="#_x0000_t75" style="height:12.55pt;width:51pt;" o:ole="t" filled="f" o:preferrelative="t" stroked="f" coordsize="21600,21600">
            <v:path/>
            <v:fill on="f" focussize="0,0"/>
            <v:stroke on="f" joinstyle="miter"/>
            <v:imagedata r:id="rId85" o:title="eqIda850152d985708f74c0b9fda1af2f7dc"/>
            <o:lock v:ext="edit" aspectratio="t"/>
            <w10:wrap type="none"/>
            <w10:anchorlock/>
          </v:shape>
          <o:OLEObject Type="Embed" ProgID="Equation.DSMT4" ShapeID="_x0000_i1063" DrawAspect="Content" ObjectID="_1468075763" r:id="rId84">
            <o:LockedField>false</o:LockedField>
          </o:OLEObject>
        </w:object>
      </w:r>
      <w:r>
        <w:rPr>
          <w:rFonts w:ascii="Times New Roman" w:hAnsi="Times New Roman" w:eastAsia="Times New Roman" w:cs="Times New Roman"/>
          <w:b w:val="0"/>
          <w:sz w:val="21"/>
          <w:u w:val="single"/>
        </w:rPr>
        <w:t xml:space="preserve">     </w:t>
      </w:r>
      <w:r>
        <w:rPr>
          <w:sz w:val="21"/>
        </w:rPr>
        <w:t>．</w:t>
      </w:r>
    </w:p>
    <w:p w14:paraId="4897EF05">
      <w:pPr>
        <w:shd w:val="clear" w:color="auto" w:fill="auto"/>
        <w:spacing w:line="360" w:lineRule="auto"/>
        <w:jc w:val="left"/>
        <w:textAlignment w:val="center"/>
        <w:rPr>
          <w:sz w:val="21"/>
        </w:rPr>
      </w:pPr>
      <w:r>
        <w:rPr>
          <w:sz w:val="21"/>
        </w:rPr>
        <w:t>12．</w:t>
      </w:r>
      <w:r>
        <w:drawing>
          <wp:inline distT="0" distB="0" distL="114300" distR="114300">
            <wp:extent cx="574675" cy="287020"/>
            <wp:effectExtent l="0" t="0" r="15875" b="17780"/>
            <wp:docPr id="18"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QC_6_BD.19_1#d11de01d3?vop=1&amp;pid=7353ac956&amp;color=0,0,0&amp;tib=255,255,255&amp;iip=1&amp;vtp=1" descr="preencoded.png"/>
                    <pic:cNvPicPr>
                      <a:picLocks noChangeAspect="1"/>
                    </pic:cNvPicPr>
                  </pic:nvPicPr>
                  <pic:blipFill>
                    <a:blip r:embed="rId86">
                      <a:clrChange>
                        <a:clrFrom>
                          <a:srgbClr val="FFFFFF"/>
                        </a:clrFrom>
                        <a:clrTo>
                          <a:srgbClr val="FFFFFF">
                            <a:alpha val="0"/>
                          </a:srgbClr>
                        </a:clrTo>
                      </a:clrChange>
                    </a:blip>
                    <a:stretch>
                      <a:fillRect/>
                    </a:stretch>
                  </pic:blipFill>
                  <pic:spPr>
                    <a:xfrm>
                      <a:off x="0" y="0"/>
                      <a:ext cx="574675" cy="287020"/>
                    </a:xfrm>
                    <a:prstGeom prst="rect">
                      <a:avLst/>
                    </a:prstGeom>
                    <a:noFill/>
                  </pic:spPr>
                </pic:pic>
              </a:graphicData>
            </a:graphic>
          </wp:inline>
        </w:drawing>
      </w:r>
      <w:r>
        <w:rPr>
          <w:sz w:val="21"/>
        </w:rPr>
        <w:t>若</w:t>
      </w:r>
      <w:r>
        <w:object>
          <v:shape id="_x0000_i1064" o:spt="75" alt="eqId6eb93d4b81ce1fe1f6b563ac5bf769cc" type="#_x0000_t75" style="height:13.8pt;width:58.9pt;" o:ole="t" filled="f" o:preferrelative="t" stroked="f" coordsize="21600,21600">
            <v:path/>
            <v:fill on="f" focussize="0,0"/>
            <v:stroke on="f" joinstyle="miter"/>
            <v:imagedata r:id="rId88" o:title="eqId6eb93d4b81ce1fe1f6b563ac5bf769cc"/>
            <o:lock v:ext="edit" aspectratio="t"/>
            <w10:wrap type="none"/>
            <w10:anchorlock/>
          </v:shape>
          <o:OLEObject Type="Embed" ProgID="Equation.DSMT4" ShapeID="_x0000_i1064" DrawAspect="Content" ObjectID="_1468075764" r:id="rId87">
            <o:LockedField>false</o:LockedField>
          </o:OLEObject>
        </w:object>
      </w:r>
      <w:r>
        <w:rPr>
          <w:sz w:val="21"/>
        </w:rPr>
        <w:t>，</w:t>
      </w:r>
      <w:r>
        <w:object>
          <v:shape id="_x0000_i1065" o:spt="75" alt="eqId0f5b1c56401d6a7b69fd798d62e76983" type="#_x0000_t75" style="height:13.8pt;width:58.9pt;" o:ole="t" filled="f" o:preferrelative="t" stroked="f" coordsize="21600,21600">
            <v:path/>
            <v:fill on="f" focussize="0,0"/>
            <v:stroke on="f" joinstyle="miter"/>
            <v:imagedata r:id="rId90" o:title="eqId0f5b1c56401d6a7b69fd798d62e76983"/>
            <o:lock v:ext="edit" aspectratio="t"/>
            <w10:wrap type="none"/>
            <w10:anchorlock/>
          </v:shape>
          <o:OLEObject Type="Embed" ProgID="Equation.DSMT4" ShapeID="_x0000_i1065" DrawAspect="Content" ObjectID="_1468075765" r:id="rId89">
            <o:LockedField>false</o:LockedField>
          </o:OLEObject>
        </w:object>
      </w:r>
      <w:r>
        <w:rPr>
          <w:sz w:val="21"/>
        </w:rPr>
        <w:t>，则</w:t>
      </w:r>
      <w:r>
        <w:object>
          <v:shape id="_x0000_i1066" o:spt="75" alt="eqIddafbfb574d8cfb238e3ea62933cb3e16" type="#_x0000_t75" style="height:16.15pt;width:43.1pt;" o:ole="t" filled="f" o:preferrelative="t" stroked="f" coordsize="21600,21600">
            <v:path/>
            <v:fill on="f" focussize="0,0"/>
            <v:stroke on="f" joinstyle="miter"/>
            <v:imagedata r:id="rId92" o:title="eqIddafbfb574d8cfb238e3ea62933cb3e16"/>
            <o:lock v:ext="edit" aspectratio="t"/>
            <w10:wrap type="none"/>
            <w10:anchorlock/>
          </v:shape>
          <o:OLEObject Type="Embed" ProgID="Equation.DSMT4" ShapeID="_x0000_i1066" DrawAspect="Content" ObjectID="_1468075766" r:id="rId91">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067" o:spt="75" alt="eqId1a9c92efb868885da9c33d310d8acaf3" type="#_x0000_t75" style="height:16.25pt;width:45.75pt;" o:ole="t" filled="f" o:preferrelative="t" stroked="f" coordsize="21600,21600">
            <v:path/>
            <v:fill on="f" focussize="0,0"/>
            <v:stroke on="f" joinstyle="miter"/>
            <v:imagedata r:id="rId94" o:title="eqId1a9c92efb868885da9c33d310d8acaf3"/>
            <o:lock v:ext="edit" aspectratio="t"/>
            <w10:wrap type="none"/>
            <w10:anchorlock/>
          </v:shape>
          <o:OLEObject Type="Embed" ProgID="Equation.DSMT4" ShapeID="_x0000_i1067" DrawAspect="Content" ObjectID="_1468075767" r:id="rId93">
            <o:LockedField>false</o:LockedField>
          </o:OLEObject>
        </w:object>
      </w:r>
      <w:r>
        <w:rPr>
          <w:rFonts w:ascii="Times New Roman" w:hAnsi="Times New Roman" w:eastAsia="Times New Roman" w:cs="Times New Roman"/>
          <w:b w:val="0"/>
          <w:sz w:val="21"/>
          <w:u w:val="single"/>
        </w:rPr>
        <w:t xml:space="preserve">      </w:t>
      </w:r>
      <w:r>
        <w:rPr>
          <w:sz w:val="21"/>
        </w:rPr>
        <w:t>．</w:t>
      </w:r>
    </w:p>
    <w:p w14:paraId="56E2F09B">
      <w:pPr>
        <w:shd w:val="clear" w:color="auto" w:fill="auto"/>
        <w:spacing w:line="360" w:lineRule="auto"/>
        <w:jc w:val="left"/>
        <w:textAlignment w:val="center"/>
        <w:rPr>
          <w:sz w:val="21"/>
        </w:rPr>
      </w:pPr>
      <w:r>
        <w:rPr>
          <w:sz w:val="21"/>
        </w:rPr>
        <w:t>13．近似数</w:t>
      </w:r>
      <w:r>
        <w:object>
          <v:shape id="_x0000_i1068" o:spt="75" alt="eqIda61e76b65237766ff93b862cf18c53aa" type="#_x0000_t75" style="height:13.7pt;width:46.6pt;" o:ole="t" filled="f" o:preferrelative="t" stroked="f" coordsize="21600,21600">
            <v:path/>
            <v:fill on="f" focussize="0,0"/>
            <v:stroke on="f" joinstyle="miter"/>
            <v:imagedata r:id="rId96" o:title="eqIda61e76b65237766ff93b862cf18c53aa"/>
            <o:lock v:ext="edit" aspectratio="t"/>
            <w10:wrap type="none"/>
            <w10:anchorlock/>
          </v:shape>
          <o:OLEObject Type="Embed" ProgID="Equation.DSMT4" ShapeID="_x0000_i1068" DrawAspect="Content" ObjectID="_1468075768" r:id="rId95">
            <o:LockedField>false</o:LockedField>
          </o:OLEObject>
        </w:object>
      </w:r>
      <w:r>
        <w:rPr>
          <w:sz w:val="21"/>
        </w:rPr>
        <w:t>精确到</w:t>
      </w:r>
      <w:r>
        <w:rPr>
          <w:rFonts w:ascii="Times New Roman" w:hAnsi="Times New Roman" w:eastAsia="Times New Roman" w:cs="Times New Roman"/>
          <w:b w:val="0"/>
          <w:sz w:val="21"/>
          <w:u w:val="single"/>
        </w:rPr>
        <w:t xml:space="preserve">      </w:t>
      </w:r>
      <w:r>
        <w:rPr>
          <w:sz w:val="21"/>
        </w:rPr>
        <w:t>位．</w:t>
      </w:r>
    </w:p>
    <w:p w14:paraId="5BA78FAF">
      <w:pPr>
        <w:shd w:val="clear" w:color="auto" w:fill="auto"/>
        <w:spacing w:line="360" w:lineRule="auto"/>
        <w:jc w:val="left"/>
        <w:textAlignment w:val="center"/>
        <w:rPr>
          <w:sz w:val="21"/>
        </w:rPr>
      </w:pPr>
      <w:r>
        <w:rPr>
          <w:sz w:val="21"/>
        </w:rPr>
        <w:t>14．若</w:t>
      </w:r>
      <w:r>
        <w:object>
          <v:shape id="_x0000_i1069" o:spt="75" alt="eqIdd38bdce9441357261e80e351935c66c7" type="#_x0000_t75" style="height:19.15pt;width:164.55pt;" o:ole="t" filled="f" o:preferrelative="t" stroked="f" coordsize="21600,21600">
            <v:path/>
            <v:fill on="f" focussize="0,0"/>
            <v:stroke on="f" joinstyle="miter"/>
            <v:imagedata r:id="rId98" o:title="eqIdd38bdce9441357261e80e351935c66c7"/>
            <o:lock v:ext="edit" aspectratio="t"/>
            <w10:wrap type="none"/>
            <w10:anchorlock/>
          </v:shape>
          <o:OLEObject Type="Embed" ProgID="Equation.DSMT4" ShapeID="_x0000_i1069" DrawAspect="Content" ObjectID="_1468075769" r:id="rId97">
            <o:LockedField>false</o:LockedField>
          </o:OLEObject>
        </w:object>
      </w:r>
      <w:r>
        <w:rPr>
          <w:sz w:val="21"/>
        </w:rPr>
        <w:t>，则</w:t>
      </w:r>
      <w:r>
        <w:object>
          <v:shape id="_x0000_i1070" o:spt="75" alt="eqId4ec0618ae3a4fde6d6220010af229b9a" type="#_x0000_t75" style="height:9.65pt;width:16.7pt;" o:ole="t" filled="f" o:preferrelative="t" stroked="f" coordsize="21600,21600">
            <v:path/>
            <v:fill on="f" focussize="0,0"/>
            <v:stroke on="f" joinstyle="miter"/>
            <v:imagedata r:id="rId100" o:title="eqId4ec0618ae3a4fde6d6220010af229b9a"/>
            <o:lock v:ext="edit" aspectratio="t"/>
            <w10:wrap type="none"/>
            <w10:anchorlock/>
          </v:shape>
          <o:OLEObject Type="Embed" ProgID="Equation.DSMT4" ShapeID="_x0000_i1070" DrawAspect="Content" ObjectID="_1468075770" r:id="rId99">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071" o:spt="75" alt="eqId070d1ea22a92808dad7489438c239629" type="#_x0000_t75" style="height:11.3pt;width:17.55pt;" o:ole="t" filled="f" o:preferrelative="t" stroked="f" coordsize="21600,21600">
            <v:path/>
            <v:fill on="f" focussize="0,0"/>
            <v:stroke on="f" joinstyle="miter"/>
            <v:imagedata r:id="rId102" o:title="eqId070d1ea22a92808dad7489438c239629"/>
            <o:lock v:ext="edit" aspectratio="t"/>
            <w10:wrap type="none"/>
            <w10:anchorlock/>
          </v:shape>
          <o:OLEObject Type="Embed" ProgID="Equation.DSMT4" ShapeID="_x0000_i1071" DrawAspect="Content" ObjectID="_1468075771" r:id="rId101">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072" o:spt="75" alt="eqIdb2d67321ace1e6b3be0fc0e5e8130022" type="#_x0000_t75" style="height:8.65pt;width:16.7pt;" o:ole="t" filled="f" o:preferrelative="t" stroked="f" coordsize="21600,21600">
            <v:path/>
            <v:fill on="f" focussize="0,0"/>
            <v:stroke on="f" joinstyle="miter"/>
            <v:imagedata r:id="rId104" o:title="eqIdb2d67321ace1e6b3be0fc0e5e8130022"/>
            <o:lock v:ext="edit" aspectratio="t"/>
            <w10:wrap type="none"/>
            <w10:anchorlock/>
          </v:shape>
          <o:OLEObject Type="Embed" ProgID="Equation.DSMT4" ShapeID="_x0000_i1072" DrawAspect="Content" ObjectID="_1468075772" r:id="rId103">
            <o:LockedField>false</o:LockedField>
          </o:OLEObject>
        </w:object>
      </w:r>
      <w:r>
        <w:rPr>
          <w:rFonts w:ascii="Times New Roman" w:hAnsi="Times New Roman" w:eastAsia="Times New Roman" w:cs="Times New Roman"/>
          <w:b w:val="0"/>
          <w:sz w:val="21"/>
          <w:u w:val="single"/>
        </w:rPr>
        <w:t xml:space="preserve">      </w:t>
      </w:r>
      <w:r>
        <w:rPr>
          <w:sz w:val="21"/>
        </w:rPr>
        <w:t>．</w:t>
      </w:r>
    </w:p>
    <w:p w14:paraId="2D5E0548">
      <w:pPr>
        <w:shd w:val="clear" w:color="auto" w:fill="auto"/>
        <w:spacing w:line="360" w:lineRule="auto"/>
        <w:jc w:val="left"/>
        <w:textAlignment w:val="center"/>
        <w:rPr>
          <w:sz w:val="21"/>
        </w:rPr>
      </w:pPr>
      <w:r>
        <w:rPr>
          <w:sz w:val="21"/>
        </w:rPr>
        <w:t>15．</w:t>
      </w:r>
      <w:r>
        <w:drawing>
          <wp:inline distT="0" distB="0" distL="114300" distR="114300">
            <wp:extent cx="516890" cy="258445"/>
            <wp:effectExtent l="0" t="0" r="16510" b="8255"/>
            <wp:docPr id="19"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QC_6_BD.19_1#d11de01d3?vop=1&amp;pid=7353ac956&amp;color=0,0,0&amp;tib=255,255,255&amp;iip=1&amp;vtp=1" descr="preencoded.png"/>
                    <pic:cNvPicPr>
                      <a:picLocks noChangeAspect="1"/>
                    </pic:cNvPicPr>
                  </pic:nvPicPr>
                  <pic:blipFill>
                    <a:blip r:embed="rId86">
                      <a:clrChange>
                        <a:clrFrom>
                          <a:srgbClr val="FFFFFF"/>
                        </a:clrFrom>
                        <a:clrTo>
                          <a:srgbClr val="FFFFFF">
                            <a:alpha val="0"/>
                          </a:srgbClr>
                        </a:clrTo>
                      </a:clrChange>
                    </a:blip>
                    <a:stretch>
                      <a:fillRect/>
                    </a:stretch>
                  </pic:blipFill>
                  <pic:spPr>
                    <a:xfrm>
                      <a:off x="0" y="0"/>
                      <a:ext cx="516890" cy="258445"/>
                    </a:xfrm>
                    <a:prstGeom prst="rect">
                      <a:avLst/>
                    </a:prstGeom>
                    <a:noFill/>
                  </pic:spPr>
                </pic:pic>
              </a:graphicData>
            </a:graphic>
          </wp:inline>
        </w:drawing>
      </w:r>
      <w:r>
        <w:rPr>
          <w:sz w:val="21"/>
        </w:rPr>
        <w:t>已知</w:t>
      </w:r>
      <w:r>
        <w:object>
          <v:shape id="_x0000_i1073" o:spt="75" alt="eqId00fd2756bf819806ce2043be0cb5d5ba" type="#_x0000_t75" style="height:15.95pt;width:61.6pt;" o:ole="t" filled="f" o:preferrelative="t" stroked="f" coordsize="21600,21600">
            <v:path/>
            <v:fill on="f" focussize="0,0"/>
            <v:stroke on="f" joinstyle="miter"/>
            <v:imagedata r:id="rId106" o:title="eqId00fd2756bf819806ce2043be0cb5d5ba"/>
            <o:lock v:ext="edit" aspectratio="t"/>
            <w10:wrap type="none"/>
            <w10:anchorlock/>
          </v:shape>
          <o:OLEObject Type="Embed" ProgID="Equation.DSMT4" ShapeID="_x0000_i1073" DrawAspect="Content" ObjectID="_1468075773" r:id="rId105">
            <o:LockedField>false</o:LockedField>
          </o:OLEObject>
        </w:object>
      </w:r>
      <w:r>
        <w:rPr>
          <w:sz w:val="21"/>
        </w:rPr>
        <w:t>，</w:t>
      </w:r>
      <w:r>
        <w:object>
          <v:shape id="_x0000_i1074" o:spt="75" alt="eqId4350ca343605eea8faba60d113070a8c" type="#_x0000_t75" style="height:15.8pt;width:63.35pt;" o:ole="t" filled="f" o:preferrelative="t" stroked="f" coordsize="21600,21600">
            <v:path/>
            <v:fill on="f" focussize="0,0"/>
            <v:stroke on="f" joinstyle="miter"/>
            <v:imagedata r:id="rId108" o:title="eqId4350ca343605eea8faba60d113070a8c"/>
            <o:lock v:ext="edit" aspectratio="t"/>
            <w10:wrap type="none"/>
            <w10:anchorlock/>
          </v:shape>
          <o:OLEObject Type="Embed" ProgID="Equation.DSMT4" ShapeID="_x0000_i1074" DrawAspect="Content" ObjectID="_1468075774" r:id="rId107">
            <o:LockedField>false</o:LockedField>
          </o:OLEObject>
        </w:object>
      </w:r>
      <w:r>
        <w:rPr>
          <w:sz w:val="21"/>
        </w:rPr>
        <w:t>，</w:t>
      </w:r>
      <w:r>
        <w:object>
          <v:shape id="_x0000_i1075" o:spt="75" alt="eqIdb217dcf319375dd6e6bf62a89cbd379d" type="#_x0000_t75" style="height:15.25pt;width:59.8pt;" o:ole="t" filled="f" o:preferrelative="t" stroked="f" coordsize="21600,21600">
            <v:path/>
            <v:fill on="f" focussize="0,0"/>
            <v:stroke on="f" joinstyle="miter"/>
            <v:imagedata r:id="rId110" o:title="eqIdb217dcf319375dd6e6bf62a89cbd379d"/>
            <o:lock v:ext="edit" aspectratio="t"/>
            <w10:wrap type="none"/>
            <w10:anchorlock/>
          </v:shape>
          <o:OLEObject Type="Embed" ProgID="Equation.DSMT4" ShapeID="_x0000_i1075" DrawAspect="Content" ObjectID="_1468075775" r:id="rId109">
            <o:LockedField>false</o:LockedField>
          </o:OLEObject>
        </w:object>
      </w:r>
      <w:r>
        <w:rPr>
          <w:sz w:val="21"/>
        </w:rPr>
        <w:t>，</w:t>
      </w:r>
      <w:r>
        <w:object>
          <v:shape id="_x0000_i1076" o:spt="75" alt="eqIda2f343d67fbbc05607b3666c78f82964" type="#_x0000_t75" style="height:15.8pt;width:62.45pt;" o:ole="t" filled="f" o:preferrelative="t" stroked="f" coordsize="21600,21600">
            <v:path/>
            <v:fill on="f" focussize="0,0"/>
            <v:stroke on="f" joinstyle="miter"/>
            <v:imagedata r:id="rId112" o:title="eqIda2f343d67fbbc05607b3666c78f82964"/>
            <o:lock v:ext="edit" aspectratio="t"/>
            <w10:wrap type="none"/>
            <w10:anchorlock/>
          </v:shape>
          <o:OLEObject Type="Embed" ProgID="Equation.DSMT4" ShapeID="_x0000_i1076" DrawAspect="Content" ObjectID="_1468075776" r:id="rId111">
            <o:LockedField>false</o:LockedField>
          </o:OLEObject>
        </w:object>
      </w:r>
      <w:r>
        <w:rPr>
          <w:sz w:val="21"/>
        </w:rPr>
        <w:t>，则</w:t>
      </w:r>
      <w:r>
        <w:object>
          <v:shape id="_x0000_i1077" o:spt="75" alt="eqId380bbacf854e30e2e747fc286d2b9997" type="#_x0000_t75" style="height:9.7pt;width:16.7pt;" o:ole="t" filled="f" o:preferrelative="t" stroked="f" coordsize="21600,21600">
            <v:path/>
            <v:fill on="f" focussize="0,0"/>
            <v:stroke on="f" joinstyle="miter"/>
            <v:imagedata r:id="rId114" o:title="eqId380bbacf854e30e2e747fc286d2b9997"/>
            <o:lock v:ext="edit" aspectratio="t"/>
            <w10:wrap type="none"/>
            <w10:anchorlock/>
          </v:shape>
          <o:OLEObject Type="Embed" ProgID="Equation.DSMT4" ShapeID="_x0000_i1077" DrawAspect="Content" ObjectID="_1468075777" r:id="rId113">
            <o:LockedField>false</o:LockedField>
          </o:OLEObject>
        </w:object>
      </w:r>
      <w:r>
        <w:rPr>
          <w:rFonts w:ascii="Times New Roman" w:hAnsi="Times New Roman" w:eastAsia="Times New Roman" w:cs="Times New Roman"/>
          <w:b w:val="0"/>
          <w:sz w:val="21"/>
          <w:u w:val="single"/>
        </w:rPr>
        <w:t xml:space="preserve">        </w:t>
      </w:r>
      <w:r>
        <w:rPr>
          <w:sz w:val="21"/>
        </w:rPr>
        <w:t>．</w:t>
      </w:r>
    </w:p>
    <w:p w14:paraId="741CD891">
      <w:pPr>
        <w:shd w:val="clear" w:color="auto" w:fill="auto"/>
        <w:spacing w:line="360" w:lineRule="auto"/>
        <w:jc w:val="left"/>
        <w:textAlignment w:val="center"/>
        <w:rPr>
          <w:sz w:val="21"/>
        </w:rPr>
      </w:pPr>
      <w:r>
        <w:rPr>
          <w:sz w:val="21"/>
        </w:rPr>
        <w:t>16．不等式</w:t>
      </w:r>
      <w:r>
        <w:object>
          <v:shape id="_x0000_i1078" o:spt="75" alt="eqId8f5224917ac8f019eeda8d0f85f92dfa" type="#_x0000_t75" style="height:15.1pt;width:59.8pt;" o:ole="t" filled="f" o:preferrelative="t" stroked="f" coordsize="21600,21600">
            <v:path/>
            <v:fill on="f" focussize="0,0"/>
            <v:stroke on="f" joinstyle="miter"/>
            <v:imagedata r:id="rId116" o:title="eqId8f5224917ac8f019eeda8d0f85f92dfa"/>
            <o:lock v:ext="edit" aspectratio="t"/>
            <w10:wrap type="none"/>
            <w10:anchorlock/>
          </v:shape>
          <o:OLEObject Type="Embed" ProgID="Equation.DSMT4" ShapeID="_x0000_i1078" DrawAspect="Content" ObjectID="_1468075778" r:id="rId115">
            <o:LockedField>false</o:LockedField>
          </o:OLEObject>
        </w:object>
      </w:r>
      <w:r>
        <w:rPr>
          <w:sz w:val="21"/>
        </w:rPr>
        <w:t>的解集为</w:t>
      </w:r>
      <w:r>
        <w:rPr>
          <w:rFonts w:ascii="Times New Roman" w:hAnsi="Times New Roman" w:eastAsia="Times New Roman" w:cs="Times New Roman"/>
          <w:b w:val="0"/>
          <w:sz w:val="21"/>
          <w:u w:val="single"/>
        </w:rPr>
        <w:t xml:space="preserve">   </w:t>
      </w:r>
      <w:r>
        <w:rPr>
          <w:sz w:val="21"/>
        </w:rPr>
        <w:t>．</w:t>
      </w:r>
    </w:p>
    <w:p w14:paraId="2DE3E106">
      <w:pPr>
        <w:shd w:val="clear" w:color="auto" w:fill="auto"/>
        <w:spacing w:line="360" w:lineRule="auto"/>
        <w:jc w:val="left"/>
        <w:textAlignment w:val="center"/>
        <w:rPr>
          <w:sz w:val="21"/>
        </w:rPr>
      </w:pPr>
      <w:r>
        <w:rPr>
          <w:sz w:val="21"/>
        </w:rPr>
        <w:t>17．若</w:t>
      </w:r>
      <w:r>
        <w:object>
          <v:shape id="_x0000_i1079" o:spt="75" alt="eqIda68c1d20a422a363e356a160f096503c" type="#_x0000_t75" style="height:14.85pt;width:20.2pt;" o:ole="t" filled="f" o:preferrelative="t" stroked="f" coordsize="21600,21600">
            <v:path/>
            <v:fill on="f" focussize="0,0"/>
            <v:stroke on="f" joinstyle="miter"/>
            <v:imagedata r:id="rId118" o:title="eqIda68c1d20a422a363e356a160f096503c"/>
            <o:lock v:ext="edit" aspectratio="t"/>
            <w10:wrap type="none"/>
            <w10:anchorlock/>
          </v:shape>
          <o:OLEObject Type="Embed" ProgID="Equation.DSMT4" ShapeID="_x0000_i1079" DrawAspect="Content" ObjectID="_1468075779" r:id="rId117">
            <o:LockedField>false</o:LockedField>
          </o:OLEObject>
        </w:object>
      </w:r>
      <w:r>
        <w:rPr>
          <w:sz w:val="21"/>
        </w:rPr>
        <w:t>的整数部分为</w:t>
      </w:r>
      <w:r>
        <w:object>
          <v:shape id="_x0000_i1080" o:spt="75" alt="eqId0a6936d370d6a238a608ca56f87198de" type="#_x0000_t75" style="height:9.65pt;width:8.75pt;" o:ole="t" filled="f" o:preferrelative="t" stroked="f" coordsize="21600,21600">
            <v:path/>
            <v:fill on="f" focussize="0,0"/>
            <v:stroke on="f" joinstyle="miter"/>
            <v:imagedata r:id="rId120" o:title="eqId0a6936d370d6a238a608ca56f87198de"/>
            <o:lock v:ext="edit" aspectratio="t"/>
            <w10:wrap type="none"/>
            <w10:anchorlock/>
          </v:shape>
          <o:OLEObject Type="Embed" ProgID="Equation.DSMT4" ShapeID="_x0000_i1080" DrawAspect="Content" ObjectID="_1468075780" r:id="rId119">
            <o:LockedField>false</o:LockedField>
          </o:OLEObject>
        </w:object>
      </w:r>
      <w:r>
        <w:rPr>
          <w:sz w:val="21"/>
        </w:rPr>
        <w:t>，</w:t>
      </w:r>
      <w:r>
        <w:object>
          <v:shape id="_x0000_i1081" o:spt="75" alt="eqId32e5477adf0cd2414b7fd1c7be24272e" type="#_x0000_t75" style="height:15.8pt;width:30.75pt;" o:ole="t" filled="f" o:preferrelative="t" stroked="f" coordsize="21600,21600">
            <v:path/>
            <v:fill on="f" focussize="0,0"/>
            <v:stroke on="f" joinstyle="miter"/>
            <v:imagedata r:id="rId122" o:title="eqId32e5477adf0cd2414b7fd1c7be24272e"/>
            <o:lock v:ext="edit" aspectratio="t"/>
            <w10:wrap type="none"/>
            <w10:anchorlock/>
          </v:shape>
          <o:OLEObject Type="Embed" ProgID="Equation.DSMT4" ShapeID="_x0000_i1081" DrawAspect="Content" ObjectID="_1468075781" r:id="rId121">
            <o:LockedField>false</o:LockedField>
          </o:OLEObject>
        </w:object>
      </w:r>
      <w:r>
        <w:rPr>
          <w:sz w:val="21"/>
        </w:rPr>
        <w:t>小数部分为</w:t>
      </w:r>
      <w:r>
        <w:object>
          <v:shape id="_x0000_i1082" o:spt="75" alt="eqId2c94bb12cee76221e13f9ef955b0aab1" type="#_x0000_t75" style="height:12.35pt;width:8.75pt;" o:ole="t" filled="f" o:preferrelative="t" stroked="f" coordsize="21600,21600">
            <v:path/>
            <v:fill on="f" focussize="0,0"/>
            <v:stroke on="f" joinstyle="miter"/>
            <v:imagedata r:id="rId124" o:title="eqId2c94bb12cee76221e13f9ef955b0aab1"/>
            <o:lock v:ext="edit" aspectratio="t"/>
            <w10:wrap type="none"/>
            <w10:anchorlock/>
          </v:shape>
          <o:OLEObject Type="Embed" ProgID="Equation.DSMT4" ShapeID="_x0000_i1082" DrawAspect="Content" ObjectID="_1468075782" r:id="rId123">
            <o:LockedField>false</o:LockedField>
          </o:OLEObject>
        </w:object>
      </w:r>
      <w:r>
        <w:rPr>
          <w:sz w:val="21"/>
        </w:rPr>
        <w:t>，则</w:t>
      </w:r>
      <w:r>
        <w:object>
          <v:shape id="_x0000_i1083" o:spt="75" alt="eqIdc9f2416d1f75a45a314331146550832e" type="#_x0000_t75" style="height:12.25pt;width:22.85pt;" o:ole="t" filled="f" o:preferrelative="t" stroked="f" coordsize="21600,21600">
            <v:path/>
            <v:fill on="f" focussize="0,0"/>
            <v:stroke on="f" joinstyle="miter"/>
            <v:imagedata r:id="rId126" o:title="eqIdc9f2416d1f75a45a314331146550832e"/>
            <o:lock v:ext="edit" aspectratio="t"/>
            <w10:wrap type="none"/>
            <w10:anchorlock/>
          </v:shape>
          <o:OLEObject Type="Embed" ProgID="Equation.DSMT4" ShapeID="_x0000_i1083" DrawAspect="Content" ObjectID="_1468075783" r:id="rId125">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0600D04D">
      <w:pPr>
        <w:shd w:val="clear" w:color="auto" w:fill="auto"/>
        <w:spacing w:line="360" w:lineRule="auto"/>
        <w:jc w:val="left"/>
        <w:textAlignment w:val="center"/>
        <w:rPr>
          <w:sz w:val="21"/>
        </w:rPr>
      </w:pPr>
      <w:r>
        <w:rPr>
          <w:sz w:val="21"/>
        </w:rPr>
        <w:t>18．</w:t>
      </w:r>
      <w:r>
        <w:drawing>
          <wp:inline distT="0" distB="0" distL="114300" distR="114300">
            <wp:extent cx="529590" cy="264795"/>
            <wp:effectExtent l="0" t="0" r="3810" b="1905"/>
            <wp:docPr id="20"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QC_6_BD.19_1#d11de01d3?vop=1&amp;pid=7353ac956&amp;color=0,0,0&amp;tib=255,255,255&amp;iip=1&amp;vtp=1" descr="preencoded.png"/>
                    <pic:cNvPicPr>
                      <a:picLocks noChangeAspect="1"/>
                    </pic:cNvPicPr>
                  </pic:nvPicPr>
                  <pic:blipFill>
                    <a:blip r:embed="rId86">
                      <a:clrChange>
                        <a:clrFrom>
                          <a:srgbClr val="FFFFFF"/>
                        </a:clrFrom>
                        <a:clrTo>
                          <a:srgbClr val="FFFFFF">
                            <a:alpha val="0"/>
                          </a:srgbClr>
                        </a:clrTo>
                      </a:clrChange>
                    </a:blip>
                    <a:stretch>
                      <a:fillRect/>
                    </a:stretch>
                  </pic:blipFill>
                  <pic:spPr>
                    <a:xfrm>
                      <a:off x="0" y="0"/>
                      <a:ext cx="529590" cy="264795"/>
                    </a:xfrm>
                    <a:prstGeom prst="rect">
                      <a:avLst/>
                    </a:prstGeom>
                    <a:noFill/>
                  </pic:spPr>
                </pic:pic>
              </a:graphicData>
            </a:graphic>
          </wp:inline>
        </w:drawing>
      </w:r>
      <w:r>
        <w:rPr>
          <w:sz w:val="21"/>
        </w:rPr>
        <w:t>定义一种运算，对于任意角</w:t>
      </w:r>
      <w:r>
        <w:object>
          <v:shape id="_x0000_i1084" o:spt="75" alt="eqIde170f206fdbbd834aad7580c727e2cc6" type="#_x0000_t75" style="height:9.65pt;width:10.55pt;" o:ole="t" filled="f" o:preferrelative="t" stroked="f" coordsize="21600,21600">
            <v:path/>
            <v:fill on="f" focussize="0,0"/>
            <v:stroke on="f" joinstyle="miter"/>
            <v:imagedata r:id="rId128" o:title="eqIde170f206fdbbd834aad7580c727e2cc6"/>
            <o:lock v:ext="edit" aspectratio="t"/>
            <w10:wrap type="none"/>
            <w10:anchorlock/>
          </v:shape>
          <o:OLEObject Type="Embed" ProgID="Equation.DSMT4" ShapeID="_x0000_i1084" DrawAspect="Content" ObjectID="_1468075784" r:id="rId127">
            <o:LockedField>false</o:LockedField>
          </o:OLEObject>
        </w:object>
      </w:r>
      <w:r>
        <w:rPr>
          <w:sz w:val="21"/>
        </w:rPr>
        <w:t>和</w:t>
      </w:r>
      <w:r>
        <w:object>
          <v:shape id="_x0000_i1085" o:spt="75" alt="eqId5b5858ee1ce52b251816757257a11c29" type="#_x0000_t75" style="height:14.2pt;width:10.55pt;" o:ole="t" filled="f" o:preferrelative="t" stroked="f" coordsize="21600,21600">
            <v:path/>
            <v:fill on="f" focussize="0,0"/>
            <v:stroke on="f" joinstyle="miter"/>
            <v:imagedata r:id="rId130" o:title="eqId5b5858ee1ce52b251816757257a11c29"/>
            <o:lock v:ext="edit" aspectratio="t"/>
            <w10:wrap type="none"/>
            <w10:anchorlock/>
          </v:shape>
          <o:OLEObject Type="Embed" ProgID="Equation.DSMT4" ShapeID="_x0000_i1085" DrawAspect="Content" ObjectID="_1468075785" r:id="rId129">
            <o:LockedField>false</o:LockedField>
          </o:OLEObject>
        </w:object>
      </w:r>
      <w:r>
        <w:rPr>
          <w:sz w:val="21"/>
        </w:rPr>
        <w:t>，</w:t>
      </w:r>
      <w:r>
        <w:object>
          <v:shape id="_x0000_i1086" o:spt="75" alt="eqId13a4b5c5ad3c4cc369d573cc61e9739e" type="#_x0000_t75" style="height:29pt;width:121.4pt;" o:ole="t" filled="f" o:preferrelative="t" stroked="f" coordsize="21600,21600">
            <v:path/>
            <v:fill on="f" focussize="0,0"/>
            <v:stroke on="f" joinstyle="miter"/>
            <v:imagedata r:id="rId132" o:title="eqId13a4b5c5ad3c4cc369d573cc61e9739e"/>
            <o:lock v:ext="edit" aspectratio="t"/>
            <w10:wrap type="none"/>
            <w10:anchorlock/>
          </v:shape>
          <o:OLEObject Type="Embed" ProgID="Equation.DSMT4" ShapeID="_x0000_i1086" DrawAspect="Content" ObjectID="_1468075786" r:id="rId131">
            <o:LockedField>false</o:LockedField>
          </o:OLEObject>
        </w:object>
      </w:r>
      <w:r>
        <w:rPr>
          <w:sz w:val="21"/>
        </w:rPr>
        <w:t>，已知</w:t>
      </w:r>
      <w:r>
        <w:object>
          <v:shape id="_x0000_i1087" o:spt="75" alt="eqIdc1f6307c1d0747af03869032794e5c00" type="#_x0000_t75" style="height:13.35pt;width:46.6pt;" o:ole="t" filled="f" o:preferrelative="t" stroked="f" coordsize="21600,21600">
            <v:path/>
            <v:fill on="f" focussize="0,0"/>
            <v:stroke on="f" joinstyle="miter"/>
            <v:imagedata r:id="rId134" o:title="eqIdc1f6307c1d0747af03869032794e5c00"/>
            <o:lock v:ext="edit" aspectratio="t"/>
            <w10:wrap type="none"/>
            <w10:anchorlock/>
          </v:shape>
          <o:OLEObject Type="Embed" ProgID="Equation.DSMT4" ShapeID="_x0000_i1087" DrawAspect="Content" ObjectID="_1468075787" r:id="rId133">
            <o:LockedField>false</o:LockedField>
          </o:OLEObject>
        </w:object>
      </w:r>
      <w:r>
        <w:rPr>
          <w:sz w:val="21"/>
        </w:rPr>
        <w:t>，</w:t>
      </w:r>
      <w:r>
        <w:object>
          <v:shape id="_x0000_i1088" o:spt="75" alt="eqIdcff91a1393443ad525095e908c8beed5" type="#_x0000_t75" style="height:15.8pt;width:55.4pt;" o:ole="t" filled="f" o:preferrelative="t" stroked="f" coordsize="21600,21600">
            <v:path/>
            <v:fill on="f" focussize="0,0"/>
            <v:stroke on="f" joinstyle="miter"/>
            <v:imagedata r:id="rId136" o:title="eqIdcff91a1393443ad525095e908c8beed5"/>
            <o:lock v:ext="edit" aspectratio="t"/>
            <w10:wrap type="none"/>
            <w10:anchorlock/>
          </v:shape>
          <o:OLEObject Type="Embed" ProgID="Equation.DSMT4" ShapeID="_x0000_i1088" DrawAspect="Content" ObjectID="_1468075788" r:id="rId135">
            <o:LockedField>false</o:LockedField>
          </o:OLEObject>
        </w:object>
      </w:r>
      <w:r>
        <w:rPr>
          <w:sz w:val="21"/>
        </w:rPr>
        <w:t>，那么</w:t>
      </w:r>
      <w:r>
        <w:object>
          <v:shape id="_x0000_i1089" o:spt="75" alt="eqId12758b23e8c724d11014314c289cfc0c" type="#_x0000_t75" style="height:12.6pt;width:70.35pt;" o:ole="t" filled="f" o:preferrelative="t" stroked="f" coordsize="21600,21600">
            <v:path/>
            <v:fill on="f" focussize="0,0"/>
            <v:stroke on="f" joinstyle="miter"/>
            <v:imagedata r:id="rId138" o:title="eqId12758b23e8c724d11014314c289cfc0c"/>
            <o:lock v:ext="edit" aspectratio="t"/>
            <w10:wrap type="none"/>
            <w10:anchorlock/>
          </v:shape>
          <o:OLEObject Type="Embed" ProgID="Equation.DSMT4" ShapeID="_x0000_i1089" DrawAspect="Content" ObjectID="_1468075789" r:id="rId137">
            <o:LockedField>false</o:LockedField>
          </o:OLEObject>
        </w:object>
      </w:r>
      <w:r>
        <w:rPr>
          <w:sz w:val="21"/>
        </w:rPr>
        <w:t>的值是</w:t>
      </w:r>
      <w:r>
        <w:rPr>
          <w:rFonts w:ascii="Times New Roman" w:hAnsi="Times New Roman" w:eastAsia="Times New Roman" w:cs="Times New Roman"/>
          <w:b w:val="0"/>
          <w:sz w:val="21"/>
          <w:u w:val="single"/>
        </w:rPr>
        <w:t xml:space="preserve">            </w:t>
      </w:r>
      <w:r>
        <w:rPr>
          <w:sz w:val="21"/>
        </w:rPr>
        <w:t>．</w:t>
      </w:r>
    </w:p>
    <w:p w14:paraId="2B4C601F">
      <w:pPr>
        <w:jc w:val="both"/>
        <w:textAlignment w:val="center"/>
        <w:rPr>
          <w:rFonts w:ascii="黑体" w:hAnsi="黑体" w:eastAsia="黑体" w:cs="黑体"/>
          <w:b/>
          <w:i w:val="0"/>
          <w:color w:val="000000"/>
          <w:sz w:val="30"/>
        </w:rPr>
      </w:pPr>
      <w:r>
        <w:rPr>
          <w:rFonts w:ascii="Times New Roman" w:hAnsi="Times New Roman"/>
          <w:b/>
          <w:color w:val="000000"/>
          <w:kern w:val="0"/>
        </w:rPr>
        <w:t>三.解答题（本大题共8小题，58分。解答应写出文字说明，证明过程或演算步骤）</w:t>
      </w:r>
    </w:p>
    <w:p w14:paraId="6C099246">
      <w:pPr>
        <w:shd w:val="clear" w:color="auto" w:fill="auto"/>
        <w:spacing w:line="360" w:lineRule="auto"/>
        <w:jc w:val="left"/>
        <w:textAlignment w:val="center"/>
        <w:rPr>
          <w:sz w:val="21"/>
        </w:rPr>
      </w:pPr>
      <w:r>
        <w:rPr>
          <w:rFonts w:hint="eastAsia"/>
          <w:sz w:val="21"/>
          <w:lang w:val="en-US" w:eastAsia="zh-CN"/>
        </w:rPr>
        <w:t>19</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计算：</w:t>
      </w:r>
      <w:r>
        <w:object>
          <v:shape id="_x0000_i1090" o:spt="75" alt="eqId18f06933a914dcb72a9047050df1160e" type="#_x0000_t75" style="height:28.85pt;width:141.65pt;" o:ole="t" filled="f" o:preferrelative="t" stroked="f" coordsize="21600,21600">
            <v:path/>
            <v:fill on="f" focussize="0,0"/>
            <v:stroke on="f" joinstyle="miter"/>
            <v:imagedata r:id="rId140" o:title="eqId18f06933a914dcb72a9047050df1160e"/>
            <o:lock v:ext="edit" aspectratio="t"/>
            <w10:wrap type="none"/>
            <w10:anchorlock/>
          </v:shape>
          <o:OLEObject Type="Embed" ProgID="Equation.DSMT4" ShapeID="_x0000_i1090" DrawAspect="Content" ObjectID="_1468075790" r:id="rId139">
            <o:LockedField>false</o:LockedField>
          </o:OLEObject>
        </w:object>
      </w:r>
      <w:r>
        <w:rPr>
          <w:sz w:val="21"/>
        </w:rPr>
        <w:t>．</w:t>
      </w:r>
    </w:p>
    <w:p w14:paraId="3BBFF1A5">
      <w:pPr>
        <w:shd w:val="clear" w:color="auto" w:fill="auto"/>
        <w:spacing w:line="360" w:lineRule="auto"/>
        <w:jc w:val="left"/>
        <w:textAlignment w:val="center"/>
        <w:rPr>
          <w:sz w:val="21"/>
        </w:rPr>
      </w:pPr>
    </w:p>
    <w:p w14:paraId="06629C58">
      <w:pPr>
        <w:shd w:val="clear" w:color="auto" w:fill="auto"/>
        <w:spacing w:line="360" w:lineRule="auto"/>
        <w:jc w:val="left"/>
        <w:textAlignment w:val="center"/>
        <w:rPr>
          <w:sz w:val="21"/>
        </w:rPr>
      </w:pPr>
    </w:p>
    <w:p w14:paraId="124F9EEE">
      <w:pPr>
        <w:shd w:val="clear" w:color="auto" w:fill="auto"/>
        <w:spacing w:line="360" w:lineRule="auto"/>
        <w:jc w:val="left"/>
        <w:textAlignment w:val="center"/>
        <w:rPr>
          <w:sz w:val="21"/>
        </w:rPr>
      </w:pPr>
    </w:p>
    <w:p w14:paraId="0C3D7153">
      <w:pPr>
        <w:shd w:val="clear" w:color="auto" w:fill="auto"/>
        <w:spacing w:line="360" w:lineRule="auto"/>
        <w:jc w:val="left"/>
        <w:textAlignment w:val="center"/>
        <w:rPr>
          <w:sz w:val="21"/>
        </w:rPr>
      </w:pPr>
    </w:p>
    <w:p w14:paraId="1A3CA40C">
      <w:pPr>
        <w:shd w:val="clear" w:color="auto" w:fill="auto"/>
        <w:spacing w:line="360" w:lineRule="auto"/>
        <w:jc w:val="left"/>
        <w:textAlignment w:val="center"/>
        <w:rPr>
          <w:sz w:val="21"/>
        </w:rPr>
      </w:pPr>
      <w:r>
        <w:rPr>
          <w:sz w:val="21"/>
        </w:rPr>
        <w:t>2</w:t>
      </w:r>
      <w:r>
        <w:rPr>
          <w:rFonts w:hint="eastAsia"/>
          <w:sz w:val="21"/>
          <w:lang w:val="en-US" w:eastAsia="zh-CN"/>
        </w:rPr>
        <w:t>0</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计算：</w:t>
      </w:r>
      <w:r>
        <w:object>
          <v:shape id="_x0000_i1091" o:spt="75" alt="eqIdbcfba68a15bd44a4de74cf2652755ce6" type="#_x0000_t75" style="height:35.15pt;width:168.95pt;" o:ole="t" filled="f" o:preferrelative="t" stroked="f" coordsize="21600,21600">
            <v:path/>
            <v:fill on="f" focussize="0,0"/>
            <v:stroke on="f" joinstyle="miter"/>
            <v:imagedata r:id="rId142" o:title="eqIdbcfba68a15bd44a4de74cf2652755ce6"/>
            <o:lock v:ext="edit" aspectratio="t"/>
            <w10:wrap type="none"/>
            <w10:anchorlock/>
          </v:shape>
          <o:OLEObject Type="Embed" ProgID="Equation.DSMT4" ShapeID="_x0000_i1091" DrawAspect="Content" ObjectID="_1468075791" r:id="rId141">
            <o:LockedField>false</o:LockedField>
          </o:OLEObject>
        </w:object>
      </w:r>
      <w:r>
        <w:rPr>
          <w:rFonts w:ascii="新宋体" w:hAnsi="新宋体" w:eastAsia="新宋体" w:cs="新宋体"/>
          <w:sz w:val="21"/>
        </w:rPr>
        <w:t>．</w:t>
      </w:r>
    </w:p>
    <w:p w14:paraId="5EE5B202">
      <w:pPr>
        <w:shd w:val="clear" w:color="auto" w:fill="auto"/>
        <w:spacing w:line="360" w:lineRule="auto"/>
        <w:jc w:val="left"/>
        <w:textAlignment w:val="center"/>
        <w:rPr>
          <w:rFonts w:hint="eastAsia"/>
          <w:sz w:val="21"/>
          <w:lang w:val="en-US" w:eastAsia="zh-CN"/>
        </w:rPr>
      </w:pPr>
    </w:p>
    <w:p w14:paraId="11E36E9E">
      <w:pPr>
        <w:shd w:val="clear" w:color="auto" w:fill="auto"/>
        <w:spacing w:line="360" w:lineRule="auto"/>
        <w:jc w:val="left"/>
        <w:textAlignment w:val="center"/>
        <w:rPr>
          <w:rFonts w:hint="eastAsia"/>
          <w:sz w:val="21"/>
          <w:lang w:val="en-US" w:eastAsia="zh-CN"/>
        </w:rPr>
      </w:pPr>
    </w:p>
    <w:p w14:paraId="58EAE2B9">
      <w:pPr>
        <w:shd w:val="clear" w:color="auto" w:fill="auto"/>
        <w:spacing w:line="360" w:lineRule="auto"/>
        <w:jc w:val="left"/>
        <w:textAlignment w:val="center"/>
        <w:rPr>
          <w:rFonts w:hint="eastAsia"/>
          <w:sz w:val="21"/>
          <w:lang w:val="en-US" w:eastAsia="zh-CN"/>
        </w:rPr>
      </w:pPr>
    </w:p>
    <w:p w14:paraId="34C1F7E0">
      <w:pPr>
        <w:shd w:val="clear" w:color="auto" w:fill="auto"/>
        <w:spacing w:line="360" w:lineRule="auto"/>
        <w:jc w:val="left"/>
        <w:textAlignment w:val="center"/>
        <w:rPr>
          <w:rFonts w:hint="eastAsia"/>
          <w:sz w:val="21"/>
          <w:lang w:val="en-US" w:eastAsia="zh-CN"/>
        </w:rPr>
      </w:pPr>
    </w:p>
    <w:p w14:paraId="3F6E19C6">
      <w:pPr>
        <w:shd w:val="clear" w:color="auto" w:fill="auto"/>
        <w:spacing w:line="360" w:lineRule="auto"/>
        <w:jc w:val="left"/>
        <w:textAlignment w:val="center"/>
        <w:rPr>
          <w:rFonts w:hint="eastAsia"/>
          <w:sz w:val="21"/>
          <w:lang w:val="en-US" w:eastAsia="zh-CN"/>
        </w:rPr>
      </w:pPr>
    </w:p>
    <w:p w14:paraId="2C8A959E">
      <w:pPr>
        <w:shd w:val="clear" w:color="auto" w:fill="auto"/>
        <w:spacing w:line="360" w:lineRule="auto"/>
        <w:jc w:val="left"/>
        <w:textAlignment w:val="center"/>
        <w:rPr>
          <w:rFonts w:hint="eastAsia"/>
          <w:sz w:val="21"/>
          <w:lang w:val="en-US" w:eastAsia="zh-CN"/>
        </w:rPr>
      </w:pPr>
    </w:p>
    <w:p w14:paraId="60456D98">
      <w:pPr>
        <w:shd w:val="clear" w:color="auto" w:fill="auto"/>
        <w:spacing w:line="360" w:lineRule="auto"/>
        <w:jc w:val="left"/>
        <w:textAlignment w:val="center"/>
        <w:rPr>
          <w:color w:val="FF0000"/>
          <w:sz w:val="21"/>
        </w:rPr>
      </w:pPr>
      <w:r>
        <w:rPr>
          <w:rFonts w:hint="eastAsia"/>
          <w:sz w:val="21"/>
          <w:lang w:val="en-US" w:eastAsia="zh-CN"/>
        </w:rPr>
        <w:t>21</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已知一个数的两个不同的平方根是</w:t>
      </w:r>
      <w:r>
        <w:object>
          <v:shape id="_x0000_i1092" o:spt="75" alt="eqId939109101ab9ba42d755a3429be547b2" type="#_x0000_t75" style="height:12.5pt;width:26.35pt;" o:ole="t" filled="f" o:preferrelative="t" stroked="f" coordsize="21600,21600">
            <v:path/>
            <v:fill on="f" focussize="0,0"/>
            <v:stroke on="f" joinstyle="miter"/>
            <v:imagedata r:id="rId144" o:title="eqId939109101ab9ba42d755a3429be547b2"/>
            <o:lock v:ext="edit" aspectratio="t"/>
            <w10:wrap type="none"/>
            <w10:anchorlock/>
          </v:shape>
          <o:OLEObject Type="Embed" ProgID="Equation.DSMT4" ShapeID="_x0000_i1092" DrawAspect="Content" ObjectID="_1468075792" r:id="rId143">
            <o:LockedField>false</o:LockedField>
          </o:OLEObject>
        </w:object>
      </w:r>
      <w:r>
        <w:rPr>
          <w:sz w:val="21"/>
        </w:rPr>
        <w:t>和</w:t>
      </w:r>
      <w:r>
        <w:object>
          <v:shape id="_x0000_i1093" o:spt="75" alt="eqId9b0ba17e83573d87088528ab1a441796" type="#_x0000_t75" style="height:12.6pt;width:27.25pt;" o:ole="t" filled="f" o:preferrelative="t" stroked="f" coordsize="21600,21600">
            <v:path/>
            <v:fill on="f" focussize="0,0"/>
            <v:stroke on="f" joinstyle="miter"/>
            <v:imagedata r:id="rId146" o:title="eqId9b0ba17e83573d87088528ab1a441796"/>
            <o:lock v:ext="edit" aspectratio="t"/>
            <w10:wrap type="none"/>
            <w10:anchorlock/>
          </v:shape>
          <o:OLEObject Type="Embed" ProgID="Equation.DSMT4" ShapeID="_x0000_i1093" DrawAspect="Content" ObjectID="_1468075793" r:id="rId145">
            <o:LockedField>false</o:LockedField>
          </o:OLEObject>
        </w:object>
      </w:r>
      <w:r>
        <w:rPr>
          <w:sz w:val="21"/>
        </w:rPr>
        <w:t>，求这个数的立方根．</w:t>
      </w:r>
    </w:p>
    <w:p w14:paraId="62CBB98D">
      <w:pPr>
        <w:shd w:val="clear" w:color="auto" w:fill="auto"/>
        <w:spacing w:line="360" w:lineRule="auto"/>
        <w:jc w:val="left"/>
        <w:textAlignment w:val="center"/>
        <w:rPr>
          <w:sz w:val="21"/>
        </w:rPr>
      </w:pPr>
    </w:p>
    <w:p w14:paraId="1A3E7E89">
      <w:pPr>
        <w:shd w:val="clear" w:color="auto" w:fill="auto"/>
        <w:spacing w:line="360" w:lineRule="auto"/>
        <w:jc w:val="left"/>
        <w:textAlignment w:val="center"/>
        <w:rPr>
          <w:sz w:val="21"/>
        </w:rPr>
      </w:pPr>
    </w:p>
    <w:p w14:paraId="4D725F94">
      <w:pPr>
        <w:shd w:val="clear" w:color="auto" w:fill="auto"/>
        <w:spacing w:line="360" w:lineRule="auto"/>
        <w:jc w:val="left"/>
        <w:textAlignment w:val="center"/>
        <w:rPr>
          <w:sz w:val="21"/>
        </w:rPr>
      </w:pPr>
    </w:p>
    <w:p w14:paraId="078CC88F">
      <w:pPr>
        <w:shd w:val="clear" w:color="auto" w:fill="auto"/>
        <w:spacing w:line="360" w:lineRule="auto"/>
        <w:jc w:val="left"/>
        <w:textAlignment w:val="center"/>
        <w:rPr>
          <w:sz w:val="21"/>
        </w:rPr>
      </w:pPr>
    </w:p>
    <w:p w14:paraId="13299E26">
      <w:pPr>
        <w:shd w:val="clear" w:color="auto" w:fill="auto"/>
        <w:spacing w:line="360" w:lineRule="auto"/>
        <w:jc w:val="left"/>
        <w:textAlignment w:val="center"/>
        <w:rPr>
          <w:sz w:val="21"/>
        </w:rPr>
      </w:pPr>
      <w:r>
        <w:rPr>
          <w:sz w:val="21"/>
        </w:rPr>
        <w:t>2</w:t>
      </w:r>
      <w:r>
        <w:rPr>
          <w:rFonts w:hint="eastAsia"/>
          <w:sz w:val="21"/>
          <w:lang w:val="en-US" w:eastAsia="zh-CN"/>
        </w:rPr>
        <w:t>2</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先化简，后求值：</w:t>
      </w:r>
      <w:r>
        <w:object>
          <v:shape id="_x0000_i1094" o:spt="75" alt="eqIdc982fc5b3dc877c605b9542484c87d8f" type="#_x0000_t75" style="height:31.7pt;width:112.6pt;" o:ole="t" filled="f" o:preferrelative="t" stroked="f" coordsize="21600,21600">
            <v:path/>
            <v:fill on="f" focussize="0,0"/>
            <v:stroke on="f" joinstyle="miter"/>
            <v:imagedata r:id="rId148" o:title="eqIdc982fc5b3dc877c605b9542484c87d8f"/>
            <o:lock v:ext="edit" aspectratio="t"/>
            <w10:wrap type="none"/>
            <w10:anchorlock/>
          </v:shape>
          <o:OLEObject Type="Embed" ProgID="Equation.DSMT4" ShapeID="_x0000_i1094" DrawAspect="Content" ObjectID="_1468075794" r:id="rId147">
            <o:LockedField>false</o:LockedField>
          </o:OLEObject>
        </w:object>
      </w:r>
      <w:r>
        <w:rPr>
          <w:sz w:val="21"/>
        </w:rPr>
        <w:t>，其中</w:t>
      </w:r>
      <w:r>
        <w:object>
          <v:shape id="_x0000_i1095" o:spt="75" alt="eqId200f24e682c93e02a87f3f9d57dc5d40" type="#_x0000_t75" style="height:26.85pt;width:26.35pt;" o:ole="t" filled="f" o:preferrelative="t" stroked="f" coordsize="21600,21600">
            <v:path/>
            <v:fill on="f" focussize="0,0"/>
            <v:stroke on="f" joinstyle="miter"/>
            <v:imagedata r:id="rId150" o:title="eqId200f24e682c93e02a87f3f9d57dc5d40"/>
            <o:lock v:ext="edit" aspectratio="t"/>
            <w10:wrap type="none"/>
            <w10:anchorlock/>
          </v:shape>
          <o:OLEObject Type="Embed" ProgID="Equation.DSMT4" ShapeID="_x0000_i1095" DrawAspect="Content" ObjectID="_1468075795" r:id="rId149">
            <o:LockedField>false</o:LockedField>
          </o:OLEObject>
        </w:object>
      </w:r>
      <w:r>
        <w:rPr>
          <w:sz w:val="21"/>
        </w:rPr>
        <w:t>，</w:t>
      </w:r>
      <w:r>
        <w:object>
          <v:shape id="_x0000_i1096" o:spt="75" alt="eqId189730bce62734abf57f76454e1b70e2" type="#_x0000_t75" style="height:12.6pt;width:24.6pt;" o:ole="t" filled="f" o:preferrelative="t" stroked="f" coordsize="21600,21600">
            <v:path/>
            <v:fill on="f" focussize="0,0"/>
            <v:stroke on="f" joinstyle="miter"/>
            <v:imagedata r:id="rId152" o:title="eqId189730bce62734abf57f76454e1b70e2"/>
            <o:lock v:ext="edit" aspectratio="t"/>
            <w10:wrap type="none"/>
            <w10:anchorlock/>
          </v:shape>
          <o:OLEObject Type="Embed" ProgID="Equation.DSMT4" ShapeID="_x0000_i1096" DrawAspect="Content" ObjectID="_1468075796" r:id="rId151">
            <o:LockedField>false</o:LockedField>
          </o:OLEObject>
        </w:object>
      </w:r>
      <w:r>
        <w:rPr>
          <w:sz w:val="21"/>
        </w:rPr>
        <w:t>．</w:t>
      </w:r>
    </w:p>
    <w:p w14:paraId="1C71A8C8">
      <w:pPr>
        <w:shd w:val="clear" w:color="auto" w:fill="auto"/>
        <w:spacing w:line="360" w:lineRule="auto"/>
        <w:jc w:val="left"/>
        <w:textAlignment w:val="center"/>
        <w:rPr>
          <w:sz w:val="21"/>
        </w:rPr>
      </w:pPr>
    </w:p>
    <w:p w14:paraId="262736F4">
      <w:pPr>
        <w:shd w:val="clear" w:color="auto" w:fill="auto"/>
        <w:spacing w:line="360" w:lineRule="auto"/>
        <w:jc w:val="left"/>
        <w:textAlignment w:val="center"/>
        <w:rPr>
          <w:sz w:val="21"/>
        </w:rPr>
      </w:pPr>
    </w:p>
    <w:p w14:paraId="50F1F723">
      <w:pPr>
        <w:shd w:val="clear" w:color="auto" w:fill="auto"/>
        <w:spacing w:line="360" w:lineRule="auto"/>
        <w:jc w:val="left"/>
        <w:textAlignment w:val="center"/>
        <w:rPr>
          <w:sz w:val="21"/>
        </w:rPr>
      </w:pPr>
    </w:p>
    <w:p w14:paraId="720D982E">
      <w:pPr>
        <w:shd w:val="clear" w:color="auto" w:fill="auto"/>
        <w:spacing w:line="360" w:lineRule="auto"/>
        <w:jc w:val="left"/>
        <w:textAlignment w:val="center"/>
        <w:rPr>
          <w:sz w:val="21"/>
        </w:rPr>
      </w:pPr>
    </w:p>
    <w:p w14:paraId="3B961F7B">
      <w:pPr>
        <w:shd w:val="clear" w:color="auto" w:fill="auto"/>
        <w:spacing w:line="360" w:lineRule="auto"/>
        <w:jc w:val="left"/>
        <w:textAlignment w:val="center"/>
        <w:rPr>
          <w:sz w:val="21"/>
        </w:rPr>
      </w:pPr>
    </w:p>
    <w:p w14:paraId="6DAA4FFA">
      <w:pPr>
        <w:shd w:val="clear" w:color="auto" w:fill="auto"/>
        <w:spacing w:line="360" w:lineRule="auto"/>
        <w:jc w:val="left"/>
        <w:textAlignment w:val="center"/>
        <w:rPr>
          <w:sz w:val="21"/>
        </w:rPr>
      </w:pPr>
      <w:r>
        <w:rPr>
          <w:sz w:val="21"/>
        </w:rPr>
        <w:t>2</w:t>
      </w:r>
      <w:r>
        <w:rPr>
          <w:rFonts w:hint="eastAsia"/>
          <w:sz w:val="21"/>
          <w:lang w:val="en-US" w:eastAsia="zh-CN"/>
        </w:rPr>
        <w:t>3</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观察下列等式，并回答问题：</w:t>
      </w:r>
    </w:p>
    <w:p w14:paraId="6B6E5DF4">
      <w:pPr>
        <w:shd w:val="clear" w:color="auto" w:fill="auto"/>
        <w:spacing w:line="360" w:lineRule="auto"/>
        <w:jc w:val="left"/>
        <w:textAlignment w:val="center"/>
        <w:rPr>
          <w:sz w:val="21"/>
        </w:rPr>
      </w:pPr>
      <w:r>
        <w:rPr>
          <w:sz w:val="21"/>
        </w:rPr>
        <w:t>第1个</w:t>
      </w:r>
      <w:r>
        <w:object>
          <v:shape id="_x0000_i1097" o:spt="75" alt="eqId15f083256c5d0cc9c541e9628ec7029f" type="#_x0000_t75" style="height:21.1pt;width:68.6pt;" o:ole="t" filled="f" o:preferrelative="t" stroked="f" coordsize="21600,21600">
            <v:path/>
            <v:fill on="f" focussize="0,0"/>
            <v:stroke on="f" joinstyle="miter"/>
            <v:imagedata r:id="rId154" o:title="eqId15f083256c5d0cc9c541e9628ec7029f"/>
            <o:lock v:ext="edit" aspectratio="t"/>
            <w10:wrap type="none"/>
            <w10:anchorlock/>
          </v:shape>
          <o:OLEObject Type="Embed" ProgID="Equation.DSMT4" ShapeID="_x0000_i1097" DrawAspect="Content" ObjectID="_1468075797" r:id="rId153">
            <o:LockedField>false</o:LockedField>
          </o:OLEObject>
        </w:object>
      </w:r>
      <w:r>
        <w:rPr>
          <w:sz w:val="21"/>
        </w:rPr>
        <w:t>；</w:t>
      </w:r>
    </w:p>
    <w:p w14:paraId="4A7EAD89">
      <w:pPr>
        <w:shd w:val="clear" w:color="auto" w:fill="auto"/>
        <w:spacing w:line="360" w:lineRule="auto"/>
        <w:jc w:val="left"/>
        <w:textAlignment w:val="center"/>
        <w:rPr>
          <w:sz w:val="21"/>
        </w:rPr>
      </w:pPr>
      <w:r>
        <w:rPr>
          <w:sz w:val="21"/>
        </w:rPr>
        <w:t>第2个</w:t>
      </w:r>
      <w:r>
        <w:object>
          <v:shape id="_x0000_i1098" o:spt="75" alt="eqId0455ed4c831d14b0bb8c3ce3e4f5ecd7" type="#_x0000_t75" style="height:21.1pt;width:87.1pt;" o:ole="t" filled="f" o:preferrelative="t" stroked="f" coordsize="21600,21600">
            <v:path/>
            <v:fill on="f" focussize="0,0"/>
            <v:stroke on="f" joinstyle="miter"/>
            <v:imagedata r:id="rId156" o:title="eqId0455ed4c831d14b0bb8c3ce3e4f5ecd7"/>
            <o:lock v:ext="edit" aspectratio="t"/>
            <w10:wrap type="none"/>
            <w10:anchorlock/>
          </v:shape>
          <o:OLEObject Type="Embed" ProgID="Equation.DSMT4" ShapeID="_x0000_i1098" DrawAspect="Content" ObjectID="_1468075798" r:id="rId155">
            <o:LockedField>false</o:LockedField>
          </o:OLEObject>
        </w:object>
      </w:r>
      <w:r>
        <w:rPr>
          <w:sz w:val="21"/>
        </w:rPr>
        <w:t>；</w:t>
      </w:r>
    </w:p>
    <w:p w14:paraId="04AE2D56">
      <w:pPr>
        <w:shd w:val="clear" w:color="auto" w:fill="auto"/>
        <w:spacing w:line="360" w:lineRule="auto"/>
        <w:jc w:val="left"/>
        <w:textAlignment w:val="center"/>
        <w:rPr>
          <w:sz w:val="21"/>
        </w:rPr>
      </w:pPr>
      <w:r>
        <w:rPr>
          <w:sz w:val="21"/>
        </w:rPr>
        <w:t>第3个</w:t>
      </w:r>
      <w:r>
        <w:object>
          <v:shape id="_x0000_i1099" o:spt="75" alt="eqId3bbff30d2814dc9c92903db248d79ede" type="#_x0000_t75" style="height:21.1pt;width:87.1pt;" o:ole="t" filled="f" o:preferrelative="t" stroked="f" coordsize="21600,21600">
            <v:path/>
            <v:fill on="f" focussize="0,0"/>
            <v:stroke on="f" joinstyle="miter"/>
            <v:imagedata r:id="rId158" o:title="eqId3bbff30d2814dc9c92903db248d79ede"/>
            <o:lock v:ext="edit" aspectratio="t"/>
            <w10:wrap type="none"/>
            <w10:anchorlock/>
          </v:shape>
          <o:OLEObject Type="Embed" ProgID="Equation.DSMT4" ShapeID="_x0000_i1099" DrawAspect="Content" ObjectID="_1468075799" r:id="rId157">
            <o:LockedField>false</o:LockedField>
          </o:OLEObject>
        </w:object>
      </w:r>
      <w:r>
        <w:rPr>
          <w:sz w:val="21"/>
        </w:rPr>
        <w:t>；</w:t>
      </w:r>
    </w:p>
    <w:p w14:paraId="0C73CD4C">
      <w:pPr>
        <w:shd w:val="clear" w:color="auto" w:fill="auto"/>
        <w:spacing w:line="360" w:lineRule="auto"/>
        <w:jc w:val="left"/>
        <w:textAlignment w:val="center"/>
        <w:rPr>
          <w:sz w:val="21"/>
        </w:rPr>
      </w:pPr>
      <w:r>
        <w:rPr>
          <w:sz w:val="21"/>
        </w:rPr>
        <w:t>第4个</w:t>
      </w:r>
      <w:r>
        <w:object>
          <v:shape id="_x0000_i1100" o:spt="75" alt="eqId18509cde6ee97841e0843cb4eae8890b" type="#_x0000_t75" style="height:21.15pt;width:87.95pt;" o:ole="t" filled="f" o:preferrelative="t" stroked="f" coordsize="21600,21600">
            <v:path/>
            <v:fill on="f" focussize="0,0"/>
            <v:stroke on="f" joinstyle="miter"/>
            <v:imagedata r:id="rId160" o:title="eqId18509cde6ee97841e0843cb4eae8890b"/>
            <o:lock v:ext="edit" aspectratio="t"/>
            <w10:wrap type="none"/>
            <w10:anchorlock/>
          </v:shape>
          <o:OLEObject Type="Embed" ProgID="Equation.DSMT4" ShapeID="_x0000_i1100" DrawAspect="Content" ObjectID="_1468075800" r:id="rId159">
            <o:LockedField>false</o:LockedField>
          </o:OLEObject>
        </w:object>
      </w:r>
      <w:r>
        <w:rPr>
          <w:sz w:val="21"/>
        </w:rPr>
        <w:t>；</w:t>
      </w:r>
    </w:p>
    <w:p w14:paraId="540C0EE9">
      <w:pPr>
        <w:shd w:val="clear" w:color="auto" w:fill="auto"/>
        <w:spacing w:line="360" w:lineRule="auto"/>
        <w:jc w:val="left"/>
        <w:textAlignment w:val="center"/>
        <w:rPr>
          <w:sz w:val="21"/>
        </w:rPr>
      </w:pPr>
      <w:r>
        <w:rPr>
          <w:sz w:val="21"/>
        </w:rPr>
        <w:t>……</w:t>
      </w:r>
    </w:p>
    <w:p w14:paraId="2D082A34">
      <w:pPr>
        <w:shd w:val="clear" w:color="auto" w:fill="auto"/>
        <w:spacing w:line="360" w:lineRule="auto"/>
        <w:jc w:val="left"/>
        <w:textAlignment w:val="center"/>
        <w:rPr>
          <w:sz w:val="21"/>
        </w:rPr>
      </w:pPr>
      <w:r>
        <w:rPr>
          <w:sz w:val="21"/>
        </w:rPr>
        <w:t>(1)化简：</w:t>
      </w:r>
      <w:r>
        <w:object>
          <v:shape id="_x0000_i1101" o:spt="75" alt="eqId6076ac8f1cf51c7fb19b0b9f4fd71b83" type="#_x0000_t75" style="height:21.1pt;width:47.5pt;" o:ole="t" filled="f" o:preferrelative="t" stroked="f" coordsize="21600,21600">
            <v:path/>
            <v:fill on="f" focussize="0,0"/>
            <v:stroke on="f" joinstyle="miter"/>
            <v:imagedata r:id="rId162" o:title="eqId6076ac8f1cf51c7fb19b0b9f4fd71b83"/>
            <o:lock v:ext="edit" aspectratio="t"/>
            <w10:wrap type="none"/>
            <w10:anchorlock/>
          </v:shape>
          <o:OLEObject Type="Embed" ProgID="Equation.DSMT4" ShapeID="_x0000_i1101" DrawAspect="Content" ObjectID="_1468075801" r:id="rId161">
            <o:LockedField>false</o:LockedField>
          </o:OLEObject>
        </w:object>
      </w:r>
      <w:r>
        <w:rPr>
          <w:sz w:val="21"/>
        </w:rPr>
        <w:t>_____；这是第_____个等式．</w:t>
      </w:r>
    </w:p>
    <w:p w14:paraId="79C6E2C0">
      <w:pPr>
        <w:shd w:val="clear" w:color="auto" w:fill="auto"/>
        <w:spacing w:line="360" w:lineRule="auto"/>
        <w:jc w:val="left"/>
        <w:textAlignment w:val="center"/>
        <w:rPr>
          <w:sz w:val="21"/>
        </w:rPr>
      </w:pPr>
      <w:r>
        <w:rPr>
          <w:sz w:val="21"/>
        </w:rPr>
        <w:t>(2)第</w:t>
      </w:r>
      <w:r>
        <w:object>
          <v:shape id="_x0000_i1102" o:spt="75" alt="eqIdb6a24198bd04c29321ae5dc5a28fe421" type="#_x0000_t75" style="height:9.3pt;width:8.75pt;" o:ole="t" filled="f" o:preferrelative="t" stroked="f" coordsize="21600,21600">
            <v:path/>
            <v:fill on="f" focussize="0,0"/>
            <v:stroke on="f" joinstyle="miter"/>
            <v:imagedata r:id="rId164" o:title="eqIdb6a24198bd04c29321ae5dc5a28fe421"/>
            <o:lock v:ext="edit" aspectratio="t"/>
            <w10:wrap type="none"/>
            <w10:anchorlock/>
          </v:shape>
          <o:OLEObject Type="Embed" ProgID="Equation.DSMT4" ShapeID="_x0000_i1102" DrawAspect="Content" ObjectID="_1468075802" r:id="rId163">
            <o:LockedField>false</o:LockedField>
          </o:OLEObject>
        </w:object>
      </w:r>
      <w:r>
        <w:rPr>
          <w:sz w:val="21"/>
        </w:rPr>
        <w:t>个等式是_____．（用含</w:t>
      </w:r>
      <w:r>
        <w:object>
          <v:shape id="_x0000_i1103" o:spt="75" alt="eqIdb6a24198bd04c29321ae5dc5a28fe421" type="#_x0000_t75" style="height:9.3pt;width:8.75pt;" o:ole="t" filled="f" o:preferrelative="t" stroked="f" coordsize="21600,21600">
            <v:path/>
            <v:fill on="f" focussize="0,0"/>
            <v:stroke on="f" joinstyle="miter"/>
            <v:imagedata r:id="rId164" o:title="eqIdb6a24198bd04c29321ae5dc5a28fe421"/>
            <o:lock v:ext="edit" aspectratio="t"/>
            <w10:wrap type="none"/>
            <w10:anchorlock/>
          </v:shape>
          <o:OLEObject Type="Embed" ProgID="Equation.DSMT4" ShapeID="_x0000_i1103" DrawAspect="Content" ObjectID="_1468075803" r:id="rId165">
            <o:LockedField>false</o:LockedField>
          </o:OLEObject>
        </w:object>
      </w:r>
      <w:r>
        <w:rPr>
          <w:sz w:val="21"/>
        </w:rPr>
        <w:t>的式子表示）</w:t>
      </w:r>
    </w:p>
    <w:p w14:paraId="17AD55B5">
      <w:pPr>
        <w:shd w:val="clear" w:color="auto" w:fill="auto"/>
        <w:spacing w:line="360" w:lineRule="auto"/>
        <w:jc w:val="left"/>
        <w:textAlignment w:val="center"/>
        <w:rPr>
          <w:sz w:val="21"/>
        </w:rPr>
      </w:pPr>
      <w:r>
        <w:rPr>
          <w:sz w:val="21"/>
        </w:rPr>
        <w:t>(3)比较</w:t>
      </w:r>
      <w:r>
        <w:object>
          <v:shape id="_x0000_i1104" o:spt="75" alt="eqId02b48f146c03e2de27c7da4e3b0f0116" type="#_x0000_t75" style="height:29.5pt;width:36.05pt;" o:ole="t" filled="f" o:preferrelative="t" stroked="f" coordsize="21600,21600">
            <v:path/>
            <v:fill on="f" focussize="0,0"/>
            <v:stroke on="f" joinstyle="miter"/>
            <v:imagedata r:id="rId167" o:title="eqId02b48f146c03e2de27c7da4e3b0f0116"/>
            <o:lock v:ext="edit" aspectratio="t"/>
            <w10:wrap type="none"/>
            <w10:anchorlock/>
          </v:shape>
          <o:OLEObject Type="Embed" ProgID="Equation.DSMT4" ShapeID="_x0000_i1104" DrawAspect="Content" ObjectID="_1468075804" r:id="rId166">
            <o:LockedField>false</o:LockedField>
          </o:OLEObject>
        </w:object>
      </w:r>
      <w:r>
        <w:rPr>
          <w:sz w:val="21"/>
        </w:rPr>
        <w:t>与1的大小．</w:t>
      </w:r>
    </w:p>
    <w:p w14:paraId="31FF5822">
      <w:pPr>
        <w:shd w:val="clear" w:color="auto" w:fill="auto"/>
        <w:spacing w:line="360" w:lineRule="auto"/>
        <w:jc w:val="left"/>
        <w:textAlignment w:val="center"/>
        <w:rPr>
          <w:sz w:val="21"/>
        </w:rPr>
      </w:pPr>
    </w:p>
    <w:p w14:paraId="46A12291">
      <w:pPr>
        <w:shd w:val="clear" w:color="auto" w:fill="auto"/>
        <w:spacing w:line="360" w:lineRule="auto"/>
        <w:jc w:val="left"/>
        <w:textAlignment w:val="center"/>
        <w:rPr>
          <w:sz w:val="21"/>
        </w:rPr>
      </w:pPr>
    </w:p>
    <w:p w14:paraId="02449641">
      <w:pPr>
        <w:shd w:val="clear" w:color="auto" w:fill="auto"/>
        <w:spacing w:line="360" w:lineRule="auto"/>
        <w:jc w:val="left"/>
        <w:textAlignment w:val="center"/>
        <w:rPr>
          <w:sz w:val="21"/>
        </w:rPr>
      </w:pPr>
    </w:p>
    <w:p w14:paraId="128FF8B1">
      <w:pPr>
        <w:shd w:val="clear" w:color="auto" w:fill="auto"/>
        <w:spacing w:line="360" w:lineRule="auto"/>
        <w:jc w:val="left"/>
        <w:textAlignment w:val="center"/>
        <w:rPr>
          <w:sz w:val="21"/>
        </w:rPr>
      </w:pPr>
    </w:p>
    <w:p w14:paraId="7D916DC0">
      <w:pPr>
        <w:shd w:val="clear" w:color="auto" w:fill="auto"/>
        <w:spacing w:line="360" w:lineRule="auto"/>
        <w:jc w:val="left"/>
        <w:textAlignment w:val="center"/>
        <w:rPr>
          <w:sz w:val="21"/>
        </w:rPr>
      </w:pPr>
    </w:p>
    <w:p w14:paraId="2489073D">
      <w:pPr>
        <w:shd w:val="clear" w:color="auto" w:fill="auto"/>
        <w:spacing w:line="360" w:lineRule="auto"/>
        <w:jc w:val="left"/>
        <w:textAlignment w:val="center"/>
        <w:rPr>
          <w:sz w:val="21"/>
        </w:rPr>
      </w:pPr>
    </w:p>
    <w:p w14:paraId="30765E72">
      <w:pPr>
        <w:shd w:val="clear" w:color="auto" w:fill="auto"/>
        <w:spacing w:line="360" w:lineRule="auto"/>
        <w:jc w:val="left"/>
        <w:textAlignment w:val="center"/>
        <w:rPr>
          <w:sz w:val="21"/>
        </w:rPr>
      </w:pPr>
    </w:p>
    <w:p w14:paraId="38104AFF">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11分</w:t>
      </w:r>
      <w:r>
        <w:rPr>
          <w:rFonts w:hint="eastAsia"/>
          <w:sz w:val="21"/>
          <w:lang w:eastAsia="zh-CN"/>
        </w:rPr>
        <w:t>）</w:t>
      </w:r>
      <w:r>
        <w:rPr>
          <w:sz w:val="21"/>
        </w:rPr>
        <w:t>阅读材料：像</w:t>
      </w:r>
      <w:r>
        <w:object>
          <v:shape id="_x0000_i1105" o:spt="75" alt="eqIdda9dd0e0f3e4bf4458f9f87aae025498" type="#_x0000_t75" style="height:21.15pt;width:106.4pt;" o:ole="t" filled="f" o:preferrelative="t" stroked="f" coordsize="21600,21600">
            <v:path/>
            <v:fill on="f" focussize="0,0"/>
            <v:stroke on="f" joinstyle="miter"/>
            <v:imagedata r:id="rId169" o:title="eqIdda9dd0e0f3e4bf4458f9f87aae025498"/>
            <o:lock v:ext="edit" aspectratio="t"/>
            <w10:wrap type="none"/>
            <w10:anchorlock/>
          </v:shape>
          <o:OLEObject Type="Embed" ProgID="Equation.DSMT4" ShapeID="_x0000_i1105" DrawAspect="Content" ObjectID="_1468075805" r:id="rId168">
            <o:LockedField>false</o:LockedField>
          </o:OLEObject>
        </w:object>
      </w:r>
      <w:r>
        <w:rPr>
          <w:sz w:val="21"/>
        </w:rPr>
        <w:t>；</w:t>
      </w:r>
      <w:r>
        <w:object>
          <v:shape id="_x0000_i1106" o:spt="75" alt="eqIda53ab42d53788eedb3451e536648795e" type="#_x0000_t75" style="height:18.5pt;width:82.65pt;" o:ole="t" filled="f" o:preferrelative="t" stroked="f" coordsize="21600,21600">
            <v:path/>
            <v:fill on="f" focussize="0,0"/>
            <v:stroke on="f" joinstyle="miter"/>
            <v:imagedata r:id="rId171" o:title="eqIda53ab42d53788eedb3451e536648795e"/>
            <o:lock v:ext="edit" aspectratio="t"/>
            <w10:wrap type="none"/>
            <w10:anchorlock/>
          </v:shape>
          <o:OLEObject Type="Embed" ProgID="Equation.DSMT4" ShapeID="_x0000_i1106" DrawAspect="Content" ObjectID="_1468075806" r:id="rId170">
            <o:LockedField>false</o:LockedField>
          </o:OLEObject>
        </w:object>
      </w:r>
      <w:r>
        <w:rPr>
          <w:sz w:val="21"/>
        </w:rPr>
        <w:t>；</w:t>
      </w:r>
      <w:r>
        <w:object>
          <v:shape id="_x0000_i1107" o:spt="75" alt="eqIdf8acbbe172a8804cf201bc31eee71f61" type="#_x0000_t75" style="height:21.15pt;width:130.2pt;" o:ole="t" filled="f" o:preferrelative="t" stroked="f" coordsize="21600,21600">
            <v:path/>
            <v:fill on="f" focussize="0,0"/>
            <v:stroke on="f" joinstyle="miter"/>
            <v:imagedata r:id="rId173" o:title="eqIdf8acbbe172a8804cf201bc31eee71f61"/>
            <o:lock v:ext="edit" aspectratio="t"/>
            <w10:wrap type="none"/>
            <w10:anchorlock/>
          </v:shape>
          <o:OLEObject Type="Embed" ProgID="Equation.DSMT4" ShapeID="_x0000_i1107" DrawAspect="Content" ObjectID="_1468075807" r:id="rId172">
            <o:LockedField>false</o:LockedField>
          </o:OLEObject>
        </w:object>
      </w:r>
      <w:r>
        <w:rPr>
          <w:sz w:val="21"/>
        </w:rPr>
        <w:t>…两个含有二次根式的代数式相乘，积不含有二次根式，我们称这两个代数式互为有理化因式．例如</w:t>
      </w:r>
      <w:r>
        <w:object>
          <v:shape id="_x0000_i1108" o:spt="75" alt="eqIda7ffe8515ff6183c1c7775dc6f94bdb8" type="#_x0000_t75" style="height:14.05pt;width:14.05pt;" o:ole="t" filled="f" o:preferrelative="t" stroked="f" coordsize="21600,21600">
            <v:path/>
            <v:fill on="f" focussize="0,0"/>
            <v:stroke on="f" joinstyle="miter"/>
            <v:imagedata r:id="rId175" o:title="eqIda7ffe8515ff6183c1c7775dc6f94bdb8"/>
            <o:lock v:ext="edit" aspectratio="t"/>
            <w10:wrap type="none"/>
            <w10:anchorlock/>
          </v:shape>
          <o:OLEObject Type="Embed" ProgID="Equation.DSMT4" ShapeID="_x0000_i1108" DrawAspect="Content" ObjectID="_1468075808" r:id="rId174">
            <o:LockedField>false</o:LockedField>
          </o:OLEObject>
        </w:object>
      </w:r>
      <w:r>
        <w:rPr>
          <w:sz w:val="21"/>
        </w:rPr>
        <w:t>与</w:t>
      </w:r>
      <w:r>
        <w:object>
          <v:shape id="_x0000_i1109" o:spt="75" alt="eqIda7ffe8515ff6183c1c7775dc6f94bdb8" type="#_x0000_t75" style="height:14.05pt;width:14.05pt;" o:ole="t" filled="f" o:preferrelative="t" stroked="f" coordsize="21600,21600">
            <v:path/>
            <v:fill on="f" focussize="0,0"/>
            <v:stroke on="f" joinstyle="miter"/>
            <v:imagedata r:id="rId175" o:title="eqIda7ffe8515ff6183c1c7775dc6f94bdb8"/>
            <o:lock v:ext="edit" aspectratio="t"/>
            <w10:wrap type="none"/>
            <w10:anchorlock/>
          </v:shape>
          <o:OLEObject Type="Embed" ProgID="Equation.DSMT4" ShapeID="_x0000_i1109" DrawAspect="Content" ObjectID="_1468075809" r:id="rId176">
            <o:LockedField>false</o:LockedField>
          </o:OLEObject>
        </w:object>
      </w:r>
      <w:r>
        <w:rPr>
          <w:sz w:val="21"/>
        </w:rPr>
        <w:t>，</w:t>
      </w:r>
      <w:r>
        <w:object>
          <v:shape id="_x0000_i1110" o:spt="75" alt="eqIdd1f190b17530d81d927c358ac84757a4" type="#_x0000_t75" style="height:14.85pt;width:29pt;" o:ole="t" filled="f" o:preferrelative="t" stroked="f" coordsize="21600,21600">
            <v:path/>
            <v:fill on="f" focussize="0,0"/>
            <v:stroke on="f" joinstyle="miter"/>
            <v:imagedata r:id="rId178" o:title="eqIdd1f190b17530d81d927c358ac84757a4"/>
            <o:lock v:ext="edit" aspectratio="t"/>
            <w10:wrap type="none"/>
            <w10:anchorlock/>
          </v:shape>
          <o:OLEObject Type="Embed" ProgID="Equation.DSMT4" ShapeID="_x0000_i1110" DrawAspect="Content" ObjectID="_1468075810" r:id="rId177">
            <o:LockedField>false</o:LockedField>
          </o:OLEObject>
        </w:object>
      </w:r>
      <w:r>
        <w:rPr>
          <w:sz w:val="21"/>
        </w:rPr>
        <w:t>与</w:t>
      </w:r>
      <w:r>
        <w:object>
          <v:shape id="_x0000_i1111" o:spt="75" alt="eqIdc34e01955f8c8fe2f0041b35d8d602a7" type="#_x0000_t75" style="height:15.15pt;width:29pt;" o:ole="t" filled="f" o:preferrelative="t" stroked="f" coordsize="21600,21600">
            <v:path/>
            <v:fill on="f" focussize="0,0"/>
            <v:stroke on="f" joinstyle="miter"/>
            <v:imagedata r:id="rId180" o:title="eqIdc34e01955f8c8fe2f0041b35d8d602a7"/>
            <o:lock v:ext="edit" aspectratio="t"/>
            <w10:wrap type="none"/>
            <w10:anchorlock/>
          </v:shape>
          <o:OLEObject Type="Embed" ProgID="Equation.DSMT4" ShapeID="_x0000_i1111" DrawAspect="Content" ObjectID="_1468075811" r:id="rId179">
            <o:LockedField>false</o:LockedField>
          </o:OLEObject>
        </w:object>
      </w:r>
      <w:r>
        <w:rPr>
          <w:sz w:val="21"/>
        </w:rPr>
        <w:t>，</w:t>
      </w:r>
      <w:r>
        <w:object>
          <v:shape id="_x0000_i1112" o:spt="75" alt="eqId2d613a2f9409ae51cd3ef642f12f6c33" type="#_x0000_t75" style="height:15.9pt;width:35.2pt;" o:ole="t" filled="f" o:preferrelative="t" stroked="f" coordsize="21600,21600">
            <v:path/>
            <v:fill on="f" focussize="0,0"/>
            <v:stroke on="f" joinstyle="miter"/>
            <v:imagedata r:id="rId182" o:title="eqId2d613a2f9409ae51cd3ef642f12f6c33"/>
            <o:lock v:ext="edit" aspectratio="t"/>
            <w10:wrap type="none"/>
            <w10:anchorlock/>
          </v:shape>
          <o:OLEObject Type="Embed" ProgID="Equation.DSMT4" ShapeID="_x0000_i1112" DrawAspect="Content" ObjectID="_1468075812" r:id="rId181">
            <o:LockedField>false</o:LockedField>
          </o:OLEObject>
        </w:object>
      </w:r>
      <w:r>
        <w:rPr>
          <w:sz w:val="21"/>
        </w:rPr>
        <w:t>与</w:t>
      </w:r>
      <w:r>
        <w:object>
          <v:shape id="_x0000_i1113" o:spt="75" alt="eqId15ed32524568d6b713c83c748907f7c9" type="#_x0000_t75" style="height:16.05pt;width:34.3pt;" o:ole="t" filled="f" o:preferrelative="t" stroked="f" coordsize="21600,21600">
            <v:path/>
            <v:fill on="f" focussize="0,0"/>
            <v:stroke on="f" joinstyle="miter"/>
            <v:imagedata r:id="rId184" o:title="eqId15ed32524568d6b713c83c748907f7c9"/>
            <o:lock v:ext="edit" aspectratio="t"/>
            <w10:wrap type="none"/>
            <w10:anchorlock/>
          </v:shape>
          <o:OLEObject Type="Embed" ProgID="Equation.DSMT4" ShapeID="_x0000_i1113" DrawAspect="Content" ObjectID="_1468075813" r:id="rId183">
            <o:LockedField>false</o:LockedField>
          </o:OLEObject>
        </w:object>
      </w:r>
      <w:r>
        <w:rPr>
          <w:sz w:val="21"/>
        </w:rPr>
        <w:t>等都是互为有理化因式．</w:t>
      </w:r>
    </w:p>
    <w:p w14:paraId="721FFB8E">
      <w:pPr>
        <w:shd w:val="clear" w:color="auto" w:fill="auto"/>
        <w:spacing w:line="360" w:lineRule="auto"/>
        <w:jc w:val="left"/>
        <w:textAlignment w:val="center"/>
        <w:rPr>
          <w:sz w:val="21"/>
        </w:rPr>
      </w:pPr>
      <w:r>
        <w:rPr>
          <w:sz w:val="21"/>
        </w:rPr>
        <w:t>在进行二次根式计算时，利用有理化因式，可以化去分母中的根号．</w:t>
      </w:r>
    </w:p>
    <w:p w14:paraId="707FED1B">
      <w:pPr>
        <w:shd w:val="clear" w:color="auto" w:fill="auto"/>
        <w:spacing w:line="360" w:lineRule="auto"/>
        <w:jc w:val="left"/>
        <w:textAlignment w:val="center"/>
        <w:rPr>
          <w:sz w:val="21"/>
        </w:rPr>
      </w:pPr>
      <w:r>
        <w:rPr>
          <w:sz w:val="21"/>
        </w:rPr>
        <w:t>例如：</w:t>
      </w:r>
      <w:r>
        <w:object>
          <v:shape id="_x0000_i1114" o:spt="75" alt="eqId18155b34609b4836e0344de16c886ea2" type="#_x0000_t75" style="height:31.6pt;width:98.55pt;" o:ole="t" filled="f" o:preferrelative="t" stroked="f" coordsize="21600,21600">
            <v:path/>
            <v:fill on="f" focussize="0,0"/>
            <v:stroke on="f" joinstyle="miter"/>
            <v:imagedata r:id="rId186" o:title="eqId18155b34609b4836e0344de16c886ea2"/>
            <o:lock v:ext="edit" aspectratio="t"/>
            <w10:wrap type="none"/>
            <w10:anchorlock/>
          </v:shape>
          <o:OLEObject Type="Embed" ProgID="Equation.DSMT4" ShapeID="_x0000_i1114" DrawAspect="Content" ObjectID="_1468075814" r:id="rId185">
            <o:LockedField>false</o:LockedField>
          </o:OLEObject>
        </w:object>
      </w:r>
      <w:r>
        <w:rPr>
          <w:sz w:val="21"/>
        </w:rPr>
        <w:t>，</w:t>
      </w:r>
      <w:r>
        <w:object>
          <v:shape id="_x0000_i1115" o:spt="75" alt="eqId9df35cf37e9aa366068c982fa1f2d007" type="#_x0000_t75" style="height:44.1pt;width:155.75pt;" o:ole="t" filled="f" o:preferrelative="t" stroked="f" coordsize="21600,21600">
            <v:path/>
            <v:fill on="f" focussize="0,0"/>
            <v:stroke on="f" joinstyle="miter"/>
            <v:imagedata r:id="rId188" o:title="eqId9df35cf37e9aa366068c982fa1f2d007"/>
            <o:lock v:ext="edit" aspectratio="t"/>
            <w10:wrap type="none"/>
            <w10:anchorlock/>
          </v:shape>
          <o:OLEObject Type="Embed" ProgID="Equation.DSMT4" ShapeID="_x0000_i1115" DrawAspect="Content" ObjectID="_1468075815" r:id="rId187">
            <o:LockedField>false</o:LockedField>
          </o:OLEObject>
        </w:object>
      </w:r>
      <w:r>
        <w:rPr>
          <w:sz w:val="21"/>
        </w:rPr>
        <w:t>．</w:t>
      </w:r>
    </w:p>
    <w:p w14:paraId="4AFA2DBA">
      <w:pPr>
        <w:shd w:val="clear" w:color="auto" w:fill="auto"/>
        <w:spacing w:line="360" w:lineRule="auto"/>
        <w:jc w:val="left"/>
        <w:textAlignment w:val="center"/>
        <w:rPr>
          <w:sz w:val="21"/>
        </w:rPr>
      </w:pPr>
      <w:r>
        <w:rPr>
          <w:sz w:val="21"/>
        </w:rPr>
        <w:t>解答下列问题：</w:t>
      </w:r>
    </w:p>
    <w:p w14:paraId="6510C934">
      <w:pPr>
        <w:shd w:val="clear" w:color="auto" w:fill="auto"/>
        <w:spacing w:line="360" w:lineRule="auto"/>
        <w:jc w:val="left"/>
        <w:textAlignment w:val="center"/>
        <w:rPr>
          <w:sz w:val="21"/>
        </w:rPr>
      </w:pPr>
      <w:r>
        <w:rPr>
          <w:sz w:val="21"/>
        </w:rPr>
        <w:t>(1)</w:t>
      </w:r>
      <w:r>
        <w:object>
          <v:shape id="_x0000_i1116" o:spt="75" alt="eqIde060705bea4e8f07d66c3fd9ae2f406e" type="#_x0000_t75" style="height:15.9pt;width:35.2pt;" o:ole="t" filled="f" o:preferrelative="t" stroked="f" coordsize="21600,21600">
            <v:path/>
            <v:fill on="f" focussize="0,0"/>
            <v:stroke on="f" joinstyle="miter"/>
            <v:imagedata r:id="rId190" o:title="eqIde060705bea4e8f07d66c3fd9ae2f406e"/>
            <o:lock v:ext="edit" aspectratio="t"/>
            <w10:wrap type="none"/>
            <w10:anchorlock/>
          </v:shape>
          <o:OLEObject Type="Embed" ProgID="Equation.DSMT4" ShapeID="_x0000_i1116" DrawAspect="Content" ObjectID="_1468075816" r:id="rId189">
            <o:LockedField>false</o:LockedField>
          </o:OLEObject>
        </w:object>
      </w:r>
      <w:r>
        <w:rPr>
          <w:sz w:val="21"/>
        </w:rPr>
        <w:t>与______互为有理化因式，将</w:t>
      </w:r>
      <w:r>
        <w:object>
          <v:shape id="_x0000_i1117" o:spt="75" alt="eqIda872f5137a9bf7383572605ae9b714ae" type="#_x0000_t75" style="height:28.75pt;width:22.85pt;" o:ole="t" filled="f" o:preferrelative="t" stroked="f" coordsize="21600,21600">
            <v:path/>
            <v:fill on="f" focussize="0,0"/>
            <v:stroke on="f" joinstyle="miter"/>
            <v:imagedata r:id="rId192" o:title="eqIda872f5137a9bf7383572605ae9b714ae"/>
            <o:lock v:ext="edit" aspectratio="t"/>
            <w10:wrap type="none"/>
            <w10:anchorlock/>
          </v:shape>
          <o:OLEObject Type="Embed" ProgID="Equation.DSMT4" ShapeID="_x0000_i1117" DrawAspect="Content" ObjectID="_1468075817" r:id="rId191">
            <o:LockedField>false</o:LockedField>
          </o:OLEObject>
        </w:object>
      </w:r>
      <w:r>
        <w:rPr>
          <w:sz w:val="21"/>
        </w:rPr>
        <w:t>分母有理化得______；</w:t>
      </w:r>
    </w:p>
    <w:p w14:paraId="4D396087">
      <w:pPr>
        <w:shd w:val="clear" w:color="auto" w:fill="auto"/>
        <w:spacing w:line="360" w:lineRule="auto"/>
        <w:jc w:val="left"/>
        <w:textAlignment w:val="center"/>
        <w:rPr>
          <w:sz w:val="21"/>
        </w:rPr>
      </w:pPr>
      <w:r>
        <w:rPr>
          <w:sz w:val="21"/>
        </w:rPr>
        <w:t>(2)计算下列式子的值：</w:t>
      </w:r>
      <w:r>
        <w:object>
          <v:shape id="_x0000_i1118" o:spt="75" alt="eqIdbdd46679c25b32ca4d88631df4223e98" type="#_x0000_t75" style="height:29.25pt;width:219.1pt;" o:ole="t" filled="f" o:preferrelative="t" stroked="f" coordsize="21600,21600">
            <v:path/>
            <v:fill on="f" focussize="0,0"/>
            <v:stroke on="f" joinstyle="miter"/>
            <v:imagedata r:id="rId194" o:title="eqIdbdd46679c25b32ca4d88631df4223e98"/>
            <o:lock v:ext="edit" aspectratio="t"/>
            <w10:wrap type="none"/>
            <w10:anchorlock/>
          </v:shape>
          <o:OLEObject Type="Embed" ProgID="Equation.DSMT4" ShapeID="_x0000_i1118" DrawAspect="Content" ObjectID="_1468075818" r:id="rId193">
            <o:LockedField>false</o:LockedField>
          </o:OLEObject>
        </w:object>
      </w:r>
      <w:r>
        <w:rPr>
          <w:sz w:val="21"/>
        </w:rPr>
        <w:t>；</w:t>
      </w:r>
    </w:p>
    <w:p w14:paraId="00912557">
      <w:pPr>
        <w:shd w:val="clear" w:color="auto" w:fill="auto"/>
        <w:spacing w:line="360" w:lineRule="auto"/>
        <w:jc w:val="left"/>
        <w:textAlignment w:val="center"/>
        <w:rPr>
          <w:sz w:val="21"/>
        </w:rPr>
      </w:pPr>
      <w:r>
        <w:rPr>
          <w:sz w:val="21"/>
        </w:rPr>
        <w:t>(3)已知正整数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满足</w:t>
      </w:r>
      <w:r>
        <w:object>
          <v:shape id="_x0000_i1119" o:spt="75" alt="eqIddf07c9b61ead325df12d8452f9c0882a" type="#_x0000_t75" style="height:29.35pt;width:97.65pt;" o:ole="t" filled="f" o:preferrelative="t" stroked="f" coordsize="21600,21600">
            <v:path/>
            <v:fill on="f" focussize="0,0"/>
            <v:stroke on="f" joinstyle="miter"/>
            <v:imagedata r:id="rId196" o:title="eqIddf07c9b61ead325df12d8452f9c0882a"/>
            <o:lock v:ext="edit" aspectratio="t"/>
            <w10:wrap type="none"/>
            <w10:anchorlock/>
          </v:shape>
          <o:OLEObject Type="Embed" ProgID="Equation.DSMT4" ShapeID="_x0000_i1119" DrawAspect="Content" ObjectID="_1468075819" r:id="rId195">
            <o:LockedField>false</o:LockedField>
          </o:OLEObject>
        </w:object>
      </w:r>
      <w:r>
        <w:rPr>
          <w:sz w:val="21"/>
        </w:rPr>
        <w:t>，求</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的值．</w:t>
      </w:r>
    </w:p>
    <w:p w14:paraId="5081168F">
      <w:pPr>
        <w:shd w:val="clear" w:color="auto" w:fill="auto"/>
        <w:spacing w:line="360" w:lineRule="auto"/>
        <w:jc w:val="left"/>
        <w:textAlignment w:val="center"/>
        <w:rPr>
          <w:sz w:val="21"/>
        </w:rPr>
      </w:pPr>
    </w:p>
    <w:p w14:paraId="140B40A5">
      <w:pPr>
        <w:shd w:val="clear" w:color="auto" w:fill="auto"/>
        <w:spacing w:line="360" w:lineRule="auto"/>
        <w:jc w:val="left"/>
        <w:textAlignment w:val="center"/>
        <w:rPr>
          <w:sz w:val="21"/>
        </w:rPr>
      </w:pPr>
    </w:p>
    <w:p w14:paraId="62D6942B">
      <w:pPr>
        <w:shd w:val="clear" w:color="auto" w:fill="auto"/>
        <w:spacing w:line="360" w:lineRule="auto"/>
        <w:jc w:val="left"/>
        <w:textAlignment w:val="center"/>
        <w:rPr>
          <w:sz w:val="21"/>
        </w:rPr>
      </w:pPr>
    </w:p>
    <w:p w14:paraId="61D37171">
      <w:pPr>
        <w:shd w:val="clear" w:color="auto" w:fill="auto"/>
        <w:spacing w:line="360" w:lineRule="auto"/>
        <w:jc w:val="left"/>
        <w:textAlignment w:val="center"/>
        <w:rPr>
          <w:sz w:val="21"/>
        </w:rPr>
      </w:pPr>
    </w:p>
    <w:p w14:paraId="703122AB">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11分</w:t>
      </w:r>
      <w:r>
        <w:rPr>
          <w:rFonts w:hint="eastAsia"/>
          <w:sz w:val="21"/>
          <w:lang w:eastAsia="zh-CN"/>
        </w:rPr>
        <w:t>）</w:t>
      </w:r>
      <w:r>
        <w:rPr>
          <w:sz w:val="21"/>
        </w:rPr>
        <w:t>观察下列等式</w:t>
      </w:r>
    </w:p>
    <w:p w14:paraId="3A4DF657">
      <w:pPr>
        <w:shd w:val="clear" w:color="auto" w:fill="auto"/>
        <w:spacing w:line="360" w:lineRule="auto"/>
        <w:jc w:val="left"/>
        <w:textAlignment w:val="center"/>
        <w:rPr>
          <w:sz w:val="21"/>
        </w:rPr>
      </w:pPr>
      <w:r>
        <w:object>
          <v:shape id="_x0000_i1120" o:spt="75" alt="eqId31a99144cf8ad5b4a92bd6c7a41cd0e3" type="#_x0000_t75" style="height:26.3pt;width:153.1pt;" o:ole="t" filled="f" o:preferrelative="t" stroked="f" coordsize="21600,21600">
            <v:path/>
            <v:fill on="f" focussize="0,0"/>
            <v:stroke on="f" joinstyle="miter"/>
            <v:imagedata r:id="rId198" o:title="eqId31a99144cf8ad5b4a92bd6c7a41cd0e3"/>
            <o:lock v:ext="edit" aspectratio="t"/>
            <w10:wrap type="none"/>
            <w10:anchorlock/>
          </v:shape>
          <o:OLEObject Type="Embed" ProgID="Equation.DSMT4" ShapeID="_x0000_i1120" DrawAspect="Content" ObjectID="_1468075820" r:id="rId197">
            <o:LockedField>false</o:LockedField>
          </o:OLEObject>
        </w:object>
      </w:r>
      <w:r>
        <w:rPr>
          <w:sz w:val="21"/>
        </w:rPr>
        <w:t>；</w:t>
      </w:r>
    </w:p>
    <w:p w14:paraId="6635EC64">
      <w:pPr>
        <w:shd w:val="clear" w:color="auto" w:fill="auto"/>
        <w:spacing w:line="360" w:lineRule="auto"/>
        <w:jc w:val="left"/>
        <w:textAlignment w:val="center"/>
        <w:rPr>
          <w:sz w:val="21"/>
        </w:rPr>
      </w:pPr>
      <w:r>
        <w:object>
          <v:shape id="_x0000_i1121" o:spt="75" alt="eqId5c3c7a01cc64b03c33eaadddb72cc25a" type="#_x0000_t75" style="height:26.25pt;width:155.75pt;" o:ole="t" filled="f" o:preferrelative="t" stroked="f" coordsize="21600,21600">
            <v:path/>
            <v:fill on="f" focussize="0,0"/>
            <v:stroke on="f" joinstyle="miter"/>
            <v:imagedata r:id="rId200" o:title="eqId5c3c7a01cc64b03c33eaadddb72cc25a"/>
            <o:lock v:ext="edit" aspectratio="t"/>
            <w10:wrap type="none"/>
            <w10:anchorlock/>
          </v:shape>
          <o:OLEObject Type="Embed" ProgID="Equation.DSMT4" ShapeID="_x0000_i1121" DrawAspect="Content" ObjectID="_1468075821" r:id="rId199">
            <o:LockedField>false</o:LockedField>
          </o:OLEObject>
        </w:object>
      </w:r>
      <w:r>
        <w:rPr>
          <w:sz w:val="21"/>
        </w:rPr>
        <w:t>；</w:t>
      </w:r>
    </w:p>
    <w:p w14:paraId="75D6A8F7">
      <w:pPr>
        <w:shd w:val="clear" w:color="auto" w:fill="auto"/>
        <w:spacing w:line="360" w:lineRule="auto"/>
        <w:jc w:val="left"/>
        <w:textAlignment w:val="center"/>
        <w:rPr>
          <w:sz w:val="21"/>
        </w:rPr>
      </w:pPr>
      <w:r>
        <w:object>
          <v:shape id="_x0000_i1122" o:spt="75" alt="eqId4b9d71192ee15097afcb07c04d39a248" type="#_x0000_t75" style="height:26.35pt;width:161pt;" o:ole="t" filled="f" o:preferrelative="t" stroked="f" coordsize="21600,21600">
            <v:path/>
            <v:fill on="f" focussize="0,0"/>
            <v:stroke on="f" joinstyle="miter"/>
            <v:imagedata r:id="rId202" o:title="eqId4b9d71192ee15097afcb07c04d39a248"/>
            <o:lock v:ext="edit" aspectratio="t"/>
            <w10:wrap type="none"/>
            <w10:anchorlock/>
          </v:shape>
          <o:OLEObject Type="Embed" ProgID="Equation.DSMT4" ShapeID="_x0000_i1122" DrawAspect="Content" ObjectID="_1468075822" r:id="rId201">
            <o:LockedField>false</o:LockedField>
          </o:OLEObject>
        </w:object>
      </w:r>
      <w:r>
        <w:rPr>
          <w:sz w:val="21"/>
        </w:rPr>
        <w:t>；</w:t>
      </w:r>
    </w:p>
    <w:p w14:paraId="6CEE60B2">
      <w:pPr>
        <w:shd w:val="clear" w:color="auto" w:fill="auto"/>
        <w:spacing w:line="360" w:lineRule="auto"/>
        <w:jc w:val="left"/>
        <w:textAlignment w:val="center"/>
        <w:rPr>
          <w:sz w:val="21"/>
        </w:rPr>
      </w:pPr>
      <w:r>
        <w:rPr>
          <w:sz w:val="21"/>
        </w:rPr>
        <w:t>……</w:t>
      </w:r>
    </w:p>
    <w:p w14:paraId="55855E9D">
      <w:pPr>
        <w:shd w:val="clear" w:color="auto" w:fill="auto"/>
        <w:spacing w:line="360" w:lineRule="auto"/>
        <w:jc w:val="left"/>
        <w:textAlignment w:val="center"/>
        <w:rPr>
          <w:sz w:val="21"/>
        </w:rPr>
      </w:pPr>
      <w:r>
        <w:rPr>
          <w:sz w:val="21"/>
        </w:rPr>
        <w:t>请你</w:t>
      </w:r>
      <w:r>
        <w:rPr>
          <w:sz w:val="21"/>
          <w:em w:val="dot"/>
          <w:lang w:eastAsia="zh-CN"/>
        </w:rPr>
        <w:t>直接写出以下计算结果</w:t>
      </w:r>
      <w:r>
        <w:rPr>
          <w:sz w:val="21"/>
        </w:rPr>
        <w:t>：</w:t>
      </w:r>
    </w:p>
    <w:p w14:paraId="7D24E351">
      <w:pPr>
        <w:shd w:val="clear" w:color="auto" w:fill="auto"/>
        <w:spacing w:line="360" w:lineRule="auto"/>
        <w:jc w:val="left"/>
        <w:textAlignment w:val="center"/>
        <w:rPr>
          <w:sz w:val="21"/>
        </w:rPr>
      </w:pPr>
      <w:r>
        <w:rPr>
          <w:sz w:val="21"/>
        </w:rPr>
        <w:t>(1)请你猜测</w:t>
      </w:r>
      <w:r>
        <w:object>
          <v:shape id="_x0000_i1123" o:spt="75" alt="eqIda0fc89dfd7f3ea5d8b68657c678a353d" type="#_x0000_t75" style="height:18.5pt;width:61.55pt;" o:ole="t" filled="f" o:preferrelative="t" stroked="f" coordsize="21600,21600">
            <v:path/>
            <v:fill on="f" focussize="0,0"/>
            <v:stroke on="f" joinstyle="miter"/>
            <v:imagedata r:id="rId204" o:title="eqIda0fc89dfd7f3ea5d8b68657c678a353d"/>
            <o:lock v:ext="edit" aspectratio="t"/>
            <w10:wrap type="none"/>
            <w10:anchorlock/>
          </v:shape>
          <o:OLEObject Type="Embed" ProgID="Equation.DSMT4" ShapeID="_x0000_i1123" DrawAspect="Content" ObjectID="_1468075823" r:id="rId203">
            <o:LockedField>false</o:LockedField>
          </o:OLEObject>
        </w:object>
      </w:r>
      <w:r>
        <w:rPr>
          <w:sz w:val="21"/>
        </w:rPr>
        <w:t>_________，</w:t>
      </w:r>
      <w:r>
        <w:object>
          <v:shape id="_x0000_i1124" o:spt="75" alt="eqIdbaf7320d14176294dc8cec3925667036" type="#_x0000_t75" style="height:19.65pt;width:66.85pt;" o:ole="t" filled="f" o:preferrelative="t" stroked="f" coordsize="21600,21600">
            <v:path/>
            <v:fill on="f" focussize="0,0"/>
            <v:stroke on="f" joinstyle="miter"/>
            <v:imagedata r:id="rId206" o:title="eqIdbaf7320d14176294dc8cec3925667036"/>
            <o:lock v:ext="edit" aspectratio="t"/>
            <w10:wrap type="none"/>
            <w10:anchorlock/>
          </v:shape>
          <o:OLEObject Type="Embed" ProgID="Equation.DSMT4" ShapeID="_x0000_i1124" DrawAspect="Content" ObjectID="_1468075824" r:id="rId205">
            <o:LockedField>false</o:LockedField>
          </o:OLEObject>
        </w:object>
      </w:r>
      <w:r>
        <w:rPr>
          <w:sz w:val="21"/>
        </w:rPr>
        <w:t>_________；</w:t>
      </w:r>
    </w:p>
    <w:p w14:paraId="467D6D2A">
      <w:pPr>
        <w:shd w:val="clear" w:color="auto" w:fill="auto"/>
        <w:spacing w:line="360" w:lineRule="auto"/>
        <w:jc w:val="left"/>
        <w:textAlignment w:val="center"/>
        <w:rPr>
          <w:sz w:val="21"/>
        </w:rPr>
      </w:pPr>
      <w:r>
        <w:rPr>
          <w:sz w:val="21"/>
        </w:rPr>
        <w:t>(2)针对上述各式显示的规律，请你猜测</w:t>
      </w:r>
    </w:p>
    <w:p w14:paraId="6FC21AD7">
      <w:pPr>
        <w:shd w:val="clear" w:color="auto" w:fill="auto"/>
        <w:spacing w:line="360" w:lineRule="auto"/>
        <w:jc w:val="left"/>
        <w:textAlignment w:val="center"/>
        <w:rPr>
          <w:sz w:val="21"/>
        </w:rPr>
      </w:pPr>
      <w:r>
        <w:object>
          <v:shape id="_x0000_i1125" o:spt="75" alt="eqId2c510b61627c84884f275cbb61e7d177" type="#_x0000_t75" style="height:22.65pt;width:98.55pt;" o:ole="t" filled="f" o:preferrelative="t" stroked="f" coordsize="21600,21600">
            <v:path/>
            <v:fill on="f" focussize="0,0"/>
            <v:stroke on="f" joinstyle="miter"/>
            <v:imagedata r:id="rId208" o:title="eqId2c510b61627c84884f275cbb61e7d177"/>
            <o:lock v:ext="edit" aspectratio="t"/>
            <w10:wrap type="none"/>
            <w10:anchorlock/>
          </v:shape>
          <o:OLEObject Type="Embed" ProgID="Equation.DSMT4" ShapeID="_x0000_i1125" DrawAspect="Content" ObjectID="_1468075825" r:id="rId207">
            <o:LockedField>false</o:LockedField>
          </o:OLEObject>
        </w:object>
      </w:r>
      <w:r>
        <w:rPr>
          <w:sz w:val="21"/>
        </w:rPr>
        <w:t>___________（</w:t>
      </w:r>
      <w:r>
        <w:object>
          <v:shape id="_x0000_i1126" o:spt="75" alt="eqId0704f453b2de48d36911f7db496bbf82" type="#_x0000_t75" style="height:12pt;width:24.6pt;" o:ole="t" filled="f" o:preferrelative="t" stroked="f" coordsize="21600,21600">
            <v:path/>
            <v:fill on="f" focussize="0,0"/>
            <v:stroke on="f" joinstyle="miter"/>
            <v:imagedata r:id="rId210" o:title="eqId0704f453b2de48d36911f7db496bbf82"/>
            <o:lock v:ext="edit" aspectratio="t"/>
            <w10:wrap type="none"/>
            <w10:anchorlock/>
          </v:shape>
          <o:OLEObject Type="Embed" ProgID="Equation.DSMT4" ShapeID="_x0000_i1126" DrawAspect="Content" ObjectID="_1468075826" r:id="rId209">
            <o:LockedField>false</o:LockedField>
          </o:OLEObject>
        </w:object>
      </w:r>
      <w:r>
        <w:rPr>
          <w:sz w:val="21"/>
        </w:rPr>
        <w:t>，</w:t>
      </w:r>
      <w:r>
        <w:object>
          <v:shape id="_x0000_i1127" o:spt="75" alt="eqIdb6a24198bd04c29321ae5dc5a28fe421" type="#_x0000_t75" style="height:9.3pt;width:8.75pt;" o:ole="t" filled="f" o:preferrelative="t" stroked="f" coordsize="21600,21600">
            <v:path/>
            <v:fill on="f" focussize="0,0"/>
            <v:stroke on="f" joinstyle="miter"/>
            <v:imagedata r:id="rId212" o:title="eqIdb6a24198bd04c29321ae5dc5a28fe421"/>
            <o:lock v:ext="edit" aspectratio="t"/>
            <w10:wrap type="none"/>
            <w10:anchorlock/>
          </v:shape>
          <o:OLEObject Type="Embed" ProgID="Equation.DSMT4" ShapeID="_x0000_i1127" DrawAspect="Content" ObjectID="_1468075827" r:id="rId211">
            <o:LockedField>false</o:LockedField>
          </o:OLEObject>
        </w:object>
      </w:r>
      <w:r>
        <w:rPr>
          <w:sz w:val="21"/>
        </w:rPr>
        <w:t>为整数）；</w:t>
      </w:r>
    </w:p>
    <w:p w14:paraId="0162E767">
      <w:pPr>
        <w:shd w:val="clear" w:color="auto" w:fill="auto"/>
        <w:spacing w:line="360" w:lineRule="auto"/>
        <w:jc w:val="left"/>
        <w:textAlignment w:val="center"/>
        <w:rPr>
          <w:sz w:val="21"/>
        </w:rPr>
      </w:pPr>
      <w:r>
        <w:rPr>
          <w:sz w:val="21"/>
        </w:rPr>
        <w:t>(3)利用上述规律计算：</w:t>
      </w:r>
    </w:p>
    <w:p w14:paraId="765E179B">
      <w:pPr>
        <w:shd w:val="clear" w:color="auto" w:fill="auto"/>
        <w:spacing w:line="360" w:lineRule="auto"/>
        <w:jc w:val="left"/>
        <w:textAlignment w:val="center"/>
        <w:rPr>
          <w:sz w:val="21"/>
        </w:rPr>
      </w:pPr>
      <w:r>
        <w:object>
          <v:shape id="_x0000_i1128" o:spt="75" alt="eqIdf1590100da1b81302571b83b187bf558" type="#_x0000_t75" style="height:35.8pt;width:278.05pt;" o:ole="t" filled="f" o:preferrelative="t" stroked="f" coordsize="21600,21600">
            <v:path/>
            <v:fill on="f" focussize="0,0"/>
            <v:stroke on="f" joinstyle="miter"/>
            <v:imagedata r:id="rId214" o:title="eqIdf1590100da1b81302571b83b187bf558"/>
            <o:lock v:ext="edit" aspectratio="t"/>
            <w10:wrap type="none"/>
            <w10:anchorlock/>
          </v:shape>
          <o:OLEObject Type="Embed" ProgID="Equation.DSMT4" ShapeID="_x0000_i1128" DrawAspect="Content" ObjectID="_1468075828" r:id="rId213">
            <o:LockedField>false</o:LockedField>
          </o:OLEObject>
        </w:object>
      </w:r>
      <w:r>
        <w:rPr>
          <w:sz w:val="21"/>
        </w:rPr>
        <w:t>______（</w:t>
      </w:r>
      <w:r>
        <w:object>
          <v:shape id="_x0000_i1129" o:spt="75" alt="eqId0704f453b2de48d36911f7db496bbf82" type="#_x0000_t75" style="height:12pt;width:24.6pt;" o:ole="t" filled="f" o:preferrelative="t" stroked="f" coordsize="21600,21600">
            <v:path/>
            <v:fill on="f" focussize="0,0"/>
            <v:stroke on="f" joinstyle="miter"/>
            <v:imagedata r:id="rId210" o:title="eqId0704f453b2de48d36911f7db496bbf82"/>
            <o:lock v:ext="edit" aspectratio="t"/>
            <w10:wrap type="none"/>
            <w10:anchorlock/>
          </v:shape>
          <o:OLEObject Type="Embed" ProgID="Equation.DSMT4" ShapeID="_x0000_i1129" DrawAspect="Content" ObjectID="_1468075829" r:id="rId215">
            <o:LockedField>false</o:LockedField>
          </o:OLEObject>
        </w:object>
      </w:r>
      <w:r>
        <w:rPr>
          <w:sz w:val="21"/>
        </w:rPr>
        <w:t>，</w:t>
      </w:r>
      <w:r>
        <w:object>
          <v:shape id="_x0000_i1130" o:spt="75" alt="eqIdb6a24198bd04c29321ae5dc5a28fe421" type="#_x0000_t75" style="height:9.3pt;width:8.75pt;" o:ole="t" filled="f" o:preferrelative="t" stroked="f" coordsize="21600,21600">
            <v:path/>
            <v:fill on="f" focussize="0,0"/>
            <v:stroke on="f" joinstyle="miter"/>
            <v:imagedata r:id="rId212" o:title="eqIdb6a24198bd04c29321ae5dc5a28fe421"/>
            <o:lock v:ext="edit" aspectratio="t"/>
            <w10:wrap type="none"/>
            <w10:anchorlock/>
          </v:shape>
          <o:OLEObject Type="Embed" ProgID="Equation.DSMT4" ShapeID="_x0000_i1130" DrawAspect="Content" ObjectID="_1468075830" r:id="rId216">
            <o:LockedField>false</o:LockedField>
          </o:OLEObject>
        </w:object>
      </w:r>
      <w:r>
        <w:rPr>
          <w:sz w:val="21"/>
        </w:rPr>
        <w:t>为整数）．</w:t>
      </w:r>
    </w:p>
    <w:p w14:paraId="7FEA3128">
      <w:pPr>
        <w:shd w:val="clear" w:color="auto" w:fill="auto"/>
        <w:spacing w:line="360" w:lineRule="auto"/>
        <w:jc w:val="left"/>
        <w:textAlignment w:val="center"/>
        <w:rPr>
          <w:rFonts w:hint="eastAsia"/>
          <w:sz w:val="21"/>
          <w:lang w:val="en-US" w:eastAsia="zh-CN"/>
        </w:rPr>
      </w:pPr>
    </w:p>
    <w:p w14:paraId="0B251348">
      <w:pPr>
        <w:shd w:val="clear" w:color="auto" w:fill="auto"/>
        <w:spacing w:line="360" w:lineRule="auto"/>
        <w:jc w:val="left"/>
        <w:textAlignment w:val="center"/>
        <w:rPr>
          <w:sz w:val="21"/>
        </w:rPr>
      </w:pPr>
      <w:r>
        <w:rPr>
          <w:rFonts w:hint="eastAsia"/>
          <w:sz w:val="21"/>
          <w:lang w:val="en-US" w:eastAsia="zh-CN"/>
        </w:rPr>
        <w:t>26</w:t>
      </w:r>
      <w:r>
        <w:rPr>
          <w:sz w:val="21"/>
        </w:rPr>
        <w:t>．</w:t>
      </w:r>
      <w:r>
        <w:drawing>
          <wp:inline distT="0" distB="0" distL="114300" distR="114300">
            <wp:extent cx="502920" cy="251460"/>
            <wp:effectExtent l="0" t="0" r="11430" b="15240"/>
            <wp:docPr id="23"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QC_6_BD.19_1#d11de01d3?vop=1&amp;pid=7353ac956&amp;color=0,0,0&amp;tib=255,255,255&amp;iip=1&amp;vtp=1" descr="preencoded.png"/>
                    <pic:cNvPicPr>
                      <a:picLocks noChangeAspect="1"/>
                    </pic:cNvPicPr>
                  </pic:nvPicPr>
                  <pic:blipFill>
                    <a:blip r:embed="rId86">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rFonts w:hint="eastAsia"/>
          <w:sz w:val="21"/>
          <w:lang w:eastAsia="zh-CN"/>
        </w:rPr>
        <w:t>（</w:t>
      </w:r>
      <w:r>
        <w:rPr>
          <w:rFonts w:hint="eastAsia"/>
          <w:sz w:val="21"/>
          <w:lang w:val="en-US" w:eastAsia="zh-CN"/>
        </w:rPr>
        <w:t>12分</w:t>
      </w:r>
      <w:r>
        <w:rPr>
          <w:rFonts w:hint="eastAsia"/>
          <w:sz w:val="21"/>
          <w:lang w:eastAsia="zh-CN"/>
        </w:rPr>
        <w:t>）</w:t>
      </w:r>
      <w:r>
        <w:rPr>
          <w:sz w:val="21"/>
        </w:rPr>
        <w:t>配方法是中学数学的重要方法，用配方法可求最大（小）值．对于任意正实数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，可作如下变形（提示：</w:t>
      </w:r>
      <w:r>
        <w:object>
          <v:shape id="_x0000_i1131" o:spt="75" alt="eqId0c174a33ee7eed57a4a3bccbd70db4a8" type="#_x0000_t75" style="height:15.85pt;width:64.2pt;" o:ole="t" filled="f" o:preferrelative="t" stroked="f" coordsize="21600,21600">
            <v:path/>
            <v:fill on="f" focussize="0,0"/>
            <v:stroke on="f" joinstyle="miter"/>
            <v:imagedata r:id="rId218" o:title="eqId0c174a33ee7eed57a4a3bccbd70db4a8"/>
            <o:lock v:ext="edit" aspectratio="t"/>
            <w10:wrap type="none"/>
            <w10:anchorlock/>
          </v:shape>
          <o:OLEObject Type="Embed" ProgID="Equation.DSMT4" ShapeID="_x0000_i1131" DrawAspect="Content" ObjectID="_1468075831" r:id="rId217">
            <o:LockedField>false</o:LockedField>
          </o:OLEObject>
        </w:object>
      </w:r>
      <w:r>
        <w:rPr>
          <w:sz w:val="21"/>
        </w:rPr>
        <w:t>）；</w:t>
      </w:r>
    </w:p>
    <w:p w14:paraId="290DC766">
      <w:pPr>
        <w:shd w:val="clear" w:color="auto" w:fill="auto"/>
        <w:spacing w:line="360" w:lineRule="auto"/>
        <w:jc w:val="left"/>
        <w:textAlignment w:val="center"/>
        <w:rPr>
          <w:sz w:val="21"/>
        </w:rPr>
      </w:pPr>
      <w:r>
        <w:object>
          <v:shape id="_x0000_i1132" o:spt="75" alt="eqId7bf687870ce70110bb800ba50957170a" type="#_x0000_t75" style="height:23.75pt;width:333.5pt;" o:ole="t" filled="f" o:preferrelative="t" stroked="f" coordsize="21600,21600">
            <v:path/>
            <v:fill on="f" focussize="0,0"/>
            <v:stroke on="f" joinstyle="miter"/>
            <v:imagedata r:id="rId220" o:title="eqId7bf687870ce70110bb800ba50957170a"/>
            <o:lock v:ext="edit" aspectratio="t"/>
            <w10:wrap type="none"/>
            <w10:anchorlock/>
          </v:shape>
          <o:OLEObject Type="Embed" ProgID="Equation.DSMT4" ShapeID="_x0000_i1132" DrawAspect="Content" ObjectID="_1468075832" r:id="rId219">
            <o:LockedField>false</o:LockedField>
          </o:OLEObject>
        </w:object>
      </w:r>
      <w:r>
        <w:rPr>
          <w:sz w:val="21"/>
        </w:rPr>
        <w:t>，</w:t>
      </w:r>
    </w:p>
    <w:p w14:paraId="5D7B7FDE">
      <w:pPr>
        <w:shd w:val="clear" w:color="auto" w:fill="auto"/>
        <w:spacing w:line="360" w:lineRule="auto"/>
        <w:jc w:val="left"/>
        <w:textAlignment w:val="center"/>
        <w:rPr>
          <w:sz w:val="21"/>
        </w:rPr>
      </w:pPr>
      <w:r>
        <w:rPr>
          <w:sz w:val="21"/>
        </w:rPr>
        <w:t>又</w:t>
      </w:r>
      <w:r>
        <w:object>
          <v:shape id="_x0000_i1133" o:spt="75" alt="eqId677ee486365dd4737ebf30bb16fe3c6b" type="#_x0000_t75" style="height:23.65pt;width:75.65pt;" o:ole="t" filled="f" o:preferrelative="t" stroked="f" coordsize="21600,21600">
            <v:path/>
            <v:fill on="f" focussize="0,0"/>
            <v:stroke on="f" joinstyle="miter"/>
            <v:imagedata r:id="rId222" o:title="eqId677ee486365dd4737ebf30bb16fe3c6b"/>
            <o:lock v:ext="edit" aspectratio="t"/>
            <w10:wrap type="none"/>
            <w10:anchorlock/>
          </v:shape>
          <o:OLEObject Type="Embed" ProgID="Equation.DSMT4" ShapeID="_x0000_i1133" DrawAspect="Content" ObjectID="_1468075833" r:id="rId221">
            <o:LockedField>false</o:LockedField>
          </o:OLEObject>
        </w:object>
      </w:r>
      <w:r>
        <w:rPr>
          <w:sz w:val="21"/>
        </w:rPr>
        <w:t>，</w:t>
      </w:r>
    </w:p>
    <w:p w14:paraId="515C1C36">
      <w:pPr>
        <w:shd w:val="clear" w:color="auto" w:fill="auto"/>
        <w:spacing w:line="360" w:lineRule="auto"/>
        <w:jc w:val="left"/>
        <w:textAlignment w:val="center"/>
        <w:rPr>
          <w:sz w:val="21"/>
        </w:rPr>
      </w:pPr>
      <w:r>
        <w:object>
          <v:shape id="_x0000_i1134" o:spt="75" alt="eqId24d867eeef82690962fbedeab4cecc0e" type="#_x0000_t75" style="height:23.75pt;width:142.55pt;" o:ole="t" filled="f" o:preferrelative="t" stroked="f" coordsize="21600,21600">
            <v:path/>
            <v:fill on="f" focussize="0,0"/>
            <v:stroke on="f" joinstyle="miter"/>
            <v:imagedata r:id="rId224" o:title="eqId24d867eeef82690962fbedeab4cecc0e"/>
            <o:lock v:ext="edit" aspectratio="t"/>
            <w10:wrap type="none"/>
            <w10:anchorlock/>
          </v:shape>
          <o:OLEObject Type="Embed" ProgID="Equation.DSMT4" ShapeID="_x0000_i1134" DrawAspect="Content" ObjectID="_1468075834" r:id="rId223">
            <o:LockedField>false</o:LockedField>
          </o:OLEObject>
        </w:object>
      </w:r>
      <w:r>
        <w:rPr>
          <w:sz w:val="21"/>
        </w:rPr>
        <w:t>，即</w:t>
      </w:r>
      <w:r>
        <w:object>
          <v:shape id="_x0000_i1135" o:spt="75" alt="eqId759c09917e5728d75bf5cfdb5b4a807f" type="#_x0000_t75" style="height:15.8pt;width:58.05pt;" o:ole="t" filled="f" o:preferrelative="t" stroked="f" coordsize="21600,21600">
            <v:path/>
            <v:fill on="f" focussize="0,0"/>
            <v:stroke on="f" joinstyle="miter"/>
            <v:imagedata r:id="rId226" o:title="eqId759c09917e5728d75bf5cfdb5b4a807f"/>
            <o:lock v:ext="edit" aspectratio="t"/>
            <w10:wrap type="none"/>
            <w10:anchorlock/>
          </v:shape>
          <o:OLEObject Type="Embed" ProgID="Equation.DSMT4" ShapeID="_x0000_i1135" DrawAspect="Content" ObjectID="_1468075835" r:id="rId225">
            <o:LockedField>false</o:LockedField>
          </o:OLEObject>
        </w:object>
      </w:r>
      <w:r>
        <w:rPr>
          <w:sz w:val="21"/>
        </w:rPr>
        <w:t>．</w:t>
      </w:r>
    </w:p>
    <w:p w14:paraId="71060AC0">
      <w:pPr>
        <w:shd w:val="clear" w:color="auto" w:fill="auto"/>
        <w:spacing w:line="360" w:lineRule="auto"/>
        <w:jc w:val="left"/>
        <w:textAlignment w:val="center"/>
        <w:rPr>
          <w:sz w:val="21"/>
        </w:rPr>
      </w:pPr>
      <w:r>
        <w:rPr>
          <w:sz w:val="21"/>
        </w:rPr>
        <w:t>当且仅当</w:t>
      </w:r>
      <w:r>
        <w:object>
          <v:shape id="_x0000_i1136" o:spt="75" alt="eqIda32411c9494bece80915c88fa352e4f7" type="#_x0000_t75" style="height:16.4pt;width:46.6pt;" o:ole="t" filled="f" o:preferrelative="t" stroked="f" coordsize="21600,21600">
            <v:path/>
            <v:fill on="f" focussize="0,0"/>
            <v:stroke on="f" joinstyle="miter"/>
            <v:imagedata r:id="rId228" o:title="eqIda32411c9494bece80915c88fa352e4f7"/>
            <o:lock v:ext="edit" aspectratio="t"/>
            <w10:wrap type="none"/>
            <w10:anchorlock/>
          </v:shape>
          <o:OLEObject Type="Embed" ProgID="Equation.DSMT4" ShapeID="_x0000_i1136" DrawAspect="Content" ObjectID="_1468075836" r:id="rId227">
            <o:LockedField>false</o:LockedField>
          </o:OLEObject>
        </w:object>
      </w:r>
      <w:r>
        <w:rPr>
          <w:sz w:val="21"/>
        </w:rPr>
        <w:t>，即</w:t>
      </w:r>
      <w:r>
        <w:object>
          <v:shape id="_x0000_i1137" o:spt="75" alt="eqId1f22fec5a381ae8aca93d876e54c79de" type="#_x0000_t75" style="height:12pt;width:24.6pt;" o:ole="t" filled="f" o:preferrelative="t" stroked="f" coordsize="21600,21600">
            <v:path/>
            <v:fill on="f" focussize="0,0"/>
            <v:stroke on="f" joinstyle="miter"/>
            <v:imagedata r:id="rId230" o:title="eqId1f22fec5a381ae8aca93d876e54c79de"/>
            <o:lock v:ext="edit" aspectratio="t"/>
            <w10:wrap type="none"/>
            <w10:anchorlock/>
          </v:shape>
          <o:OLEObject Type="Embed" ProgID="Equation.DSMT4" ShapeID="_x0000_i1137" DrawAspect="Content" ObjectID="_1468075837" r:id="rId229">
            <o:LockedField>false</o:LockedField>
          </o:OLEObject>
        </w:object>
      </w:r>
      <w:r>
        <w:rPr>
          <w:sz w:val="21"/>
        </w:rPr>
        <w:t>时等号成立．</w:t>
      </w:r>
    </w:p>
    <w:p w14:paraId="16BBAC0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90850" cy="1323975"/>
            <wp:effectExtent l="0" t="0" r="0" b="9525"/>
            <wp:docPr id="100003" name="图片 100003" descr="@@@dafeb8cc-c0f0-448c-b308-2e1018238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afeb8cc-c0f0-448c-b308-2e1018238eed"/>
                    <pic:cNvPicPr>
                      <a:picLocks noChangeAspect="1"/>
                    </pic:cNvPicPr>
                  </pic:nvPicPr>
                  <pic:blipFill>
                    <a:blip r:embed="rId231"/>
                    <a:stretch>
                      <a:fillRect/>
                    </a:stretch>
                  </pic:blipFill>
                  <pic:spPr>
                    <a:xfrm>
                      <a:off x="0" y="0"/>
                      <a:ext cx="2990850" cy="1323975"/>
                    </a:xfrm>
                    <a:prstGeom prst="rect">
                      <a:avLst/>
                    </a:prstGeom>
                  </pic:spPr>
                </pic:pic>
              </a:graphicData>
            </a:graphic>
          </wp:inline>
        </w:drawing>
      </w:r>
    </w:p>
    <w:p w14:paraId="01743012">
      <w:pPr>
        <w:shd w:val="clear" w:color="auto" w:fill="auto"/>
        <w:spacing w:line="360" w:lineRule="auto"/>
        <w:jc w:val="left"/>
        <w:textAlignment w:val="center"/>
        <w:rPr>
          <w:sz w:val="21"/>
        </w:rPr>
      </w:pPr>
      <w:r>
        <w:rPr>
          <w:sz w:val="21"/>
        </w:rPr>
        <w:t>(1)若</w:t>
      </w:r>
      <w:r>
        <w:object>
          <v:shape id="_x0000_i1138" o:spt="75" alt="eqId08115d6d9f876dea921a4d32260ff1fb" type="#_x0000_t75" style="height:12pt;width:24.6pt;" o:ole="t" filled="f" o:preferrelative="t" stroked="f" coordsize="21600,21600">
            <v:path/>
            <v:fill on="f" focussize="0,0"/>
            <v:stroke on="f" joinstyle="miter"/>
            <v:imagedata r:id="rId233" o:title="eqId08115d6d9f876dea921a4d32260ff1fb"/>
            <o:lock v:ext="edit" aspectratio="t"/>
            <w10:wrap type="none"/>
            <w10:anchorlock/>
          </v:shape>
          <o:OLEObject Type="Embed" ProgID="Equation.DSMT4" ShapeID="_x0000_i1138" DrawAspect="Content" ObjectID="_1468075838" r:id="rId232">
            <o:LockedField>false</o:LockedField>
          </o:OLEObject>
        </w:object>
      </w:r>
      <w:r>
        <w:rPr>
          <w:sz w:val="21"/>
        </w:rPr>
        <w:t>，代数式</w:t>
      </w:r>
      <w:r>
        <w:object>
          <v:shape id="_x0000_i1139" o:spt="75" alt="eqId4cee9c95fffa3b6c8db3acb5a837fdf7" type="#_x0000_t75" style="height:28.2pt;width:25.5pt;" o:ole="t" filled="f" o:preferrelative="t" stroked="f" coordsize="21600,21600">
            <v:path/>
            <v:fill on="f" focussize="0,0"/>
            <v:stroke on="f" joinstyle="miter"/>
            <v:imagedata r:id="rId235" o:title="eqId4cee9c95fffa3b6c8db3acb5a837fdf7"/>
            <o:lock v:ext="edit" aspectratio="t"/>
            <w10:wrap type="none"/>
            <w10:anchorlock/>
          </v:shape>
          <o:OLEObject Type="Embed" ProgID="Equation.DSMT4" ShapeID="_x0000_i1139" DrawAspect="Content" ObjectID="_1468075839" r:id="rId234">
            <o:LockedField>false</o:LockedField>
          </o:OLEObject>
        </w:object>
      </w:r>
      <w:r>
        <w:rPr>
          <w:sz w:val="21"/>
        </w:rPr>
        <w:t>的最小值为_________，此时</w:t>
      </w:r>
      <w:r>
        <w:object>
          <v:shape id="_x0000_i1140" o:spt="75" alt="eqId4ec0618ae3a4fde6d6220010af229b9a" type="#_x0000_t75" style="height:9.65pt;width:16.7pt;" o:ole="t" filled="f" o:preferrelative="t" stroked="f" coordsize="21600,21600">
            <v:path/>
            <v:fill on="f" focussize="0,0"/>
            <v:stroke on="f" joinstyle="miter"/>
            <v:imagedata r:id="rId237" o:title="eqId4ec0618ae3a4fde6d6220010af229b9a"/>
            <o:lock v:ext="edit" aspectratio="t"/>
            <w10:wrap type="none"/>
            <w10:anchorlock/>
          </v:shape>
          <o:OLEObject Type="Embed" ProgID="Equation.DSMT4" ShapeID="_x0000_i1140" DrawAspect="Content" ObjectID="_1468075840" r:id="rId236">
            <o:LockedField>false</o:LockedField>
          </o:OLEObject>
        </w:object>
      </w:r>
      <w:r>
        <w:rPr>
          <w:sz w:val="21"/>
        </w:rPr>
        <w:t>_________．</w:t>
      </w:r>
    </w:p>
    <w:p w14:paraId="1474F3D6">
      <w:pPr>
        <w:shd w:val="clear" w:color="auto" w:fill="auto"/>
        <w:spacing w:line="360" w:lineRule="auto"/>
        <w:jc w:val="left"/>
        <w:textAlignment w:val="center"/>
        <w:rPr>
          <w:sz w:val="21"/>
        </w:rPr>
      </w:pPr>
      <w:r>
        <w:rPr>
          <w:sz w:val="21"/>
        </w:rPr>
        <w:t>(2)某园林设计师要对园林的一个区域进行设计改造，一面利用墙体将该区域用篱笆围成中间隔有一道篱笆的矩形花圃，如图1所示，为了围成面积为</w:t>
      </w:r>
      <w:r>
        <w:object>
          <v:shape id="_x0000_i1141" o:spt="75" alt="eqIddad7e4178b49b3ae3999d0b84a1df2ef" type="#_x0000_t75" style="height:12.05pt;width:29.9pt;" o:ole="t" filled="f" o:preferrelative="t" stroked="f" coordsize="21600,21600">
            <v:path/>
            <v:fill on="f" focussize="0,0"/>
            <v:stroke on="f" joinstyle="miter"/>
            <v:imagedata r:id="rId239" o:title="eqIddad7e4178b49b3ae3999d0b84a1df2ef"/>
            <o:lock v:ext="edit" aspectratio="t"/>
            <w10:wrap type="none"/>
            <w10:anchorlock/>
          </v:shape>
          <o:OLEObject Type="Embed" ProgID="Equation.DSMT4" ShapeID="_x0000_i1141" DrawAspect="Content" ObjectID="_1468075841" r:id="rId238">
            <o:LockedField>false</o:LockedField>
          </o:OLEObject>
        </w:object>
      </w:r>
      <w:r>
        <w:rPr>
          <w:sz w:val="21"/>
        </w:rPr>
        <w:t>的花圃，所用的篱笆至少为多少米？</w:t>
      </w:r>
    </w:p>
    <w:p w14:paraId="6ADC0113">
      <w:pPr>
        <w:shd w:val="clear" w:color="auto" w:fill="auto"/>
        <w:spacing w:line="360" w:lineRule="auto"/>
        <w:jc w:val="left"/>
        <w:textAlignment w:val="center"/>
        <w:rPr>
          <w:sz w:val="21"/>
        </w:rPr>
      </w:pPr>
      <w:r>
        <w:rPr>
          <w:sz w:val="21"/>
        </w:rPr>
        <w:t>(3)如图2，四边形</w:t>
      </w:r>
      <w:r>
        <w:object>
          <v:shape id="_x0000_i1142" o:spt="75" alt="eqId411b38a18046fea8e9fab1f9f9b80a5f" type="#_x0000_t75" style="height:12.25pt;width:31.65pt;" o:ole="t" filled="f" o:preferrelative="t" stroked="f" coordsize="21600,21600">
            <v:path/>
            <v:fill on="f" focussize="0,0"/>
            <v:stroke on="f" joinstyle="miter"/>
            <v:imagedata r:id="rId241" o:title="eqId411b38a18046fea8e9fab1f9f9b80a5f"/>
            <o:lock v:ext="edit" aspectratio="t"/>
            <w10:wrap type="none"/>
            <w10:anchorlock/>
          </v:shape>
          <o:OLEObject Type="Embed" ProgID="Equation.DSMT4" ShapeID="_x0000_i1142" DrawAspect="Content" ObjectID="_1468075842" r:id="rId240">
            <o:LockedField>false</o:LockedField>
          </o:OLEObject>
        </w:object>
      </w:r>
      <w:r>
        <w:rPr>
          <w:sz w:val="21"/>
        </w:rPr>
        <w:t>的对角线</w:t>
      </w:r>
      <w:r>
        <w:object>
          <v:shape id="_x0000_i1143" o:spt="75" alt="eqId60ef95894ceebaf236170e8832dcf7e3" type="#_x0000_t75" style="height:12.25pt;width:18.45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143" DrawAspect="Content" ObjectID="_1468075843" r:id="rId242">
            <o:LockedField>false</o:LockedField>
          </o:OLEObject>
        </w:object>
      </w:r>
      <w:r>
        <w:rPr>
          <w:sz w:val="21"/>
        </w:rPr>
        <w:t>、</w:t>
      </w:r>
      <w:r>
        <w:object>
          <v:shape id="_x0000_i1144" o:spt="75" alt="eqIdd40b319212a7e7528b053e1c7097e966" type="#_x0000_t75" style="height:11.4pt;width:17.55pt;" o:ole="t" filled="f" o:preferrelative="t" stroked="f" coordsize="21600,21600">
            <v:path/>
            <v:fill on="f" focussize="0,0"/>
            <v:stroke on="f" joinstyle="miter"/>
            <v:imagedata r:id="rId245" o:title="eqIdd40b319212a7e7528b053e1c7097e966"/>
            <o:lock v:ext="edit" aspectratio="t"/>
            <w10:wrap type="none"/>
            <w10:anchorlock/>
          </v:shape>
          <o:OLEObject Type="Embed" ProgID="Equation.DSMT4" ShapeID="_x0000_i1144" DrawAspect="Content" ObjectID="_1468075844" r:id="rId244">
            <o:LockedField>false</o:LockedField>
          </o:OLEObject>
        </w:object>
      </w:r>
      <w:r>
        <w:rPr>
          <w:sz w:val="21"/>
        </w:rPr>
        <w:t>相交于点</w:t>
      </w:r>
      <w:r>
        <w:rPr>
          <w:rFonts w:ascii="Times New Roman" w:hAnsi="Times New Roman" w:eastAsia="Times New Roman" w:cs="Times New Roman"/>
          <w:i/>
          <w:sz w:val="21"/>
        </w:rPr>
        <w:t>O</w:t>
      </w:r>
      <w:r>
        <w:rPr>
          <w:sz w:val="21"/>
        </w:rPr>
        <w:t>，</w:t>
      </w:r>
      <w:r>
        <w:object>
          <v:shape id="_x0000_i1145" o:spt="75" alt="eqId866b81a8384cce4f24867baca2e6820c" type="#_x0000_t75" style="height:12.5pt;width:31.65pt;" o:ole="t" filled="f" o:preferrelative="t" stroked="f" coordsize="21600,21600">
            <v:path/>
            <v:fill on="f" focussize="0,0"/>
            <v:stroke on="f" joinstyle="miter"/>
            <v:imagedata r:id="rId247" o:title="eqId866b81a8384cce4f24867baca2e6820c"/>
            <o:lock v:ext="edit" aspectratio="t"/>
            <w10:wrap type="none"/>
            <w10:anchorlock/>
          </v:shape>
          <o:OLEObject Type="Embed" ProgID="Equation.DSMT4" ShapeID="_x0000_i1145" DrawAspect="Content" ObjectID="_1468075845" r:id="rId246">
            <o:LockedField>false</o:LockedField>
          </o:OLEObject>
        </w:object>
      </w:r>
      <w:r>
        <w:rPr>
          <w:sz w:val="21"/>
        </w:rPr>
        <w:t>、</w:t>
      </w:r>
      <w:r>
        <w:object>
          <v:shape id="_x0000_i1146" o:spt="75" alt="eqId3a9a6eeeebf3cff569578d7366b755aa" type="#_x0000_t75" style="height:12.5pt;width:36.05pt;" o:ole="t" filled="f" o:preferrelative="t" stroked="f" coordsize="21600,21600">
            <v:path/>
            <v:fill on="f" focussize="0,0"/>
            <v:stroke on="f" joinstyle="miter"/>
            <v:imagedata r:id="rId249" o:title="eqId3a9a6eeeebf3cff569578d7366b755aa"/>
            <o:lock v:ext="edit" aspectratio="t"/>
            <w10:wrap type="none"/>
            <w10:anchorlock/>
          </v:shape>
          <o:OLEObject Type="Embed" ProgID="Equation.DSMT4" ShapeID="_x0000_i1146" DrawAspect="Content" ObjectID="_1468075846" r:id="rId248">
            <o:LockedField>false</o:LockedField>
          </o:OLEObject>
        </w:object>
      </w:r>
      <w:r>
        <w:rPr>
          <w:sz w:val="21"/>
        </w:rPr>
        <w:t>的面积分别为9和4，求四边形</w:t>
      </w:r>
      <w:r>
        <w:object>
          <v:shape id="_x0000_i1147" o:spt="75" alt="eqId411b38a18046fea8e9fab1f9f9b80a5f" type="#_x0000_t75" style="height:12.25pt;width:31.65pt;" o:ole="t" filled="f" o:preferrelative="t" stroked="f" coordsize="21600,21600">
            <v:path/>
            <v:fill on="f" focussize="0,0"/>
            <v:stroke on="f" joinstyle="miter"/>
            <v:imagedata r:id="rId241" o:title="eqId411b38a18046fea8e9fab1f9f9b80a5f"/>
            <o:lock v:ext="edit" aspectratio="t"/>
            <w10:wrap type="none"/>
            <w10:anchorlock/>
          </v:shape>
          <o:OLEObject Type="Embed" ProgID="Equation.DSMT4" ShapeID="_x0000_i1147" DrawAspect="Content" ObjectID="_1468075847" r:id="rId250">
            <o:LockedField>false</o:LockedField>
          </o:OLEObject>
        </w:object>
      </w:r>
      <w:r>
        <w:rPr>
          <w:sz w:val="21"/>
        </w:rPr>
        <w:t>面积的最小值．</w:t>
      </w:r>
    </w:p>
    <w:p w14:paraId="77258956"/>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1</w:t>
    </w:r>
    <w:r>
      <w:rPr>
        <w:rStyle w:val="91"/>
        <w:rFonts w:hint="eastAsia"/>
        <w:lang w:eastAsia="zh-CN"/>
      </w:rPr>
      <w:fldChar w:fldCharType="end"/>
    </w:r>
  </w:p>
  <w:p w14:paraId="52E6899A">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2</w:t>
    </w:r>
    <w:r>
      <w:rPr>
        <w:rStyle w:val="91"/>
        <w:rFonts w:hint="eastAsia"/>
        <w:lang w:eastAsia="zh-CN"/>
      </w:rPr>
      <w:fldChar w:fldCharType="end"/>
    </w:r>
    <w:bookmarkStart w:id="3" w:name="_GoBack"/>
    <w:bookmarkEnd w:id="3"/>
  </w:p>
  <w:p w14:paraId="5BA84BB7">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D32E7">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5D8B3">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removePersonalInformation/>
  <w:mirrorMargins w:val="1"/>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5MTc4MTdmMTI4MTEzNDJlZjAwYTUyZDU2NjZhZmQifQ=="/>
  </w:docVars>
  <w:rsids>
    <w:rsidRoot w:val="00B85E42"/>
    <w:rsid w:val="00000451"/>
    <w:rsid w:val="0000125F"/>
    <w:rsid w:val="0000154A"/>
    <w:rsid w:val="0000163D"/>
    <w:rsid w:val="00002A1D"/>
    <w:rsid w:val="000042A8"/>
    <w:rsid w:val="00004BD7"/>
    <w:rsid w:val="00005870"/>
    <w:rsid w:val="000058DD"/>
    <w:rsid w:val="000063F2"/>
    <w:rsid w:val="000120CF"/>
    <w:rsid w:val="0001622A"/>
    <w:rsid w:val="000166EE"/>
    <w:rsid w:val="00016873"/>
    <w:rsid w:val="00023220"/>
    <w:rsid w:val="000253FC"/>
    <w:rsid w:val="000254E1"/>
    <w:rsid w:val="00030C5C"/>
    <w:rsid w:val="000315AF"/>
    <w:rsid w:val="0003283F"/>
    <w:rsid w:val="00033092"/>
    <w:rsid w:val="000354A0"/>
    <w:rsid w:val="00037045"/>
    <w:rsid w:val="00040A7C"/>
    <w:rsid w:val="00042027"/>
    <w:rsid w:val="00043A89"/>
    <w:rsid w:val="00046760"/>
    <w:rsid w:val="00046A02"/>
    <w:rsid w:val="00050772"/>
    <w:rsid w:val="00050AF3"/>
    <w:rsid w:val="00052927"/>
    <w:rsid w:val="00053DD1"/>
    <w:rsid w:val="00054690"/>
    <w:rsid w:val="00054798"/>
    <w:rsid w:val="00054F56"/>
    <w:rsid w:val="000552AA"/>
    <w:rsid w:val="00062EC6"/>
    <w:rsid w:val="00063899"/>
    <w:rsid w:val="000638D4"/>
    <w:rsid w:val="00065229"/>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594E"/>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595E"/>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46A4"/>
    <w:rsid w:val="0027546C"/>
    <w:rsid w:val="0027755A"/>
    <w:rsid w:val="002821EF"/>
    <w:rsid w:val="00283E22"/>
    <w:rsid w:val="0028474B"/>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97C3B"/>
    <w:rsid w:val="003B0A6F"/>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3F9"/>
    <w:rsid w:val="003F549E"/>
    <w:rsid w:val="003F7544"/>
    <w:rsid w:val="00400480"/>
    <w:rsid w:val="0040225A"/>
    <w:rsid w:val="00410877"/>
    <w:rsid w:val="004112A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069"/>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3C7D"/>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51EB"/>
    <w:rsid w:val="006376E4"/>
    <w:rsid w:val="0064276A"/>
    <w:rsid w:val="00642F36"/>
    <w:rsid w:val="00645027"/>
    <w:rsid w:val="006472F6"/>
    <w:rsid w:val="006474E0"/>
    <w:rsid w:val="00650571"/>
    <w:rsid w:val="00650FF8"/>
    <w:rsid w:val="00652140"/>
    <w:rsid w:val="00653B7B"/>
    <w:rsid w:val="00655602"/>
    <w:rsid w:val="00656126"/>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2540"/>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45A8"/>
    <w:rsid w:val="007A5B90"/>
    <w:rsid w:val="007A5FF5"/>
    <w:rsid w:val="007B16A0"/>
    <w:rsid w:val="007B1775"/>
    <w:rsid w:val="007B5645"/>
    <w:rsid w:val="007B6A26"/>
    <w:rsid w:val="007B6EDB"/>
    <w:rsid w:val="007C0F2C"/>
    <w:rsid w:val="007C2049"/>
    <w:rsid w:val="007C343C"/>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56C"/>
    <w:rsid w:val="008E6F6C"/>
    <w:rsid w:val="008E7AE4"/>
    <w:rsid w:val="008F09C8"/>
    <w:rsid w:val="008F1A9C"/>
    <w:rsid w:val="008F4914"/>
    <w:rsid w:val="008F5A2A"/>
    <w:rsid w:val="008F659C"/>
    <w:rsid w:val="008F7A9B"/>
    <w:rsid w:val="008F7AA7"/>
    <w:rsid w:val="00900514"/>
    <w:rsid w:val="0090063E"/>
    <w:rsid w:val="00901982"/>
    <w:rsid w:val="009050D7"/>
    <w:rsid w:val="00906982"/>
    <w:rsid w:val="00915796"/>
    <w:rsid w:val="00916E1D"/>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676AB"/>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46D"/>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8A6"/>
    <w:rsid w:val="00BB5F1D"/>
    <w:rsid w:val="00BB5FAC"/>
    <w:rsid w:val="00BB76AA"/>
    <w:rsid w:val="00BB77C7"/>
    <w:rsid w:val="00BC0C2E"/>
    <w:rsid w:val="00BC1C03"/>
    <w:rsid w:val="00BC2A7D"/>
    <w:rsid w:val="00BC3376"/>
    <w:rsid w:val="00BC3C84"/>
    <w:rsid w:val="00BC48D1"/>
    <w:rsid w:val="00BC5EB8"/>
    <w:rsid w:val="00BC70E9"/>
    <w:rsid w:val="00BC729F"/>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33A1"/>
    <w:rsid w:val="00C74788"/>
    <w:rsid w:val="00C75236"/>
    <w:rsid w:val="00C77645"/>
    <w:rsid w:val="00C802CD"/>
    <w:rsid w:val="00C80F2D"/>
    <w:rsid w:val="00C81E60"/>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54C99"/>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3E8D"/>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C5A82"/>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2A9"/>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1BE3604"/>
    <w:rsid w:val="025C7268"/>
    <w:rsid w:val="03EB6DCB"/>
    <w:rsid w:val="10233173"/>
    <w:rsid w:val="130A2210"/>
    <w:rsid w:val="1E157715"/>
    <w:rsid w:val="221944A3"/>
    <w:rsid w:val="253C5756"/>
    <w:rsid w:val="2F6C4B46"/>
    <w:rsid w:val="31D93236"/>
    <w:rsid w:val="3CDA4ACA"/>
    <w:rsid w:val="3E2350A2"/>
    <w:rsid w:val="4375622D"/>
    <w:rsid w:val="43BE3CB3"/>
    <w:rsid w:val="4740402F"/>
    <w:rsid w:val="4A710D13"/>
    <w:rsid w:val="4A9E7BE0"/>
    <w:rsid w:val="4D1F46E6"/>
    <w:rsid w:val="51884168"/>
    <w:rsid w:val="539A1B47"/>
    <w:rsid w:val="5A216393"/>
    <w:rsid w:val="5AE900E2"/>
    <w:rsid w:val="5B5F530E"/>
    <w:rsid w:val="66270973"/>
    <w:rsid w:val="697274F4"/>
    <w:rsid w:val="6D745F31"/>
    <w:rsid w:val="6D811557"/>
    <w:rsid w:val="70457711"/>
    <w:rsid w:val="71432549"/>
    <w:rsid w:val="76910BA5"/>
    <w:rsid w:val="7C7F7ED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qFormat="1"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99" w:name="Hyperlink"/>
    <w:lsdException w:uiPriority="99"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4"/>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5"/>
    <w:qFormat/>
    <w:uiPriority w:val="9"/>
    <w:pPr>
      <w:keepNext/>
      <w:keepLines/>
      <w:spacing w:before="260" w:after="260" w:line="416" w:lineRule="auto"/>
      <w:outlineLvl w:val="2"/>
    </w:pPr>
    <w:rPr>
      <w:b/>
      <w:bCs/>
      <w:sz w:val="32"/>
      <w:szCs w:val="32"/>
    </w:rPr>
  </w:style>
  <w:style w:type="paragraph" w:styleId="6">
    <w:name w:val="heading 4"/>
    <w:basedOn w:val="1"/>
    <w:next w:val="1"/>
    <w:link w:val="96"/>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97"/>
    <w:qFormat/>
    <w:uiPriority w:val="9"/>
    <w:pPr>
      <w:keepNext/>
      <w:keepLines/>
      <w:spacing w:before="280" w:after="290" w:line="376" w:lineRule="auto"/>
      <w:outlineLvl w:val="4"/>
    </w:pPr>
    <w:rPr>
      <w:b/>
      <w:bCs/>
      <w:sz w:val="28"/>
      <w:szCs w:val="28"/>
    </w:rPr>
  </w:style>
  <w:style w:type="paragraph" w:styleId="8">
    <w:name w:val="heading 6"/>
    <w:basedOn w:val="1"/>
    <w:next w:val="1"/>
    <w:link w:val="98"/>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99"/>
    <w:qFormat/>
    <w:uiPriority w:val="9"/>
    <w:pPr>
      <w:keepNext/>
      <w:keepLines/>
      <w:spacing w:before="240" w:after="64" w:line="320" w:lineRule="auto"/>
      <w:outlineLvl w:val="6"/>
    </w:pPr>
    <w:rPr>
      <w:b/>
      <w:bCs/>
      <w:sz w:val="24"/>
      <w:szCs w:val="24"/>
    </w:rPr>
  </w:style>
  <w:style w:type="paragraph" w:styleId="10">
    <w:name w:val="heading 8"/>
    <w:basedOn w:val="1"/>
    <w:next w:val="1"/>
    <w:link w:val="100"/>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1"/>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02"/>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3"/>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4"/>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5"/>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6"/>
    <w:qFormat/>
    <w:uiPriority w:val="0"/>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7"/>
    <w:unhideWhenUsed/>
    <w:qFormat/>
    <w:uiPriority w:val="99"/>
  </w:style>
  <w:style w:type="paragraph" w:styleId="31">
    <w:name w:val="Body Text 3"/>
    <w:basedOn w:val="1"/>
    <w:link w:val="108"/>
    <w:unhideWhenUsed/>
    <w:qFormat/>
    <w:uiPriority w:val="99"/>
    <w:pPr>
      <w:spacing w:after="120"/>
    </w:pPr>
    <w:rPr>
      <w:sz w:val="16"/>
      <w:szCs w:val="16"/>
    </w:rPr>
  </w:style>
  <w:style w:type="paragraph" w:styleId="32">
    <w:name w:val="Closing"/>
    <w:basedOn w:val="1"/>
    <w:link w:val="109"/>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0"/>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1"/>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2"/>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3"/>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4"/>
    <w:unhideWhenUsed/>
    <w:qFormat/>
    <w:uiPriority w:val="99"/>
    <w:pPr>
      <w:ind w:left="100" w:leftChars="2500"/>
    </w:pPr>
  </w:style>
  <w:style w:type="paragraph" w:styleId="51">
    <w:name w:val="Body Text Indent 2"/>
    <w:basedOn w:val="1"/>
    <w:link w:val="115"/>
    <w:unhideWhenUsed/>
    <w:qFormat/>
    <w:uiPriority w:val="99"/>
    <w:pPr>
      <w:spacing w:after="120" w:line="480" w:lineRule="auto"/>
      <w:ind w:left="420" w:leftChars="200"/>
    </w:pPr>
  </w:style>
  <w:style w:type="paragraph" w:styleId="52">
    <w:name w:val="endnote text"/>
    <w:basedOn w:val="1"/>
    <w:link w:val="116"/>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7"/>
    <w:unhideWhenUsed/>
    <w:qFormat/>
    <w:uiPriority w:val="99"/>
    <w:rPr>
      <w:kern w:val="0"/>
      <w:sz w:val="18"/>
      <w:szCs w:val="18"/>
    </w:rPr>
  </w:style>
  <w:style w:type="paragraph" w:styleId="55">
    <w:name w:val="footer"/>
    <w:basedOn w:val="1"/>
    <w:link w:val="118"/>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1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0"/>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1"/>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2"/>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3"/>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4"/>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5"/>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6"/>
    <w:unhideWhenUsed/>
    <w:qFormat/>
    <w:uiPriority w:val="99"/>
    <w:rPr>
      <w:rFonts w:ascii="Courier New" w:hAnsi="Courier New" w:cs="Courier New"/>
      <w:sz w:val="20"/>
      <w:szCs w:val="20"/>
    </w:rPr>
  </w:style>
  <w:style w:type="paragraph" w:styleId="81">
    <w:name w:val="Normal (Web)"/>
    <w:basedOn w:val="1"/>
    <w:link w:val="127"/>
    <w:qFormat/>
    <w:uiPriority w:val="0"/>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28"/>
    <w:qFormat/>
    <w:uiPriority w:val="10"/>
    <w:pPr>
      <w:spacing w:before="240" w:after="60"/>
      <w:jc w:val="center"/>
      <w:outlineLvl w:val="0"/>
    </w:pPr>
    <w:rPr>
      <w:rFonts w:ascii="Cambria" w:hAnsi="Cambria"/>
      <w:b/>
      <w:bCs/>
      <w:sz w:val="32"/>
      <w:szCs w:val="32"/>
    </w:rPr>
  </w:style>
  <w:style w:type="paragraph" w:styleId="85">
    <w:name w:val="annotation subject"/>
    <w:basedOn w:val="28"/>
    <w:next w:val="28"/>
    <w:link w:val="129"/>
    <w:unhideWhenUsed/>
    <w:qFormat/>
    <w:uiPriority w:val="99"/>
    <w:rPr>
      <w:b/>
      <w:bCs/>
      <w:kern w:val="2"/>
      <w:sz w:val="21"/>
      <w:szCs w:val="22"/>
    </w:rPr>
  </w:style>
  <w:style w:type="paragraph" w:styleId="86">
    <w:name w:val="Body Text First Indent"/>
    <w:basedOn w:val="34"/>
    <w:link w:val="130"/>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1"/>
    <w:unhideWhenUsed/>
    <w:qFormat/>
    <w:uiPriority w:val="99"/>
    <w:pPr>
      <w:ind w:firstLine="420" w:firstLineChars="200"/>
    </w:pPr>
  </w:style>
  <w:style w:type="table" w:styleId="89">
    <w:name w:val="Table Grid"/>
    <w:basedOn w:val="88"/>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unhideWhenUsed/>
    <w:uiPriority w:val="99"/>
  </w:style>
  <w:style w:type="character" w:styleId="92">
    <w:name w:val="annotation reference"/>
    <w:qFormat/>
    <w:uiPriority w:val="99"/>
    <w:rPr>
      <w:sz w:val="21"/>
      <w:szCs w:val="21"/>
    </w:rPr>
  </w:style>
  <w:style w:type="character" w:customStyle="1" w:styleId="93">
    <w:name w:val="标题 1 字符"/>
    <w:link w:val="3"/>
    <w:qFormat/>
    <w:uiPriority w:val="9"/>
    <w:rPr>
      <w:b/>
      <w:bCs/>
      <w:kern w:val="44"/>
      <w:sz w:val="44"/>
      <w:szCs w:val="44"/>
    </w:rPr>
  </w:style>
  <w:style w:type="character" w:customStyle="1" w:styleId="94">
    <w:name w:val="标题 2 字符"/>
    <w:link w:val="4"/>
    <w:qFormat/>
    <w:uiPriority w:val="9"/>
    <w:rPr>
      <w:rFonts w:ascii="Cambria" w:hAnsi="Cambria" w:eastAsia="宋体" w:cs="Times New Roman"/>
      <w:b/>
      <w:bCs/>
      <w:kern w:val="2"/>
      <w:sz w:val="32"/>
      <w:szCs w:val="32"/>
    </w:rPr>
  </w:style>
  <w:style w:type="character" w:customStyle="1" w:styleId="95">
    <w:name w:val="标题 3 字符"/>
    <w:link w:val="5"/>
    <w:semiHidden/>
    <w:qFormat/>
    <w:uiPriority w:val="9"/>
    <w:rPr>
      <w:b/>
      <w:bCs/>
      <w:kern w:val="2"/>
      <w:sz w:val="32"/>
      <w:szCs w:val="32"/>
    </w:rPr>
  </w:style>
  <w:style w:type="character" w:customStyle="1" w:styleId="96">
    <w:name w:val="标题 4 字符"/>
    <w:link w:val="6"/>
    <w:semiHidden/>
    <w:qFormat/>
    <w:uiPriority w:val="9"/>
    <w:rPr>
      <w:rFonts w:ascii="Cambria" w:hAnsi="Cambria" w:eastAsia="宋体" w:cs="Times New Roman"/>
      <w:b/>
      <w:bCs/>
      <w:kern w:val="2"/>
      <w:sz w:val="28"/>
      <w:szCs w:val="28"/>
    </w:rPr>
  </w:style>
  <w:style w:type="character" w:customStyle="1" w:styleId="97">
    <w:name w:val="标题 5 字符"/>
    <w:link w:val="7"/>
    <w:semiHidden/>
    <w:qFormat/>
    <w:uiPriority w:val="9"/>
    <w:rPr>
      <w:b/>
      <w:bCs/>
      <w:kern w:val="2"/>
      <w:sz w:val="28"/>
      <w:szCs w:val="28"/>
    </w:rPr>
  </w:style>
  <w:style w:type="character" w:customStyle="1" w:styleId="98">
    <w:name w:val="标题 6 字符"/>
    <w:link w:val="8"/>
    <w:semiHidden/>
    <w:qFormat/>
    <w:uiPriority w:val="9"/>
    <w:rPr>
      <w:rFonts w:ascii="Cambria" w:hAnsi="Cambria" w:eastAsia="宋体" w:cs="Times New Roman"/>
      <w:b/>
      <w:bCs/>
      <w:kern w:val="2"/>
      <w:sz w:val="24"/>
      <w:szCs w:val="24"/>
    </w:rPr>
  </w:style>
  <w:style w:type="character" w:customStyle="1" w:styleId="99">
    <w:name w:val="标题 7 字符"/>
    <w:link w:val="9"/>
    <w:semiHidden/>
    <w:qFormat/>
    <w:uiPriority w:val="9"/>
    <w:rPr>
      <w:b/>
      <w:bCs/>
      <w:kern w:val="2"/>
      <w:sz w:val="24"/>
      <w:szCs w:val="24"/>
    </w:rPr>
  </w:style>
  <w:style w:type="character" w:customStyle="1" w:styleId="100">
    <w:name w:val="标题 8 字符"/>
    <w:link w:val="10"/>
    <w:semiHidden/>
    <w:qFormat/>
    <w:uiPriority w:val="9"/>
    <w:rPr>
      <w:rFonts w:ascii="Cambria" w:hAnsi="Cambria" w:eastAsia="宋体" w:cs="Times New Roman"/>
      <w:kern w:val="2"/>
      <w:sz w:val="24"/>
      <w:szCs w:val="24"/>
    </w:rPr>
  </w:style>
  <w:style w:type="character" w:customStyle="1" w:styleId="101">
    <w:name w:val="标题 9 字符"/>
    <w:link w:val="11"/>
    <w:semiHidden/>
    <w:qFormat/>
    <w:uiPriority w:val="9"/>
    <w:rPr>
      <w:rFonts w:ascii="Cambria" w:hAnsi="Cambria" w:eastAsia="宋体" w:cs="Times New Roman"/>
      <w:kern w:val="2"/>
      <w:sz w:val="21"/>
      <w:szCs w:val="21"/>
    </w:rPr>
  </w:style>
  <w:style w:type="character" w:customStyle="1" w:styleId="102">
    <w:name w:val="宏文本 字符"/>
    <w:link w:val="2"/>
    <w:semiHidden/>
    <w:qFormat/>
    <w:uiPriority w:val="99"/>
    <w:rPr>
      <w:rFonts w:ascii="Courier New" w:hAnsi="Courier New" w:cs="Courier New"/>
      <w:kern w:val="2"/>
      <w:sz w:val="24"/>
      <w:szCs w:val="24"/>
    </w:rPr>
  </w:style>
  <w:style w:type="character" w:customStyle="1" w:styleId="103">
    <w:name w:val="注释标题 字符"/>
    <w:link w:val="16"/>
    <w:semiHidden/>
    <w:qFormat/>
    <w:uiPriority w:val="99"/>
    <w:rPr>
      <w:kern w:val="2"/>
      <w:sz w:val="21"/>
      <w:szCs w:val="22"/>
    </w:rPr>
  </w:style>
  <w:style w:type="character" w:customStyle="1" w:styleId="104">
    <w:name w:val="电子邮件签名 字符"/>
    <w:link w:val="19"/>
    <w:semiHidden/>
    <w:qFormat/>
    <w:uiPriority w:val="99"/>
    <w:rPr>
      <w:kern w:val="2"/>
      <w:sz w:val="21"/>
      <w:szCs w:val="22"/>
    </w:rPr>
  </w:style>
  <w:style w:type="character" w:customStyle="1" w:styleId="105">
    <w:name w:val="文档结构图 字符"/>
    <w:link w:val="26"/>
    <w:semiHidden/>
    <w:qFormat/>
    <w:uiPriority w:val="99"/>
    <w:rPr>
      <w:rFonts w:ascii="宋体"/>
      <w:kern w:val="2"/>
      <w:sz w:val="18"/>
      <w:szCs w:val="18"/>
    </w:rPr>
  </w:style>
  <w:style w:type="character" w:customStyle="1" w:styleId="106">
    <w:name w:val="批注文字 字符"/>
    <w:link w:val="28"/>
    <w:qFormat/>
    <w:uiPriority w:val="99"/>
    <w:rPr>
      <w:rFonts w:ascii="Times New Roman" w:hAnsi="Times New Roman" w:eastAsia="宋体" w:cs="Times New Roman"/>
      <w:szCs w:val="24"/>
    </w:rPr>
  </w:style>
  <w:style w:type="character" w:customStyle="1" w:styleId="107">
    <w:name w:val="称呼 字符"/>
    <w:link w:val="30"/>
    <w:semiHidden/>
    <w:qFormat/>
    <w:uiPriority w:val="99"/>
    <w:rPr>
      <w:kern w:val="2"/>
      <w:sz w:val="21"/>
      <w:szCs w:val="22"/>
    </w:rPr>
  </w:style>
  <w:style w:type="character" w:customStyle="1" w:styleId="108">
    <w:name w:val="正文文本 3 字符"/>
    <w:link w:val="31"/>
    <w:semiHidden/>
    <w:qFormat/>
    <w:uiPriority w:val="99"/>
    <w:rPr>
      <w:kern w:val="2"/>
      <w:sz w:val="16"/>
      <w:szCs w:val="16"/>
    </w:rPr>
  </w:style>
  <w:style w:type="character" w:customStyle="1" w:styleId="109">
    <w:name w:val="结束语 字符"/>
    <w:link w:val="32"/>
    <w:semiHidden/>
    <w:qFormat/>
    <w:uiPriority w:val="99"/>
    <w:rPr>
      <w:kern w:val="2"/>
      <w:sz w:val="21"/>
      <w:szCs w:val="22"/>
    </w:rPr>
  </w:style>
  <w:style w:type="character" w:customStyle="1" w:styleId="110">
    <w:name w:val="正文文本 字符"/>
    <w:link w:val="34"/>
    <w:qFormat/>
    <w:uiPriority w:val="0"/>
    <w:rPr>
      <w:rFonts w:ascii="宋体" w:hAnsi="Times New Roman"/>
      <w:sz w:val="18"/>
      <w:szCs w:val="18"/>
      <w:shd w:val="clear" w:color="auto" w:fill="FFFFFF"/>
    </w:rPr>
  </w:style>
  <w:style w:type="character" w:customStyle="1" w:styleId="111">
    <w:name w:val="正文文本缩进 字符"/>
    <w:link w:val="35"/>
    <w:semiHidden/>
    <w:qFormat/>
    <w:uiPriority w:val="99"/>
    <w:rPr>
      <w:kern w:val="2"/>
      <w:sz w:val="21"/>
      <w:szCs w:val="22"/>
    </w:rPr>
  </w:style>
  <w:style w:type="character" w:customStyle="1" w:styleId="112">
    <w:name w:val="HTML 地址 字符"/>
    <w:link w:val="41"/>
    <w:semiHidden/>
    <w:qFormat/>
    <w:uiPriority w:val="99"/>
    <w:rPr>
      <w:i/>
      <w:iCs/>
      <w:kern w:val="2"/>
      <w:sz w:val="21"/>
      <w:szCs w:val="22"/>
    </w:rPr>
  </w:style>
  <w:style w:type="character" w:customStyle="1" w:styleId="113">
    <w:name w:val="纯文本 字符"/>
    <w:link w:val="45"/>
    <w:qFormat/>
    <w:uiPriority w:val="0"/>
    <w:rPr>
      <w:rFonts w:ascii="宋体" w:hAnsi="Courier New" w:eastAsia="宋体" w:cs="Courier New"/>
      <w:szCs w:val="21"/>
    </w:rPr>
  </w:style>
  <w:style w:type="character" w:customStyle="1" w:styleId="114">
    <w:name w:val="日期 字符"/>
    <w:link w:val="50"/>
    <w:semiHidden/>
    <w:qFormat/>
    <w:uiPriority w:val="99"/>
    <w:rPr>
      <w:kern w:val="2"/>
      <w:sz w:val="21"/>
      <w:szCs w:val="22"/>
    </w:rPr>
  </w:style>
  <w:style w:type="character" w:customStyle="1" w:styleId="115">
    <w:name w:val="正文文本缩进 2 字符"/>
    <w:link w:val="51"/>
    <w:semiHidden/>
    <w:qFormat/>
    <w:uiPriority w:val="99"/>
    <w:rPr>
      <w:kern w:val="2"/>
      <w:sz w:val="21"/>
      <w:szCs w:val="22"/>
    </w:rPr>
  </w:style>
  <w:style w:type="character" w:customStyle="1" w:styleId="116">
    <w:name w:val="尾注文本 字符"/>
    <w:link w:val="52"/>
    <w:semiHidden/>
    <w:qFormat/>
    <w:uiPriority w:val="99"/>
    <w:rPr>
      <w:kern w:val="2"/>
      <w:sz w:val="21"/>
      <w:szCs w:val="22"/>
    </w:rPr>
  </w:style>
  <w:style w:type="character" w:customStyle="1" w:styleId="117">
    <w:name w:val="批注框文本 字符"/>
    <w:link w:val="54"/>
    <w:semiHidden/>
    <w:qFormat/>
    <w:uiPriority w:val="99"/>
    <w:rPr>
      <w:sz w:val="18"/>
      <w:szCs w:val="18"/>
    </w:rPr>
  </w:style>
  <w:style w:type="character" w:customStyle="1" w:styleId="118">
    <w:name w:val="页脚 字符"/>
    <w:link w:val="55"/>
    <w:qFormat/>
    <w:uiPriority w:val="99"/>
    <w:rPr>
      <w:sz w:val="18"/>
      <w:szCs w:val="18"/>
    </w:rPr>
  </w:style>
  <w:style w:type="character" w:customStyle="1" w:styleId="119">
    <w:name w:val="页眉 字符"/>
    <w:link w:val="57"/>
    <w:qFormat/>
    <w:uiPriority w:val="99"/>
    <w:rPr>
      <w:sz w:val="18"/>
      <w:szCs w:val="18"/>
    </w:rPr>
  </w:style>
  <w:style w:type="character" w:customStyle="1" w:styleId="120">
    <w:name w:val="签名 字符"/>
    <w:link w:val="58"/>
    <w:semiHidden/>
    <w:qFormat/>
    <w:uiPriority w:val="99"/>
    <w:rPr>
      <w:kern w:val="2"/>
      <w:sz w:val="21"/>
      <w:szCs w:val="22"/>
    </w:rPr>
  </w:style>
  <w:style w:type="character" w:customStyle="1" w:styleId="121">
    <w:name w:val="副标题 字符"/>
    <w:link w:val="64"/>
    <w:qFormat/>
    <w:uiPriority w:val="11"/>
    <w:rPr>
      <w:rFonts w:ascii="Cambria" w:hAnsi="Cambria" w:cs="Times New Roman"/>
      <w:b/>
      <w:bCs/>
      <w:kern w:val="28"/>
      <w:sz w:val="32"/>
      <w:szCs w:val="32"/>
    </w:rPr>
  </w:style>
  <w:style w:type="character" w:customStyle="1" w:styleId="122">
    <w:name w:val="脚注文本 字符"/>
    <w:link w:val="67"/>
    <w:semiHidden/>
    <w:qFormat/>
    <w:uiPriority w:val="99"/>
    <w:rPr>
      <w:kern w:val="2"/>
      <w:sz w:val="18"/>
      <w:szCs w:val="18"/>
    </w:rPr>
  </w:style>
  <w:style w:type="character" w:customStyle="1" w:styleId="123">
    <w:name w:val="正文文本缩进 3 字符"/>
    <w:link w:val="70"/>
    <w:semiHidden/>
    <w:qFormat/>
    <w:uiPriority w:val="99"/>
    <w:rPr>
      <w:kern w:val="2"/>
      <w:sz w:val="16"/>
      <w:szCs w:val="16"/>
    </w:rPr>
  </w:style>
  <w:style w:type="character" w:customStyle="1" w:styleId="124">
    <w:name w:val="正文文本 2 字符"/>
    <w:link w:val="76"/>
    <w:semiHidden/>
    <w:qFormat/>
    <w:uiPriority w:val="99"/>
    <w:rPr>
      <w:kern w:val="2"/>
      <w:sz w:val="21"/>
      <w:szCs w:val="22"/>
    </w:rPr>
  </w:style>
  <w:style w:type="character" w:customStyle="1" w:styleId="125">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6">
    <w:name w:val="HTML 预设格式 字符"/>
    <w:link w:val="80"/>
    <w:semiHidden/>
    <w:qFormat/>
    <w:uiPriority w:val="99"/>
    <w:rPr>
      <w:rFonts w:ascii="Courier New" w:hAnsi="Courier New" w:cs="Courier New"/>
      <w:kern w:val="2"/>
    </w:rPr>
  </w:style>
  <w:style w:type="character" w:customStyle="1" w:styleId="127">
    <w:name w:val="普通(网站) 字符"/>
    <w:link w:val="81"/>
    <w:qFormat/>
    <w:uiPriority w:val="0"/>
    <w:rPr>
      <w:rFonts w:ascii="宋体" w:hAnsi="宋体" w:eastAsia="宋体" w:cs="宋体"/>
      <w:kern w:val="0"/>
      <w:sz w:val="24"/>
      <w:szCs w:val="24"/>
    </w:rPr>
  </w:style>
  <w:style w:type="character" w:customStyle="1" w:styleId="128">
    <w:name w:val="标题 字符"/>
    <w:link w:val="84"/>
    <w:qFormat/>
    <w:uiPriority w:val="10"/>
    <w:rPr>
      <w:rFonts w:ascii="Cambria" w:hAnsi="Cambria" w:cs="Times New Roman"/>
      <w:b/>
      <w:bCs/>
      <w:kern w:val="2"/>
      <w:sz w:val="32"/>
      <w:szCs w:val="32"/>
    </w:rPr>
  </w:style>
  <w:style w:type="character" w:customStyle="1" w:styleId="129">
    <w:name w:val="批注主题 字符"/>
    <w:link w:val="85"/>
    <w:semiHidden/>
    <w:qFormat/>
    <w:uiPriority w:val="99"/>
    <w:rPr>
      <w:rFonts w:ascii="Times New Roman" w:hAnsi="Times New Roman" w:eastAsia="宋体" w:cs="Times New Roman"/>
      <w:b/>
      <w:bCs/>
      <w:kern w:val="2"/>
      <w:sz w:val="21"/>
      <w:szCs w:val="22"/>
    </w:rPr>
  </w:style>
  <w:style w:type="character" w:customStyle="1" w:styleId="130">
    <w:name w:val="正文首行缩进 字符"/>
    <w:link w:val="86"/>
    <w:semiHidden/>
    <w:qFormat/>
    <w:uiPriority w:val="99"/>
    <w:rPr>
      <w:rFonts w:ascii="宋体" w:hAnsi="Times New Roman"/>
      <w:kern w:val="2"/>
      <w:sz w:val="21"/>
      <w:szCs w:val="22"/>
      <w:shd w:val="clear" w:color="auto" w:fill="FFFFFF"/>
    </w:rPr>
  </w:style>
  <w:style w:type="character" w:customStyle="1" w:styleId="131">
    <w:name w:val="正文首行缩进 2 字符"/>
    <w:link w:val="87"/>
    <w:semiHidden/>
    <w:qFormat/>
    <w:uiPriority w:val="99"/>
  </w:style>
  <w:style w:type="character" w:customStyle="1" w:styleId="132">
    <w:name w:val="pl*tixk"/>
    <w:qFormat/>
    <w:uiPriority w:val="0"/>
  </w:style>
  <w:style w:type="paragraph" w:customStyle="1" w:styleId="133">
    <w:name w:val="列出段落1"/>
    <w:basedOn w:val="1"/>
    <w:qFormat/>
    <w:uiPriority w:val="0"/>
    <w:pPr>
      <w:ind w:firstLine="420" w:firstLineChars="200"/>
    </w:pPr>
    <w:rPr>
      <w:szCs w:val="21"/>
    </w:rPr>
  </w:style>
  <w:style w:type="paragraph" w:customStyle="1" w:styleId="134">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5">
    <w:name w:val="List Paragraph"/>
    <w:basedOn w:val="1"/>
    <w:link w:val="136"/>
    <w:qFormat/>
    <w:uiPriority w:val="0"/>
    <w:pPr>
      <w:ind w:firstLine="420" w:firstLineChars="200"/>
    </w:pPr>
  </w:style>
  <w:style w:type="character" w:customStyle="1" w:styleId="136">
    <w:name w:val="列出段落 字符"/>
    <w:link w:val="135"/>
    <w:qFormat/>
    <w:uiPriority w:val="0"/>
    <w:rPr>
      <w:kern w:val="2"/>
      <w:sz w:val="21"/>
      <w:szCs w:val="22"/>
    </w:rPr>
  </w:style>
  <w:style w:type="paragraph" w:customStyle="1" w:styleId="137">
    <w:name w:val="DefaultParagraph"/>
    <w:link w:val="138"/>
    <w:qFormat/>
    <w:uiPriority w:val="0"/>
    <w:rPr>
      <w:rFonts w:ascii="Times New Roman" w:hAnsi="Calibri" w:eastAsia="宋体" w:cs="Times New Roman"/>
      <w:kern w:val="2"/>
      <w:sz w:val="21"/>
      <w:szCs w:val="22"/>
      <w:lang w:val="en-US" w:eastAsia="zh-CN" w:bidi="ar-SA"/>
    </w:rPr>
  </w:style>
  <w:style w:type="character" w:customStyle="1" w:styleId="138">
    <w:name w:val="DefaultParagraph Char Char"/>
    <w:link w:val="137"/>
    <w:qFormat/>
    <w:uiPriority w:val="0"/>
    <w:rPr>
      <w:rFonts w:ascii="Times New Roman"/>
      <w:kern w:val="2"/>
      <w:sz w:val="21"/>
      <w:szCs w:val="22"/>
    </w:rPr>
  </w:style>
  <w:style w:type="character" w:customStyle="1" w:styleId="139">
    <w:name w:val="tn+ude"/>
    <w:qFormat/>
    <w:uiPriority w:val="0"/>
  </w:style>
  <w:style w:type="paragraph" w:customStyle="1" w:styleId="140">
    <w:name w:val="纯文本_0"/>
    <w:basedOn w:val="1"/>
    <w:link w:val="141"/>
    <w:qFormat/>
    <w:uiPriority w:val="0"/>
    <w:rPr>
      <w:rFonts w:ascii="宋体" w:hAnsi="Courier New"/>
      <w:kern w:val="0"/>
      <w:sz w:val="20"/>
      <w:szCs w:val="21"/>
    </w:rPr>
  </w:style>
  <w:style w:type="character" w:customStyle="1" w:styleId="141">
    <w:name w:val="标题1 Char1"/>
    <w:link w:val="140"/>
    <w:qFormat/>
    <w:locked/>
    <w:uiPriority w:val="0"/>
    <w:rPr>
      <w:rFonts w:ascii="宋体" w:hAnsi="Courier New" w:eastAsia="宋体" w:cs="Courier New"/>
      <w:szCs w:val="21"/>
    </w:rPr>
  </w:style>
  <w:style w:type="paragraph" w:customStyle="1" w:styleId="14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3">
    <w:name w:val="普通(网站)_0"/>
    <w:basedOn w:val="134"/>
    <w:link w:val="144"/>
    <w:qFormat/>
    <w:uiPriority w:val="0"/>
    <w:pPr>
      <w:widowControl/>
      <w:spacing w:before="100" w:beforeAutospacing="1" w:after="100" w:afterAutospacing="1"/>
      <w:jc w:val="left"/>
    </w:pPr>
    <w:rPr>
      <w:rFonts w:ascii="宋体" w:hAnsi="宋体"/>
      <w:kern w:val="0"/>
      <w:sz w:val="24"/>
      <w:szCs w:val="24"/>
    </w:rPr>
  </w:style>
  <w:style w:type="character" w:customStyle="1" w:styleId="144">
    <w:name w:val="普通(网站)_0 Char"/>
    <w:link w:val="143"/>
    <w:qFormat/>
    <w:locked/>
    <w:uiPriority w:val="0"/>
    <w:rPr>
      <w:rFonts w:ascii="宋体" w:hAnsi="宋体"/>
      <w:sz w:val="24"/>
      <w:szCs w:val="24"/>
    </w:rPr>
  </w:style>
  <w:style w:type="character" w:customStyle="1" w:styleId="145">
    <w:name w:val="正文_0 Char"/>
    <w:link w:val="146"/>
    <w:qFormat/>
    <w:uiPriority w:val="0"/>
    <w:rPr>
      <w:kern w:val="2"/>
      <w:sz w:val="21"/>
      <w:szCs w:val="22"/>
    </w:rPr>
  </w:style>
  <w:style w:type="paragraph" w:customStyle="1" w:styleId="146">
    <w:name w:val="正文_0_0"/>
    <w:link w:val="145"/>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7">
    <w:name w:val="jye_math_selector"/>
    <w:qFormat/>
    <w:uiPriority w:val="0"/>
    <w:rPr>
      <w:rFonts w:hint="default" w:ascii="Times New Roman" w:hAnsi="Times New Roman" w:cs="Times New Roman"/>
    </w:rPr>
  </w:style>
  <w:style w:type="character" w:customStyle="1" w:styleId="148">
    <w:name w:val="apple-converted-space"/>
    <w:qFormat/>
    <w:uiPriority w:val="0"/>
  </w:style>
  <w:style w:type="paragraph" w:customStyle="1" w:styleId="149">
    <w:name w:val="TOC 标题1"/>
    <w:basedOn w:val="3"/>
    <w:next w:val="1"/>
    <w:qFormat/>
    <w:uiPriority w:val="39"/>
    <w:pPr>
      <w:outlineLvl w:val="9"/>
    </w:pPr>
  </w:style>
  <w:style w:type="paragraph" w:styleId="150">
    <w:name w:val="Intense Quote"/>
    <w:basedOn w:val="1"/>
    <w:next w:val="1"/>
    <w:link w:val="151"/>
    <w:qFormat/>
    <w:uiPriority w:val="30"/>
    <w:pPr>
      <w:pBdr>
        <w:bottom w:val="single" w:color="4F81BD" w:sz="4" w:space="4"/>
      </w:pBdr>
      <w:spacing w:before="200" w:after="280"/>
      <w:ind w:left="936" w:right="936"/>
    </w:pPr>
    <w:rPr>
      <w:b/>
      <w:bCs/>
      <w:i/>
      <w:iCs/>
      <w:color w:val="4F81BD"/>
    </w:rPr>
  </w:style>
  <w:style w:type="character" w:customStyle="1" w:styleId="151">
    <w:name w:val="明显引用 字符"/>
    <w:link w:val="150"/>
    <w:qFormat/>
    <w:uiPriority w:val="30"/>
    <w:rPr>
      <w:b/>
      <w:bCs/>
      <w:i/>
      <w:iCs/>
      <w:color w:val="4F81BD"/>
      <w:kern w:val="2"/>
      <w:sz w:val="21"/>
      <w:szCs w:val="22"/>
    </w:rPr>
  </w:style>
  <w:style w:type="paragraph" w:customStyle="1" w:styleId="152">
    <w:name w:val="书目1"/>
    <w:basedOn w:val="1"/>
    <w:next w:val="1"/>
    <w:unhideWhenUsed/>
    <w:qFormat/>
    <w:uiPriority w:val="37"/>
  </w:style>
  <w:style w:type="paragraph" w:styleId="153">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4">
    <w:name w:val="Quote"/>
    <w:basedOn w:val="1"/>
    <w:next w:val="1"/>
    <w:link w:val="155"/>
    <w:qFormat/>
    <w:uiPriority w:val="29"/>
    <w:rPr>
      <w:i/>
      <w:iCs/>
      <w:color w:val="000000"/>
    </w:rPr>
  </w:style>
  <w:style w:type="character" w:customStyle="1" w:styleId="155">
    <w:name w:val="引用 字符"/>
    <w:link w:val="154"/>
    <w:qFormat/>
    <w:uiPriority w:val="29"/>
    <w:rPr>
      <w:i/>
      <w:iCs/>
      <w:color w:val="000000"/>
      <w:kern w:val="2"/>
      <w:sz w:val="21"/>
      <w:szCs w:val="22"/>
    </w:rPr>
  </w:style>
  <w:style w:type="character" w:styleId="156">
    <w:name w:val="Placeholder Text"/>
    <w:semiHidden/>
    <w:qFormat/>
    <w:uiPriority w:val="99"/>
    <w:rPr>
      <w:color w:val="808080"/>
    </w:rPr>
  </w:style>
  <w:style w:type="paragraph" w:customStyle="1" w:styleId="157">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8">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9">
    <w:name w:val="MTDisplayEquation"/>
    <w:basedOn w:val="1"/>
    <w:next w:val="1"/>
    <w:link w:val="160"/>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160">
    <w:name w:val="MTDisplayEquation Char"/>
    <w:link w:val="159"/>
    <w:qFormat/>
    <w:uiPriority w:val="0"/>
    <w:rPr>
      <w:rFonts w:ascii="Times New Roman" w:hAnsi="Times New Roman"/>
      <w:kern w:val="2"/>
      <w:sz w:val="21"/>
      <w:szCs w:val="21"/>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6.wmf"/><Relationship Id="rId97" Type="http://schemas.openxmlformats.org/officeDocument/2006/relationships/oleObject" Target="embeddings/oleObject45.bin"/><Relationship Id="rId96" Type="http://schemas.openxmlformats.org/officeDocument/2006/relationships/image" Target="media/image45.wmf"/><Relationship Id="rId95" Type="http://schemas.openxmlformats.org/officeDocument/2006/relationships/oleObject" Target="embeddings/oleObject44.bin"/><Relationship Id="rId94" Type="http://schemas.openxmlformats.org/officeDocument/2006/relationships/image" Target="media/image44.wmf"/><Relationship Id="rId93" Type="http://schemas.openxmlformats.org/officeDocument/2006/relationships/oleObject" Target="embeddings/oleObject43.bin"/><Relationship Id="rId92" Type="http://schemas.openxmlformats.org/officeDocument/2006/relationships/image" Target="media/image43.wmf"/><Relationship Id="rId91" Type="http://schemas.openxmlformats.org/officeDocument/2006/relationships/oleObject" Target="embeddings/oleObject42.bin"/><Relationship Id="rId90" Type="http://schemas.openxmlformats.org/officeDocument/2006/relationships/image" Target="media/image42.wmf"/><Relationship Id="rId9" Type="http://schemas.openxmlformats.org/officeDocument/2006/relationships/oleObject" Target="embeddings/oleObject1.bin"/><Relationship Id="rId89" Type="http://schemas.openxmlformats.org/officeDocument/2006/relationships/oleObject" Target="embeddings/oleObject41.bin"/><Relationship Id="rId88" Type="http://schemas.openxmlformats.org/officeDocument/2006/relationships/image" Target="media/image41.wmf"/><Relationship Id="rId87" Type="http://schemas.openxmlformats.org/officeDocument/2006/relationships/oleObject" Target="embeddings/oleObject40.bin"/><Relationship Id="rId86" Type="http://schemas.openxmlformats.org/officeDocument/2006/relationships/image" Target="media/image40.jpeg"/><Relationship Id="rId85" Type="http://schemas.openxmlformats.org/officeDocument/2006/relationships/image" Target="media/image39.wmf"/><Relationship Id="rId84" Type="http://schemas.openxmlformats.org/officeDocument/2006/relationships/oleObject" Target="embeddings/oleObject39.bin"/><Relationship Id="rId83" Type="http://schemas.openxmlformats.org/officeDocument/2006/relationships/image" Target="media/image38.wmf"/><Relationship Id="rId82" Type="http://schemas.openxmlformats.org/officeDocument/2006/relationships/oleObject" Target="embeddings/oleObject38.bin"/><Relationship Id="rId81" Type="http://schemas.openxmlformats.org/officeDocument/2006/relationships/image" Target="media/image37.wmf"/><Relationship Id="rId80" Type="http://schemas.openxmlformats.org/officeDocument/2006/relationships/oleObject" Target="embeddings/oleObject37.bin"/><Relationship Id="rId8" Type="http://schemas.openxmlformats.org/officeDocument/2006/relationships/image" Target="media/image1.png"/><Relationship Id="rId79" Type="http://schemas.openxmlformats.org/officeDocument/2006/relationships/image" Target="media/image36.wmf"/><Relationship Id="rId78" Type="http://schemas.openxmlformats.org/officeDocument/2006/relationships/oleObject" Target="embeddings/oleObject36.bin"/><Relationship Id="rId77" Type="http://schemas.openxmlformats.org/officeDocument/2006/relationships/image" Target="media/image35.wmf"/><Relationship Id="rId76" Type="http://schemas.openxmlformats.org/officeDocument/2006/relationships/oleObject" Target="embeddings/oleObject35.bin"/><Relationship Id="rId75" Type="http://schemas.openxmlformats.org/officeDocument/2006/relationships/image" Target="media/image34.wmf"/><Relationship Id="rId74" Type="http://schemas.openxmlformats.org/officeDocument/2006/relationships/oleObject" Target="embeddings/oleObject34.bin"/><Relationship Id="rId73" Type="http://schemas.openxmlformats.org/officeDocument/2006/relationships/image" Target="media/image33.wmf"/><Relationship Id="rId72" Type="http://schemas.openxmlformats.org/officeDocument/2006/relationships/oleObject" Target="embeddings/oleObject33.bin"/><Relationship Id="rId71" Type="http://schemas.openxmlformats.org/officeDocument/2006/relationships/image" Target="media/image32.wmf"/><Relationship Id="rId70" Type="http://schemas.openxmlformats.org/officeDocument/2006/relationships/oleObject" Target="embeddings/oleObject32.bin"/><Relationship Id="rId7" Type="http://schemas.openxmlformats.org/officeDocument/2006/relationships/theme" Target="theme/theme1.xml"/><Relationship Id="rId69" Type="http://schemas.openxmlformats.org/officeDocument/2006/relationships/image" Target="media/image31.wmf"/><Relationship Id="rId68" Type="http://schemas.openxmlformats.org/officeDocument/2006/relationships/oleObject" Target="embeddings/oleObject31.bin"/><Relationship Id="rId67" Type="http://schemas.openxmlformats.org/officeDocument/2006/relationships/image" Target="media/image30.wmf"/><Relationship Id="rId66" Type="http://schemas.openxmlformats.org/officeDocument/2006/relationships/oleObject" Target="embeddings/oleObject30.bin"/><Relationship Id="rId65" Type="http://schemas.openxmlformats.org/officeDocument/2006/relationships/image" Target="media/image29.wmf"/><Relationship Id="rId64" Type="http://schemas.openxmlformats.org/officeDocument/2006/relationships/oleObject" Target="embeddings/oleObject29.bin"/><Relationship Id="rId63" Type="http://schemas.openxmlformats.org/officeDocument/2006/relationships/oleObject" Target="embeddings/oleObject28.bin"/><Relationship Id="rId62" Type="http://schemas.openxmlformats.org/officeDocument/2006/relationships/image" Target="media/image28.wmf"/><Relationship Id="rId61" Type="http://schemas.openxmlformats.org/officeDocument/2006/relationships/oleObject" Target="embeddings/oleObject27.bin"/><Relationship Id="rId60" Type="http://schemas.openxmlformats.org/officeDocument/2006/relationships/image" Target="media/image27.wmf"/><Relationship Id="rId6" Type="http://schemas.openxmlformats.org/officeDocument/2006/relationships/footer" Target="footer2.xml"/><Relationship Id="rId59" Type="http://schemas.openxmlformats.org/officeDocument/2006/relationships/oleObject" Target="embeddings/oleObject26.bin"/><Relationship Id="rId58" Type="http://schemas.openxmlformats.org/officeDocument/2006/relationships/image" Target="media/image26.wmf"/><Relationship Id="rId57" Type="http://schemas.openxmlformats.org/officeDocument/2006/relationships/oleObject" Target="embeddings/oleObject25.bin"/><Relationship Id="rId56" Type="http://schemas.openxmlformats.org/officeDocument/2006/relationships/image" Target="media/image25.wmf"/><Relationship Id="rId55" Type="http://schemas.openxmlformats.org/officeDocument/2006/relationships/oleObject" Target="embeddings/oleObject24.bin"/><Relationship Id="rId54" Type="http://schemas.openxmlformats.org/officeDocument/2006/relationships/image" Target="media/image24.wmf"/><Relationship Id="rId53" Type="http://schemas.openxmlformats.org/officeDocument/2006/relationships/oleObject" Target="embeddings/oleObject23.bin"/><Relationship Id="rId52" Type="http://schemas.openxmlformats.org/officeDocument/2006/relationships/image" Target="media/image23.wmf"/><Relationship Id="rId51" Type="http://schemas.openxmlformats.org/officeDocument/2006/relationships/oleObject" Target="embeddings/oleObject22.bin"/><Relationship Id="rId50" Type="http://schemas.openxmlformats.org/officeDocument/2006/relationships/image" Target="media/image22.wmf"/><Relationship Id="rId5" Type="http://schemas.openxmlformats.org/officeDocument/2006/relationships/footer" Target="footer1.xml"/><Relationship Id="rId49" Type="http://schemas.openxmlformats.org/officeDocument/2006/relationships/oleObject" Target="embeddings/oleObject21.bin"/><Relationship Id="rId48" Type="http://schemas.openxmlformats.org/officeDocument/2006/relationships/image" Target="media/image21.wmf"/><Relationship Id="rId47" Type="http://schemas.openxmlformats.org/officeDocument/2006/relationships/oleObject" Target="embeddings/oleObject20.bin"/><Relationship Id="rId46" Type="http://schemas.openxmlformats.org/officeDocument/2006/relationships/image" Target="media/image20.wmf"/><Relationship Id="rId45" Type="http://schemas.openxmlformats.org/officeDocument/2006/relationships/oleObject" Target="embeddings/oleObject19.bin"/><Relationship Id="rId44" Type="http://schemas.openxmlformats.org/officeDocument/2006/relationships/image" Target="media/image19.wmf"/><Relationship Id="rId43" Type="http://schemas.openxmlformats.org/officeDocument/2006/relationships/oleObject" Target="embeddings/oleObject18.bin"/><Relationship Id="rId42" Type="http://schemas.openxmlformats.org/officeDocument/2006/relationships/image" Target="media/image18.wmf"/><Relationship Id="rId41" Type="http://schemas.openxmlformats.org/officeDocument/2006/relationships/oleObject" Target="embeddings/oleObject17.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6.wmf"/><Relationship Id="rId37" Type="http://schemas.openxmlformats.org/officeDocument/2006/relationships/oleObject" Target="embeddings/oleObject15.bin"/><Relationship Id="rId36" Type="http://schemas.openxmlformats.org/officeDocument/2006/relationships/image" Target="media/image15.wmf"/><Relationship Id="rId35" Type="http://schemas.openxmlformats.org/officeDocument/2006/relationships/oleObject" Target="embeddings/oleObject14.bin"/><Relationship Id="rId34" Type="http://schemas.openxmlformats.org/officeDocument/2006/relationships/image" Target="media/image14.wmf"/><Relationship Id="rId33" Type="http://schemas.openxmlformats.org/officeDocument/2006/relationships/oleObject" Target="embeddings/oleObject13.bin"/><Relationship Id="rId32" Type="http://schemas.openxmlformats.org/officeDocument/2006/relationships/image" Target="media/image13.wmf"/><Relationship Id="rId31" Type="http://schemas.openxmlformats.org/officeDocument/2006/relationships/oleObject" Target="embeddings/oleObject12.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1.wmf"/><Relationship Id="rId27" Type="http://schemas.openxmlformats.org/officeDocument/2006/relationships/oleObject" Target="embeddings/oleObject10.bin"/><Relationship Id="rId26" Type="http://schemas.openxmlformats.org/officeDocument/2006/relationships/image" Target="media/image10.wmf"/><Relationship Id="rId252" Type="http://schemas.openxmlformats.org/officeDocument/2006/relationships/fontTable" Target="fontTable.xml"/><Relationship Id="rId251" Type="http://schemas.openxmlformats.org/officeDocument/2006/relationships/numbering" Target="numbering.xml"/><Relationship Id="rId250" Type="http://schemas.openxmlformats.org/officeDocument/2006/relationships/oleObject" Target="embeddings/oleObject123.bin"/><Relationship Id="rId25" Type="http://schemas.openxmlformats.org/officeDocument/2006/relationships/oleObject" Target="embeddings/oleObject9.bin"/><Relationship Id="rId249" Type="http://schemas.openxmlformats.org/officeDocument/2006/relationships/image" Target="media/image120.wmf"/><Relationship Id="rId248" Type="http://schemas.openxmlformats.org/officeDocument/2006/relationships/oleObject" Target="embeddings/oleObject122.bin"/><Relationship Id="rId247" Type="http://schemas.openxmlformats.org/officeDocument/2006/relationships/image" Target="media/image119.wmf"/><Relationship Id="rId246" Type="http://schemas.openxmlformats.org/officeDocument/2006/relationships/oleObject" Target="embeddings/oleObject121.bin"/><Relationship Id="rId245" Type="http://schemas.openxmlformats.org/officeDocument/2006/relationships/image" Target="media/image118.wmf"/><Relationship Id="rId244" Type="http://schemas.openxmlformats.org/officeDocument/2006/relationships/oleObject" Target="embeddings/oleObject120.bin"/><Relationship Id="rId243" Type="http://schemas.openxmlformats.org/officeDocument/2006/relationships/image" Target="media/image117.wmf"/><Relationship Id="rId242" Type="http://schemas.openxmlformats.org/officeDocument/2006/relationships/oleObject" Target="embeddings/oleObject119.bin"/><Relationship Id="rId241" Type="http://schemas.openxmlformats.org/officeDocument/2006/relationships/image" Target="media/image116.wmf"/><Relationship Id="rId240" Type="http://schemas.openxmlformats.org/officeDocument/2006/relationships/oleObject" Target="embeddings/oleObject118.bin"/><Relationship Id="rId24" Type="http://schemas.openxmlformats.org/officeDocument/2006/relationships/image" Target="media/image9.wmf"/><Relationship Id="rId239" Type="http://schemas.openxmlformats.org/officeDocument/2006/relationships/image" Target="media/image115.wmf"/><Relationship Id="rId238" Type="http://schemas.openxmlformats.org/officeDocument/2006/relationships/oleObject" Target="embeddings/oleObject117.bin"/><Relationship Id="rId237" Type="http://schemas.openxmlformats.org/officeDocument/2006/relationships/image" Target="media/image114.wmf"/><Relationship Id="rId236" Type="http://schemas.openxmlformats.org/officeDocument/2006/relationships/oleObject" Target="embeddings/oleObject116.bin"/><Relationship Id="rId235" Type="http://schemas.openxmlformats.org/officeDocument/2006/relationships/image" Target="media/image113.wmf"/><Relationship Id="rId234" Type="http://schemas.openxmlformats.org/officeDocument/2006/relationships/oleObject" Target="embeddings/oleObject115.bin"/><Relationship Id="rId233" Type="http://schemas.openxmlformats.org/officeDocument/2006/relationships/image" Target="media/image112.wmf"/><Relationship Id="rId232" Type="http://schemas.openxmlformats.org/officeDocument/2006/relationships/oleObject" Target="embeddings/oleObject114.bin"/><Relationship Id="rId231" Type="http://schemas.openxmlformats.org/officeDocument/2006/relationships/image" Target="media/image111.png"/><Relationship Id="rId230" Type="http://schemas.openxmlformats.org/officeDocument/2006/relationships/image" Target="media/image110.wmf"/><Relationship Id="rId23" Type="http://schemas.openxmlformats.org/officeDocument/2006/relationships/oleObject" Target="embeddings/oleObject8.bin"/><Relationship Id="rId229" Type="http://schemas.openxmlformats.org/officeDocument/2006/relationships/oleObject" Target="embeddings/oleObject113.bin"/><Relationship Id="rId228" Type="http://schemas.openxmlformats.org/officeDocument/2006/relationships/image" Target="media/image109.wmf"/><Relationship Id="rId227" Type="http://schemas.openxmlformats.org/officeDocument/2006/relationships/oleObject" Target="embeddings/oleObject112.bin"/><Relationship Id="rId226" Type="http://schemas.openxmlformats.org/officeDocument/2006/relationships/image" Target="media/image108.wmf"/><Relationship Id="rId225" Type="http://schemas.openxmlformats.org/officeDocument/2006/relationships/oleObject" Target="embeddings/oleObject111.bin"/><Relationship Id="rId224" Type="http://schemas.openxmlformats.org/officeDocument/2006/relationships/image" Target="media/image107.wmf"/><Relationship Id="rId223" Type="http://schemas.openxmlformats.org/officeDocument/2006/relationships/oleObject" Target="embeddings/oleObject110.bin"/><Relationship Id="rId222" Type="http://schemas.openxmlformats.org/officeDocument/2006/relationships/image" Target="media/image106.wmf"/><Relationship Id="rId221" Type="http://schemas.openxmlformats.org/officeDocument/2006/relationships/oleObject" Target="embeddings/oleObject109.bin"/><Relationship Id="rId220" Type="http://schemas.openxmlformats.org/officeDocument/2006/relationships/image" Target="media/image105.wmf"/><Relationship Id="rId22" Type="http://schemas.openxmlformats.org/officeDocument/2006/relationships/image" Target="media/image8.wmf"/><Relationship Id="rId219" Type="http://schemas.openxmlformats.org/officeDocument/2006/relationships/oleObject" Target="embeddings/oleObject108.bin"/><Relationship Id="rId218" Type="http://schemas.openxmlformats.org/officeDocument/2006/relationships/image" Target="media/image104.wmf"/><Relationship Id="rId217" Type="http://schemas.openxmlformats.org/officeDocument/2006/relationships/oleObject" Target="embeddings/oleObject107.bin"/><Relationship Id="rId216" Type="http://schemas.openxmlformats.org/officeDocument/2006/relationships/oleObject" Target="embeddings/oleObject106.bin"/><Relationship Id="rId215" Type="http://schemas.openxmlformats.org/officeDocument/2006/relationships/oleObject" Target="embeddings/oleObject105.bin"/><Relationship Id="rId214" Type="http://schemas.openxmlformats.org/officeDocument/2006/relationships/image" Target="media/image103.wmf"/><Relationship Id="rId213" Type="http://schemas.openxmlformats.org/officeDocument/2006/relationships/oleObject" Target="embeddings/oleObject104.bin"/><Relationship Id="rId212" Type="http://schemas.openxmlformats.org/officeDocument/2006/relationships/image" Target="media/image102.wmf"/><Relationship Id="rId211" Type="http://schemas.openxmlformats.org/officeDocument/2006/relationships/oleObject" Target="embeddings/oleObject103.bin"/><Relationship Id="rId210" Type="http://schemas.openxmlformats.org/officeDocument/2006/relationships/image" Target="media/image101.wmf"/><Relationship Id="rId21" Type="http://schemas.openxmlformats.org/officeDocument/2006/relationships/oleObject" Target="embeddings/oleObject7.bin"/><Relationship Id="rId209" Type="http://schemas.openxmlformats.org/officeDocument/2006/relationships/oleObject" Target="embeddings/oleObject102.bin"/><Relationship Id="rId208" Type="http://schemas.openxmlformats.org/officeDocument/2006/relationships/image" Target="media/image100.wmf"/><Relationship Id="rId207" Type="http://schemas.openxmlformats.org/officeDocument/2006/relationships/oleObject" Target="embeddings/oleObject101.bin"/><Relationship Id="rId206" Type="http://schemas.openxmlformats.org/officeDocument/2006/relationships/image" Target="media/image99.wmf"/><Relationship Id="rId205" Type="http://schemas.openxmlformats.org/officeDocument/2006/relationships/oleObject" Target="embeddings/oleObject100.bin"/><Relationship Id="rId204" Type="http://schemas.openxmlformats.org/officeDocument/2006/relationships/image" Target="media/image98.wmf"/><Relationship Id="rId203" Type="http://schemas.openxmlformats.org/officeDocument/2006/relationships/oleObject" Target="embeddings/oleObject99.bin"/><Relationship Id="rId202" Type="http://schemas.openxmlformats.org/officeDocument/2006/relationships/image" Target="media/image97.wmf"/><Relationship Id="rId201" Type="http://schemas.openxmlformats.org/officeDocument/2006/relationships/oleObject" Target="embeddings/oleObject98.bin"/><Relationship Id="rId200" Type="http://schemas.openxmlformats.org/officeDocument/2006/relationships/image" Target="media/image96.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5.wmf"/><Relationship Id="rId197" Type="http://schemas.openxmlformats.org/officeDocument/2006/relationships/oleObject" Target="embeddings/oleObject96.bin"/><Relationship Id="rId196" Type="http://schemas.openxmlformats.org/officeDocument/2006/relationships/image" Target="media/image94.wmf"/><Relationship Id="rId195" Type="http://schemas.openxmlformats.org/officeDocument/2006/relationships/oleObject" Target="embeddings/oleObject95.bin"/><Relationship Id="rId194" Type="http://schemas.openxmlformats.org/officeDocument/2006/relationships/image" Target="media/image93.wmf"/><Relationship Id="rId193" Type="http://schemas.openxmlformats.org/officeDocument/2006/relationships/oleObject" Target="embeddings/oleObject94.bin"/><Relationship Id="rId192" Type="http://schemas.openxmlformats.org/officeDocument/2006/relationships/image" Target="media/image92.wmf"/><Relationship Id="rId191" Type="http://schemas.openxmlformats.org/officeDocument/2006/relationships/oleObject" Target="embeddings/oleObject93.bin"/><Relationship Id="rId190" Type="http://schemas.openxmlformats.org/officeDocument/2006/relationships/image" Target="media/image91.wmf"/><Relationship Id="rId19" Type="http://schemas.openxmlformats.org/officeDocument/2006/relationships/oleObject" Target="embeddings/oleObject6.bin"/><Relationship Id="rId189" Type="http://schemas.openxmlformats.org/officeDocument/2006/relationships/oleObject" Target="embeddings/oleObject92.bin"/><Relationship Id="rId188" Type="http://schemas.openxmlformats.org/officeDocument/2006/relationships/image" Target="media/image90.wmf"/><Relationship Id="rId187" Type="http://schemas.openxmlformats.org/officeDocument/2006/relationships/oleObject" Target="embeddings/oleObject91.bin"/><Relationship Id="rId186" Type="http://schemas.openxmlformats.org/officeDocument/2006/relationships/image" Target="media/image89.wmf"/><Relationship Id="rId185" Type="http://schemas.openxmlformats.org/officeDocument/2006/relationships/oleObject" Target="embeddings/oleObject90.bin"/><Relationship Id="rId184" Type="http://schemas.openxmlformats.org/officeDocument/2006/relationships/image" Target="media/image88.wmf"/><Relationship Id="rId183" Type="http://schemas.openxmlformats.org/officeDocument/2006/relationships/oleObject" Target="embeddings/oleObject89.bin"/><Relationship Id="rId182" Type="http://schemas.openxmlformats.org/officeDocument/2006/relationships/image" Target="media/image87.wmf"/><Relationship Id="rId181" Type="http://schemas.openxmlformats.org/officeDocument/2006/relationships/oleObject" Target="embeddings/oleObject88.bin"/><Relationship Id="rId180" Type="http://schemas.openxmlformats.org/officeDocument/2006/relationships/image" Target="media/image86.wmf"/><Relationship Id="rId18" Type="http://schemas.openxmlformats.org/officeDocument/2006/relationships/image" Target="media/image6.wmf"/><Relationship Id="rId179" Type="http://schemas.openxmlformats.org/officeDocument/2006/relationships/oleObject" Target="embeddings/oleObject87.bin"/><Relationship Id="rId178" Type="http://schemas.openxmlformats.org/officeDocument/2006/relationships/image" Target="media/image85.wmf"/><Relationship Id="rId177" Type="http://schemas.openxmlformats.org/officeDocument/2006/relationships/oleObject" Target="embeddings/oleObject86.bin"/><Relationship Id="rId176" Type="http://schemas.openxmlformats.org/officeDocument/2006/relationships/oleObject" Target="embeddings/oleObject85.bin"/><Relationship Id="rId175" Type="http://schemas.openxmlformats.org/officeDocument/2006/relationships/image" Target="media/image84.wmf"/><Relationship Id="rId174" Type="http://schemas.openxmlformats.org/officeDocument/2006/relationships/oleObject" Target="embeddings/oleObject84.bin"/><Relationship Id="rId173" Type="http://schemas.openxmlformats.org/officeDocument/2006/relationships/image" Target="media/image83.wmf"/><Relationship Id="rId172" Type="http://schemas.openxmlformats.org/officeDocument/2006/relationships/oleObject" Target="embeddings/oleObject83.bin"/><Relationship Id="rId171" Type="http://schemas.openxmlformats.org/officeDocument/2006/relationships/image" Target="media/image82.wmf"/><Relationship Id="rId170" Type="http://schemas.openxmlformats.org/officeDocument/2006/relationships/oleObject" Target="embeddings/oleObject82.bin"/><Relationship Id="rId17" Type="http://schemas.openxmlformats.org/officeDocument/2006/relationships/oleObject" Target="embeddings/oleObject5.bin"/><Relationship Id="rId169" Type="http://schemas.openxmlformats.org/officeDocument/2006/relationships/image" Target="media/image81.wmf"/><Relationship Id="rId168" Type="http://schemas.openxmlformats.org/officeDocument/2006/relationships/oleObject" Target="embeddings/oleObject81.bin"/><Relationship Id="rId167" Type="http://schemas.openxmlformats.org/officeDocument/2006/relationships/image" Target="media/image80.wmf"/><Relationship Id="rId166" Type="http://schemas.openxmlformats.org/officeDocument/2006/relationships/oleObject" Target="embeddings/oleObject80.bin"/><Relationship Id="rId165" Type="http://schemas.openxmlformats.org/officeDocument/2006/relationships/oleObject" Target="embeddings/oleObject79.bin"/><Relationship Id="rId164" Type="http://schemas.openxmlformats.org/officeDocument/2006/relationships/image" Target="media/image79.wmf"/><Relationship Id="rId163" Type="http://schemas.openxmlformats.org/officeDocument/2006/relationships/oleObject" Target="embeddings/oleObject78.bin"/><Relationship Id="rId162" Type="http://schemas.openxmlformats.org/officeDocument/2006/relationships/image" Target="media/image78.wmf"/><Relationship Id="rId161" Type="http://schemas.openxmlformats.org/officeDocument/2006/relationships/oleObject" Target="embeddings/oleObject77.bin"/><Relationship Id="rId160" Type="http://schemas.openxmlformats.org/officeDocument/2006/relationships/image" Target="media/image77.wmf"/><Relationship Id="rId16" Type="http://schemas.openxmlformats.org/officeDocument/2006/relationships/image" Target="media/image5.wmf"/><Relationship Id="rId159" Type="http://schemas.openxmlformats.org/officeDocument/2006/relationships/oleObject" Target="embeddings/oleObject76.bin"/><Relationship Id="rId158" Type="http://schemas.openxmlformats.org/officeDocument/2006/relationships/image" Target="media/image76.wmf"/><Relationship Id="rId157" Type="http://schemas.openxmlformats.org/officeDocument/2006/relationships/oleObject" Target="embeddings/oleObject75.bin"/><Relationship Id="rId156" Type="http://schemas.openxmlformats.org/officeDocument/2006/relationships/image" Target="media/image75.wmf"/><Relationship Id="rId155" Type="http://schemas.openxmlformats.org/officeDocument/2006/relationships/oleObject" Target="embeddings/oleObject74.bin"/><Relationship Id="rId154" Type="http://schemas.openxmlformats.org/officeDocument/2006/relationships/image" Target="media/image74.wmf"/><Relationship Id="rId153" Type="http://schemas.openxmlformats.org/officeDocument/2006/relationships/oleObject" Target="embeddings/oleObject73.bin"/><Relationship Id="rId152" Type="http://schemas.openxmlformats.org/officeDocument/2006/relationships/image" Target="media/image73.wmf"/><Relationship Id="rId151" Type="http://schemas.openxmlformats.org/officeDocument/2006/relationships/oleObject" Target="embeddings/oleObject72.bin"/><Relationship Id="rId150" Type="http://schemas.openxmlformats.org/officeDocument/2006/relationships/image" Target="media/image72.wmf"/><Relationship Id="rId15" Type="http://schemas.openxmlformats.org/officeDocument/2006/relationships/oleObject" Target="embeddings/oleObject4.bin"/><Relationship Id="rId149" Type="http://schemas.openxmlformats.org/officeDocument/2006/relationships/oleObject" Target="embeddings/oleObject71.bin"/><Relationship Id="rId148" Type="http://schemas.openxmlformats.org/officeDocument/2006/relationships/image" Target="media/image71.wmf"/><Relationship Id="rId147" Type="http://schemas.openxmlformats.org/officeDocument/2006/relationships/oleObject" Target="embeddings/oleObject70.bin"/><Relationship Id="rId146" Type="http://schemas.openxmlformats.org/officeDocument/2006/relationships/image" Target="media/image70.wmf"/><Relationship Id="rId145" Type="http://schemas.openxmlformats.org/officeDocument/2006/relationships/oleObject" Target="embeddings/oleObject69.bin"/><Relationship Id="rId144" Type="http://schemas.openxmlformats.org/officeDocument/2006/relationships/image" Target="media/image69.wmf"/><Relationship Id="rId143" Type="http://schemas.openxmlformats.org/officeDocument/2006/relationships/oleObject" Target="embeddings/oleObject68.bin"/><Relationship Id="rId142" Type="http://schemas.openxmlformats.org/officeDocument/2006/relationships/image" Target="media/image68.wmf"/><Relationship Id="rId141" Type="http://schemas.openxmlformats.org/officeDocument/2006/relationships/oleObject" Target="embeddings/oleObject67.bin"/><Relationship Id="rId140" Type="http://schemas.openxmlformats.org/officeDocument/2006/relationships/image" Target="media/image67.wmf"/><Relationship Id="rId14" Type="http://schemas.openxmlformats.org/officeDocument/2006/relationships/image" Target="media/image4.wmf"/><Relationship Id="rId139" Type="http://schemas.openxmlformats.org/officeDocument/2006/relationships/oleObject" Target="embeddings/oleObject66.bin"/><Relationship Id="rId138" Type="http://schemas.openxmlformats.org/officeDocument/2006/relationships/image" Target="media/image66.wmf"/><Relationship Id="rId137" Type="http://schemas.openxmlformats.org/officeDocument/2006/relationships/oleObject" Target="embeddings/oleObject65.bin"/><Relationship Id="rId136" Type="http://schemas.openxmlformats.org/officeDocument/2006/relationships/image" Target="media/image65.wmf"/><Relationship Id="rId135" Type="http://schemas.openxmlformats.org/officeDocument/2006/relationships/oleObject" Target="embeddings/oleObject64.bin"/><Relationship Id="rId134" Type="http://schemas.openxmlformats.org/officeDocument/2006/relationships/image" Target="media/image64.wmf"/><Relationship Id="rId133" Type="http://schemas.openxmlformats.org/officeDocument/2006/relationships/oleObject" Target="embeddings/oleObject63.bin"/><Relationship Id="rId132" Type="http://schemas.openxmlformats.org/officeDocument/2006/relationships/image" Target="media/image63.wmf"/><Relationship Id="rId131" Type="http://schemas.openxmlformats.org/officeDocument/2006/relationships/oleObject" Target="embeddings/oleObject62.bin"/><Relationship Id="rId130" Type="http://schemas.openxmlformats.org/officeDocument/2006/relationships/image" Target="media/image62.wmf"/><Relationship Id="rId13" Type="http://schemas.openxmlformats.org/officeDocument/2006/relationships/oleObject" Target="embeddings/oleObject3.bin"/><Relationship Id="rId129" Type="http://schemas.openxmlformats.org/officeDocument/2006/relationships/oleObject" Target="embeddings/oleObject61.bin"/><Relationship Id="rId128" Type="http://schemas.openxmlformats.org/officeDocument/2006/relationships/image" Target="media/image61.wmf"/><Relationship Id="rId127" Type="http://schemas.openxmlformats.org/officeDocument/2006/relationships/oleObject" Target="embeddings/oleObject60.bin"/><Relationship Id="rId126" Type="http://schemas.openxmlformats.org/officeDocument/2006/relationships/image" Target="media/image60.wmf"/><Relationship Id="rId125" Type="http://schemas.openxmlformats.org/officeDocument/2006/relationships/oleObject" Target="embeddings/oleObject59.bin"/><Relationship Id="rId124" Type="http://schemas.openxmlformats.org/officeDocument/2006/relationships/image" Target="media/image59.wmf"/><Relationship Id="rId123" Type="http://schemas.openxmlformats.org/officeDocument/2006/relationships/oleObject" Target="embeddings/oleObject58.bin"/><Relationship Id="rId122" Type="http://schemas.openxmlformats.org/officeDocument/2006/relationships/image" Target="media/image58.wmf"/><Relationship Id="rId121" Type="http://schemas.openxmlformats.org/officeDocument/2006/relationships/oleObject" Target="embeddings/oleObject57.bin"/><Relationship Id="rId120" Type="http://schemas.openxmlformats.org/officeDocument/2006/relationships/image" Target="media/image57.wmf"/><Relationship Id="rId12" Type="http://schemas.openxmlformats.org/officeDocument/2006/relationships/image" Target="media/image3.wmf"/><Relationship Id="rId119" Type="http://schemas.openxmlformats.org/officeDocument/2006/relationships/oleObject" Target="embeddings/oleObject56.bin"/><Relationship Id="rId118" Type="http://schemas.openxmlformats.org/officeDocument/2006/relationships/image" Target="media/image56.wmf"/><Relationship Id="rId117" Type="http://schemas.openxmlformats.org/officeDocument/2006/relationships/oleObject" Target="embeddings/oleObject55.bin"/><Relationship Id="rId116" Type="http://schemas.openxmlformats.org/officeDocument/2006/relationships/image" Target="media/image55.wmf"/><Relationship Id="rId115" Type="http://schemas.openxmlformats.org/officeDocument/2006/relationships/oleObject" Target="embeddings/oleObject54.bin"/><Relationship Id="rId114" Type="http://schemas.openxmlformats.org/officeDocument/2006/relationships/image" Target="media/image54.wmf"/><Relationship Id="rId113" Type="http://schemas.openxmlformats.org/officeDocument/2006/relationships/oleObject" Target="embeddings/oleObject53.bin"/><Relationship Id="rId112" Type="http://schemas.openxmlformats.org/officeDocument/2006/relationships/image" Target="media/image53.wmf"/><Relationship Id="rId111" Type="http://schemas.openxmlformats.org/officeDocument/2006/relationships/oleObject" Target="embeddings/oleObject52.bin"/><Relationship Id="rId110" Type="http://schemas.openxmlformats.org/officeDocument/2006/relationships/image" Target="media/image52.wmf"/><Relationship Id="rId11" Type="http://schemas.openxmlformats.org/officeDocument/2006/relationships/oleObject" Target="embeddings/oleObject2.bin"/><Relationship Id="rId109" Type="http://schemas.openxmlformats.org/officeDocument/2006/relationships/oleObject" Target="embeddings/oleObject51.bin"/><Relationship Id="rId108" Type="http://schemas.openxmlformats.org/officeDocument/2006/relationships/image" Target="media/image51.wmf"/><Relationship Id="rId107" Type="http://schemas.openxmlformats.org/officeDocument/2006/relationships/oleObject" Target="embeddings/oleObject50.bin"/><Relationship Id="rId106" Type="http://schemas.openxmlformats.org/officeDocument/2006/relationships/image" Target="media/image50.wmf"/><Relationship Id="rId105" Type="http://schemas.openxmlformats.org/officeDocument/2006/relationships/oleObject" Target="embeddings/oleObject49.bin"/><Relationship Id="rId104" Type="http://schemas.openxmlformats.org/officeDocument/2006/relationships/image" Target="media/image49.wmf"/><Relationship Id="rId103" Type="http://schemas.openxmlformats.org/officeDocument/2006/relationships/oleObject" Target="embeddings/oleObject48.bin"/><Relationship Id="rId102" Type="http://schemas.openxmlformats.org/officeDocument/2006/relationships/image" Target="media/image48.wmf"/><Relationship Id="rId101" Type="http://schemas.openxmlformats.org/officeDocument/2006/relationships/oleObject" Target="embeddings/oleObject47.bin"/><Relationship Id="rId100" Type="http://schemas.openxmlformats.org/officeDocument/2006/relationships/image" Target="media/image47.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1348</Words>
  <Characters>1490</Characters>
  <Lines>31</Lines>
  <Paragraphs>8</Paragraphs>
  <TotalTime>0</TotalTime>
  <ScaleCrop>false</ScaleCrop>
  <LinksUpToDate>false</LinksUpToDate>
  <CharactersWithSpaces>1636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terms:modified xsi:type="dcterms:W3CDTF">2025-10-05T10:14:53Z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8A539A63D09D41F1AE90DADA5C192D21_12</vt:lpwstr>
  </property>
</Properties>
</file>