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157"/>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10439400</wp:posOffset>
            </wp:positionV>
            <wp:extent cx="431800" cy="431800"/>
            <wp:effectExtent l="0" t="0" r="6350" b="635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8"/>
                    <a:stretch>
                      <a:fillRect/>
                    </a:stretch>
                  </pic:blipFill>
                  <pic:spPr>
                    <a:xfrm>
                      <a:off x="0" y="0"/>
                      <a:ext cx="431800" cy="4318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5" DrawAspect="Content" ObjectID="_1468075725" r:id="rId9">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2" o:title="eqIdd49f8a63ddbca52039fa9ab44cda6b29"/>
            <o:lock v:ext="edit" aspectratio="t"/>
            <w10:wrap type="none"/>
            <w10:anchorlock/>
          </v:shape>
          <o:OLEObject Type="Embed" ProgID="Equation.DSMT4" ShapeID="_x0000_i1026" DrawAspect="Content" ObjectID="_1468075726" r:id="rId11">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4" o:title="eqId598564aec706dff769c5afc4c378c572"/>
            <o:lock v:ext="edit" aspectratio="t"/>
            <w10:wrap type="none"/>
            <w10:anchorlock/>
          </v:shape>
          <o:OLEObject Type="Embed" ProgID="Equation.DSMT4" ShapeID="_x0000_i1027" DrawAspect="Content" ObjectID="_1468075727" r:id="rId13">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6" o:title="eqIda0ae08113d9064dba8da5935ee8bda0b"/>
            <o:lock v:ext="edit" aspectratio="t"/>
            <w10:wrap type="none"/>
            <w10:anchorlock/>
          </v:shape>
          <o:OLEObject Type="Embed" ProgID="Equation.DSMT4" ShapeID="_x0000_i1028" DrawAspect="Content" ObjectID="_1468075728" r:id="rId15">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358E2D4F">
      <w:pPr>
        <w:shd w:val="clear" w:color="auto" w:fill="auto"/>
        <w:tabs>
          <w:tab w:val="left" w:pos="2078"/>
          <w:tab w:val="left" w:pos="4156"/>
          <w:tab w:val="left" w:pos="6234"/>
        </w:tabs>
        <w:spacing w:line="360" w:lineRule="auto"/>
        <w:ind w:left="300"/>
        <w:jc w:val="left"/>
        <w:textAlignment w:val="center"/>
        <w:rPr>
          <w:color w:val="FF0000"/>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29" o:spt="75" alt="eqId0a6936d370d6a238a608ca56f87198de" type="#_x0000_t75" style="height:9.65pt;width:8.75pt;" o:ole="t" filled="f" o:preferrelative="t" stroked="f" coordsize="21600,21600">
            <v:path/>
            <v:fill on="f" focussize="0,0"/>
            <v:stroke on="f" joinstyle="miter"/>
            <v:imagedata r:id="rId18" o:title="eqId0a6936d370d6a238a608ca56f87198de"/>
            <o:lock v:ext="edit" aspectratio="t"/>
            <w10:wrap type="none"/>
            <w10:anchorlock/>
          </v:shape>
          <o:OLEObject Type="Embed" ProgID="Equation.DSMT4" ShapeID="_x0000_i1029" DrawAspect="Content" ObjectID="_1468075729" r:id="rId17">
            <o:LockedField>false</o:LockedField>
          </o:OLEObject>
        </w:object>
      </w:r>
      <w:r>
        <w:rPr>
          <w:sz w:val="21"/>
        </w:rPr>
        <w:t>，若</w:t>
      </w:r>
      <w:r>
        <w:object>
          <v:shape id="_x0000_i1030" o:spt="75" alt="eqId302942f4319f4e7e70ce3d9c6c3cc956" type="#_x0000_t75" style="height:17.6pt;width:37.8pt;" o:ole="t" filled="f" o:preferrelative="t" stroked="f" coordsize="21600,21600">
            <v:path/>
            <v:fill on="f" focussize="0,0"/>
            <v:stroke on="f" joinstyle="miter"/>
            <v:imagedata r:id="rId20" o:title="eqId302942f4319f4e7e70ce3d9c6c3cc956"/>
            <o:lock v:ext="edit" aspectratio="t"/>
            <w10:wrap type="none"/>
            <w10:anchorlock/>
          </v:shape>
          <o:OLEObject Type="Embed" ProgID="Equation.DSMT4" ShapeID="_x0000_i1030" DrawAspect="Content" ObjectID="_1468075730" r:id="rId19">
            <o:LockedField>false</o:LockedField>
          </o:OLEObject>
        </w:object>
      </w:r>
      <w:r>
        <w:rPr>
          <w:sz w:val="21"/>
        </w:rPr>
        <w:t>，则</w:t>
      </w:r>
      <w:r>
        <w:object>
          <v:shape id="_x0000_i1031" o:spt="75" alt="eqId94440d3e4c073f94f2b266ff99d50e74" type="#_x0000_t75" style="height:12.4pt;width:24.6pt;" o:ole="t" filled="f" o:preferrelative="t" stroked="f" coordsize="21600,21600">
            <v:path/>
            <v:fill on="f" focussize="0,0"/>
            <v:stroke on="f" joinstyle="miter"/>
            <v:imagedata r:id="rId22" o:title="eqId94440d3e4c073f94f2b266ff99d50e74"/>
            <o:lock v:ext="edit" aspectratio="t"/>
            <w10:wrap type="none"/>
            <w10:anchorlock/>
          </v:shape>
          <o:OLEObject Type="Embed" ProgID="Equation.DSMT4" ShapeID="_x0000_i1031" DrawAspect="Content" ObjectID="_1468075731" r:id="rId21">
            <o:LockedField>false</o:LockedField>
          </o:OLEObject>
        </w:objec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e0ad7d78596c5eb98ababe3da92ad219" type="#_x0000_t75" style="height:30.9pt;width:25.5pt;" o:ole="t" filled="f" o:preferrelative="t" stroked="f" coordsize="21600,21600">
            <v:path/>
            <v:fill on="f" focussize="0,0"/>
            <v:stroke on="f" joinstyle="miter"/>
            <v:imagedata r:id="rId24" o:title="eqIde0ad7d78596c5eb98ababe3da92ad219"/>
            <o:lock v:ext="edit" aspectratio="t"/>
            <w10:wrap type="none"/>
            <w10:anchorlock/>
          </v:shape>
          <o:OLEObject Type="Embed" ProgID="Equation.DSMT4" ShapeID="_x0000_i1032" DrawAspect="Content" ObjectID="_1468075732" r:id="rId23">
            <o:LockedField>false</o:LockedField>
          </o:OLEObject>
        </w:object>
      </w:r>
      <w:r>
        <w:rPr>
          <w:sz w:val="21"/>
        </w:rPr>
        <w:tab/>
      </w:r>
      <w:r>
        <w:rPr>
          <w:sz w:val="21"/>
        </w:rPr>
        <w:t>B．</w:t>
      </w:r>
      <w:r>
        <w:object>
          <v:shape id="_x0000_i1033" o:spt="75" alt="eqIdef073770e3ad5047db921a085f10420a" type="#_x0000_t75" style="height:17.35pt;width:21.1pt;" o:ole="t" filled="f" o:preferrelative="t" stroked="f" coordsize="21600,21600">
            <v:path/>
            <v:fill on="f" focussize="0,0"/>
            <v:stroke on="f" joinstyle="miter"/>
            <v:imagedata r:id="rId26" o:title="eqIdef073770e3ad5047db921a085f10420a"/>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C．</w:t>
      </w:r>
      <w:r>
        <w:object>
          <v:shape id="_x0000_i1034" o:spt="75" alt="eqIda9f6b8ea7375ea2f27b7fad5fe8cf972" type="#_x0000_t75" style="height:15.95pt;width:27.25pt;" o:ole="t" filled="f" o:preferrelative="t" stroked="f" coordsize="21600,21600">
            <v:path/>
            <v:fill on="f" focussize="0,0"/>
            <v:stroke on="f" joinstyle="miter"/>
            <v:imagedata r:id="rId28" o:title="eqIda9f6b8ea7375ea2f27b7fad5fe8cf972"/>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D．</w:t>
      </w:r>
      <w:r>
        <w:object>
          <v:shape id="_x0000_i1035" o:spt="75" alt="eqId0de854e4ce3591910cc712705cea18d3" type="#_x0000_t75" style="height:17.75pt;width:54.55pt;" o:ole="t" filled="f" o:preferrelative="t" stroked="f" coordsize="21600,21600">
            <v:path/>
            <v:fill on="f" focussize="0,0"/>
            <v:stroke on="f" joinstyle="miter"/>
            <v:imagedata r:id="rId30" o:title="eqId0de854e4ce3591910cc712705cea18d3"/>
            <o:lock v:ext="edit" aspectratio="t"/>
            <w10:wrap type="none"/>
            <w10:anchorlock/>
          </v:shape>
          <o:OLEObject Type="Embed" ProgID="Equation.DSMT4" ShapeID="_x0000_i1035" DrawAspect="Content" ObjectID="_1468075735" r:id="rId29">
            <o:LockedField>false</o:LockedField>
          </o:OLEObject>
        </w:objec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36" o:spt="75" alt="eqIda03ab40695014ed8c119181ef7e8729b" type="#_x0000_t75" style="height:17.6pt;width:95.9pt;" o:ole="t" filled="f" o:preferrelative="t" stroked="f" coordsize="21600,21600">
            <v:path/>
            <v:fill on="f" focussize="0,0"/>
            <v:stroke on="f" joinstyle="miter"/>
            <v:imagedata r:id="rId32" o:title="eqIda03ab40695014ed8c119181ef7e8729b"/>
            <o:lock v:ext="edit" aspectratio="t"/>
            <w10:wrap type="none"/>
            <w10:anchorlock/>
          </v:shape>
          <o:OLEObject Type="Embed" ProgID="Equation.DSMT4" ShapeID="_x0000_i1036" DrawAspect="Content" ObjectID="_1468075736" r:id="rId31">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db2b74d89854116e411c089d053df053" type="#_x0000_t75" style="height:12.3pt;width:24.6pt;" o:ole="t" filled="f" o:preferrelative="t" stroked="f" coordsize="21600,21600">
            <v:path/>
            <v:fill on="f" focussize="0,0"/>
            <v:stroke on="f" joinstyle="miter"/>
            <v:imagedata r:id="rId34" o:title="eqIddb2b74d89854116e411c089d053df053"/>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B．</w:t>
      </w:r>
      <w:r>
        <w:object>
          <v:shape id="_x0000_i1038" o:spt="75" alt="eqIde69ed964a9b1367a7cbcbd48dbc5fe3b" type="#_x0000_t75" style="height:12.6pt;width:29.85pt;" o:ole="t" filled="f" o:preferrelative="t" stroked="f" coordsize="21600,21600">
            <v:path/>
            <v:fill on="f" focussize="0,0"/>
            <v:stroke on="f" joinstyle="miter"/>
            <v:imagedata r:id="rId36" o:title="eqIde69ed964a9b1367a7cbcbd48dbc5fe3b"/>
            <o:lock v:ext="edit" aspectratio="t"/>
            <w10:wrap type="none"/>
            <w10:anchorlock/>
          </v:shape>
          <o:OLEObject Type="Embed" ProgID="Equation.DSMT4" ShapeID="_x0000_i1038" DrawAspect="Content" ObjectID="_1468075738" r:id="rId35">
            <o:LockedField>false</o:LockedField>
          </o:OLEObject>
        </w:object>
      </w:r>
      <w:r>
        <w:rPr>
          <w:sz w:val="21"/>
        </w:rPr>
        <w:tab/>
      </w:r>
      <w:r>
        <w:rPr>
          <w:sz w:val="21"/>
        </w:rPr>
        <w:t>C．</w:t>
      </w:r>
      <w:r>
        <w:object>
          <v:shape id="_x0000_i1039" o:spt="75" alt="eqId8b06428bc852eeac1d7b9ff01b82c2dc" type="#_x0000_t75" style="height:12.05pt;width:45.65pt;" o:ole="t" filled="f" o:preferrelative="t" stroked="f" coordsize="21600,21600">
            <v:path/>
            <v:fill on="f" focussize="0,0"/>
            <v:stroke on="f" joinstyle="miter"/>
            <v:imagedata r:id="rId38" o:title="eqId8b06428bc852eeac1d7b9ff01b82c2dc"/>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D．</w:t>
      </w:r>
      <w:r>
        <w:object>
          <v:shape id="_x0000_i1040" o:spt="75" alt="eqId1272b9fa333ea8576e4d5c9bd5700922" type="#_x0000_t75" style="height:12.6pt;width:45.7pt;" o:ole="t" filled="f" o:preferrelative="t" stroked="f" coordsize="21600,21600">
            <v:path/>
            <v:fill on="f" focussize="0,0"/>
            <v:stroke on="f" joinstyle="miter"/>
            <v:imagedata r:id="rId40" o:title="eqId1272b9fa333ea8576e4d5c9bd5700922"/>
            <o:lock v:ext="edit" aspectratio="t"/>
            <w10:wrap type="none"/>
            <w10:anchorlock/>
          </v:shape>
          <o:OLEObject Type="Embed" ProgID="Equation.DSMT4" ShapeID="_x0000_i1040" DrawAspect="Content" ObjectID="_1468075740" r:id="rId39">
            <o:LockedField>false</o:LockedField>
          </o:OLEObject>
        </w:objec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41" o:spt="75" alt="eqId1002f6d81a734b5655f0bdd749bdf24a" type="#_x0000_t75" style="height:30.95pt;width:18.45pt;" o:ole="t" filled="f" o:preferrelative="t" stroked="f" coordsize="21600,21600">
            <v:path/>
            <v:fill on="f" focussize="0,0"/>
            <v:stroke on="f" joinstyle="miter"/>
            <v:imagedata r:id="rId42" o:title="eqId1002f6d81a734b5655f0bdd749bdf24a"/>
            <o:lock v:ext="edit" aspectratio="t"/>
            <w10:wrap type="none"/>
            <w10:anchorlock/>
          </v:shape>
          <o:OLEObject Type="Embed" ProgID="Equation.DSMT4" ShapeID="_x0000_i1041" DrawAspect="Content" ObjectID="_1468075741" r:id="rId41">
            <o:LockedField>false</o:LockedField>
          </o:OLEObject>
        </w:object>
      </w:r>
      <w:r>
        <w:rPr>
          <w:sz w:val="21"/>
        </w:rPr>
        <w:t>和</w:t>
      </w:r>
      <w:r>
        <w:object>
          <v:shape id="_x0000_i1042" o:spt="75" alt="eqIddf6ed82dd7b740a91ff51d3172c42ec8" type="#_x0000_t75" style="height:30.95pt;width:18.45pt;" o:ole="t" filled="f" o:preferrelative="t" stroked="f" coordsize="21600,21600">
            <v:path/>
            <v:fill on="f" focussize="0,0"/>
            <v:stroke on="f" joinstyle="miter"/>
            <v:imagedata r:id="rId44" o:title="eqIddf6ed82dd7b740a91ff51d3172c42ec8"/>
            <o:lock v:ext="edit" aspectratio="t"/>
            <w10:wrap type="none"/>
            <w10:anchorlock/>
          </v:shape>
          <o:OLEObject Type="Embed" ProgID="Equation.DSMT4" ShapeID="_x0000_i1042" DrawAspect="Content" ObjectID="_1468075742" r:id="rId43">
            <o:LockedField>false</o:LockedField>
          </o:OLEObject>
        </w:object>
      </w:r>
      <w:r>
        <w:rPr>
          <w:sz w:val="21"/>
        </w:rPr>
        <w:tab/>
      </w:r>
      <w:r>
        <w:rPr>
          <w:sz w:val="21"/>
        </w:rPr>
        <w:t>B．</w:t>
      </w:r>
      <w:r>
        <w:object>
          <v:shape id="_x0000_i1043" o:spt="75" alt="eqId5f66fc51d58aae7aba5028fca8bd48a5" type="#_x0000_t75" style="height:31pt;width:18.45pt;" o:ole="t" filled="f" o:preferrelative="t" stroked="f" coordsize="21600,21600">
            <v:path/>
            <v:fill on="f" focussize="0,0"/>
            <v:stroke on="f" joinstyle="miter"/>
            <v:imagedata r:id="rId46" o:title="eqId5f66fc51d58aae7aba5028fca8bd48a5"/>
            <o:lock v:ext="edit" aspectratio="t"/>
            <w10:wrap type="none"/>
            <w10:anchorlock/>
          </v:shape>
          <o:OLEObject Type="Embed" ProgID="Equation.DSMT4" ShapeID="_x0000_i1043" DrawAspect="Content" ObjectID="_1468075743" r:id="rId45">
            <o:LockedField>false</o:LockedField>
          </o:OLEObject>
        </w:object>
      </w:r>
      <w:r>
        <w:rPr>
          <w:sz w:val="21"/>
        </w:rPr>
        <w:t>和</w:t>
      </w:r>
      <w:r>
        <w:object>
          <v:shape id="_x0000_i1044" o:spt="75" alt="eqId1d704f24eb842786a5b157f581303936" type="#_x0000_t75" style="height:15.95pt;width:24.6pt;" o:ole="t" filled="f" o:preferrelative="t" stroked="f" coordsize="21600,21600">
            <v:path/>
            <v:fill on="f" focussize="0,0"/>
            <v:stroke on="f" joinstyle="miter"/>
            <v:imagedata r:id="rId48" o:title="eqId1d704f24eb842786a5b157f581303936"/>
            <o:lock v:ext="edit" aspectratio="t"/>
            <w10:wrap type="none"/>
            <w10:anchorlock/>
          </v:shape>
          <o:OLEObject Type="Embed" ProgID="Equation.DSMT4" ShapeID="_x0000_i1044" DrawAspect="Content" ObjectID="_1468075744" r:id="rId47">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45" o:spt="75" alt="eqIdb8c58fcfea951d380962594e9fadd81e" type="#_x0000_t75" style="height:16.2pt;width:27.25pt;" o:ole="t" filled="f" o:preferrelative="t" stroked="f" coordsize="21600,21600">
            <v:path/>
            <v:fill on="f" focussize="0,0"/>
            <v:stroke on="f" joinstyle="miter"/>
            <v:imagedata r:id="rId50" o:title="eqIdb8c58fcfea951d380962594e9fadd81e"/>
            <o:lock v:ext="edit" aspectratio="t"/>
            <w10:wrap type="none"/>
            <w10:anchorlock/>
          </v:shape>
          <o:OLEObject Type="Embed" ProgID="Equation.DSMT4" ShapeID="_x0000_i1045" DrawAspect="Content" ObjectID="_1468075745" r:id="rId49">
            <o:LockedField>false</o:LockedField>
          </o:OLEObject>
        </w:object>
      </w:r>
      <w:r>
        <w:rPr>
          <w:sz w:val="21"/>
        </w:rPr>
        <w:t>和</w:t>
      </w:r>
      <w:r>
        <w:object>
          <v:shape id="_x0000_i1046" o:spt="75" alt="eqIdce77f98de8d6638a5ef452b4c17fe466" type="#_x0000_t75" style="height:15.95pt;width:27.25pt;" o:ole="t" filled="f" o:preferrelative="t" stroked="f" coordsize="21600,21600">
            <v:path/>
            <v:fill on="f" focussize="0,0"/>
            <v:stroke on="f" joinstyle="miter"/>
            <v:imagedata r:id="rId52" o:title="eqIdce77f98de8d6638a5ef452b4c17fe466"/>
            <o:lock v:ext="edit" aspectratio="t"/>
            <w10:wrap type="none"/>
            <w10:anchorlock/>
          </v:shape>
          <o:OLEObject Type="Embed" ProgID="Equation.DSMT4" ShapeID="_x0000_i1046" DrawAspect="Content" ObjectID="_1468075746" r:id="rId51">
            <o:LockedField>false</o:LockedField>
          </o:OLEObject>
        </w:object>
      </w:r>
      <w:r>
        <w:rPr>
          <w:sz w:val="21"/>
        </w:rPr>
        <w:tab/>
      </w:r>
      <w:r>
        <w:rPr>
          <w:sz w:val="21"/>
        </w:rPr>
        <w:t>D．</w:t>
      </w:r>
      <w:r>
        <w:object>
          <v:shape id="_x0000_i1047" o:spt="75" alt="eqIdd012d124f04963fb72a68af40d5f8f42" type="#_x0000_t75" style="height:15.7pt;width:16.7pt;" o:ole="t" filled="f" o:preferrelative="t" stroked="f" coordsize="21600,21600">
            <v:path/>
            <v:fill on="f" focussize="0,0"/>
            <v:stroke on="f" joinstyle="miter"/>
            <v:imagedata r:id="rId54" o:title="eqIdd012d124f04963fb72a68af40d5f8f42"/>
            <o:lock v:ext="edit" aspectratio="t"/>
            <w10:wrap type="none"/>
            <w10:anchorlock/>
          </v:shape>
          <o:OLEObject Type="Embed" ProgID="Equation.DSMT4" ShapeID="_x0000_i1047" DrawAspect="Content" ObjectID="_1468075747" r:id="rId53">
            <o:LockedField>false</o:LockedField>
          </o:OLEObject>
        </w:object>
      </w:r>
      <w:r>
        <w:rPr>
          <w:sz w:val="21"/>
        </w:rPr>
        <w:t>和</w:t>
      </w:r>
      <w:r>
        <w:object>
          <v:shape id="_x0000_i1048" o:spt="75" alt="eqId40c0f57ea6e7089fb7b417818f664b96" type="#_x0000_t75" style="height:17.55pt;width:21.1pt;" o:ole="t" filled="f" o:preferrelative="t" stroked="f" coordsize="21600,21600">
            <v:path/>
            <v:fill on="f" focussize="0,0"/>
            <v:stroke on="f" joinstyle="miter"/>
            <v:imagedata r:id="rId56" o:title="eqId40c0f57ea6e7089fb7b417818f664b96"/>
            <o:lock v:ext="edit" aspectratio="t"/>
            <w10:wrap type="none"/>
            <w10:anchorlock/>
          </v:shape>
          <o:OLEObject Type="Embed" ProgID="Equation.DSMT4" ShapeID="_x0000_i1048" DrawAspect="Content" ObjectID="_1468075748" r:id="rId55">
            <o:LockedField>false</o:LockedField>
          </o:OLEObject>
        </w:object>
      </w:r>
    </w:p>
    <w:p w14:paraId="243D63F9">
      <w:pPr>
        <w:shd w:val="clear" w:color="auto" w:fill="auto"/>
        <w:spacing w:line="360" w:lineRule="auto"/>
        <w:jc w:val="left"/>
        <w:textAlignment w:val="center"/>
        <w:rPr>
          <w:sz w:val="21"/>
        </w:rPr>
      </w:pPr>
      <w:r>
        <w:rPr>
          <w:sz w:val="21"/>
        </w:rPr>
        <w:t>6．若</w:t>
      </w:r>
      <w:r>
        <w:object>
          <v:shape id="_x0000_i1049" o:spt="75" alt="eqIdb02a7201ae1f83ad55a74696df71c784" type="#_x0000_t75" style="height:17.9pt;width:43.1pt;" o:ole="t" filled="f" o:preferrelative="t" stroked="f" coordsize="21600,21600">
            <v:path/>
            <v:fill on="f" focussize="0,0"/>
            <v:stroke on="f" joinstyle="miter"/>
            <v:imagedata r:id="rId58" o:title="eqIdb02a7201ae1f83ad55a74696df71c784"/>
            <o:lock v:ext="edit" aspectratio="t"/>
            <w10:wrap type="none"/>
            <w10:anchorlock/>
          </v:shape>
          <o:OLEObject Type="Embed" ProgID="Equation.DSMT4" ShapeID="_x0000_i1049" DrawAspect="Content" ObjectID="_1468075749" r:id="rId57">
            <o:LockedField>false</o:LockedField>
          </o:OLEObject>
        </w:object>
      </w:r>
      <w:r>
        <w:rPr>
          <w:sz w:val="21"/>
        </w:rPr>
        <w:t>，则</w:t>
      </w:r>
      <w:r>
        <w:object>
          <v:shape id="_x0000_i1050" o:spt="75" alt="eqIdd5d4cc2891c9805686f67229fc38b46a" type="#_x0000_t75" style="height:23.15pt;width:90.6pt;" o:ole="t" filled="f" o:preferrelative="t" stroked="f" coordsize="21600,21600">
            <v:path/>
            <v:fill on="f" focussize="0,0"/>
            <v:stroke on="f" joinstyle="miter"/>
            <v:imagedata r:id="rId60" o:title="eqIdd5d4cc2891c9805686f67229fc38b46a"/>
            <o:lock v:ext="edit" aspectratio="t"/>
            <w10:wrap type="none"/>
            <w10:anchorlock/>
          </v:shape>
          <o:OLEObject Type="Embed" ProgID="Equation.DSMT4" ShapeID="_x0000_i1050" DrawAspect="Content" ObjectID="_1468075750" r:id="rId59">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51" o:spt="75" alt="eqId14497026bf87b50a6657c0d5b8dd6f12" type="#_x0000_t75" style="height:12.25pt;width:20.2pt;" o:ole="t" filled="f" o:preferrelative="t" stroked="f" coordsize="21600,21600">
            <v:path/>
            <v:fill on="f" focussize="0,0"/>
            <v:stroke on="f" joinstyle="miter"/>
            <v:imagedata r:id="rId62" o:title="eqId14497026bf87b50a6657c0d5b8dd6f12"/>
            <o:lock v:ext="edit" aspectratio="t"/>
            <w10:wrap type="none"/>
            <w10:anchorlock/>
          </v:shape>
          <o:OLEObject Type="Embed" ProgID="Equation.DSMT4" ShapeID="_x0000_i1051" DrawAspect="Content" ObjectID="_1468075751" r:id="rId61">
            <o:LockedField>false</o:LockedField>
          </o:OLEObject>
        </w:object>
      </w:r>
      <w:r>
        <w:rPr>
          <w:sz w:val="21"/>
        </w:rPr>
        <w:t xml:space="preserve"> </w:t>
      </w:r>
      <w:r>
        <w:rPr>
          <w:sz w:val="21"/>
        </w:rPr>
        <w:tab/>
      </w:r>
      <w:r>
        <w:rPr>
          <w:sz w:val="21"/>
        </w:rPr>
        <w:t>C．2或</w:t>
      </w:r>
      <w:r>
        <w:object>
          <v:shape id="_x0000_i1052" o:spt="75" alt="eqId14497026bf87b50a6657c0d5b8dd6f12" type="#_x0000_t75" style="height:12.25pt;width:20.2pt;" o:ole="t" filled="f" o:preferrelative="t" stroked="f" coordsize="21600,21600">
            <v:path/>
            <v:fill on="f" focussize="0,0"/>
            <v:stroke on="f" joinstyle="miter"/>
            <v:imagedata r:id="rId62" o:title="eqId14497026bf87b50a6657c0d5b8dd6f12"/>
            <o:lock v:ext="edit" aspectratio="t"/>
            <w10:wrap type="none"/>
            <w10:anchorlock/>
          </v:shape>
          <o:OLEObject Type="Embed" ProgID="Equation.DSMT4" ShapeID="_x0000_i1052" DrawAspect="Content" ObjectID="_1468075752" r:id="rId63">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053" o:spt="75" alt="eqIda2b57621e687a87d1bbf76532dad2ecc" type="#_x0000_t75" style="height:13.15pt;width:18.45pt;" o:ole="t" filled="f" o:preferrelative="t" stroked="f" coordsize="21600,21600">
            <v:path/>
            <v:fill on="f" focussize="0,0"/>
            <v:stroke on="f" joinstyle="miter"/>
            <v:imagedata r:id="rId65" o:title="eqIda2b57621e687a87d1bbf76532dad2ecc"/>
            <o:lock v:ext="edit" aspectratio="t"/>
            <w10:wrap type="none"/>
            <w10:anchorlock/>
          </v:shape>
          <o:OLEObject Type="Embed" ProgID="Equation.DSMT4" ShapeID="_x0000_i1053" DrawAspect="Content" ObjectID="_1468075753" r:id="rId64">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44603308">
      <w:pPr>
        <w:shd w:val="clear" w:color="auto" w:fill="auto"/>
        <w:spacing w:line="360" w:lineRule="auto"/>
        <w:jc w:val="left"/>
        <w:textAlignment w:val="center"/>
        <w:rPr>
          <w:sz w:val="21"/>
        </w:rPr>
      </w:pPr>
      <w:r>
        <w:rPr>
          <w:sz w:val="21"/>
        </w:rPr>
        <w:t>8．已知</w:t>
      </w:r>
      <w:r>
        <w:object>
          <v:shape id="_x0000_i1054" o:spt="75" alt="eqId9e10e1c43b86a8cd4360ca9b57232164" type="#_x0000_t75" style="height:11.85pt;width:24.6pt;" o:ole="t" filled="f" o:preferrelative="t" stroked="f" coordsize="21600,21600">
            <v:path/>
            <v:fill on="f" focussize="0,0"/>
            <v:stroke on="f" joinstyle="miter"/>
            <v:imagedata r:id="rId67" o:title="eqId9e10e1c43b86a8cd4360ca9b57232164"/>
            <o:lock v:ext="edit" aspectratio="t"/>
            <w10:wrap type="none"/>
            <w10:anchorlock/>
          </v:shape>
          <o:OLEObject Type="Embed" ProgID="Equation.DSMT4" ShapeID="_x0000_i1054" DrawAspect="Content" ObjectID="_1468075754" r:id="rId66">
            <o:LockedField>false</o:LockedField>
          </o:OLEObject>
        </w:object>
      </w:r>
      <w:r>
        <w:rPr>
          <w:sz w:val="21"/>
        </w:rPr>
        <w:t>，那么</w:t>
      </w:r>
      <w:r>
        <w:object>
          <v:shape id="_x0000_i1055" o:spt="75" alt="eqIdc28f8d8aed52661edccec1ad02ffe7d0" type="#_x0000_t75" style="height:15.8pt;width:24.6pt;" o:ole="t" filled="f" o:preferrelative="t" stroked="f" coordsize="21600,21600">
            <v:path/>
            <v:fill on="f" focussize="0,0"/>
            <v:stroke on="f" joinstyle="miter"/>
            <v:imagedata r:id="rId69" o:title="eqIdc28f8d8aed52661edccec1ad02ffe7d0"/>
            <o:lock v:ext="edit" aspectratio="t"/>
            <w10:wrap type="none"/>
            <w10:anchorlock/>
          </v:shape>
          <o:OLEObject Type="Embed" ProgID="Equation.DSMT4" ShapeID="_x0000_i1055" DrawAspect="Content" ObjectID="_1468075755" r:id="rId68">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0FD94818">
      <w:pPr>
        <w:shd w:val="clear" w:color="auto" w:fill="auto"/>
        <w:spacing w:line="360" w:lineRule="auto"/>
        <w:jc w:val="left"/>
        <w:textAlignment w:val="center"/>
        <w:rPr>
          <w:sz w:val="21"/>
        </w:rPr>
      </w:pPr>
      <w:r>
        <w:rPr>
          <w:sz w:val="21"/>
        </w:rPr>
        <w:t>9．比较大小：</w:t>
      </w:r>
      <w:r>
        <w:object>
          <v:shape id="_x0000_i1056" o:spt="75" alt="eqId27c194711803ea093ff6ae78984fc7f2" type="#_x0000_t75" style="height:15.8pt;width:26.4pt;" o:ole="t" filled="f" o:preferrelative="t" stroked="f" coordsize="21600,21600">
            <v:path/>
            <v:fill on="f" focussize="0,0"/>
            <v:stroke on="f" joinstyle="miter"/>
            <v:imagedata r:id="rId71" o:title="eqId27c194711803ea093ff6ae78984fc7f2"/>
            <o:lock v:ext="edit" aspectratio="t"/>
            <w10:wrap type="none"/>
            <w10:anchorlock/>
          </v:shape>
          <o:OLEObject Type="Embed" ProgID="Equation.DSMT4" ShapeID="_x0000_i1056" DrawAspect="Content" ObjectID="_1468075756" r:id="rId70">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057" o:spt="75" alt="eqId392cdb9d30684cce244bef94b8d861b9" type="#_x0000_t75" style="height:8.75pt;width:8.75pt;" o:ole="t" filled="f" o:preferrelative="t" stroked="f" coordsize="21600,21600">
            <v:path/>
            <v:fill on="f" focussize="0,0"/>
            <v:stroke on="f" joinstyle="miter"/>
            <v:imagedata r:id="rId73" o:title="eqId392cdb9d30684cce244bef94b8d861b9"/>
            <o:lock v:ext="edit" aspectratio="t"/>
            <w10:wrap type="none"/>
            <w10:anchorlock/>
          </v:shape>
          <o:OLEObject Type="Embed" ProgID="Equation.DSMT4" ShapeID="_x0000_i1057" DrawAspect="Content" ObjectID="_1468075757" r:id="rId72">
            <o:LockedField>false</o:LockedField>
          </o:OLEObject>
        </w:object>
      </w:r>
      <w:r>
        <w:rPr>
          <w:sz w:val="21"/>
        </w:rPr>
        <w:t>”、“</w:t>
      </w:r>
      <w:r>
        <w:object>
          <v:shape id="_x0000_i1058" o:spt="75" alt="eqId6706fe00b4e231e62d9ecbec567d526b" type="#_x0000_t75" style="height:7.85pt;width:8.75pt;" o:ole="t" filled="f" o:preferrelative="t" stroked="f" coordsize="21600,21600">
            <v:path/>
            <v:fill on="f" focussize="0,0"/>
            <v:stroke on="f" joinstyle="miter"/>
            <v:imagedata r:id="rId75" o:title="eqId6706fe00b4e231e62d9ecbec567d526b"/>
            <o:lock v:ext="edit" aspectratio="t"/>
            <w10:wrap type="none"/>
            <w10:anchorlock/>
          </v:shape>
          <o:OLEObject Type="Embed" ProgID="Equation.DSMT4" ShapeID="_x0000_i1058" DrawAspect="Content" ObjectID="_1468075758" r:id="rId74">
            <o:LockedField>false</o:LockedField>
          </o:OLEObject>
        </w:object>
      </w:r>
      <w:r>
        <w:rPr>
          <w:sz w:val="21"/>
        </w:rPr>
        <w:t>”或“</w:t>
      </w:r>
      <w:r>
        <w:object>
          <v:shape id="_x0000_i1059" o:spt="75" alt="eqId4ff7942da6c3fc4005256fb1458557c0" type="#_x0000_t75" style="height:8.75pt;width:8.75pt;" o:ole="t" filled="f" o:preferrelative="t" stroked="f" coordsize="21600,21600">
            <v:path/>
            <v:fill on="f" focussize="0,0"/>
            <v:stroke on="f" joinstyle="miter"/>
            <v:imagedata r:id="rId77" o:title="eqId4ff7942da6c3fc4005256fb1458557c0"/>
            <o:lock v:ext="edit" aspectratio="t"/>
            <w10:wrap type="none"/>
            <w10:anchorlock/>
          </v:shape>
          <o:OLEObject Type="Embed" ProgID="Equation.DSMT4" ShapeID="_x0000_i1059" DrawAspect="Content" ObjectID="_1468075759" r:id="rId76">
            <o:LockedField>false</o:LockedField>
          </o:OLEObject>
        </w:object>
      </w:r>
      <w:r>
        <w:rPr>
          <w:sz w:val="21"/>
        </w:rPr>
        <w:t>”）</w:t>
      </w:r>
    </w:p>
    <w:p w14:paraId="3437319F">
      <w:pPr>
        <w:shd w:val="clear" w:color="auto" w:fill="auto"/>
        <w:spacing w:line="360" w:lineRule="auto"/>
        <w:jc w:val="left"/>
        <w:textAlignment w:val="center"/>
        <w:rPr>
          <w:sz w:val="21"/>
        </w:rPr>
      </w:pPr>
      <w:r>
        <w:rPr>
          <w:sz w:val="21"/>
        </w:rPr>
        <w:t>10．已知数轴上两点 A、B，对应的实数分别是</w:t>
      </w:r>
      <w:r>
        <w:object>
          <v:shape id="_x0000_i1060" o:spt="75" alt="eqIdcf298f00799cbf34b4db26f5f63af92f" type="#_x0000_t75" style="height:15.7pt;width:16.7pt;" o:ole="t" filled="f" o:preferrelative="t" stroked="f" coordsize="21600,21600">
            <v:path/>
            <v:fill on="f" focussize="0,0"/>
            <v:stroke on="f" joinstyle="miter"/>
            <v:imagedata r:id="rId79" o:title="eqIdcf298f00799cbf34b4db26f5f63af92f"/>
            <o:lock v:ext="edit" aspectratio="t"/>
            <w10:wrap type="none"/>
            <w10:anchorlock/>
          </v:shape>
          <o:OLEObject Type="Embed" ProgID="Equation.DSMT4" ShapeID="_x0000_i1060" DrawAspect="Content" ObjectID="_1468075760" r:id="rId78">
            <o:LockedField>false</o:LockedField>
          </o:OLEObject>
        </w:object>
      </w:r>
      <w:r>
        <w:rPr>
          <w:sz w:val="21"/>
        </w:rPr>
        <w:t>和</w:t>
      </w:r>
      <w:r>
        <w:object>
          <v:shape id="_x0000_i1061" o:spt="75" alt="eqId825af4005d02e56fbfdb4506a2e3cf89" type="#_x0000_t75" style="height:15.25pt;width:27.25pt;" o:ole="t" filled="f" o:preferrelative="t" stroked="f" coordsize="21600,21600">
            <v:path/>
            <v:fill on="f" focussize="0,0"/>
            <v:stroke on="f" joinstyle="miter"/>
            <v:imagedata r:id="rId81" o:title="eqId825af4005d02e56fbfdb4506a2e3cf89"/>
            <o:lock v:ext="edit" aspectratio="t"/>
            <w10:wrap type="none"/>
            <w10:anchorlock/>
          </v:shape>
          <o:OLEObject Type="Embed" ProgID="Equation.DSMT4" ShapeID="_x0000_i1061" DrawAspect="Content" ObjectID="_1468075761" r:id="rId80">
            <o:LockedField>false</o:LockedField>
          </o:OLEObject>
        </w:object>
      </w:r>
      <w:r>
        <w:rPr>
          <w:sz w:val="21"/>
        </w:rPr>
        <w:t>，则线段</w:t>
      </w:r>
      <w:r>
        <w:object>
          <v:shape id="_x0000_i1062" o:spt="75" alt="eqIdf52a58fbaf4fea03567e88a9f0f6e37e" type="#_x0000_t75" style="height:11.45pt;width:17.5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2" DrawAspect="Content" ObjectID="_1468075762" r:id="rId82">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12E610ED">
      <w:pPr>
        <w:shd w:val="clear" w:color="auto" w:fill="auto"/>
        <w:spacing w:line="360" w:lineRule="auto"/>
        <w:jc w:val="left"/>
        <w:textAlignment w:val="center"/>
        <w:rPr>
          <w:sz w:val="21"/>
        </w:rPr>
      </w:pPr>
      <w:r>
        <w:rPr>
          <w:sz w:val="21"/>
        </w:rPr>
        <w:t>11．用科学记数法表示：</w:t>
      </w:r>
      <w:r>
        <w:object>
          <v:shape id="_x0000_i1063" o:spt="75" alt="eqIda850152d985708f74c0b9fda1af2f7dc" type="#_x0000_t75" style="height:12.55pt;width:51pt;" o:ole="t" filled="f" o:preferrelative="t" stroked="f" coordsize="21600,21600">
            <v:path/>
            <v:fill on="f" focussize="0,0"/>
            <v:stroke on="f" joinstyle="miter"/>
            <v:imagedata r:id="rId85" o:title="eqIda850152d985708f74c0b9fda1af2f7dc"/>
            <o:lock v:ext="edit" aspectratio="t"/>
            <w10:wrap type="none"/>
            <w10:anchorlock/>
          </v:shape>
          <o:OLEObject Type="Embed" ProgID="Equation.DSMT4" ShapeID="_x0000_i1063" DrawAspect="Content" ObjectID="_1468075763" r:id="rId84">
            <o:LockedField>false</o:LockedField>
          </o:OLEObject>
        </w:object>
      </w:r>
      <w:r>
        <w:rPr>
          <w:rFonts w:ascii="Times New Roman" w:hAnsi="Times New Roman" w:eastAsia="Times New Roman" w:cs="Times New Roman"/>
          <w:b w:val="0"/>
          <w:sz w:val="21"/>
          <w:u w:val="single"/>
        </w:rPr>
        <w:t xml:space="preserve">     </w:t>
      </w:r>
      <w:r>
        <w:rPr>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15875" b="17780"/>
            <wp:docPr id="18"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064" o:spt="75" alt="eqId6eb93d4b81ce1fe1f6b563ac5bf769cc" type="#_x0000_t75" style="height:13.8pt;width:58.9pt;" o:ole="t" filled="f" o:preferrelative="t" stroked="f" coordsize="21600,21600">
            <v:path/>
            <v:fill on="f" focussize="0,0"/>
            <v:stroke on="f" joinstyle="miter"/>
            <v:imagedata r:id="rId88" o:title="eqId6eb93d4b81ce1fe1f6b563ac5bf769cc"/>
            <o:lock v:ext="edit" aspectratio="t"/>
            <w10:wrap type="none"/>
            <w10:anchorlock/>
          </v:shape>
          <o:OLEObject Type="Embed" ProgID="Equation.DSMT4" ShapeID="_x0000_i1064" DrawAspect="Content" ObjectID="_1468075764" r:id="rId87">
            <o:LockedField>false</o:LockedField>
          </o:OLEObject>
        </w:object>
      </w:r>
      <w:r>
        <w:rPr>
          <w:sz w:val="21"/>
        </w:rPr>
        <w:t>，</w:t>
      </w:r>
      <w:r>
        <w:object>
          <v:shape id="_x0000_i1065" o:spt="75" alt="eqId0f5b1c56401d6a7b69fd798d62e76983" type="#_x0000_t75" style="height:13.8pt;width:58.9pt;" o:ole="t" filled="f" o:preferrelative="t" stroked="f" coordsize="21600,21600">
            <v:path/>
            <v:fill on="f" focussize="0,0"/>
            <v:stroke on="f" joinstyle="miter"/>
            <v:imagedata r:id="rId90" o:title="eqId0f5b1c56401d6a7b69fd798d62e76983"/>
            <o:lock v:ext="edit" aspectratio="t"/>
            <w10:wrap type="none"/>
            <w10:anchorlock/>
          </v:shape>
          <o:OLEObject Type="Embed" ProgID="Equation.DSMT4" ShapeID="_x0000_i1065" DrawAspect="Content" ObjectID="_1468075765" r:id="rId89">
            <o:LockedField>false</o:LockedField>
          </o:OLEObject>
        </w:object>
      </w:r>
      <w:r>
        <w:rPr>
          <w:sz w:val="21"/>
        </w:rPr>
        <w:t>，则</w:t>
      </w:r>
      <w:r>
        <w:object>
          <v:shape id="_x0000_i1066" o:spt="75" alt="eqIddafbfb574d8cfb238e3ea62933cb3e16" type="#_x0000_t75" style="height:16.15pt;width:43.1pt;" o:ole="t" filled="f" o:preferrelative="t" stroked="f" coordsize="21600,21600">
            <v:path/>
            <v:fill on="f" focussize="0,0"/>
            <v:stroke on="f" joinstyle="miter"/>
            <v:imagedata r:id="rId92" o:title="eqIddafbfb574d8cfb238e3ea62933cb3e16"/>
            <o:lock v:ext="edit" aspectratio="t"/>
            <w10:wrap type="none"/>
            <w10:anchorlock/>
          </v:shape>
          <o:OLEObject Type="Embed" ProgID="Equation.DSMT4" ShapeID="_x0000_i1066" DrawAspect="Content" ObjectID="_1468075766" r:id="rId91">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67" o:spt="75" alt="eqId1a9c92efb868885da9c33d310d8acaf3" type="#_x0000_t75" style="height:16.25pt;width:45.75pt;" o:ole="t" filled="f" o:preferrelative="t" stroked="f" coordsize="21600,21600">
            <v:path/>
            <v:fill on="f" focussize="0,0"/>
            <v:stroke on="f" joinstyle="miter"/>
            <v:imagedata r:id="rId94" o:title="eqId1a9c92efb868885da9c33d310d8acaf3"/>
            <o:lock v:ext="edit" aspectratio="t"/>
            <w10:wrap type="none"/>
            <w10:anchorlock/>
          </v:shape>
          <o:OLEObject Type="Embed" ProgID="Equation.DSMT4" ShapeID="_x0000_i1067" DrawAspect="Content" ObjectID="_1468075767" r:id="rId93">
            <o:LockedField>false</o:LockedField>
          </o:OLEObject>
        </w:object>
      </w:r>
      <w:r>
        <w:rPr>
          <w:rFonts w:ascii="Times New Roman" w:hAnsi="Times New Roman" w:eastAsia="Times New Roman" w:cs="Times New Roman"/>
          <w:b w:val="0"/>
          <w:sz w:val="21"/>
          <w:u w:val="single"/>
        </w:rPr>
        <w:t xml:space="preserve">      </w:t>
      </w:r>
      <w:r>
        <w:rPr>
          <w:sz w:val="21"/>
        </w:rPr>
        <w:t>．</w:t>
      </w:r>
    </w:p>
    <w:p w14:paraId="56E2F09B">
      <w:pPr>
        <w:shd w:val="clear" w:color="auto" w:fill="auto"/>
        <w:spacing w:line="360" w:lineRule="auto"/>
        <w:jc w:val="left"/>
        <w:textAlignment w:val="center"/>
        <w:rPr>
          <w:sz w:val="21"/>
        </w:rPr>
      </w:pPr>
      <w:r>
        <w:rPr>
          <w:sz w:val="21"/>
        </w:rPr>
        <w:t>13．近似数</w:t>
      </w:r>
      <w:r>
        <w:object>
          <v:shape id="_x0000_i1068" o:spt="75" alt="eqIda61e76b65237766ff93b862cf18c53aa" type="#_x0000_t75" style="height:13.7pt;width:46.6pt;" o:ole="t" filled="f" o:preferrelative="t" stroked="f" coordsize="21600,21600">
            <v:path/>
            <v:fill on="f" focussize="0,0"/>
            <v:stroke on="f" joinstyle="miter"/>
            <v:imagedata r:id="rId96" o:title="eqIda61e76b65237766ff93b862cf18c53aa"/>
            <o:lock v:ext="edit" aspectratio="t"/>
            <w10:wrap type="none"/>
            <w10:anchorlock/>
          </v:shape>
          <o:OLEObject Type="Embed" ProgID="Equation.DSMT4" ShapeID="_x0000_i1068" DrawAspect="Content" ObjectID="_1468075768" r:id="rId95">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5BA78FAF">
      <w:pPr>
        <w:shd w:val="clear" w:color="auto" w:fill="auto"/>
        <w:spacing w:line="360" w:lineRule="auto"/>
        <w:jc w:val="left"/>
        <w:textAlignment w:val="center"/>
        <w:rPr>
          <w:sz w:val="21"/>
        </w:rPr>
      </w:pPr>
      <w:r>
        <w:rPr>
          <w:sz w:val="21"/>
        </w:rPr>
        <w:t>14．若</w:t>
      </w:r>
      <w:r>
        <w:object>
          <v:shape id="_x0000_i1069" o:spt="75" alt="eqIdd38bdce9441357261e80e351935c66c7" type="#_x0000_t75" style="height:19.15pt;width:164.55pt;" o:ole="t" filled="f" o:preferrelative="t" stroked="f" coordsize="21600,21600">
            <v:path/>
            <v:fill on="f" focussize="0,0"/>
            <v:stroke on="f" joinstyle="miter"/>
            <v:imagedata r:id="rId98" o:title="eqIdd38bdce9441357261e80e351935c66c7"/>
            <o:lock v:ext="edit" aspectratio="t"/>
            <w10:wrap type="none"/>
            <w10:anchorlock/>
          </v:shape>
          <o:OLEObject Type="Embed" ProgID="Equation.DSMT4" ShapeID="_x0000_i1069" DrawAspect="Content" ObjectID="_1468075769" r:id="rId97">
            <o:LockedField>false</o:LockedField>
          </o:OLEObject>
        </w:object>
      </w:r>
      <w:r>
        <w:rPr>
          <w:sz w:val="21"/>
        </w:rPr>
        <w:t>，则</w:t>
      </w:r>
      <w:r>
        <w:object>
          <v:shape id="_x0000_i1070" o:spt="75" alt="eqId4ec0618ae3a4fde6d6220010af229b9a" type="#_x0000_t75" style="height:9.65pt;width:16.7pt;" o:ole="t" filled="f" o:preferrelative="t" stroked="f" coordsize="21600,21600">
            <v:path/>
            <v:fill on="f" focussize="0,0"/>
            <v:stroke on="f" joinstyle="miter"/>
            <v:imagedata r:id="rId100" o:title="eqId4ec0618ae3a4fde6d6220010af229b9a"/>
            <o:lock v:ext="edit" aspectratio="t"/>
            <w10:wrap type="none"/>
            <w10:anchorlock/>
          </v:shape>
          <o:OLEObject Type="Embed" ProgID="Equation.DSMT4" ShapeID="_x0000_i1070" DrawAspect="Content" ObjectID="_1468075770" r:id="rId9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1" o:spt="75" alt="eqId070d1ea22a92808dad7489438c239629" type="#_x0000_t75" style="height:11.3pt;width:17.55pt;" o:ole="t" filled="f" o:preferrelative="t" stroked="f" coordsize="21600,21600">
            <v:path/>
            <v:fill on="f" focussize="0,0"/>
            <v:stroke on="f" joinstyle="miter"/>
            <v:imagedata r:id="rId102" o:title="eqId070d1ea22a92808dad7489438c239629"/>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2" o:spt="75" alt="eqIdb2d67321ace1e6b3be0fc0e5e8130022" type="#_x0000_t75" style="height:8.65pt;width:16.7pt;" o:ole="t" filled="f" o:preferrelative="t" stroked="f" coordsize="21600,21600">
            <v:path/>
            <v:fill on="f" focussize="0,0"/>
            <v:stroke on="f" joinstyle="miter"/>
            <v:imagedata r:id="rId104" o:title="eqIdb2d67321ace1e6b3be0fc0e5e8130022"/>
            <o:lock v:ext="edit" aspectratio="t"/>
            <w10:wrap type="none"/>
            <w10:anchorlock/>
          </v:shape>
          <o:OLEObject Type="Embed" ProgID="Equation.DSMT4" ShapeID="_x0000_i1072" DrawAspect="Content" ObjectID="_1468075772" r:id="rId103">
            <o:LockedField>false</o:LockedField>
          </o:OLEObject>
        </w:object>
      </w:r>
      <w:r>
        <w:rPr>
          <w:rFonts w:ascii="Times New Roman" w:hAnsi="Times New Roman" w:eastAsia="Times New Roman" w:cs="Times New Roman"/>
          <w:b w:val="0"/>
          <w:sz w:val="21"/>
          <w:u w:val="single"/>
        </w:rPr>
        <w:t xml:space="preserve">      </w:t>
      </w:r>
      <w:r>
        <w:rPr>
          <w:sz w:val="21"/>
        </w:rPr>
        <w:t>．</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16510" b="8255"/>
            <wp:docPr id="19"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073" o:spt="75" alt="eqId00fd2756bf819806ce2043be0cb5d5ba" type="#_x0000_t75" style="height:15.95pt;width:61.6pt;" o:ole="t" filled="f" o:preferrelative="t" stroked="f" coordsize="21600,21600">
            <v:path/>
            <v:fill on="f" focussize="0,0"/>
            <v:stroke on="f" joinstyle="miter"/>
            <v:imagedata r:id="rId106" o:title="eqId00fd2756bf819806ce2043be0cb5d5ba"/>
            <o:lock v:ext="edit" aspectratio="t"/>
            <w10:wrap type="none"/>
            <w10:anchorlock/>
          </v:shape>
          <o:OLEObject Type="Embed" ProgID="Equation.DSMT4" ShapeID="_x0000_i1073" DrawAspect="Content" ObjectID="_1468075773" r:id="rId105">
            <o:LockedField>false</o:LockedField>
          </o:OLEObject>
        </w:object>
      </w:r>
      <w:r>
        <w:rPr>
          <w:sz w:val="21"/>
        </w:rPr>
        <w:t>，</w:t>
      </w:r>
      <w:r>
        <w:object>
          <v:shape id="_x0000_i1074" o:spt="75" alt="eqId4350ca343605eea8faba60d113070a8c" type="#_x0000_t75" style="height:15.8pt;width:63.35pt;" o:ole="t" filled="f" o:preferrelative="t" stroked="f" coordsize="21600,21600">
            <v:path/>
            <v:fill on="f" focussize="0,0"/>
            <v:stroke on="f" joinstyle="miter"/>
            <v:imagedata r:id="rId108" o:title="eqId4350ca343605eea8faba60d113070a8c"/>
            <o:lock v:ext="edit" aspectratio="t"/>
            <w10:wrap type="none"/>
            <w10:anchorlock/>
          </v:shape>
          <o:OLEObject Type="Embed" ProgID="Equation.DSMT4" ShapeID="_x0000_i1074" DrawAspect="Content" ObjectID="_1468075774" r:id="rId107">
            <o:LockedField>false</o:LockedField>
          </o:OLEObject>
        </w:object>
      </w:r>
      <w:r>
        <w:rPr>
          <w:sz w:val="21"/>
        </w:rPr>
        <w:t>，</w:t>
      </w:r>
      <w:r>
        <w:object>
          <v:shape id="_x0000_i1075" o:spt="75" alt="eqIdb217dcf319375dd6e6bf62a89cbd379d" type="#_x0000_t75" style="height:15.25pt;width:59.8pt;" o:ole="t" filled="f" o:preferrelative="t" stroked="f" coordsize="21600,21600">
            <v:path/>
            <v:fill on="f" focussize="0,0"/>
            <v:stroke on="f" joinstyle="miter"/>
            <v:imagedata r:id="rId110" o:title="eqIdb217dcf319375dd6e6bf62a89cbd379d"/>
            <o:lock v:ext="edit" aspectratio="t"/>
            <w10:wrap type="none"/>
            <w10:anchorlock/>
          </v:shape>
          <o:OLEObject Type="Embed" ProgID="Equation.DSMT4" ShapeID="_x0000_i1075" DrawAspect="Content" ObjectID="_1468075775" r:id="rId109">
            <o:LockedField>false</o:LockedField>
          </o:OLEObject>
        </w:object>
      </w:r>
      <w:r>
        <w:rPr>
          <w:sz w:val="21"/>
        </w:rPr>
        <w:t>，</w:t>
      </w:r>
      <w:r>
        <w:object>
          <v:shape id="_x0000_i1076" o:spt="75" alt="eqIda2f343d67fbbc05607b3666c78f82964" type="#_x0000_t75" style="height:15.8pt;width:62.45pt;" o:ole="t" filled="f" o:preferrelative="t" stroked="f" coordsize="21600,21600">
            <v:path/>
            <v:fill on="f" focussize="0,0"/>
            <v:stroke on="f" joinstyle="miter"/>
            <v:imagedata r:id="rId112" o:title="eqIda2f343d67fbbc05607b3666c78f82964"/>
            <o:lock v:ext="edit" aspectratio="t"/>
            <w10:wrap type="none"/>
            <w10:anchorlock/>
          </v:shape>
          <o:OLEObject Type="Embed" ProgID="Equation.DSMT4" ShapeID="_x0000_i1076" DrawAspect="Content" ObjectID="_1468075776" r:id="rId111">
            <o:LockedField>false</o:LockedField>
          </o:OLEObject>
        </w:object>
      </w:r>
      <w:r>
        <w:rPr>
          <w:sz w:val="21"/>
        </w:rPr>
        <w:t>，则</w:t>
      </w:r>
      <w:r>
        <w:object>
          <v:shape id="_x0000_i1077" o:spt="75" alt="eqId380bbacf854e30e2e747fc286d2b9997" type="#_x0000_t75" style="height:9.7pt;width:16.7pt;" o:ole="t" filled="f" o:preferrelative="t" stroked="f" coordsize="21600,21600">
            <v:path/>
            <v:fill on="f" focussize="0,0"/>
            <v:stroke on="f" joinstyle="miter"/>
            <v:imagedata r:id="rId114" o:title="eqId380bbacf854e30e2e747fc286d2b9997"/>
            <o:lock v:ext="edit" aspectratio="t"/>
            <w10:wrap type="none"/>
            <w10:anchorlock/>
          </v:shape>
          <o:OLEObject Type="Embed" ProgID="Equation.DSMT4" ShapeID="_x0000_i1077" DrawAspect="Content" ObjectID="_1468075777" r:id="rId113">
            <o:LockedField>false</o:LockedField>
          </o:OLEObject>
        </w:object>
      </w:r>
      <w:r>
        <w:rPr>
          <w:rFonts w:ascii="Times New Roman" w:hAnsi="Times New Roman" w:eastAsia="Times New Roman" w:cs="Times New Roman"/>
          <w:b w:val="0"/>
          <w:sz w:val="21"/>
          <w:u w:val="single"/>
        </w:rPr>
        <w:t xml:space="preserve">        </w:t>
      </w:r>
      <w:r>
        <w:rPr>
          <w:sz w:val="21"/>
        </w:rPr>
        <w:t>．</w:t>
      </w:r>
    </w:p>
    <w:p w14:paraId="741CD891">
      <w:pPr>
        <w:shd w:val="clear" w:color="auto" w:fill="auto"/>
        <w:spacing w:line="360" w:lineRule="auto"/>
        <w:jc w:val="left"/>
        <w:textAlignment w:val="center"/>
        <w:rPr>
          <w:sz w:val="21"/>
        </w:rPr>
      </w:pPr>
      <w:r>
        <w:rPr>
          <w:sz w:val="21"/>
        </w:rPr>
        <w:t>16．不等式</w:t>
      </w:r>
      <w:r>
        <w:object>
          <v:shape id="_x0000_i1078" o:spt="75" alt="eqId8f5224917ac8f019eeda8d0f85f92dfa" type="#_x0000_t75" style="height:15.1pt;width:59.8pt;" o:ole="t" filled="f" o:preferrelative="t" stroked="f" coordsize="21600,21600">
            <v:path/>
            <v:fill on="f" focussize="0,0"/>
            <v:stroke on="f" joinstyle="miter"/>
            <v:imagedata r:id="rId116" o:title="eqId8f5224917ac8f019eeda8d0f85f92dfa"/>
            <o:lock v:ext="edit" aspectratio="t"/>
            <w10:wrap type="none"/>
            <w10:anchorlock/>
          </v:shape>
          <o:OLEObject Type="Embed" ProgID="Equation.DSMT4" ShapeID="_x0000_i1078" DrawAspect="Content" ObjectID="_1468075778" r:id="rId115">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2DE3E106">
      <w:pPr>
        <w:shd w:val="clear" w:color="auto" w:fill="auto"/>
        <w:spacing w:line="360" w:lineRule="auto"/>
        <w:jc w:val="left"/>
        <w:textAlignment w:val="center"/>
        <w:rPr>
          <w:sz w:val="21"/>
        </w:rPr>
      </w:pPr>
      <w:r>
        <w:rPr>
          <w:sz w:val="21"/>
        </w:rPr>
        <w:t>17．若</w:t>
      </w:r>
      <w:r>
        <w:object>
          <v:shape id="_x0000_i1079" o:spt="75" alt="eqIda68c1d20a422a363e356a160f096503c" type="#_x0000_t75" style="height:14.85pt;width:20.2pt;" o:ole="t" filled="f" o:preferrelative="t" stroked="f" coordsize="21600,21600">
            <v:path/>
            <v:fill on="f" focussize="0,0"/>
            <v:stroke on="f" joinstyle="miter"/>
            <v:imagedata r:id="rId118" o:title="eqIda68c1d20a422a363e356a160f096503c"/>
            <o:lock v:ext="edit" aspectratio="t"/>
            <w10:wrap type="none"/>
            <w10:anchorlock/>
          </v:shape>
          <o:OLEObject Type="Embed" ProgID="Equation.DSMT4" ShapeID="_x0000_i1079" DrawAspect="Content" ObjectID="_1468075779" r:id="rId117">
            <o:LockedField>false</o:LockedField>
          </o:OLEObject>
        </w:object>
      </w:r>
      <w:r>
        <w:rPr>
          <w:sz w:val="21"/>
        </w:rPr>
        <w:t>的整数部分为</w:t>
      </w:r>
      <w:r>
        <w:object>
          <v:shape id="_x0000_i1080" o:spt="75" alt="eqId0a6936d370d6a238a608ca56f87198de" type="#_x0000_t75" style="height:9.65pt;width:8.75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80" DrawAspect="Content" ObjectID="_1468075780" r:id="rId119">
            <o:LockedField>false</o:LockedField>
          </o:OLEObject>
        </w:object>
      </w:r>
      <w:r>
        <w:rPr>
          <w:sz w:val="21"/>
        </w:rPr>
        <w:t>，</w:t>
      </w:r>
      <w:r>
        <w:object>
          <v:shape id="_x0000_i1081" o:spt="75" alt="eqId32e5477adf0cd2414b7fd1c7be24272e" type="#_x0000_t75" style="height:15.8pt;width:30.75pt;" o:ole="t" filled="f" o:preferrelative="t" stroked="f" coordsize="21600,21600">
            <v:path/>
            <v:fill on="f" focussize="0,0"/>
            <v:stroke on="f" joinstyle="miter"/>
            <v:imagedata r:id="rId122" o:title="eqId32e5477adf0cd2414b7fd1c7be24272e"/>
            <o:lock v:ext="edit" aspectratio="t"/>
            <w10:wrap type="none"/>
            <w10:anchorlock/>
          </v:shape>
          <o:OLEObject Type="Embed" ProgID="Equation.DSMT4" ShapeID="_x0000_i1081" DrawAspect="Content" ObjectID="_1468075781" r:id="rId121">
            <o:LockedField>false</o:LockedField>
          </o:OLEObject>
        </w:object>
      </w:r>
      <w:r>
        <w:rPr>
          <w:sz w:val="21"/>
        </w:rPr>
        <w:t>小数部分为</w:t>
      </w:r>
      <w:r>
        <w:object>
          <v:shape id="_x0000_i1082" o:spt="75" alt="eqId2c94bb12cee76221e13f9ef955b0aab1" type="#_x0000_t75" style="height:12.35pt;width:8.75pt;" o:ole="t" filled="f" o:preferrelative="t" stroked="f" coordsize="21600,21600">
            <v:path/>
            <v:fill on="f" focussize="0,0"/>
            <v:stroke on="f" joinstyle="miter"/>
            <v:imagedata r:id="rId124" o:title="eqId2c94bb12cee76221e13f9ef955b0aab1"/>
            <o:lock v:ext="edit" aspectratio="t"/>
            <w10:wrap type="none"/>
            <w10:anchorlock/>
          </v:shape>
          <o:OLEObject Type="Embed" ProgID="Equation.DSMT4" ShapeID="_x0000_i1082" DrawAspect="Content" ObjectID="_1468075782" r:id="rId123">
            <o:LockedField>false</o:LockedField>
          </o:OLEObject>
        </w:object>
      </w:r>
      <w:r>
        <w:rPr>
          <w:sz w:val="21"/>
        </w:rPr>
        <w:t>，则</w:t>
      </w:r>
      <w:r>
        <w:object>
          <v:shape id="_x0000_i1083" o:spt="75" alt="eqIdc9f2416d1f75a45a314331146550832e" type="#_x0000_t75" style="height:12.25pt;width:22.85pt;" o:ole="t" filled="f" o:preferrelative="t" stroked="f" coordsize="21600,21600">
            <v:path/>
            <v:fill on="f" focussize="0,0"/>
            <v:stroke on="f" joinstyle="miter"/>
            <v:imagedata r:id="rId126" o:title="eqIdc9f2416d1f75a45a314331146550832e"/>
            <o:lock v:ext="edit" aspectratio="t"/>
            <w10:wrap type="none"/>
            <w10:anchorlock/>
          </v:shape>
          <o:OLEObject Type="Embed" ProgID="Equation.DSMT4" ShapeID="_x0000_i1083" DrawAspect="Content" ObjectID="_1468075783" r:id="rId125">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20"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084" o:spt="75" alt="eqIde170f206fdbbd834aad7580c727e2cc6" type="#_x0000_t75" style="height:9.65pt;width:10.55pt;" o:ole="t" filled="f" o:preferrelative="t" stroked="f" coordsize="21600,21600">
            <v:path/>
            <v:fill on="f" focussize="0,0"/>
            <v:stroke on="f" joinstyle="miter"/>
            <v:imagedata r:id="rId128" o:title="eqIde170f206fdbbd834aad7580c727e2cc6"/>
            <o:lock v:ext="edit" aspectratio="t"/>
            <w10:wrap type="none"/>
            <w10:anchorlock/>
          </v:shape>
          <o:OLEObject Type="Embed" ProgID="Equation.DSMT4" ShapeID="_x0000_i1084" DrawAspect="Content" ObjectID="_1468075784" r:id="rId127">
            <o:LockedField>false</o:LockedField>
          </o:OLEObject>
        </w:object>
      </w:r>
      <w:r>
        <w:rPr>
          <w:sz w:val="21"/>
        </w:rPr>
        <w:t>和</w:t>
      </w:r>
      <w:r>
        <w:object>
          <v:shape id="_x0000_i1085" o:spt="75" alt="eqId5b5858ee1ce52b251816757257a11c29" type="#_x0000_t75" style="height:14.2pt;width:10.55pt;" o:ole="t" filled="f" o:preferrelative="t" stroked="f" coordsize="21600,21600">
            <v:path/>
            <v:fill on="f" focussize="0,0"/>
            <v:stroke on="f" joinstyle="miter"/>
            <v:imagedata r:id="rId130" o:title="eqId5b5858ee1ce52b251816757257a11c29"/>
            <o:lock v:ext="edit" aspectratio="t"/>
            <w10:wrap type="none"/>
            <w10:anchorlock/>
          </v:shape>
          <o:OLEObject Type="Embed" ProgID="Equation.DSMT4" ShapeID="_x0000_i1085" DrawAspect="Content" ObjectID="_1468075785" r:id="rId129">
            <o:LockedField>false</o:LockedField>
          </o:OLEObject>
        </w:object>
      </w:r>
      <w:r>
        <w:rPr>
          <w:sz w:val="21"/>
        </w:rPr>
        <w:t>，</w:t>
      </w:r>
      <w:r>
        <w:object>
          <v:shape id="_x0000_i1086" o:spt="75" alt="eqId13a4b5c5ad3c4cc369d573cc61e9739e" type="#_x0000_t75" style="height:29pt;width:121.4pt;" o:ole="t" filled="f" o:preferrelative="t" stroked="f" coordsize="21600,21600">
            <v:path/>
            <v:fill on="f" focussize="0,0"/>
            <v:stroke on="f" joinstyle="miter"/>
            <v:imagedata r:id="rId132" o:title="eqId13a4b5c5ad3c4cc369d573cc61e9739e"/>
            <o:lock v:ext="edit" aspectratio="t"/>
            <w10:wrap type="none"/>
            <w10:anchorlock/>
          </v:shape>
          <o:OLEObject Type="Embed" ProgID="Equation.DSMT4" ShapeID="_x0000_i1086" DrawAspect="Content" ObjectID="_1468075786" r:id="rId131">
            <o:LockedField>false</o:LockedField>
          </o:OLEObject>
        </w:object>
      </w:r>
      <w:r>
        <w:rPr>
          <w:sz w:val="21"/>
        </w:rPr>
        <w:t>，已知</w:t>
      </w:r>
      <w:r>
        <w:object>
          <v:shape id="_x0000_i1087" o:spt="75" alt="eqIdc1f6307c1d0747af03869032794e5c00" type="#_x0000_t75" style="height:13.35pt;width:46.6pt;" o:ole="t" filled="f" o:preferrelative="t" stroked="f" coordsize="21600,21600">
            <v:path/>
            <v:fill on="f" focussize="0,0"/>
            <v:stroke on="f" joinstyle="miter"/>
            <v:imagedata r:id="rId134" o:title="eqIdc1f6307c1d0747af03869032794e5c00"/>
            <o:lock v:ext="edit" aspectratio="t"/>
            <w10:wrap type="none"/>
            <w10:anchorlock/>
          </v:shape>
          <o:OLEObject Type="Embed" ProgID="Equation.DSMT4" ShapeID="_x0000_i1087" DrawAspect="Content" ObjectID="_1468075787" r:id="rId133">
            <o:LockedField>false</o:LockedField>
          </o:OLEObject>
        </w:object>
      </w:r>
      <w:r>
        <w:rPr>
          <w:sz w:val="21"/>
        </w:rPr>
        <w:t>，</w:t>
      </w:r>
      <w:r>
        <w:object>
          <v:shape id="_x0000_i1088" o:spt="75" alt="eqIdcff91a1393443ad525095e908c8beed5" type="#_x0000_t75" style="height:15.8pt;width:55.4pt;" o:ole="t" filled="f" o:preferrelative="t" stroked="f" coordsize="21600,21600">
            <v:path/>
            <v:fill on="f" focussize="0,0"/>
            <v:stroke on="f" joinstyle="miter"/>
            <v:imagedata r:id="rId136" o:title="eqIdcff91a1393443ad525095e908c8beed5"/>
            <o:lock v:ext="edit" aspectratio="t"/>
            <w10:wrap type="none"/>
            <w10:anchorlock/>
          </v:shape>
          <o:OLEObject Type="Embed" ProgID="Equation.DSMT4" ShapeID="_x0000_i1088" DrawAspect="Content" ObjectID="_1468075788" r:id="rId135">
            <o:LockedField>false</o:LockedField>
          </o:OLEObject>
        </w:object>
      </w:r>
      <w:r>
        <w:rPr>
          <w:sz w:val="21"/>
        </w:rPr>
        <w:t>，那么</w:t>
      </w:r>
      <w:r>
        <w:object>
          <v:shape id="_x0000_i1089" o:spt="75" alt="eqId12758b23e8c724d11014314c289cfc0c" type="#_x0000_t75" style="height:12.6pt;width:70.35pt;" o:ole="t" filled="f" o:preferrelative="t" stroked="f" coordsize="21600,21600">
            <v:path/>
            <v:fill on="f" focussize="0,0"/>
            <v:stroke on="f" joinstyle="miter"/>
            <v:imagedata r:id="rId138" o:title="eqId12758b23e8c724d11014314c289cfc0c"/>
            <o:lock v:ext="edit" aspectratio="t"/>
            <w10:wrap type="none"/>
            <w10:anchorlock/>
          </v:shape>
          <o:OLEObject Type="Embed" ProgID="Equation.DSMT4" ShapeID="_x0000_i1089" DrawAspect="Content" ObjectID="_1468075789" r:id="rId137">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0" o:spt="75" alt="eqId18f06933a914dcb72a9047050df1160e" type="#_x0000_t75" style="height:28.85pt;width:141.65pt;" o:ole="t" filled="f" o:preferrelative="t" stroked="f" coordsize="21600,21600">
            <v:path/>
            <v:fill on="f" focussize="0,0"/>
            <v:stroke on="f" joinstyle="miter"/>
            <v:imagedata r:id="rId140" o:title="eqId18f06933a914dcb72a9047050df1160e"/>
            <o:lock v:ext="edit" aspectratio="t"/>
            <w10:wrap type="none"/>
            <w10:anchorlock/>
          </v:shape>
          <o:OLEObject Type="Embed" ProgID="Equation.DSMT4" ShapeID="_x0000_i1090" DrawAspect="Content" ObjectID="_1468075790" r:id="rId139">
            <o:LockedField>false</o:LockedField>
          </o:OLEObject>
        </w:object>
      </w:r>
      <w:r>
        <w:rPr>
          <w:sz w:val="21"/>
        </w:rPr>
        <w:t>．</w:t>
      </w:r>
    </w:p>
    <w:p w14:paraId="3BBFF1A5">
      <w:pPr>
        <w:shd w:val="clear" w:color="auto" w:fill="auto"/>
        <w:spacing w:line="360" w:lineRule="auto"/>
        <w:jc w:val="left"/>
        <w:textAlignment w:val="center"/>
        <w:rPr>
          <w:sz w:val="21"/>
        </w:rPr>
      </w:pPr>
    </w:p>
    <w:p w14:paraId="06629C58">
      <w:pPr>
        <w:shd w:val="clear" w:color="auto" w:fill="auto"/>
        <w:spacing w:line="360" w:lineRule="auto"/>
        <w:jc w:val="left"/>
        <w:textAlignment w:val="center"/>
        <w:rPr>
          <w:sz w:val="21"/>
        </w:rPr>
      </w:pPr>
    </w:p>
    <w:p w14:paraId="124F9EEE">
      <w:pPr>
        <w:shd w:val="clear" w:color="auto" w:fill="auto"/>
        <w:spacing w:line="360" w:lineRule="auto"/>
        <w:jc w:val="left"/>
        <w:textAlignment w:val="center"/>
        <w:rPr>
          <w:sz w:val="21"/>
        </w:rPr>
      </w:pPr>
    </w:p>
    <w:p w14:paraId="0C3D7153">
      <w:pPr>
        <w:shd w:val="clear" w:color="auto" w:fill="auto"/>
        <w:spacing w:line="360" w:lineRule="auto"/>
        <w:jc w:val="left"/>
        <w:textAlignment w:val="center"/>
        <w:rPr>
          <w:sz w:val="21"/>
        </w:rPr>
      </w:pP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1" o:spt="75" alt="eqIdbcfba68a15bd44a4de74cf2652755ce6" type="#_x0000_t75" style="height:35.15pt;width:168.95pt;" o:ole="t" filled="f" o:preferrelative="t" stroked="f" coordsize="21600,21600">
            <v:path/>
            <v:fill on="f" focussize="0,0"/>
            <v:stroke on="f" joinstyle="miter"/>
            <v:imagedata r:id="rId142" o:title="eqIdbcfba68a15bd44a4de74cf2652755ce6"/>
            <o:lock v:ext="edit" aspectratio="t"/>
            <w10:wrap type="none"/>
            <w10:anchorlock/>
          </v:shape>
          <o:OLEObject Type="Embed" ProgID="Equation.DSMT4" ShapeID="_x0000_i1091" DrawAspect="Content" ObjectID="_1468075791" r:id="rId141">
            <o:LockedField>false</o:LockedField>
          </o:OLEObject>
        </w:object>
      </w:r>
      <w:r>
        <w:rPr>
          <w:rFonts w:ascii="新宋体" w:hAnsi="新宋体" w:eastAsia="新宋体" w:cs="新宋体"/>
          <w:sz w:val="21"/>
        </w:rPr>
        <w:t>．</w:t>
      </w:r>
    </w:p>
    <w:p w14:paraId="5EE5B202">
      <w:pPr>
        <w:shd w:val="clear" w:color="auto" w:fill="auto"/>
        <w:spacing w:line="360" w:lineRule="auto"/>
        <w:jc w:val="left"/>
        <w:textAlignment w:val="center"/>
        <w:rPr>
          <w:rFonts w:hint="eastAsia"/>
          <w:sz w:val="21"/>
          <w:lang w:val="en-US" w:eastAsia="zh-CN"/>
        </w:rPr>
      </w:pPr>
    </w:p>
    <w:p w14:paraId="11E36E9E">
      <w:pPr>
        <w:shd w:val="clear" w:color="auto" w:fill="auto"/>
        <w:spacing w:line="360" w:lineRule="auto"/>
        <w:jc w:val="left"/>
        <w:textAlignment w:val="center"/>
        <w:rPr>
          <w:rFonts w:hint="eastAsia"/>
          <w:sz w:val="21"/>
          <w:lang w:val="en-US" w:eastAsia="zh-CN"/>
        </w:rPr>
      </w:pPr>
    </w:p>
    <w:p w14:paraId="58EAE2B9">
      <w:pPr>
        <w:shd w:val="clear" w:color="auto" w:fill="auto"/>
        <w:spacing w:line="360" w:lineRule="auto"/>
        <w:jc w:val="left"/>
        <w:textAlignment w:val="center"/>
        <w:rPr>
          <w:rFonts w:hint="eastAsia"/>
          <w:sz w:val="21"/>
          <w:lang w:val="en-US" w:eastAsia="zh-CN"/>
        </w:rPr>
      </w:pPr>
    </w:p>
    <w:p w14:paraId="34C1F7E0">
      <w:pPr>
        <w:shd w:val="clear" w:color="auto" w:fill="auto"/>
        <w:spacing w:line="360" w:lineRule="auto"/>
        <w:jc w:val="left"/>
        <w:textAlignment w:val="center"/>
        <w:rPr>
          <w:rFonts w:hint="eastAsia"/>
          <w:sz w:val="21"/>
          <w:lang w:val="en-US" w:eastAsia="zh-CN"/>
        </w:rPr>
      </w:pPr>
    </w:p>
    <w:p w14:paraId="3F6E19C6">
      <w:pPr>
        <w:shd w:val="clear" w:color="auto" w:fill="auto"/>
        <w:spacing w:line="360" w:lineRule="auto"/>
        <w:jc w:val="left"/>
        <w:textAlignment w:val="center"/>
        <w:rPr>
          <w:rFonts w:hint="eastAsia"/>
          <w:sz w:val="21"/>
          <w:lang w:val="en-US" w:eastAsia="zh-CN"/>
        </w:rPr>
      </w:pPr>
    </w:p>
    <w:p w14:paraId="2C8A959E">
      <w:pPr>
        <w:shd w:val="clear" w:color="auto" w:fill="auto"/>
        <w:spacing w:line="360" w:lineRule="auto"/>
        <w:jc w:val="left"/>
        <w:textAlignment w:val="center"/>
        <w:rPr>
          <w:rFonts w:hint="eastAsia"/>
          <w:sz w:val="21"/>
          <w:lang w:val="en-US" w:eastAsia="zh-CN"/>
        </w:rPr>
      </w:pP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092" o:spt="75" alt="eqId939109101ab9ba42d755a3429be547b2" type="#_x0000_t75" style="height:12.5pt;width:26.35pt;" o:ole="t" filled="f" o:preferrelative="t" stroked="f" coordsize="21600,21600">
            <v:path/>
            <v:fill on="f" focussize="0,0"/>
            <v:stroke on="f" joinstyle="miter"/>
            <v:imagedata r:id="rId144" o:title="eqId939109101ab9ba42d755a3429be547b2"/>
            <o:lock v:ext="edit" aspectratio="t"/>
            <w10:wrap type="none"/>
            <w10:anchorlock/>
          </v:shape>
          <o:OLEObject Type="Embed" ProgID="Equation.DSMT4" ShapeID="_x0000_i1092" DrawAspect="Content" ObjectID="_1468075792" r:id="rId143">
            <o:LockedField>false</o:LockedField>
          </o:OLEObject>
        </w:object>
      </w:r>
      <w:r>
        <w:rPr>
          <w:sz w:val="21"/>
        </w:rPr>
        <w:t>和</w:t>
      </w:r>
      <w:r>
        <w:object>
          <v:shape id="_x0000_i1093" o:spt="75" alt="eqId9b0ba17e83573d87088528ab1a441796" type="#_x0000_t75" style="height:12.6pt;width:27.25pt;" o:ole="t" filled="f" o:preferrelative="t" stroked="f" coordsize="21600,21600">
            <v:path/>
            <v:fill on="f" focussize="0,0"/>
            <v:stroke on="f" joinstyle="miter"/>
            <v:imagedata r:id="rId146" o:title="eqId9b0ba17e83573d87088528ab1a441796"/>
            <o:lock v:ext="edit" aspectratio="t"/>
            <w10:wrap type="none"/>
            <w10:anchorlock/>
          </v:shape>
          <o:OLEObject Type="Embed" ProgID="Equation.DSMT4" ShapeID="_x0000_i1093" DrawAspect="Content" ObjectID="_1468075793" r:id="rId145">
            <o:LockedField>false</o:LockedField>
          </o:OLEObject>
        </w:object>
      </w:r>
      <w:r>
        <w:rPr>
          <w:sz w:val="21"/>
        </w:rPr>
        <w:t>，求这个数的立方根．</w:t>
      </w:r>
    </w:p>
    <w:p w14:paraId="62CBB98D">
      <w:pPr>
        <w:shd w:val="clear" w:color="auto" w:fill="auto"/>
        <w:spacing w:line="360" w:lineRule="auto"/>
        <w:jc w:val="left"/>
        <w:textAlignment w:val="center"/>
        <w:rPr>
          <w:sz w:val="21"/>
        </w:rPr>
      </w:pPr>
    </w:p>
    <w:p w14:paraId="1A3E7E89">
      <w:pPr>
        <w:shd w:val="clear" w:color="auto" w:fill="auto"/>
        <w:spacing w:line="360" w:lineRule="auto"/>
        <w:jc w:val="left"/>
        <w:textAlignment w:val="center"/>
        <w:rPr>
          <w:sz w:val="21"/>
        </w:rPr>
      </w:pPr>
    </w:p>
    <w:p w14:paraId="4D725F94">
      <w:pPr>
        <w:shd w:val="clear" w:color="auto" w:fill="auto"/>
        <w:spacing w:line="360" w:lineRule="auto"/>
        <w:jc w:val="left"/>
        <w:textAlignment w:val="center"/>
        <w:rPr>
          <w:sz w:val="21"/>
        </w:rPr>
      </w:pPr>
    </w:p>
    <w:p w14:paraId="078CC88F">
      <w:pPr>
        <w:shd w:val="clear" w:color="auto" w:fill="auto"/>
        <w:spacing w:line="360" w:lineRule="auto"/>
        <w:jc w:val="left"/>
        <w:textAlignment w:val="center"/>
        <w:rPr>
          <w:sz w:val="21"/>
        </w:rPr>
      </w:pP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094" o:spt="75" alt="eqIdc982fc5b3dc877c605b9542484c87d8f" type="#_x0000_t75" style="height:31.7pt;width:112.6pt;" o:ole="t" filled="f" o:preferrelative="t" stroked="f" coordsize="21600,21600">
            <v:path/>
            <v:fill on="f" focussize="0,0"/>
            <v:stroke on="f" joinstyle="miter"/>
            <v:imagedata r:id="rId148" o:title="eqIdc982fc5b3dc877c605b9542484c87d8f"/>
            <o:lock v:ext="edit" aspectratio="t"/>
            <w10:wrap type="none"/>
            <w10:anchorlock/>
          </v:shape>
          <o:OLEObject Type="Embed" ProgID="Equation.DSMT4" ShapeID="_x0000_i1094" DrawAspect="Content" ObjectID="_1468075794" r:id="rId147">
            <o:LockedField>false</o:LockedField>
          </o:OLEObject>
        </w:object>
      </w:r>
      <w:r>
        <w:rPr>
          <w:sz w:val="21"/>
        </w:rPr>
        <w:t>，其中</w:t>
      </w:r>
      <w:r>
        <w:object>
          <v:shape id="_x0000_i1095" o:spt="75" alt="eqId200f24e682c93e02a87f3f9d57dc5d40" type="#_x0000_t75" style="height:26.85pt;width:26.35pt;" o:ole="t" filled="f" o:preferrelative="t" stroked="f" coordsize="21600,21600">
            <v:path/>
            <v:fill on="f" focussize="0,0"/>
            <v:stroke on="f" joinstyle="miter"/>
            <v:imagedata r:id="rId150" o:title="eqId200f24e682c93e02a87f3f9d57dc5d40"/>
            <o:lock v:ext="edit" aspectratio="t"/>
            <w10:wrap type="none"/>
            <w10:anchorlock/>
          </v:shape>
          <o:OLEObject Type="Embed" ProgID="Equation.DSMT4" ShapeID="_x0000_i1095" DrawAspect="Content" ObjectID="_1468075795" r:id="rId149">
            <o:LockedField>false</o:LockedField>
          </o:OLEObject>
        </w:object>
      </w:r>
      <w:r>
        <w:rPr>
          <w:sz w:val="21"/>
        </w:rPr>
        <w:t>，</w:t>
      </w:r>
      <w:r>
        <w:object>
          <v:shape id="_x0000_i1096" o:spt="75" alt="eqId189730bce62734abf57f76454e1b70e2" type="#_x0000_t75" style="height:12.6pt;width:24.6pt;" o:ole="t" filled="f" o:preferrelative="t" stroked="f" coordsize="21600,21600">
            <v:path/>
            <v:fill on="f" focussize="0,0"/>
            <v:stroke on="f" joinstyle="miter"/>
            <v:imagedata r:id="rId152" o:title="eqId189730bce62734abf57f76454e1b70e2"/>
            <o:lock v:ext="edit" aspectratio="t"/>
            <w10:wrap type="none"/>
            <w10:anchorlock/>
          </v:shape>
          <o:OLEObject Type="Embed" ProgID="Equation.DSMT4" ShapeID="_x0000_i1096" DrawAspect="Content" ObjectID="_1468075796" r:id="rId151">
            <o:LockedField>false</o:LockedField>
          </o:OLEObject>
        </w:object>
      </w:r>
      <w:r>
        <w:rPr>
          <w:sz w:val="21"/>
        </w:rPr>
        <w:t>．</w:t>
      </w:r>
    </w:p>
    <w:p w14:paraId="1C71A8C8">
      <w:pPr>
        <w:shd w:val="clear" w:color="auto" w:fill="auto"/>
        <w:spacing w:line="360" w:lineRule="auto"/>
        <w:jc w:val="left"/>
        <w:textAlignment w:val="center"/>
        <w:rPr>
          <w:sz w:val="21"/>
        </w:rPr>
      </w:pPr>
    </w:p>
    <w:p w14:paraId="262736F4">
      <w:pPr>
        <w:shd w:val="clear" w:color="auto" w:fill="auto"/>
        <w:spacing w:line="360" w:lineRule="auto"/>
        <w:jc w:val="left"/>
        <w:textAlignment w:val="center"/>
        <w:rPr>
          <w:sz w:val="21"/>
        </w:rPr>
      </w:pPr>
    </w:p>
    <w:p w14:paraId="50F1F723">
      <w:pPr>
        <w:shd w:val="clear" w:color="auto" w:fill="auto"/>
        <w:spacing w:line="360" w:lineRule="auto"/>
        <w:jc w:val="left"/>
        <w:textAlignment w:val="center"/>
        <w:rPr>
          <w:sz w:val="21"/>
        </w:rPr>
      </w:pPr>
    </w:p>
    <w:p w14:paraId="720D982E">
      <w:pPr>
        <w:shd w:val="clear" w:color="auto" w:fill="auto"/>
        <w:spacing w:line="360" w:lineRule="auto"/>
        <w:jc w:val="left"/>
        <w:textAlignment w:val="center"/>
        <w:rPr>
          <w:sz w:val="21"/>
        </w:rPr>
      </w:pPr>
    </w:p>
    <w:p w14:paraId="3B961F7B">
      <w:pPr>
        <w:shd w:val="clear" w:color="auto" w:fill="auto"/>
        <w:spacing w:line="360" w:lineRule="auto"/>
        <w:jc w:val="left"/>
        <w:textAlignment w:val="center"/>
        <w:rPr>
          <w:sz w:val="21"/>
        </w:rPr>
      </w:pP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097" o:spt="75" alt="eqId15f083256c5d0cc9c541e9628ec7029f" type="#_x0000_t75" style="height:21.1pt;width:68.6pt;" o:ole="t" filled="f" o:preferrelative="t" stroked="f" coordsize="21600,21600">
            <v:path/>
            <v:fill on="f" focussize="0,0"/>
            <v:stroke on="f" joinstyle="miter"/>
            <v:imagedata r:id="rId154" o:title="eqId15f083256c5d0cc9c541e9628ec7029f"/>
            <o:lock v:ext="edit" aspectratio="t"/>
            <w10:wrap type="none"/>
            <w10:anchorlock/>
          </v:shape>
          <o:OLEObject Type="Embed" ProgID="Equation.DSMT4" ShapeID="_x0000_i1097" DrawAspect="Content" ObjectID="_1468075797" r:id="rId153">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098" o:spt="75" alt="eqId0455ed4c831d14b0bb8c3ce3e4f5ecd7" type="#_x0000_t75" style="height:21.1pt;width:87.1pt;" o:ole="t" filled="f" o:preferrelative="t" stroked="f" coordsize="21600,21600">
            <v:path/>
            <v:fill on="f" focussize="0,0"/>
            <v:stroke on="f" joinstyle="miter"/>
            <v:imagedata r:id="rId156" o:title="eqId0455ed4c831d14b0bb8c3ce3e4f5ecd7"/>
            <o:lock v:ext="edit" aspectratio="t"/>
            <w10:wrap type="none"/>
            <w10:anchorlock/>
          </v:shape>
          <o:OLEObject Type="Embed" ProgID="Equation.DSMT4" ShapeID="_x0000_i1098" DrawAspect="Content" ObjectID="_1468075798" r:id="rId155">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099" o:spt="75" alt="eqId3bbff30d2814dc9c92903db248d79ede" type="#_x0000_t75" style="height:21.1pt;width:87.1pt;" o:ole="t" filled="f" o:preferrelative="t" stroked="f" coordsize="21600,21600">
            <v:path/>
            <v:fill on="f" focussize="0,0"/>
            <v:stroke on="f" joinstyle="miter"/>
            <v:imagedata r:id="rId158" o:title="eqId3bbff30d2814dc9c92903db248d79ede"/>
            <o:lock v:ext="edit" aspectratio="t"/>
            <w10:wrap type="none"/>
            <w10:anchorlock/>
          </v:shape>
          <o:OLEObject Type="Embed" ProgID="Equation.DSMT4" ShapeID="_x0000_i1099" DrawAspect="Content" ObjectID="_1468075799" r:id="rId157">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100" o:spt="75" alt="eqId18509cde6ee97841e0843cb4eae8890b" type="#_x0000_t75" style="height:21.15pt;width:87.95pt;" o:ole="t" filled="f" o:preferrelative="t" stroked="f" coordsize="21600,21600">
            <v:path/>
            <v:fill on="f" focussize="0,0"/>
            <v:stroke on="f" joinstyle="miter"/>
            <v:imagedata r:id="rId160" o:title="eqId18509cde6ee97841e0843cb4eae8890b"/>
            <o:lock v:ext="edit" aspectratio="t"/>
            <w10:wrap type="none"/>
            <w10:anchorlock/>
          </v:shape>
          <o:OLEObject Type="Embed" ProgID="Equation.DSMT4" ShapeID="_x0000_i1100" DrawAspect="Content" ObjectID="_1468075800" r:id="rId159">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101" o:spt="75" alt="eqId6076ac8f1cf51c7fb19b0b9f4fd71b83" type="#_x0000_t75" style="height:21.1pt;width:47.5pt;" o:ole="t" filled="f" o:preferrelative="t" stroked="f" coordsize="21600,21600">
            <v:path/>
            <v:fill on="f" focussize="0,0"/>
            <v:stroke on="f" joinstyle="miter"/>
            <v:imagedata r:id="rId162" o:title="eqId6076ac8f1cf51c7fb19b0b9f4fd71b83"/>
            <o:lock v:ext="edit" aspectratio="t"/>
            <w10:wrap type="none"/>
            <w10:anchorlock/>
          </v:shape>
          <o:OLEObject Type="Embed" ProgID="Equation.DSMT4" ShapeID="_x0000_i1101" DrawAspect="Content" ObjectID="_1468075801" r:id="rId161">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102" o:spt="75" alt="eqIdb6a24198bd04c29321ae5dc5a28fe421" type="#_x0000_t75" style="height:9.3pt;width:8.75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02" DrawAspect="Content" ObjectID="_1468075802" r:id="rId163">
            <o:LockedField>false</o:LockedField>
          </o:OLEObject>
        </w:object>
      </w:r>
      <w:r>
        <w:rPr>
          <w:sz w:val="21"/>
        </w:rPr>
        <w:t>个等式是_____．（用含</w:t>
      </w:r>
      <w:r>
        <w:object>
          <v:shape id="_x0000_i1103" o:spt="75" alt="eqIdb6a24198bd04c29321ae5dc5a28fe421" type="#_x0000_t75" style="height:9.3pt;width:8.75pt;" o:ole="t" filled="f" o:preferrelative="t" stroked="f" coordsize="21600,21600">
            <v:path/>
            <v:fill on="f" focussize="0,0"/>
            <v:stroke on="f" joinstyle="miter"/>
            <v:imagedata r:id="rId164" o:title="eqIdb6a24198bd04c29321ae5dc5a28fe421"/>
            <o:lock v:ext="edit" aspectratio="t"/>
            <w10:wrap type="none"/>
            <w10:anchorlock/>
          </v:shape>
          <o:OLEObject Type="Embed" ProgID="Equation.DSMT4" ShapeID="_x0000_i1103" DrawAspect="Content" ObjectID="_1468075803" r:id="rId165">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104" o:spt="75" alt="eqId02b48f146c03e2de27c7da4e3b0f0116" type="#_x0000_t75" style="height:29.5pt;width:36.05pt;" o:ole="t" filled="f" o:preferrelative="t" stroked="f" coordsize="21600,21600">
            <v:path/>
            <v:fill on="f" focussize="0,0"/>
            <v:stroke on="f" joinstyle="miter"/>
            <v:imagedata r:id="rId167" o:title="eqId02b48f146c03e2de27c7da4e3b0f0116"/>
            <o:lock v:ext="edit" aspectratio="t"/>
            <w10:wrap type="none"/>
            <w10:anchorlock/>
          </v:shape>
          <o:OLEObject Type="Embed" ProgID="Equation.DSMT4" ShapeID="_x0000_i1104" DrawAspect="Content" ObjectID="_1468075804" r:id="rId166">
            <o:LockedField>false</o:LockedField>
          </o:OLEObject>
        </w:object>
      </w:r>
      <w:r>
        <w:rPr>
          <w:sz w:val="21"/>
        </w:rPr>
        <w:t>与1的大小．</w:t>
      </w:r>
    </w:p>
    <w:p w14:paraId="31FF5822">
      <w:pPr>
        <w:shd w:val="clear" w:color="auto" w:fill="auto"/>
        <w:spacing w:line="360" w:lineRule="auto"/>
        <w:jc w:val="left"/>
        <w:textAlignment w:val="center"/>
        <w:rPr>
          <w:sz w:val="21"/>
        </w:rPr>
      </w:pPr>
    </w:p>
    <w:p w14:paraId="46A12291">
      <w:pPr>
        <w:shd w:val="clear" w:color="auto" w:fill="auto"/>
        <w:spacing w:line="360" w:lineRule="auto"/>
        <w:jc w:val="left"/>
        <w:textAlignment w:val="center"/>
        <w:rPr>
          <w:sz w:val="21"/>
        </w:rPr>
      </w:pPr>
    </w:p>
    <w:p w14:paraId="02449641">
      <w:pPr>
        <w:shd w:val="clear" w:color="auto" w:fill="auto"/>
        <w:spacing w:line="360" w:lineRule="auto"/>
        <w:jc w:val="left"/>
        <w:textAlignment w:val="center"/>
        <w:rPr>
          <w:sz w:val="21"/>
        </w:rPr>
      </w:pPr>
    </w:p>
    <w:p w14:paraId="128FF8B1">
      <w:pPr>
        <w:shd w:val="clear" w:color="auto" w:fill="auto"/>
        <w:spacing w:line="360" w:lineRule="auto"/>
        <w:jc w:val="left"/>
        <w:textAlignment w:val="center"/>
        <w:rPr>
          <w:sz w:val="21"/>
        </w:rPr>
      </w:pPr>
    </w:p>
    <w:p w14:paraId="7D916DC0">
      <w:pPr>
        <w:shd w:val="clear" w:color="auto" w:fill="auto"/>
        <w:spacing w:line="360" w:lineRule="auto"/>
        <w:jc w:val="left"/>
        <w:textAlignment w:val="center"/>
        <w:rPr>
          <w:sz w:val="21"/>
        </w:rPr>
      </w:pPr>
    </w:p>
    <w:p w14:paraId="2489073D">
      <w:pPr>
        <w:shd w:val="clear" w:color="auto" w:fill="auto"/>
        <w:spacing w:line="360" w:lineRule="auto"/>
        <w:jc w:val="left"/>
        <w:textAlignment w:val="center"/>
        <w:rPr>
          <w:sz w:val="21"/>
        </w:rPr>
      </w:pPr>
    </w:p>
    <w:p w14:paraId="30765E72">
      <w:pPr>
        <w:shd w:val="clear" w:color="auto" w:fill="auto"/>
        <w:spacing w:line="360" w:lineRule="auto"/>
        <w:jc w:val="left"/>
        <w:textAlignment w:val="center"/>
        <w:rPr>
          <w:sz w:val="21"/>
        </w:rPr>
      </w:pP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105" o:spt="75" alt="eqIdda9dd0e0f3e4bf4458f9f87aae025498" type="#_x0000_t75" style="height:21.15pt;width:106.4pt;" o:ole="t" filled="f" o:preferrelative="t" stroked="f" coordsize="21600,21600">
            <v:path/>
            <v:fill on="f" focussize="0,0"/>
            <v:stroke on="f" joinstyle="miter"/>
            <v:imagedata r:id="rId169" o:title="eqIdda9dd0e0f3e4bf4458f9f87aae025498"/>
            <o:lock v:ext="edit" aspectratio="t"/>
            <w10:wrap type="none"/>
            <w10:anchorlock/>
          </v:shape>
          <o:OLEObject Type="Embed" ProgID="Equation.DSMT4" ShapeID="_x0000_i1105" DrawAspect="Content" ObjectID="_1468075805" r:id="rId168">
            <o:LockedField>false</o:LockedField>
          </o:OLEObject>
        </w:object>
      </w:r>
      <w:r>
        <w:rPr>
          <w:sz w:val="21"/>
        </w:rPr>
        <w:t>；</w:t>
      </w:r>
      <w:r>
        <w:object>
          <v:shape id="_x0000_i1106" o:spt="75" alt="eqIda53ab42d53788eedb3451e536648795e" type="#_x0000_t75" style="height:18.5pt;width:82.65pt;" o:ole="t" filled="f" o:preferrelative="t" stroked="f" coordsize="21600,21600">
            <v:path/>
            <v:fill on="f" focussize="0,0"/>
            <v:stroke on="f" joinstyle="miter"/>
            <v:imagedata r:id="rId171" o:title="eqIda53ab42d53788eedb3451e536648795e"/>
            <o:lock v:ext="edit" aspectratio="t"/>
            <w10:wrap type="none"/>
            <w10:anchorlock/>
          </v:shape>
          <o:OLEObject Type="Embed" ProgID="Equation.DSMT4" ShapeID="_x0000_i1106" DrawAspect="Content" ObjectID="_1468075806" r:id="rId170">
            <o:LockedField>false</o:LockedField>
          </o:OLEObject>
        </w:object>
      </w:r>
      <w:r>
        <w:rPr>
          <w:sz w:val="21"/>
        </w:rPr>
        <w:t>；</w:t>
      </w:r>
      <w:r>
        <w:object>
          <v:shape id="_x0000_i1107" o:spt="75" alt="eqIdf8acbbe172a8804cf201bc31eee71f61" type="#_x0000_t75" style="height:21.15pt;width:130.2pt;" o:ole="t" filled="f" o:preferrelative="t" stroked="f" coordsize="21600,21600">
            <v:path/>
            <v:fill on="f" focussize="0,0"/>
            <v:stroke on="f" joinstyle="miter"/>
            <v:imagedata r:id="rId173" o:title="eqIdf8acbbe172a8804cf201bc31eee71f61"/>
            <o:lock v:ext="edit" aspectratio="t"/>
            <w10:wrap type="none"/>
            <w10:anchorlock/>
          </v:shape>
          <o:OLEObject Type="Embed" ProgID="Equation.DSMT4" ShapeID="_x0000_i1107" DrawAspect="Content" ObjectID="_1468075807" r:id="rId172">
            <o:LockedField>false</o:LockedField>
          </o:OLEObject>
        </w:object>
      </w:r>
      <w:r>
        <w:rPr>
          <w:sz w:val="21"/>
        </w:rPr>
        <w:t>…两个含有二次根式的代数式相乘，积不含有二次根式，我们称这两个代数式互为有理化因式．例如</w:t>
      </w:r>
      <w:r>
        <w:object>
          <v:shape id="_x0000_i1108" o:spt="75" alt="eqIda7ffe8515ff6183c1c7775dc6f94bdb8" type="#_x0000_t75" style="height:14.05pt;width:14.05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108" DrawAspect="Content" ObjectID="_1468075808" r:id="rId174">
            <o:LockedField>false</o:LockedField>
          </o:OLEObject>
        </w:object>
      </w:r>
      <w:r>
        <w:rPr>
          <w:sz w:val="21"/>
        </w:rPr>
        <w:t>与</w:t>
      </w:r>
      <w:r>
        <w:object>
          <v:shape id="_x0000_i1109" o:spt="75" alt="eqIda7ffe8515ff6183c1c7775dc6f94bdb8" type="#_x0000_t75" style="height:14.05pt;width:14.05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109" DrawAspect="Content" ObjectID="_1468075809" r:id="rId176">
            <o:LockedField>false</o:LockedField>
          </o:OLEObject>
        </w:object>
      </w:r>
      <w:r>
        <w:rPr>
          <w:sz w:val="21"/>
        </w:rPr>
        <w:t>，</w:t>
      </w:r>
      <w:r>
        <w:object>
          <v:shape id="_x0000_i1110" o:spt="75" alt="eqIdd1f190b17530d81d927c358ac84757a4" type="#_x0000_t75" style="height:14.85pt;width:29pt;" o:ole="t" filled="f" o:preferrelative="t" stroked="f" coordsize="21600,21600">
            <v:path/>
            <v:fill on="f" focussize="0,0"/>
            <v:stroke on="f" joinstyle="miter"/>
            <v:imagedata r:id="rId178" o:title="eqIdd1f190b17530d81d927c358ac84757a4"/>
            <o:lock v:ext="edit" aspectratio="t"/>
            <w10:wrap type="none"/>
            <w10:anchorlock/>
          </v:shape>
          <o:OLEObject Type="Embed" ProgID="Equation.DSMT4" ShapeID="_x0000_i1110" DrawAspect="Content" ObjectID="_1468075810" r:id="rId177">
            <o:LockedField>false</o:LockedField>
          </o:OLEObject>
        </w:object>
      </w:r>
      <w:r>
        <w:rPr>
          <w:sz w:val="21"/>
        </w:rPr>
        <w:t>与</w:t>
      </w:r>
      <w:r>
        <w:object>
          <v:shape id="_x0000_i1111" o:spt="75" alt="eqIdc34e01955f8c8fe2f0041b35d8d602a7" type="#_x0000_t75" style="height:15.15pt;width:29pt;" o:ole="t" filled="f" o:preferrelative="t" stroked="f" coordsize="21600,21600">
            <v:path/>
            <v:fill on="f" focussize="0,0"/>
            <v:stroke on="f" joinstyle="miter"/>
            <v:imagedata r:id="rId180" o:title="eqIdc34e01955f8c8fe2f0041b35d8d602a7"/>
            <o:lock v:ext="edit" aspectratio="t"/>
            <w10:wrap type="none"/>
            <w10:anchorlock/>
          </v:shape>
          <o:OLEObject Type="Embed" ProgID="Equation.DSMT4" ShapeID="_x0000_i1111" DrawAspect="Content" ObjectID="_1468075811" r:id="rId179">
            <o:LockedField>false</o:LockedField>
          </o:OLEObject>
        </w:object>
      </w:r>
      <w:r>
        <w:rPr>
          <w:sz w:val="21"/>
        </w:rPr>
        <w:t>，</w:t>
      </w:r>
      <w:r>
        <w:object>
          <v:shape id="_x0000_i1112" o:spt="75" alt="eqId2d613a2f9409ae51cd3ef642f12f6c33" type="#_x0000_t75" style="height:15.9pt;width:35.2pt;" o:ole="t" filled="f" o:preferrelative="t" stroked="f" coordsize="21600,21600">
            <v:path/>
            <v:fill on="f" focussize="0,0"/>
            <v:stroke on="f" joinstyle="miter"/>
            <v:imagedata r:id="rId182" o:title="eqId2d613a2f9409ae51cd3ef642f12f6c33"/>
            <o:lock v:ext="edit" aspectratio="t"/>
            <w10:wrap type="none"/>
            <w10:anchorlock/>
          </v:shape>
          <o:OLEObject Type="Embed" ProgID="Equation.DSMT4" ShapeID="_x0000_i1112" DrawAspect="Content" ObjectID="_1468075812" r:id="rId181">
            <o:LockedField>false</o:LockedField>
          </o:OLEObject>
        </w:object>
      </w:r>
      <w:r>
        <w:rPr>
          <w:sz w:val="21"/>
        </w:rPr>
        <w:t>与</w:t>
      </w:r>
      <w:r>
        <w:object>
          <v:shape id="_x0000_i1113" o:spt="75" alt="eqId15ed32524568d6b713c83c748907f7c9" type="#_x0000_t75" style="height:16.05pt;width:34.3pt;" o:ole="t" filled="f" o:preferrelative="t" stroked="f" coordsize="21600,21600">
            <v:path/>
            <v:fill on="f" focussize="0,0"/>
            <v:stroke on="f" joinstyle="miter"/>
            <v:imagedata r:id="rId184" o:title="eqId15ed32524568d6b713c83c748907f7c9"/>
            <o:lock v:ext="edit" aspectratio="t"/>
            <w10:wrap type="none"/>
            <w10:anchorlock/>
          </v:shape>
          <o:OLEObject Type="Embed" ProgID="Equation.DSMT4" ShapeID="_x0000_i1113" DrawAspect="Content" ObjectID="_1468075813" r:id="rId183">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114" o:spt="75" alt="eqId18155b34609b4836e0344de16c886ea2" type="#_x0000_t75" style="height:31.6pt;width:98.55pt;" o:ole="t" filled="f" o:preferrelative="t" stroked="f" coordsize="21600,21600">
            <v:path/>
            <v:fill on="f" focussize="0,0"/>
            <v:stroke on="f" joinstyle="miter"/>
            <v:imagedata r:id="rId186" o:title="eqId18155b34609b4836e0344de16c886ea2"/>
            <o:lock v:ext="edit" aspectratio="t"/>
            <w10:wrap type="none"/>
            <w10:anchorlock/>
          </v:shape>
          <o:OLEObject Type="Embed" ProgID="Equation.DSMT4" ShapeID="_x0000_i1114" DrawAspect="Content" ObjectID="_1468075814" r:id="rId185">
            <o:LockedField>false</o:LockedField>
          </o:OLEObject>
        </w:object>
      </w:r>
      <w:r>
        <w:rPr>
          <w:sz w:val="21"/>
        </w:rPr>
        <w:t>，</w:t>
      </w:r>
      <w:r>
        <w:object>
          <v:shape id="_x0000_i1115" o:spt="75" alt="eqId9df35cf37e9aa366068c982fa1f2d007" type="#_x0000_t75" style="height:44.1pt;width:155.75pt;" o:ole="t" filled="f" o:preferrelative="t" stroked="f" coordsize="21600,21600">
            <v:path/>
            <v:fill on="f" focussize="0,0"/>
            <v:stroke on="f" joinstyle="miter"/>
            <v:imagedata r:id="rId188" o:title="eqId9df35cf37e9aa366068c982fa1f2d007"/>
            <o:lock v:ext="edit" aspectratio="t"/>
            <w10:wrap type="none"/>
            <w10:anchorlock/>
          </v:shape>
          <o:OLEObject Type="Embed" ProgID="Equation.DSMT4" ShapeID="_x0000_i1115" DrawAspect="Content" ObjectID="_1468075815" r:id="rId187">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116" o:spt="75" alt="eqIde060705bea4e8f07d66c3fd9ae2f406e" type="#_x0000_t75" style="height:15.9pt;width:35.2pt;" o:ole="t" filled="f" o:preferrelative="t" stroked="f" coordsize="21600,21600">
            <v:path/>
            <v:fill on="f" focussize="0,0"/>
            <v:stroke on="f" joinstyle="miter"/>
            <v:imagedata r:id="rId190" o:title="eqIde060705bea4e8f07d66c3fd9ae2f406e"/>
            <o:lock v:ext="edit" aspectratio="t"/>
            <w10:wrap type="none"/>
            <w10:anchorlock/>
          </v:shape>
          <o:OLEObject Type="Embed" ProgID="Equation.DSMT4" ShapeID="_x0000_i1116" DrawAspect="Content" ObjectID="_1468075816" r:id="rId189">
            <o:LockedField>false</o:LockedField>
          </o:OLEObject>
        </w:object>
      </w:r>
      <w:r>
        <w:rPr>
          <w:sz w:val="21"/>
        </w:rPr>
        <w:t>与______互为有理化因式，将</w:t>
      </w:r>
      <w:r>
        <w:object>
          <v:shape id="_x0000_i1117" o:spt="75" alt="eqIda872f5137a9bf7383572605ae9b714ae" type="#_x0000_t75" style="height:28.75pt;width:22.85pt;" o:ole="t" filled="f" o:preferrelative="t" stroked="f" coordsize="21600,21600">
            <v:path/>
            <v:fill on="f" focussize="0,0"/>
            <v:stroke on="f" joinstyle="miter"/>
            <v:imagedata r:id="rId192" o:title="eqIda872f5137a9bf7383572605ae9b714ae"/>
            <o:lock v:ext="edit" aspectratio="t"/>
            <w10:wrap type="none"/>
            <w10:anchorlock/>
          </v:shape>
          <o:OLEObject Type="Embed" ProgID="Equation.DSMT4" ShapeID="_x0000_i1117" DrawAspect="Content" ObjectID="_1468075817" r:id="rId191">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118" o:spt="75" alt="eqIdbdd46679c25b32ca4d88631df4223e98" type="#_x0000_t75" style="height:29.25pt;width:219.1pt;" o:ole="t" filled="f" o:preferrelative="t" stroked="f" coordsize="21600,21600">
            <v:path/>
            <v:fill on="f" focussize="0,0"/>
            <v:stroke on="f" joinstyle="miter"/>
            <v:imagedata r:id="rId194" o:title="eqIdbdd46679c25b32ca4d88631df4223e98"/>
            <o:lock v:ext="edit" aspectratio="t"/>
            <w10:wrap type="none"/>
            <w10:anchorlock/>
          </v:shape>
          <o:OLEObject Type="Embed" ProgID="Equation.DSMT4" ShapeID="_x0000_i1118" DrawAspect="Content" ObjectID="_1468075818" r:id="rId193">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119" o:spt="75" alt="eqIddf07c9b61ead325df12d8452f9c0882a" type="#_x0000_t75" style="height:29.35pt;width:97.65pt;" o:ole="t" filled="f" o:preferrelative="t" stroked="f" coordsize="21600,21600">
            <v:path/>
            <v:fill on="f" focussize="0,0"/>
            <v:stroke on="f" joinstyle="miter"/>
            <v:imagedata r:id="rId196" o:title="eqIddf07c9b61ead325df12d8452f9c0882a"/>
            <o:lock v:ext="edit" aspectratio="t"/>
            <w10:wrap type="none"/>
            <w10:anchorlock/>
          </v:shape>
          <o:OLEObject Type="Embed" ProgID="Equation.DSMT4" ShapeID="_x0000_i1119" DrawAspect="Content" ObjectID="_1468075819" r:id="rId195">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5081168F">
      <w:pPr>
        <w:shd w:val="clear" w:color="auto" w:fill="auto"/>
        <w:spacing w:line="360" w:lineRule="auto"/>
        <w:jc w:val="left"/>
        <w:textAlignment w:val="center"/>
        <w:rPr>
          <w:sz w:val="21"/>
        </w:rPr>
      </w:pPr>
    </w:p>
    <w:p w14:paraId="140B40A5">
      <w:pPr>
        <w:shd w:val="clear" w:color="auto" w:fill="auto"/>
        <w:spacing w:line="360" w:lineRule="auto"/>
        <w:jc w:val="left"/>
        <w:textAlignment w:val="center"/>
        <w:rPr>
          <w:sz w:val="21"/>
        </w:rPr>
      </w:pPr>
    </w:p>
    <w:p w14:paraId="62D6942B">
      <w:pPr>
        <w:shd w:val="clear" w:color="auto" w:fill="auto"/>
        <w:spacing w:line="360" w:lineRule="auto"/>
        <w:jc w:val="left"/>
        <w:textAlignment w:val="center"/>
        <w:rPr>
          <w:sz w:val="21"/>
        </w:rPr>
      </w:pPr>
    </w:p>
    <w:p w14:paraId="61D37171">
      <w:pPr>
        <w:shd w:val="clear" w:color="auto" w:fill="auto"/>
        <w:spacing w:line="360" w:lineRule="auto"/>
        <w:jc w:val="left"/>
        <w:textAlignment w:val="center"/>
        <w:rPr>
          <w:sz w:val="21"/>
        </w:rPr>
      </w:pP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120" o:spt="75" alt="eqId31a99144cf8ad5b4a92bd6c7a41cd0e3" type="#_x0000_t75" style="height:26.3pt;width:153.1pt;" o:ole="t" filled="f" o:preferrelative="t" stroked="f" coordsize="21600,21600">
            <v:path/>
            <v:fill on="f" focussize="0,0"/>
            <v:stroke on="f" joinstyle="miter"/>
            <v:imagedata r:id="rId198" o:title="eqId31a99144cf8ad5b4a92bd6c7a41cd0e3"/>
            <o:lock v:ext="edit" aspectratio="t"/>
            <w10:wrap type="none"/>
            <w10:anchorlock/>
          </v:shape>
          <o:OLEObject Type="Embed" ProgID="Equation.DSMT4" ShapeID="_x0000_i1120" DrawAspect="Content" ObjectID="_1468075820" r:id="rId197">
            <o:LockedField>false</o:LockedField>
          </o:OLEObject>
        </w:object>
      </w:r>
      <w:r>
        <w:rPr>
          <w:sz w:val="21"/>
        </w:rPr>
        <w:t>；</w:t>
      </w:r>
    </w:p>
    <w:p w14:paraId="6635EC64">
      <w:pPr>
        <w:shd w:val="clear" w:color="auto" w:fill="auto"/>
        <w:spacing w:line="360" w:lineRule="auto"/>
        <w:jc w:val="left"/>
        <w:textAlignment w:val="center"/>
        <w:rPr>
          <w:sz w:val="21"/>
        </w:rPr>
      </w:pPr>
      <w:r>
        <w:object>
          <v:shape id="_x0000_i1121" o:spt="75" alt="eqId5c3c7a01cc64b03c33eaadddb72cc25a" type="#_x0000_t75" style="height:26.25pt;width:155.75pt;" o:ole="t" filled="f" o:preferrelative="t" stroked="f" coordsize="21600,21600">
            <v:path/>
            <v:fill on="f" focussize="0,0"/>
            <v:stroke on="f" joinstyle="miter"/>
            <v:imagedata r:id="rId200" o:title="eqId5c3c7a01cc64b03c33eaadddb72cc25a"/>
            <o:lock v:ext="edit" aspectratio="t"/>
            <w10:wrap type="none"/>
            <w10:anchorlock/>
          </v:shape>
          <o:OLEObject Type="Embed" ProgID="Equation.DSMT4" ShapeID="_x0000_i1121" DrawAspect="Content" ObjectID="_1468075821" r:id="rId199">
            <o:LockedField>false</o:LockedField>
          </o:OLEObject>
        </w:object>
      </w:r>
      <w:r>
        <w:rPr>
          <w:sz w:val="21"/>
        </w:rPr>
        <w:t>；</w:t>
      </w:r>
    </w:p>
    <w:p w14:paraId="75D6A8F7">
      <w:pPr>
        <w:shd w:val="clear" w:color="auto" w:fill="auto"/>
        <w:spacing w:line="360" w:lineRule="auto"/>
        <w:jc w:val="left"/>
        <w:textAlignment w:val="center"/>
        <w:rPr>
          <w:sz w:val="21"/>
        </w:rPr>
      </w:pPr>
      <w:r>
        <w:object>
          <v:shape id="_x0000_i1122" o:spt="75" alt="eqId4b9d71192ee15097afcb07c04d39a248" type="#_x0000_t75" style="height:26.35pt;width:161pt;" o:ole="t" filled="f" o:preferrelative="t" stroked="f" coordsize="21600,21600">
            <v:path/>
            <v:fill on="f" focussize="0,0"/>
            <v:stroke on="f" joinstyle="miter"/>
            <v:imagedata r:id="rId202" o:title="eqId4b9d71192ee15097afcb07c04d39a248"/>
            <o:lock v:ext="edit" aspectratio="t"/>
            <w10:wrap type="none"/>
            <w10:anchorlock/>
          </v:shape>
          <o:OLEObject Type="Embed" ProgID="Equation.DSMT4" ShapeID="_x0000_i1122" DrawAspect="Content" ObjectID="_1468075822" r:id="rId201">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123" o:spt="75" alt="eqIda0fc89dfd7f3ea5d8b68657c678a353d" type="#_x0000_t75" style="height:18.5pt;width:61.55pt;" o:ole="t" filled="f" o:preferrelative="t" stroked="f" coordsize="21600,21600">
            <v:path/>
            <v:fill on="f" focussize="0,0"/>
            <v:stroke on="f" joinstyle="miter"/>
            <v:imagedata r:id="rId204" o:title="eqIda0fc89dfd7f3ea5d8b68657c678a353d"/>
            <o:lock v:ext="edit" aspectratio="t"/>
            <w10:wrap type="none"/>
            <w10:anchorlock/>
          </v:shape>
          <o:OLEObject Type="Embed" ProgID="Equation.DSMT4" ShapeID="_x0000_i1123" DrawAspect="Content" ObjectID="_1468075823" r:id="rId203">
            <o:LockedField>false</o:LockedField>
          </o:OLEObject>
        </w:object>
      </w:r>
      <w:r>
        <w:rPr>
          <w:sz w:val="21"/>
        </w:rPr>
        <w:t>_________，</w:t>
      </w:r>
      <w:r>
        <w:object>
          <v:shape id="_x0000_i1124" o:spt="75" alt="eqIdbaf7320d14176294dc8cec3925667036" type="#_x0000_t75" style="height:19.65pt;width:66.85pt;" o:ole="t" filled="f" o:preferrelative="t" stroked="f" coordsize="21600,21600">
            <v:path/>
            <v:fill on="f" focussize="0,0"/>
            <v:stroke on="f" joinstyle="miter"/>
            <v:imagedata r:id="rId206" o:title="eqIdbaf7320d14176294dc8cec3925667036"/>
            <o:lock v:ext="edit" aspectratio="t"/>
            <w10:wrap type="none"/>
            <w10:anchorlock/>
          </v:shape>
          <o:OLEObject Type="Embed" ProgID="Equation.DSMT4" ShapeID="_x0000_i1124" DrawAspect="Content" ObjectID="_1468075824" r:id="rId205">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125" o:spt="75" alt="eqId2c510b61627c84884f275cbb61e7d177" type="#_x0000_t75" style="height:22.65pt;width:98.55pt;" o:ole="t" filled="f" o:preferrelative="t" stroked="f" coordsize="21600,21600">
            <v:path/>
            <v:fill on="f" focussize="0,0"/>
            <v:stroke on="f" joinstyle="miter"/>
            <v:imagedata r:id="rId208" o:title="eqId2c510b61627c84884f275cbb61e7d177"/>
            <o:lock v:ext="edit" aspectratio="t"/>
            <w10:wrap type="none"/>
            <w10:anchorlock/>
          </v:shape>
          <o:OLEObject Type="Embed" ProgID="Equation.DSMT4" ShapeID="_x0000_i1125" DrawAspect="Content" ObjectID="_1468075825" r:id="rId207">
            <o:LockedField>false</o:LockedField>
          </o:OLEObject>
        </w:object>
      </w:r>
      <w:r>
        <w:rPr>
          <w:sz w:val="21"/>
        </w:rPr>
        <w:t>___________（</w:t>
      </w:r>
      <w:r>
        <w:object>
          <v:shape id="_x0000_i1126" o:spt="75" alt="eqId0704f453b2de48d36911f7db496bbf82" type="#_x0000_t75" style="height:12pt;width:24.6pt;" o:ole="t" filled="f" o:preferrelative="t" stroked="f" coordsize="21600,21600">
            <v:path/>
            <v:fill on="f" focussize="0,0"/>
            <v:stroke on="f" joinstyle="miter"/>
            <v:imagedata r:id="rId210" o:title="eqId0704f453b2de48d36911f7db496bbf82"/>
            <o:lock v:ext="edit" aspectratio="t"/>
            <w10:wrap type="none"/>
            <w10:anchorlock/>
          </v:shape>
          <o:OLEObject Type="Embed" ProgID="Equation.DSMT4" ShapeID="_x0000_i1126" DrawAspect="Content" ObjectID="_1468075826" r:id="rId209">
            <o:LockedField>false</o:LockedField>
          </o:OLEObject>
        </w:object>
      </w:r>
      <w:r>
        <w:rPr>
          <w:sz w:val="21"/>
        </w:rPr>
        <w:t>，</w:t>
      </w:r>
      <w:r>
        <w:object>
          <v:shape id="_x0000_i1127" o:spt="75" alt="eqIdb6a24198bd04c29321ae5dc5a28fe421" type="#_x0000_t75" style="height:9.3pt;width:8.75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27" DrawAspect="Content" ObjectID="_1468075827" r:id="rId211">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128" o:spt="75" alt="eqIdf1590100da1b81302571b83b187bf558" type="#_x0000_t75" style="height:35.8pt;width:278.05pt;" o:ole="t" filled="f" o:preferrelative="t" stroked="f" coordsize="21600,21600">
            <v:path/>
            <v:fill on="f" focussize="0,0"/>
            <v:stroke on="f" joinstyle="miter"/>
            <v:imagedata r:id="rId214" o:title="eqIdf1590100da1b81302571b83b187bf558"/>
            <o:lock v:ext="edit" aspectratio="t"/>
            <w10:wrap type="none"/>
            <w10:anchorlock/>
          </v:shape>
          <o:OLEObject Type="Embed" ProgID="Equation.DSMT4" ShapeID="_x0000_i1128" DrawAspect="Content" ObjectID="_1468075828" r:id="rId213">
            <o:LockedField>false</o:LockedField>
          </o:OLEObject>
        </w:object>
      </w:r>
      <w:r>
        <w:rPr>
          <w:sz w:val="21"/>
        </w:rPr>
        <w:t>______（</w:t>
      </w:r>
      <w:r>
        <w:object>
          <v:shape id="_x0000_i1129" o:spt="75" alt="eqId0704f453b2de48d36911f7db496bbf82" type="#_x0000_t75" style="height:12pt;width:24.6pt;" o:ole="t" filled="f" o:preferrelative="t" stroked="f" coordsize="21600,21600">
            <v:path/>
            <v:fill on="f" focussize="0,0"/>
            <v:stroke on="f" joinstyle="miter"/>
            <v:imagedata r:id="rId210" o:title="eqId0704f453b2de48d36911f7db496bbf82"/>
            <o:lock v:ext="edit" aspectratio="t"/>
            <w10:wrap type="none"/>
            <w10:anchorlock/>
          </v:shape>
          <o:OLEObject Type="Embed" ProgID="Equation.DSMT4" ShapeID="_x0000_i1129" DrawAspect="Content" ObjectID="_1468075829" r:id="rId215">
            <o:LockedField>false</o:LockedField>
          </o:OLEObject>
        </w:object>
      </w:r>
      <w:r>
        <w:rPr>
          <w:sz w:val="21"/>
        </w:rPr>
        <w:t>，</w:t>
      </w:r>
      <w:r>
        <w:object>
          <v:shape id="_x0000_i1130" o:spt="75" alt="eqIdb6a24198bd04c29321ae5dc5a28fe421" type="#_x0000_t75" style="height:9.3pt;width:8.75pt;" o:ole="t" filled="f" o:preferrelative="t" stroked="f" coordsize="21600,21600">
            <v:path/>
            <v:fill on="f" focussize="0,0"/>
            <v:stroke on="f" joinstyle="miter"/>
            <v:imagedata r:id="rId212" o:title="eqIdb6a24198bd04c29321ae5dc5a28fe421"/>
            <o:lock v:ext="edit" aspectratio="t"/>
            <w10:wrap type="none"/>
            <w10:anchorlock/>
          </v:shape>
          <o:OLEObject Type="Embed" ProgID="Equation.DSMT4" ShapeID="_x0000_i1130" DrawAspect="Content" ObjectID="_1468075830" r:id="rId216">
            <o:LockedField>false</o:LockedField>
          </o:OLEObject>
        </w:object>
      </w:r>
      <w:r>
        <w:rPr>
          <w:sz w:val="21"/>
        </w:rPr>
        <w:t>为整数）．</w:t>
      </w:r>
    </w:p>
    <w:p w14:paraId="7FEA3128">
      <w:pPr>
        <w:shd w:val="clear" w:color="auto" w:fill="auto"/>
        <w:spacing w:line="360" w:lineRule="auto"/>
        <w:jc w:val="left"/>
        <w:textAlignment w:val="center"/>
        <w:rPr>
          <w:rFonts w:hint="eastAsia"/>
          <w:sz w:val="21"/>
          <w:lang w:val="en-US" w:eastAsia="zh-CN"/>
        </w:rPr>
      </w:pP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11430" b="15240"/>
            <wp:docPr id="2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C_6_BD.19_1#d11de01d3?vop=1&amp;pid=7353ac956&amp;color=0,0,0&amp;tib=255,255,255&amp;iip=1&amp;vtp=1" descr="preencoded.png"/>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131" o:spt="75" alt="eqId0c174a33ee7eed57a4a3bccbd70db4a8" type="#_x0000_t75" style="height:15.85pt;width:64.2pt;" o:ole="t" filled="f" o:preferrelative="t" stroked="f" coordsize="21600,21600">
            <v:path/>
            <v:fill on="f" focussize="0,0"/>
            <v:stroke on="f" joinstyle="miter"/>
            <v:imagedata r:id="rId218" o:title="eqId0c174a33ee7eed57a4a3bccbd70db4a8"/>
            <o:lock v:ext="edit" aspectratio="t"/>
            <w10:wrap type="none"/>
            <w10:anchorlock/>
          </v:shape>
          <o:OLEObject Type="Embed" ProgID="Equation.DSMT4" ShapeID="_x0000_i1131" DrawAspect="Content" ObjectID="_1468075831" r:id="rId217">
            <o:LockedField>false</o:LockedField>
          </o:OLEObject>
        </w:object>
      </w:r>
      <w:r>
        <w:rPr>
          <w:sz w:val="21"/>
        </w:rPr>
        <w:t>）；</w:t>
      </w:r>
    </w:p>
    <w:p w14:paraId="290DC766">
      <w:pPr>
        <w:shd w:val="clear" w:color="auto" w:fill="auto"/>
        <w:spacing w:line="360" w:lineRule="auto"/>
        <w:jc w:val="left"/>
        <w:textAlignment w:val="center"/>
        <w:rPr>
          <w:sz w:val="21"/>
        </w:rPr>
      </w:pPr>
      <w:r>
        <w:object>
          <v:shape id="_x0000_i1132" o:spt="75" alt="eqId7bf687870ce70110bb800ba50957170a" type="#_x0000_t75" style="height:23.75pt;width:333.5pt;" o:ole="t" filled="f" o:preferrelative="t" stroked="f" coordsize="21600,21600">
            <v:path/>
            <v:fill on="f" focussize="0,0"/>
            <v:stroke on="f" joinstyle="miter"/>
            <v:imagedata r:id="rId220" o:title="eqId7bf687870ce70110bb800ba50957170a"/>
            <o:lock v:ext="edit" aspectratio="t"/>
            <w10:wrap type="none"/>
            <w10:anchorlock/>
          </v:shape>
          <o:OLEObject Type="Embed" ProgID="Equation.DSMT4" ShapeID="_x0000_i1132" DrawAspect="Content" ObjectID="_1468075832" r:id="rId219">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133" o:spt="75" alt="eqId677ee486365dd4737ebf30bb16fe3c6b" type="#_x0000_t75" style="height:23.65pt;width:75.65pt;" o:ole="t" filled="f" o:preferrelative="t" stroked="f" coordsize="21600,21600">
            <v:path/>
            <v:fill on="f" focussize="0,0"/>
            <v:stroke on="f" joinstyle="miter"/>
            <v:imagedata r:id="rId222" o:title="eqId677ee486365dd4737ebf30bb16fe3c6b"/>
            <o:lock v:ext="edit" aspectratio="t"/>
            <w10:wrap type="none"/>
            <w10:anchorlock/>
          </v:shape>
          <o:OLEObject Type="Embed" ProgID="Equation.DSMT4" ShapeID="_x0000_i1133" DrawAspect="Content" ObjectID="_1468075833" r:id="rId221">
            <o:LockedField>false</o:LockedField>
          </o:OLEObject>
        </w:object>
      </w:r>
      <w:r>
        <w:rPr>
          <w:sz w:val="21"/>
        </w:rPr>
        <w:t>，</w:t>
      </w:r>
    </w:p>
    <w:p w14:paraId="515C1C36">
      <w:pPr>
        <w:shd w:val="clear" w:color="auto" w:fill="auto"/>
        <w:spacing w:line="360" w:lineRule="auto"/>
        <w:jc w:val="left"/>
        <w:textAlignment w:val="center"/>
        <w:rPr>
          <w:sz w:val="21"/>
        </w:rPr>
      </w:pPr>
      <w:r>
        <w:object>
          <v:shape id="_x0000_i1134" o:spt="75" alt="eqId24d867eeef82690962fbedeab4cecc0e" type="#_x0000_t75" style="height:23.75pt;width:142.55pt;" o:ole="t" filled="f" o:preferrelative="t" stroked="f" coordsize="21600,21600">
            <v:path/>
            <v:fill on="f" focussize="0,0"/>
            <v:stroke on="f" joinstyle="miter"/>
            <v:imagedata r:id="rId224" o:title="eqId24d867eeef82690962fbedeab4cecc0e"/>
            <o:lock v:ext="edit" aspectratio="t"/>
            <w10:wrap type="none"/>
            <w10:anchorlock/>
          </v:shape>
          <o:OLEObject Type="Embed" ProgID="Equation.DSMT4" ShapeID="_x0000_i1134" DrawAspect="Content" ObjectID="_1468075834" r:id="rId223">
            <o:LockedField>false</o:LockedField>
          </o:OLEObject>
        </w:object>
      </w:r>
      <w:r>
        <w:rPr>
          <w:sz w:val="21"/>
        </w:rPr>
        <w:t>，即</w:t>
      </w:r>
      <w:r>
        <w:object>
          <v:shape id="_x0000_i1135" o:spt="75" alt="eqId759c09917e5728d75bf5cfdb5b4a807f" type="#_x0000_t75" style="height:15.8pt;width:58.05pt;" o:ole="t" filled="f" o:preferrelative="t" stroked="f" coordsize="21600,21600">
            <v:path/>
            <v:fill on="f" focussize="0,0"/>
            <v:stroke on="f" joinstyle="miter"/>
            <v:imagedata r:id="rId226" o:title="eqId759c09917e5728d75bf5cfdb5b4a807f"/>
            <o:lock v:ext="edit" aspectratio="t"/>
            <w10:wrap type="none"/>
            <w10:anchorlock/>
          </v:shape>
          <o:OLEObject Type="Embed" ProgID="Equation.DSMT4" ShapeID="_x0000_i1135" DrawAspect="Content" ObjectID="_1468075835" r:id="rId225">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136" o:spt="75" alt="eqIda32411c9494bece80915c88fa352e4f7" type="#_x0000_t75" style="height:16.4pt;width:46.6pt;" o:ole="t" filled="f" o:preferrelative="t" stroked="f" coordsize="21600,21600">
            <v:path/>
            <v:fill on="f" focussize="0,0"/>
            <v:stroke on="f" joinstyle="miter"/>
            <v:imagedata r:id="rId228" o:title="eqIda32411c9494bece80915c88fa352e4f7"/>
            <o:lock v:ext="edit" aspectratio="t"/>
            <w10:wrap type="none"/>
            <w10:anchorlock/>
          </v:shape>
          <o:OLEObject Type="Embed" ProgID="Equation.DSMT4" ShapeID="_x0000_i1136" DrawAspect="Content" ObjectID="_1468075836" r:id="rId227">
            <o:LockedField>false</o:LockedField>
          </o:OLEObject>
        </w:object>
      </w:r>
      <w:r>
        <w:rPr>
          <w:sz w:val="21"/>
        </w:rPr>
        <w:t>，即</w:t>
      </w:r>
      <w:r>
        <w:object>
          <v:shape id="_x0000_i1137" o:spt="75" alt="eqId1f22fec5a381ae8aca93d876e54c79de" type="#_x0000_t75" style="height:12pt;width:24.6pt;" o:ole="t" filled="f" o:preferrelative="t" stroked="f" coordsize="21600,21600">
            <v:path/>
            <v:fill on="f" focussize="0,0"/>
            <v:stroke on="f" joinstyle="miter"/>
            <v:imagedata r:id="rId230" o:title="eqId1f22fec5a381ae8aca93d876e54c79de"/>
            <o:lock v:ext="edit" aspectratio="t"/>
            <w10:wrap type="none"/>
            <w10:anchorlock/>
          </v:shape>
          <o:OLEObject Type="Embed" ProgID="Equation.DSMT4" ShapeID="_x0000_i1137" DrawAspect="Content" ObjectID="_1468075837" r:id="rId229">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231"/>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138" o:spt="75" alt="eqId08115d6d9f876dea921a4d32260ff1fb" type="#_x0000_t75" style="height:12pt;width:24.6pt;" o:ole="t" filled="f" o:preferrelative="t" stroked="f" coordsize="21600,21600">
            <v:path/>
            <v:fill on="f" focussize="0,0"/>
            <v:stroke on="f" joinstyle="miter"/>
            <v:imagedata r:id="rId233" o:title="eqId08115d6d9f876dea921a4d32260ff1fb"/>
            <o:lock v:ext="edit" aspectratio="t"/>
            <w10:wrap type="none"/>
            <w10:anchorlock/>
          </v:shape>
          <o:OLEObject Type="Embed" ProgID="Equation.DSMT4" ShapeID="_x0000_i1138" DrawAspect="Content" ObjectID="_1468075838" r:id="rId232">
            <o:LockedField>false</o:LockedField>
          </o:OLEObject>
        </w:object>
      </w:r>
      <w:r>
        <w:rPr>
          <w:sz w:val="21"/>
        </w:rPr>
        <w:t>，代数式</w:t>
      </w:r>
      <w:r>
        <w:object>
          <v:shape id="_x0000_i1139" o:spt="75" alt="eqId4cee9c95fffa3b6c8db3acb5a837fdf7" type="#_x0000_t75" style="height:28.2pt;width:25.5pt;" o:ole="t" filled="f" o:preferrelative="t" stroked="f" coordsize="21600,21600">
            <v:path/>
            <v:fill on="f" focussize="0,0"/>
            <v:stroke on="f" joinstyle="miter"/>
            <v:imagedata r:id="rId235" o:title="eqId4cee9c95fffa3b6c8db3acb5a837fdf7"/>
            <o:lock v:ext="edit" aspectratio="t"/>
            <w10:wrap type="none"/>
            <w10:anchorlock/>
          </v:shape>
          <o:OLEObject Type="Embed" ProgID="Equation.DSMT4" ShapeID="_x0000_i1139" DrawAspect="Content" ObjectID="_1468075839" r:id="rId234">
            <o:LockedField>false</o:LockedField>
          </o:OLEObject>
        </w:object>
      </w:r>
      <w:r>
        <w:rPr>
          <w:sz w:val="21"/>
        </w:rPr>
        <w:t>的最小值为_________，此时</w:t>
      </w:r>
      <w:r>
        <w:object>
          <v:shape id="_x0000_i1140" o:spt="75" alt="eqId4ec0618ae3a4fde6d6220010af229b9a" type="#_x0000_t75" style="height:9.65pt;width:16.7pt;" o:ole="t" filled="f" o:preferrelative="t" stroked="f" coordsize="21600,21600">
            <v:path/>
            <v:fill on="f" focussize="0,0"/>
            <v:stroke on="f" joinstyle="miter"/>
            <v:imagedata r:id="rId237" o:title="eqId4ec0618ae3a4fde6d6220010af229b9a"/>
            <o:lock v:ext="edit" aspectratio="t"/>
            <w10:wrap type="none"/>
            <w10:anchorlock/>
          </v:shape>
          <o:OLEObject Type="Embed" ProgID="Equation.DSMT4" ShapeID="_x0000_i1140" DrawAspect="Content" ObjectID="_1468075840" r:id="rId236">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141" o:spt="75" alt="eqIddad7e4178b49b3ae3999d0b84a1df2ef" type="#_x0000_t75" style="height:12.05pt;width:29.9pt;" o:ole="t" filled="f" o:preferrelative="t" stroked="f" coordsize="21600,21600">
            <v:path/>
            <v:fill on="f" focussize="0,0"/>
            <v:stroke on="f" joinstyle="miter"/>
            <v:imagedata r:id="rId239" o:title="eqIddad7e4178b49b3ae3999d0b84a1df2ef"/>
            <o:lock v:ext="edit" aspectratio="t"/>
            <w10:wrap type="none"/>
            <w10:anchorlock/>
          </v:shape>
          <o:OLEObject Type="Embed" ProgID="Equation.DSMT4" ShapeID="_x0000_i1141" DrawAspect="Content" ObjectID="_1468075841" r:id="rId238">
            <o:LockedField>false</o:LockedField>
          </o:OLEObject>
        </w:object>
      </w:r>
      <w:r>
        <w:rPr>
          <w:sz w:val="21"/>
        </w:rPr>
        <w:t>的花圃，所用的篱笆至少为多少米？</w:t>
      </w:r>
    </w:p>
    <w:p w14:paraId="6ADC0113">
      <w:pPr>
        <w:shd w:val="clear" w:color="auto" w:fill="auto"/>
        <w:spacing w:line="360" w:lineRule="auto"/>
        <w:jc w:val="left"/>
        <w:textAlignment w:val="center"/>
        <w:rPr>
          <w:sz w:val="21"/>
        </w:rPr>
      </w:pPr>
      <w:r>
        <w:rPr>
          <w:sz w:val="21"/>
        </w:rPr>
        <w:t>(3)如图2，四边形</w:t>
      </w:r>
      <w:r>
        <w:object>
          <v:shape id="_x0000_i1142" o:spt="75" alt="eqId411b38a18046fea8e9fab1f9f9b80a5f" type="#_x0000_t75" style="height:12.25pt;width:31.65pt;" o:ole="t" filled="f" o:preferrelative="t" stroked="f" coordsize="21600,21600">
            <v:path/>
            <v:fill on="f" focussize="0,0"/>
            <v:stroke on="f" joinstyle="miter"/>
            <v:imagedata r:id="rId241" o:title="eqId411b38a18046fea8e9fab1f9f9b80a5f"/>
            <o:lock v:ext="edit" aspectratio="t"/>
            <w10:wrap type="none"/>
            <w10:anchorlock/>
          </v:shape>
          <o:OLEObject Type="Embed" ProgID="Equation.DSMT4" ShapeID="_x0000_i1142" DrawAspect="Content" ObjectID="_1468075842" r:id="rId240">
            <o:LockedField>false</o:LockedField>
          </o:OLEObject>
        </w:object>
      </w:r>
      <w:r>
        <w:rPr>
          <w:sz w:val="21"/>
        </w:rPr>
        <w:t>的对角线</w:t>
      </w:r>
      <w:r>
        <w:object>
          <v:shape id="_x0000_i1143" o:spt="75" alt="eqId60ef95894ceebaf236170e8832dcf7e3" type="#_x0000_t75" style="height:12.25pt;width:18.45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43" DrawAspect="Content" ObjectID="_1468075843" r:id="rId242">
            <o:LockedField>false</o:LockedField>
          </o:OLEObject>
        </w:object>
      </w:r>
      <w:r>
        <w:rPr>
          <w:sz w:val="21"/>
        </w:rPr>
        <w:t>、</w:t>
      </w:r>
      <w:r>
        <w:object>
          <v:shape id="_x0000_i1144" o:spt="75" alt="eqIdd40b319212a7e7528b053e1c7097e966" type="#_x0000_t75" style="height:11.4pt;width:17.55pt;" o:ole="t" filled="f" o:preferrelative="t" stroked="f" coordsize="21600,21600">
            <v:path/>
            <v:fill on="f" focussize="0,0"/>
            <v:stroke on="f" joinstyle="miter"/>
            <v:imagedata r:id="rId245" o:title="eqIdd40b319212a7e7528b053e1c7097e966"/>
            <o:lock v:ext="edit" aspectratio="t"/>
            <w10:wrap type="none"/>
            <w10:anchorlock/>
          </v:shape>
          <o:OLEObject Type="Embed" ProgID="Equation.DSMT4" ShapeID="_x0000_i1144" DrawAspect="Content" ObjectID="_1468075844" r:id="rId244">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145" o:spt="75" alt="eqId866b81a8384cce4f24867baca2e6820c" type="#_x0000_t75" style="height:12.5pt;width:31.65pt;" o:ole="t" filled="f" o:preferrelative="t" stroked="f" coordsize="21600,21600">
            <v:path/>
            <v:fill on="f" focussize="0,0"/>
            <v:stroke on="f" joinstyle="miter"/>
            <v:imagedata r:id="rId247" o:title="eqId866b81a8384cce4f24867baca2e6820c"/>
            <o:lock v:ext="edit" aspectratio="t"/>
            <w10:wrap type="none"/>
            <w10:anchorlock/>
          </v:shape>
          <o:OLEObject Type="Embed" ProgID="Equation.DSMT4" ShapeID="_x0000_i1145" DrawAspect="Content" ObjectID="_1468075845" r:id="rId246">
            <o:LockedField>false</o:LockedField>
          </o:OLEObject>
        </w:object>
      </w:r>
      <w:r>
        <w:rPr>
          <w:sz w:val="21"/>
        </w:rPr>
        <w:t>、</w:t>
      </w:r>
      <w:r>
        <w:object>
          <v:shape id="_x0000_i1146" o:spt="75" alt="eqId3a9a6eeeebf3cff569578d7366b755aa" type="#_x0000_t75" style="height:12.5pt;width:36.05pt;" o:ole="t" filled="f" o:preferrelative="t" stroked="f" coordsize="21600,21600">
            <v:path/>
            <v:fill on="f" focussize="0,0"/>
            <v:stroke on="f" joinstyle="miter"/>
            <v:imagedata r:id="rId249" o:title="eqId3a9a6eeeebf3cff569578d7366b755aa"/>
            <o:lock v:ext="edit" aspectratio="t"/>
            <w10:wrap type="none"/>
            <w10:anchorlock/>
          </v:shape>
          <o:OLEObject Type="Embed" ProgID="Equation.DSMT4" ShapeID="_x0000_i1146" DrawAspect="Content" ObjectID="_1468075846" r:id="rId248">
            <o:LockedField>false</o:LockedField>
          </o:OLEObject>
        </w:object>
      </w:r>
      <w:r>
        <w:rPr>
          <w:sz w:val="21"/>
        </w:rPr>
        <w:t>的面积分别为9和4，求四边形</w:t>
      </w:r>
      <w:r>
        <w:object>
          <v:shape id="_x0000_i1147" o:spt="75" alt="eqId411b38a18046fea8e9fab1f9f9b80a5f" type="#_x0000_t75" style="height:12.25pt;width:31.65pt;" o:ole="t" filled="f" o:preferrelative="t" stroked="f" coordsize="21600,21600">
            <v:path/>
            <v:fill on="f" focussize="0,0"/>
            <v:stroke on="f" joinstyle="miter"/>
            <v:imagedata r:id="rId241" o:title="eqId411b38a18046fea8e9fab1f9f9b80a5f"/>
            <o:lock v:ext="edit" aspectratio="t"/>
            <w10:wrap type="none"/>
            <w10:anchorlock/>
          </v:shape>
          <o:OLEObject Type="Embed" ProgID="Equation.DSMT4" ShapeID="_x0000_i1147" DrawAspect="Content" ObjectID="_1468075847" r:id="rId250">
            <o:LockedField>false</o:LockedField>
          </o:OLEObject>
        </w:object>
      </w:r>
      <w:r>
        <w:rPr>
          <w:sz w:val="21"/>
        </w:rPr>
        <w:t>面积的最小值．</w:t>
      </w:r>
    </w:p>
    <w:p w14:paraId="77258956"/>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592E9D96">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5BA84BB7">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92CF8">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5D8B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70"/>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760"/>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7C3B"/>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474E0"/>
    <w:rsid w:val="00650571"/>
    <w:rsid w:val="00650FF8"/>
    <w:rsid w:val="00652140"/>
    <w:rsid w:val="00653B7B"/>
    <w:rsid w:val="00655602"/>
    <w:rsid w:val="00656126"/>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30A2210"/>
    <w:rsid w:val="1E157715"/>
    <w:rsid w:val="221944A3"/>
    <w:rsid w:val="253C5756"/>
    <w:rsid w:val="2F6C4B46"/>
    <w:rsid w:val="31D93236"/>
    <w:rsid w:val="3392249F"/>
    <w:rsid w:val="3CDA4ACA"/>
    <w:rsid w:val="3E2350A2"/>
    <w:rsid w:val="4375622D"/>
    <w:rsid w:val="43BE3CB3"/>
    <w:rsid w:val="4740402F"/>
    <w:rsid w:val="4A710D13"/>
    <w:rsid w:val="4A9E7BE0"/>
    <w:rsid w:val="4D1F46E6"/>
    <w:rsid w:val="51884168"/>
    <w:rsid w:val="539A1B47"/>
    <w:rsid w:val="5A216393"/>
    <w:rsid w:val="5AE900E2"/>
    <w:rsid w:val="5B5F530E"/>
    <w:rsid w:val="697274F4"/>
    <w:rsid w:val="6D745F31"/>
    <w:rsid w:val="6D811557"/>
    <w:rsid w:val="70457711"/>
    <w:rsid w:val="71432549"/>
    <w:rsid w:val="76910BA5"/>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6.wmf"/><Relationship Id="rId97" Type="http://schemas.openxmlformats.org/officeDocument/2006/relationships/oleObject" Target="embeddings/oleObject45.bin"/><Relationship Id="rId96" Type="http://schemas.openxmlformats.org/officeDocument/2006/relationships/image" Target="media/image45.wmf"/><Relationship Id="rId95" Type="http://schemas.openxmlformats.org/officeDocument/2006/relationships/oleObject" Target="embeddings/oleObject44.bin"/><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image" Target="media/image42.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1.wmf"/><Relationship Id="rId87" Type="http://schemas.openxmlformats.org/officeDocument/2006/relationships/oleObject" Target="embeddings/oleObject40.bin"/><Relationship Id="rId86" Type="http://schemas.openxmlformats.org/officeDocument/2006/relationships/image" Target="media/image40.jpeg"/><Relationship Id="rId85" Type="http://schemas.openxmlformats.org/officeDocument/2006/relationships/image" Target="media/image39.wmf"/><Relationship Id="rId84" Type="http://schemas.openxmlformats.org/officeDocument/2006/relationships/oleObject" Target="embeddings/oleObject39.bin"/><Relationship Id="rId83" Type="http://schemas.openxmlformats.org/officeDocument/2006/relationships/image" Target="media/image38.wmf"/><Relationship Id="rId82" Type="http://schemas.openxmlformats.org/officeDocument/2006/relationships/oleObject" Target="embeddings/oleObject38.bin"/><Relationship Id="rId81" Type="http://schemas.openxmlformats.org/officeDocument/2006/relationships/image" Target="media/image37.wmf"/><Relationship Id="rId80" Type="http://schemas.openxmlformats.org/officeDocument/2006/relationships/oleObject" Target="embeddings/oleObject37.bin"/><Relationship Id="rId8" Type="http://schemas.openxmlformats.org/officeDocument/2006/relationships/image" Target="media/image1.png"/><Relationship Id="rId79" Type="http://schemas.openxmlformats.org/officeDocument/2006/relationships/image" Target="media/image36.wmf"/><Relationship Id="rId78" Type="http://schemas.openxmlformats.org/officeDocument/2006/relationships/oleObject" Target="embeddings/oleObject36.bin"/><Relationship Id="rId77" Type="http://schemas.openxmlformats.org/officeDocument/2006/relationships/image" Target="media/image35.wmf"/><Relationship Id="rId76" Type="http://schemas.openxmlformats.org/officeDocument/2006/relationships/oleObject" Target="embeddings/oleObject35.bin"/><Relationship Id="rId75" Type="http://schemas.openxmlformats.org/officeDocument/2006/relationships/image" Target="media/image34.wmf"/><Relationship Id="rId74" Type="http://schemas.openxmlformats.org/officeDocument/2006/relationships/oleObject" Target="embeddings/oleObject34.bin"/><Relationship Id="rId73" Type="http://schemas.openxmlformats.org/officeDocument/2006/relationships/image" Target="media/image33.wmf"/><Relationship Id="rId72" Type="http://schemas.openxmlformats.org/officeDocument/2006/relationships/oleObject" Target="embeddings/oleObject33.bin"/><Relationship Id="rId71" Type="http://schemas.openxmlformats.org/officeDocument/2006/relationships/image" Target="media/image32.wmf"/><Relationship Id="rId70" Type="http://schemas.openxmlformats.org/officeDocument/2006/relationships/oleObject" Target="embeddings/oleObject32.bin"/><Relationship Id="rId7" Type="http://schemas.openxmlformats.org/officeDocument/2006/relationships/theme" Target="theme/theme1.xml"/><Relationship Id="rId69" Type="http://schemas.openxmlformats.org/officeDocument/2006/relationships/image" Target="media/image31.wmf"/><Relationship Id="rId68" Type="http://schemas.openxmlformats.org/officeDocument/2006/relationships/oleObject" Target="embeddings/oleObject31.bin"/><Relationship Id="rId67" Type="http://schemas.openxmlformats.org/officeDocument/2006/relationships/image" Target="media/image30.wmf"/><Relationship Id="rId66" Type="http://schemas.openxmlformats.org/officeDocument/2006/relationships/oleObject" Target="embeddings/oleObject30.bin"/><Relationship Id="rId65" Type="http://schemas.openxmlformats.org/officeDocument/2006/relationships/image" Target="media/image29.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28.wmf"/><Relationship Id="rId61" Type="http://schemas.openxmlformats.org/officeDocument/2006/relationships/oleObject" Target="embeddings/oleObject27.bin"/><Relationship Id="rId60" Type="http://schemas.openxmlformats.org/officeDocument/2006/relationships/image" Target="media/image27.wmf"/><Relationship Id="rId6" Type="http://schemas.openxmlformats.org/officeDocument/2006/relationships/footer" Target="footer2.xml"/><Relationship Id="rId59" Type="http://schemas.openxmlformats.org/officeDocument/2006/relationships/oleObject" Target="embeddings/oleObject26.bin"/><Relationship Id="rId58" Type="http://schemas.openxmlformats.org/officeDocument/2006/relationships/image" Target="media/image26.wmf"/><Relationship Id="rId57" Type="http://schemas.openxmlformats.org/officeDocument/2006/relationships/oleObject" Target="embeddings/oleObject25.bin"/><Relationship Id="rId56" Type="http://schemas.openxmlformats.org/officeDocument/2006/relationships/image" Target="media/image25.wmf"/><Relationship Id="rId55" Type="http://schemas.openxmlformats.org/officeDocument/2006/relationships/oleObject" Target="embeddings/oleObject24.bin"/><Relationship Id="rId54" Type="http://schemas.openxmlformats.org/officeDocument/2006/relationships/image" Target="media/image24.wmf"/><Relationship Id="rId53" Type="http://schemas.openxmlformats.org/officeDocument/2006/relationships/oleObject" Target="embeddings/oleObject23.bin"/><Relationship Id="rId52" Type="http://schemas.openxmlformats.org/officeDocument/2006/relationships/image" Target="media/image23.wmf"/><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2" Type="http://schemas.openxmlformats.org/officeDocument/2006/relationships/fontTable" Target="fontTable.xml"/><Relationship Id="rId251" Type="http://schemas.openxmlformats.org/officeDocument/2006/relationships/numbering" Target="numbering.xml"/><Relationship Id="rId250" Type="http://schemas.openxmlformats.org/officeDocument/2006/relationships/oleObject" Target="embeddings/oleObject123.bin"/><Relationship Id="rId25" Type="http://schemas.openxmlformats.org/officeDocument/2006/relationships/oleObject" Target="embeddings/oleObject9.bin"/><Relationship Id="rId249" Type="http://schemas.openxmlformats.org/officeDocument/2006/relationships/image" Target="media/image120.wmf"/><Relationship Id="rId248" Type="http://schemas.openxmlformats.org/officeDocument/2006/relationships/oleObject" Target="embeddings/oleObject122.bin"/><Relationship Id="rId247" Type="http://schemas.openxmlformats.org/officeDocument/2006/relationships/image" Target="media/image119.wmf"/><Relationship Id="rId246" Type="http://schemas.openxmlformats.org/officeDocument/2006/relationships/oleObject" Target="embeddings/oleObject121.bin"/><Relationship Id="rId245" Type="http://schemas.openxmlformats.org/officeDocument/2006/relationships/image" Target="media/image118.wmf"/><Relationship Id="rId244" Type="http://schemas.openxmlformats.org/officeDocument/2006/relationships/oleObject" Target="embeddings/oleObject120.bin"/><Relationship Id="rId243" Type="http://schemas.openxmlformats.org/officeDocument/2006/relationships/image" Target="media/image117.wmf"/><Relationship Id="rId242" Type="http://schemas.openxmlformats.org/officeDocument/2006/relationships/oleObject" Target="embeddings/oleObject119.bin"/><Relationship Id="rId241" Type="http://schemas.openxmlformats.org/officeDocument/2006/relationships/image" Target="media/image116.wmf"/><Relationship Id="rId240" Type="http://schemas.openxmlformats.org/officeDocument/2006/relationships/oleObject" Target="embeddings/oleObject118.bin"/><Relationship Id="rId24" Type="http://schemas.openxmlformats.org/officeDocument/2006/relationships/image" Target="media/image9.wmf"/><Relationship Id="rId239" Type="http://schemas.openxmlformats.org/officeDocument/2006/relationships/image" Target="media/image115.wmf"/><Relationship Id="rId238" Type="http://schemas.openxmlformats.org/officeDocument/2006/relationships/oleObject" Target="embeddings/oleObject117.bin"/><Relationship Id="rId237" Type="http://schemas.openxmlformats.org/officeDocument/2006/relationships/image" Target="media/image114.wmf"/><Relationship Id="rId236" Type="http://schemas.openxmlformats.org/officeDocument/2006/relationships/oleObject" Target="embeddings/oleObject116.bin"/><Relationship Id="rId235" Type="http://schemas.openxmlformats.org/officeDocument/2006/relationships/image" Target="media/image113.wmf"/><Relationship Id="rId234" Type="http://schemas.openxmlformats.org/officeDocument/2006/relationships/oleObject" Target="embeddings/oleObject115.bin"/><Relationship Id="rId233" Type="http://schemas.openxmlformats.org/officeDocument/2006/relationships/image" Target="media/image112.wmf"/><Relationship Id="rId232" Type="http://schemas.openxmlformats.org/officeDocument/2006/relationships/oleObject" Target="embeddings/oleObject114.bin"/><Relationship Id="rId231" Type="http://schemas.openxmlformats.org/officeDocument/2006/relationships/image" Target="media/image111.png"/><Relationship Id="rId230" Type="http://schemas.openxmlformats.org/officeDocument/2006/relationships/image" Target="media/image110.wmf"/><Relationship Id="rId23" Type="http://schemas.openxmlformats.org/officeDocument/2006/relationships/oleObject" Target="embeddings/oleObject8.bin"/><Relationship Id="rId229" Type="http://schemas.openxmlformats.org/officeDocument/2006/relationships/oleObject" Target="embeddings/oleObject113.bin"/><Relationship Id="rId228" Type="http://schemas.openxmlformats.org/officeDocument/2006/relationships/image" Target="media/image109.wmf"/><Relationship Id="rId227" Type="http://schemas.openxmlformats.org/officeDocument/2006/relationships/oleObject" Target="embeddings/oleObject112.bin"/><Relationship Id="rId226" Type="http://schemas.openxmlformats.org/officeDocument/2006/relationships/image" Target="media/image108.wmf"/><Relationship Id="rId225" Type="http://schemas.openxmlformats.org/officeDocument/2006/relationships/oleObject" Target="embeddings/oleObject111.bin"/><Relationship Id="rId224" Type="http://schemas.openxmlformats.org/officeDocument/2006/relationships/image" Target="media/image107.wmf"/><Relationship Id="rId223" Type="http://schemas.openxmlformats.org/officeDocument/2006/relationships/oleObject" Target="embeddings/oleObject110.bin"/><Relationship Id="rId222" Type="http://schemas.openxmlformats.org/officeDocument/2006/relationships/image" Target="media/image106.wmf"/><Relationship Id="rId221" Type="http://schemas.openxmlformats.org/officeDocument/2006/relationships/oleObject" Target="embeddings/oleObject109.bin"/><Relationship Id="rId220" Type="http://schemas.openxmlformats.org/officeDocument/2006/relationships/image" Target="media/image105.wmf"/><Relationship Id="rId22" Type="http://schemas.openxmlformats.org/officeDocument/2006/relationships/image" Target="media/image8.wmf"/><Relationship Id="rId219" Type="http://schemas.openxmlformats.org/officeDocument/2006/relationships/oleObject" Target="embeddings/oleObject108.bin"/><Relationship Id="rId218" Type="http://schemas.openxmlformats.org/officeDocument/2006/relationships/image" Target="media/image104.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oleObject" Target="embeddings/oleObject105.bin"/><Relationship Id="rId214" Type="http://schemas.openxmlformats.org/officeDocument/2006/relationships/image" Target="media/image103.wmf"/><Relationship Id="rId213" Type="http://schemas.openxmlformats.org/officeDocument/2006/relationships/oleObject" Target="embeddings/oleObject104.bin"/><Relationship Id="rId212" Type="http://schemas.openxmlformats.org/officeDocument/2006/relationships/image" Target="media/image102.wmf"/><Relationship Id="rId211" Type="http://schemas.openxmlformats.org/officeDocument/2006/relationships/oleObject" Target="embeddings/oleObject103.bin"/><Relationship Id="rId210" Type="http://schemas.openxmlformats.org/officeDocument/2006/relationships/image" Target="media/image101.wmf"/><Relationship Id="rId21" Type="http://schemas.openxmlformats.org/officeDocument/2006/relationships/oleObject" Target="embeddings/oleObject7.bin"/><Relationship Id="rId209" Type="http://schemas.openxmlformats.org/officeDocument/2006/relationships/oleObject" Target="embeddings/oleObject102.bin"/><Relationship Id="rId208" Type="http://schemas.openxmlformats.org/officeDocument/2006/relationships/image" Target="media/image100.wmf"/><Relationship Id="rId207" Type="http://schemas.openxmlformats.org/officeDocument/2006/relationships/oleObject" Target="embeddings/oleObject101.bin"/><Relationship Id="rId206" Type="http://schemas.openxmlformats.org/officeDocument/2006/relationships/image" Target="media/image99.wmf"/><Relationship Id="rId205" Type="http://schemas.openxmlformats.org/officeDocument/2006/relationships/oleObject" Target="embeddings/oleObject100.bin"/><Relationship Id="rId204" Type="http://schemas.openxmlformats.org/officeDocument/2006/relationships/image" Target="media/image98.wmf"/><Relationship Id="rId203" Type="http://schemas.openxmlformats.org/officeDocument/2006/relationships/oleObject" Target="embeddings/oleObject99.bin"/><Relationship Id="rId202" Type="http://schemas.openxmlformats.org/officeDocument/2006/relationships/image" Target="media/image97.wmf"/><Relationship Id="rId201" Type="http://schemas.openxmlformats.org/officeDocument/2006/relationships/oleObject" Target="embeddings/oleObject98.bin"/><Relationship Id="rId200" Type="http://schemas.openxmlformats.org/officeDocument/2006/relationships/image" Target="media/image9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5.wmf"/><Relationship Id="rId197" Type="http://schemas.openxmlformats.org/officeDocument/2006/relationships/oleObject" Target="embeddings/oleObject96.bin"/><Relationship Id="rId196" Type="http://schemas.openxmlformats.org/officeDocument/2006/relationships/image" Target="media/image94.wmf"/><Relationship Id="rId195" Type="http://schemas.openxmlformats.org/officeDocument/2006/relationships/oleObject" Target="embeddings/oleObject95.bin"/><Relationship Id="rId194" Type="http://schemas.openxmlformats.org/officeDocument/2006/relationships/image" Target="media/image93.wmf"/><Relationship Id="rId193" Type="http://schemas.openxmlformats.org/officeDocument/2006/relationships/oleObject" Target="embeddings/oleObject94.bin"/><Relationship Id="rId192" Type="http://schemas.openxmlformats.org/officeDocument/2006/relationships/image" Target="media/image92.wmf"/><Relationship Id="rId191" Type="http://schemas.openxmlformats.org/officeDocument/2006/relationships/oleObject" Target="embeddings/oleObject93.bin"/><Relationship Id="rId190" Type="http://schemas.openxmlformats.org/officeDocument/2006/relationships/image" Target="media/image91.wmf"/><Relationship Id="rId19" Type="http://schemas.openxmlformats.org/officeDocument/2006/relationships/oleObject" Target="embeddings/oleObject6.bin"/><Relationship Id="rId189" Type="http://schemas.openxmlformats.org/officeDocument/2006/relationships/oleObject" Target="embeddings/oleObject92.bin"/><Relationship Id="rId188" Type="http://schemas.openxmlformats.org/officeDocument/2006/relationships/image" Target="media/image90.wmf"/><Relationship Id="rId187" Type="http://schemas.openxmlformats.org/officeDocument/2006/relationships/oleObject" Target="embeddings/oleObject91.bin"/><Relationship Id="rId186" Type="http://schemas.openxmlformats.org/officeDocument/2006/relationships/image" Target="media/image89.wmf"/><Relationship Id="rId185" Type="http://schemas.openxmlformats.org/officeDocument/2006/relationships/oleObject" Target="embeddings/oleObject90.bin"/><Relationship Id="rId184" Type="http://schemas.openxmlformats.org/officeDocument/2006/relationships/image" Target="media/image88.wmf"/><Relationship Id="rId183" Type="http://schemas.openxmlformats.org/officeDocument/2006/relationships/oleObject" Target="embeddings/oleObject89.bin"/><Relationship Id="rId182" Type="http://schemas.openxmlformats.org/officeDocument/2006/relationships/image" Target="media/image87.wmf"/><Relationship Id="rId181" Type="http://schemas.openxmlformats.org/officeDocument/2006/relationships/oleObject" Target="embeddings/oleObject88.bin"/><Relationship Id="rId180" Type="http://schemas.openxmlformats.org/officeDocument/2006/relationships/image" Target="media/image86.wmf"/><Relationship Id="rId18" Type="http://schemas.openxmlformats.org/officeDocument/2006/relationships/image" Target="media/image6.wmf"/><Relationship Id="rId179" Type="http://schemas.openxmlformats.org/officeDocument/2006/relationships/oleObject" Target="embeddings/oleObject87.bin"/><Relationship Id="rId178" Type="http://schemas.openxmlformats.org/officeDocument/2006/relationships/image" Target="media/image85.wmf"/><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image" Target="media/image84.wmf"/><Relationship Id="rId174" Type="http://schemas.openxmlformats.org/officeDocument/2006/relationships/oleObject" Target="embeddings/oleObject84.bin"/><Relationship Id="rId173" Type="http://schemas.openxmlformats.org/officeDocument/2006/relationships/image" Target="media/image83.wmf"/><Relationship Id="rId172" Type="http://schemas.openxmlformats.org/officeDocument/2006/relationships/oleObject" Target="embeddings/oleObject83.bin"/><Relationship Id="rId171" Type="http://schemas.openxmlformats.org/officeDocument/2006/relationships/image" Target="media/image82.wmf"/><Relationship Id="rId170" Type="http://schemas.openxmlformats.org/officeDocument/2006/relationships/oleObject" Target="embeddings/oleObject82.bin"/><Relationship Id="rId17" Type="http://schemas.openxmlformats.org/officeDocument/2006/relationships/oleObject" Target="embeddings/oleObject5.bin"/><Relationship Id="rId169" Type="http://schemas.openxmlformats.org/officeDocument/2006/relationships/image" Target="media/image81.wmf"/><Relationship Id="rId168" Type="http://schemas.openxmlformats.org/officeDocument/2006/relationships/oleObject" Target="embeddings/oleObject81.bin"/><Relationship Id="rId167" Type="http://schemas.openxmlformats.org/officeDocument/2006/relationships/image" Target="media/image80.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79.wmf"/><Relationship Id="rId163" Type="http://schemas.openxmlformats.org/officeDocument/2006/relationships/oleObject" Target="embeddings/oleObject78.bin"/><Relationship Id="rId162" Type="http://schemas.openxmlformats.org/officeDocument/2006/relationships/image" Target="media/image78.wmf"/><Relationship Id="rId161" Type="http://schemas.openxmlformats.org/officeDocument/2006/relationships/oleObject" Target="embeddings/oleObject77.bin"/><Relationship Id="rId160" Type="http://schemas.openxmlformats.org/officeDocument/2006/relationships/image" Target="media/image77.wmf"/><Relationship Id="rId16" Type="http://schemas.openxmlformats.org/officeDocument/2006/relationships/image" Target="media/image5.wmf"/><Relationship Id="rId159" Type="http://schemas.openxmlformats.org/officeDocument/2006/relationships/oleObject" Target="embeddings/oleObject76.bin"/><Relationship Id="rId158" Type="http://schemas.openxmlformats.org/officeDocument/2006/relationships/image" Target="media/image76.wmf"/><Relationship Id="rId157" Type="http://schemas.openxmlformats.org/officeDocument/2006/relationships/oleObject" Target="embeddings/oleObject75.bin"/><Relationship Id="rId156" Type="http://schemas.openxmlformats.org/officeDocument/2006/relationships/image" Target="media/image75.wmf"/><Relationship Id="rId155" Type="http://schemas.openxmlformats.org/officeDocument/2006/relationships/oleObject" Target="embeddings/oleObject74.bin"/><Relationship Id="rId154" Type="http://schemas.openxmlformats.org/officeDocument/2006/relationships/image" Target="media/image74.wmf"/><Relationship Id="rId153" Type="http://schemas.openxmlformats.org/officeDocument/2006/relationships/oleObject" Target="embeddings/oleObject73.bin"/><Relationship Id="rId152" Type="http://schemas.openxmlformats.org/officeDocument/2006/relationships/image" Target="media/image73.wmf"/><Relationship Id="rId151" Type="http://schemas.openxmlformats.org/officeDocument/2006/relationships/oleObject" Target="embeddings/oleObject72.bin"/><Relationship Id="rId150" Type="http://schemas.openxmlformats.org/officeDocument/2006/relationships/image" Target="media/image72.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1.wmf"/><Relationship Id="rId147" Type="http://schemas.openxmlformats.org/officeDocument/2006/relationships/oleObject" Target="embeddings/oleObject70.bin"/><Relationship Id="rId146" Type="http://schemas.openxmlformats.org/officeDocument/2006/relationships/image" Target="media/image70.wmf"/><Relationship Id="rId145" Type="http://schemas.openxmlformats.org/officeDocument/2006/relationships/oleObject" Target="embeddings/oleObject69.bin"/><Relationship Id="rId144" Type="http://schemas.openxmlformats.org/officeDocument/2006/relationships/image" Target="media/image69.wmf"/><Relationship Id="rId143" Type="http://schemas.openxmlformats.org/officeDocument/2006/relationships/oleObject" Target="embeddings/oleObject68.bin"/><Relationship Id="rId142" Type="http://schemas.openxmlformats.org/officeDocument/2006/relationships/image" Target="media/image68.wmf"/><Relationship Id="rId141" Type="http://schemas.openxmlformats.org/officeDocument/2006/relationships/oleObject" Target="embeddings/oleObject67.bin"/><Relationship Id="rId140" Type="http://schemas.openxmlformats.org/officeDocument/2006/relationships/image" Target="media/image67.wmf"/><Relationship Id="rId14" Type="http://schemas.openxmlformats.org/officeDocument/2006/relationships/image" Target="media/image4.wmf"/><Relationship Id="rId139" Type="http://schemas.openxmlformats.org/officeDocument/2006/relationships/oleObject" Target="embeddings/oleObject66.bin"/><Relationship Id="rId138" Type="http://schemas.openxmlformats.org/officeDocument/2006/relationships/image" Target="media/image66.wmf"/><Relationship Id="rId137" Type="http://schemas.openxmlformats.org/officeDocument/2006/relationships/oleObject" Target="embeddings/oleObject65.bin"/><Relationship Id="rId136" Type="http://schemas.openxmlformats.org/officeDocument/2006/relationships/image" Target="media/image65.wmf"/><Relationship Id="rId135" Type="http://schemas.openxmlformats.org/officeDocument/2006/relationships/oleObject" Target="embeddings/oleObject64.bin"/><Relationship Id="rId134" Type="http://schemas.openxmlformats.org/officeDocument/2006/relationships/image" Target="media/image64.wmf"/><Relationship Id="rId133" Type="http://schemas.openxmlformats.org/officeDocument/2006/relationships/oleObject" Target="embeddings/oleObject63.bin"/><Relationship Id="rId132" Type="http://schemas.openxmlformats.org/officeDocument/2006/relationships/image" Target="media/image63.wmf"/><Relationship Id="rId131" Type="http://schemas.openxmlformats.org/officeDocument/2006/relationships/oleObject" Target="embeddings/oleObject62.bin"/><Relationship Id="rId130" Type="http://schemas.openxmlformats.org/officeDocument/2006/relationships/image" Target="media/image62.wmf"/><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image" Target="media/image61.wmf"/><Relationship Id="rId127" Type="http://schemas.openxmlformats.org/officeDocument/2006/relationships/oleObject" Target="embeddings/oleObject60.bin"/><Relationship Id="rId126" Type="http://schemas.openxmlformats.org/officeDocument/2006/relationships/image" Target="media/image60.wmf"/><Relationship Id="rId125" Type="http://schemas.openxmlformats.org/officeDocument/2006/relationships/oleObject" Target="embeddings/oleObject59.bin"/><Relationship Id="rId124" Type="http://schemas.openxmlformats.org/officeDocument/2006/relationships/image" Target="media/image59.wmf"/><Relationship Id="rId123" Type="http://schemas.openxmlformats.org/officeDocument/2006/relationships/oleObject" Target="embeddings/oleObject58.bin"/><Relationship Id="rId122" Type="http://schemas.openxmlformats.org/officeDocument/2006/relationships/image" Target="media/image58.wmf"/><Relationship Id="rId121" Type="http://schemas.openxmlformats.org/officeDocument/2006/relationships/oleObject" Target="embeddings/oleObject57.bin"/><Relationship Id="rId120" Type="http://schemas.openxmlformats.org/officeDocument/2006/relationships/image" Target="media/image57.wmf"/><Relationship Id="rId12" Type="http://schemas.openxmlformats.org/officeDocument/2006/relationships/image" Target="media/image3.wmf"/><Relationship Id="rId119" Type="http://schemas.openxmlformats.org/officeDocument/2006/relationships/oleObject" Target="embeddings/oleObject56.bin"/><Relationship Id="rId118" Type="http://schemas.openxmlformats.org/officeDocument/2006/relationships/image" Target="media/image56.wmf"/><Relationship Id="rId117" Type="http://schemas.openxmlformats.org/officeDocument/2006/relationships/oleObject" Target="embeddings/oleObject55.bin"/><Relationship Id="rId116" Type="http://schemas.openxmlformats.org/officeDocument/2006/relationships/image" Target="media/image55.wmf"/><Relationship Id="rId115" Type="http://schemas.openxmlformats.org/officeDocument/2006/relationships/oleObject" Target="embeddings/oleObject54.bin"/><Relationship Id="rId114" Type="http://schemas.openxmlformats.org/officeDocument/2006/relationships/image" Target="media/image54.wmf"/><Relationship Id="rId113" Type="http://schemas.openxmlformats.org/officeDocument/2006/relationships/oleObject" Target="embeddings/oleObject53.bin"/><Relationship Id="rId112" Type="http://schemas.openxmlformats.org/officeDocument/2006/relationships/image" Target="media/image53.wmf"/><Relationship Id="rId111" Type="http://schemas.openxmlformats.org/officeDocument/2006/relationships/oleObject" Target="embeddings/oleObject52.bin"/><Relationship Id="rId110" Type="http://schemas.openxmlformats.org/officeDocument/2006/relationships/image" Target="media/image52.wmf"/><Relationship Id="rId11" Type="http://schemas.openxmlformats.org/officeDocument/2006/relationships/oleObject" Target="embeddings/oleObject2.bin"/><Relationship Id="rId109" Type="http://schemas.openxmlformats.org/officeDocument/2006/relationships/oleObject" Target="embeddings/oleObject51.bin"/><Relationship Id="rId108" Type="http://schemas.openxmlformats.org/officeDocument/2006/relationships/image" Target="media/image51.wmf"/><Relationship Id="rId107" Type="http://schemas.openxmlformats.org/officeDocument/2006/relationships/oleObject" Target="embeddings/oleObject50.bin"/><Relationship Id="rId106" Type="http://schemas.openxmlformats.org/officeDocument/2006/relationships/image" Target="media/image50.wmf"/><Relationship Id="rId105" Type="http://schemas.openxmlformats.org/officeDocument/2006/relationships/oleObject" Target="embeddings/oleObject49.bin"/><Relationship Id="rId104" Type="http://schemas.openxmlformats.org/officeDocument/2006/relationships/image" Target="media/image49.wmf"/><Relationship Id="rId103" Type="http://schemas.openxmlformats.org/officeDocument/2006/relationships/oleObject" Target="embeddings/oleObject48.bin"/><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image" Target="media/image47.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1348</Words>
  <Characters>1490</Characters>
  <Lines>31</Lines>
  <Paragraphs>8</Paragraphs>
  <TotalTime>0</TotalTime>
  <ScaleCrop>false</ScaleCrop>
  <LinksUpToDate>false</LinksUpToDate>
  <CharactersWithSpaces>1636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2025-11-01T08:39:47Z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E7A4D9C5E63B4C0E92D50C6AB713BC27_12</vt:lpwstr>
  </property>
</Properties>
</file>