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ADDA2">
      <w:pPr>
        <w:pStyle w:val="156"/>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11760200</wp:posOffset>
            </wp:positionH>
            <wp:positionV relativeFrom="topMargin">
              <wp:posOffset>11010900</wp:posOffset>
            </wp:positionV>
            <wp:extent cx="266700" cy="254000"/>
            <wp:effectExtent l="0" t="0" r="0" b="12700"/>
            <wp:wrapNone/>
            <wp:docPr id="100120" name="图片 10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0" name="图片 100120"/>
                    <pic:cNvPicPr>
                      <a:picLocks noChangeAspect="1"/>
                    </pic:cNvPicPr>
                  </pic:nvPicPr>
                  <pic:blipFill>
                    <a:blip r:embed="rId8"/>
                    <a:stretch>
                      <a:fillRect/>
                    </a:stretch>
                  </pic:blipFill>
                  <pic:spPr>
                    <a:xfrm>
                      <a:off x="0" y="0"/>
                      <a:ext cx="266700" cy="2540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12700" b="508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9"/>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2025-2026</w:t>
      </w:r>
      <w:r>
        <w:rPr>
          <w:rFonts w:hint="eastAsia" w:ascii="黑体" w:hAnsi="黑体" w:eastAsia="黑体"/>
          <w:color w:val="000000"/>
          <w:sz w:val="36"/>
          <w:szCs w:val="36"/>
        </w:rPr>
        <w:t>学年八年级数学上学期期中模拟卷</w:t>
      </w:r>
    </w:p>
    <w:p w14:paraId="1FF547D3">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1FD1376E">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38483F44">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46AFF868">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67D98C6A">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1FECA829">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54FBE4B7">
      <w:pPr>
        <w:overflowPunct w:val="0"/>
        <w:adjustRightInd w:val="0"/>
        <w:spacing w:line="360" w:lineRule="auto"/>
        <w:ind w:left="420" w:leftChars="200"/>
        <w:textAlignment w:val="center"/>
        <w:outlineLvl w:val="0"/>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5E8226AE">
      <w:pPr>
        <w:overflowPunct w:val="0"/>
        <w:adjustRightInd w:val="0"/>
        <w:spacing w:line="360" w:lineRule="auto"/>
        <w:ind w:left="420" w:leftChars="200"/>
        <w:textAlignment w:val="center"/>
        <w:rPr>
          <w:rFonts w:ascii="Times New Roman" w:hAnsi="Times New Roman" w:eastAsia="黑体"/>
          <w:spacing w:val="2"/>
          <w:kern w:val="0"/>
          <w:szCs w:val="21"/>
        </w:rPr>
      </w:pPr>
      <w:bookmarkStart w:id="0" w:name="OLE_LINK16"/>
      <w:r>
        <w:rPr>
          <w:rFonts w:hint="eastAsia" w:ascii="Times New Roman" w:hAnsi="Times New Roman" w:eastAsia="黑体"/>
          <w:spacing w:val="2"/>
          <w:kern w:val="0"/>
          <w:szCs w:val="21"/>
        </w:rPr>
        <w:t>4．测试范围：</w:t>
      </w:r>
      <w:r>
        <w:rPr>
          <w:rFonts w:hint="eastAsia" w:ascii="黑体" w:hAnsi="黑体" w:eastAsia="黑体" w:cs="黑体"/>
          <w:color w:val="C00000"/>
          <w:spacing w:val="2"/>
          <w:kern w:val="0"/>
          <w:szCs w:val="21"/>
        </w:rPr>
        <w:t>沪教版（五四制）（2024）19.1平方根与立方根~21.2一元二次方程的解法</w:t>
      </w:r>
      <w:r>
        <w:rPr>
          <w:rFonts w:hint="eastAsia" w:ascii="Times New Roman" w:hAnsi="Times New Roman" w:eastAsia="黑体"/>
          <w:spacing w:val="2"/>
          <w:kern w:val="0"/>
          <w:szCs w:val="21"/>
        </w:rPr>
        <w:t>。</w:t>
      </w:r>
    </w:p>
    <w:p w14:paraId="4212D81F">
      <w:pPr>
        <w:spacing w:line="336" w:lineRule="auto"/>
        <w:jc w:val="center"/>
        <w:textAlignment w:val="center"/>
        <w:outlineLvl w:val="0"/>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12</w:t>
      </w:r>
      <w:r>
        <w:rPr>
          <w:rFonts w:ascii="黑体" w:hAnsi="黑体" w:eastAsia="黑体"/>
          <w:kern w:val="0"/>
          <w:sz w:val="30"/>
          <w:szCs w:val="30"/>
        </w:rPr>
        <w:t>分）</w:t>
      </w:r>
    </w:p>
    <w:p w14:paraId="67FA0137">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2</w:t>
      </w:r>
      <w:r>
        <w:rPr>
          <w:rFonts w:ascii="Times New Roman" w:hAnsi="Times New Roman" w:eastAsia="黑体"/>
          <w:bCs/>
          <w:szCs w:val="21"/>
        </w:rPr>
        <w:t>分，满分</w:t>
      </w:r>
      <w:r>
        <w:rPr>
          <w:rFonts w:hint="eastAsia" w:ascii="Times New Roman" w:hAnsi="Times New Roman" w:eastAsia="黑体"/>
          <w:bCs/>
          <w:szCs w:val="21"/>
        </w:rPr>
        <w:t>12</w:t>
      </w:r>
      <w:r>
        <w:rPr>
          <w:rFonts w:ascii="Times New Roman" w:hAnsi="Times New Roman" w:eastAsia="黑体"/>
          <w:bCs/>
          <w:szCs w:val="21"/>
        </w:rPr>
        <w:t>分．在每个小题给出的四个选项中，只有一项符合题目要求的）</w:t>
      </w:r>
    </w:p>
    <w:p w14:paraId="7D0D80A8">
      <w:pPr>
        <w:spacing w:line="360" w:lineRule="auto"/>
        <w:jc w:val="left"/>
        <w:textAlignment w:val="center"/>
      </w:pPr>
      <w:r>
        <w:t>1．下列说法不正确的是（</w:t>
      </w:r>
      <w:r>
        <w:rPr>
          <w:rFonts w:ascii="Times New Roman" w:hAnsi="Times New Roman" w:eastAsia="Times New Roman"/>
          <w:kern w:val="0"/>
          <w:sz w:val="24"/>
          <w:szCs w:val="24"/>
        </w:rPr>
        <w:t>    </w:t>
      </w:r>
      <w:r>
        <w:t>）</w:t>
      </w:r>
    </w:p>
    <w:p w14:paraId="0A0D9988">
      <w:pPr>
        <w:tabs>
          <w:tab w:val="left" w:pos="4156"/>
        </w:tabs>
        <w:spacing w:line="360" w:lineRule="auto"/>
        <w:ind w:left="300"/>
        <w:jc w:val="left"/>
        <w:textAlignment w:val="center"/>
      </w:pPr>
      <w:r>
        <w:t>A．平方根与立方根相等的数只有0</w:t>
      </w:r>
      <w:r>
        <w:tab/>
      </w:r>
      <w:r>
        <w:t>B．立方根等于它本身的数只有0和</w:t>
      </w:r>
      <w:r>
        <w:object>
          <v:shape id="_x0000_i1025" o:spt="75" alt="eqId9e0262791cc14598c6fc5ed0937d0124" type="#_x0000_t75" style="height:12pt;width:13.5pt;" o:ole="t" filled="f" o:preferrelative="t" stroked="f" coordsize="21600,21600">
            <v:path/>
            <v:fill on="f" focussize="0,0"/>
            <v:stroke on="f" joinstyle="miter"/>
            <v:imagedata r:id="rId11" o:title="eqId9e0262791cc14598c6fc5ed0937d0124"/>
            <o:lock v:ext="edit" aspectratio="t"/>
            <w10:wrap type="none"/>
            <w10:anchorlock/>
          </v:shape>
          <o:OLEObject Type="Embed" ProgID="Equation.DSMT4" ShapeID="_x0000_i1025" DrawAspect="Content" ObjectID="_1468075725" r:id="rId10">
            <o:LockedField>false</o:LockedField>
          </o:OLEObject>
        </w:object>
      </w:r>
    </w:p>
    <w:p w14:paraId="46C7AA7B">
      <w:pPr>
        <w:tabs>
          <w:tab w:val="left" w:pos="4156"/>
        </w:tabs>
        <w:spacing w:line="360" w:lineRule="auto"/>
        <w:ind w:left="300"/>
        <w:jc w:val="left"/>
        <w:textAlignment w:val="center"/>
      </w:pPr>
      <w:r>
        <w:t>C．7是49的算术平方根</w:t>
      </w:r>
      <w:r>
        <w:tab/>
      </w:r>
      <w:r>
        <w:t>D．</w:t>
      </w:r>
      <w:r>
        <w:object>
          <v:shape id="_x0000_i1026" o:spt="75" alt="eqId5e2c4d12b3a705daab723ab243b6cc88" type="#_x0000_t75" style="height:12pt;width:21pt;" o:ole="t" filled="f" o:preferrelative="t" stroked="f" coordsize="21600,21600">
            <v:path/>
            <v:fill on="f" focussize="0,0"/>
            <v:stroke on="f" joinstyle="miter"/>
            <v:imagedata r:id="rId13" o:title="eqId5e2c4d12b3a705daab723ab243b6cc88"/>
            <o:lock v:ext="edit" aspectratio="t"/>
            <w10:wrap type="none"/>
            <w10:anchorlock/>
          </v:shape>
          <o:OLEObject Type="Embed" ProgID="Equation.DSMT4" ShapeID="_x0000_i1026" DrawAspect="Content" ObjectID="_1468075726" r:id="rId12">
            <o:LockedField>false</o:LockedField>
          </o:OLEObject>
        </w:object>
      </w:r>
      <w:r>
        <w:t>是</w:t>
      </w:r>
      <w:r>
        <w:object>
          <v:shape id="_x0000_i1027" o:spt="75" alt="eqIda87796ee30e6c5d5e6b6285b32abe10c" type="#_x0000_t75" style="height:12.75pt;width:15.75pt;" o:ole="t" filled="f" o:preferrelative="t" stroked="f" coordsize="21600,21600">
            <v:path/>
            <v:fill on="f" focussize="0,0"/>
            <v:stroke on="f" joinstyle="miter"/>
            <v:imagedata r:id="rId15" o:title="eqIda87796ee30e6c5d5e6b6285b32abe10c"/>
            <o:lock v:ext="edit" aspectratio="t"/>
            <w10:wrap type="none"/>
            <w10:anchorlock/>
          </v:shape>
          <o:OLEObject Type="Embed" ProgID="Equation.DSMT4" ShapeID="_x0000_i1027" DrawAspect="Content" ObjectID="_1468075727" r:id="rId14">
            <o:LockedField>false</o:LockedField>
          </o:OLEObject>
        </w:object>
      </w:r>
      <w:r>
        <w:t>的一个平方根</w:t>
      </w:r>
    </w:p>
    <w:p w14:paraId="74E413BC">
      <w:pPr>
        <w:spacing w:line="360" w:lineRule="auto"/>
        <w:jc w:val="left"/>
        <w:textAlignment w:val="center"/>
      </w:pPr>
      <w:r>
        <w:t>2．下列等式中，正确的是（</w:t>
      </w:r>
      <w:r>
        <w:rPr>
          <w:rFonts w:ascii="Times New Roman" w:hAnsi="Times New Roman" w:eastAsia="Times New Roman"/>
          <w:kern w:val="0"/>
          <w:sz w:val="24"/>
          <w:szCs w:val="24"/>
        </w:rPr>
        <w:t>   </w:t>
      </w:r>
      <w:r>
        <w:t>）</w:t>
      </w:r>
    </w:p>
    <w:p w14:paraId="6CD61871">
      <w:pPr>
        <w:tabs>
          <w:tab w:val="left" w:pos="2078"/>
          <w:tab w:val="left" w:pos="4156"/>
          <w:tab w:val="left" w:pos="6234"/>
        </w:tabs>
        <w:spacing w:line="360" w:lineRule="auto"/>
        <w:ind w:left="300"/>
        <w:jc w:val="left"/>
        <w:textAlignment w:val="center"/>
      </w:pPr>
      <w:r>
        <w:t>A．</w:t>
      </w:r>
      <w:r>
        <w:object>
          <v:shape id="_x0000_i1028" o:spt="75" alt="eqId2d2db0b0d4cb2463d5034eec6ca9acc1" type="#_x0000_t75" style="height:23.25pt;width:56.25pt;" o:ole="t" filled="f" o:preferrelative="t" stroked="f" coordsize="21600,21600">
            <v:path/>
            <v:fill on="f" focussize="0,0"/>
            <v:stroke on="f" joinstyle="miter"/>
            <v:imagedata r:id="rId17" o:title="eqId2d2db0b0d4cb2463d5034eec6ca9acc1"/>
            <o:lock v:ext="edit" aspectratio="t"/>
            <w10:wrap type="none"/>
            <w10:anchorlock/>
          </v:shape>
          <o:OLEObject Type="Embed" ProgID="Equation.DSMT4" ShapeID="_x0000_i1028" DrawAspect="Content" ObjectID="_1468075728" r:id="rId16">
            <o:LockedField>false</o:LockedField>
          </o:OLEObject>
        </w:object>
      </w:r>
      <w:r>
        <w:tab/>
      </w:r>
      <w:r>
        <w:t>B．</w:t>
      </w:r>
      <w:r>
        <w:object>
          <v:shape id="_x0000_i1029" o:spt="75" alt="eqId80cbf84706a1c6ba28f4551bf461b340" type="#_x0000_t75" style="height:23.25pt;width:56.25pt;" o:ole="t" filled="f" o:preferrelative="t" stroked="f" coordsize="21600,21600">
            <v:path/>
            <v:fill on="f" focussize="0,0"/>
            <v:stroke on="f" joinstyle="miter"/>
            <v:imagedata r:id="rId19" o:title="eqId80cbf84706a1c6ba28f4551bf461b340"/>
            <o:lock v:ext="edit" aspectratio="t"/>
            <w10:wrap type="none"/>
            <w10:anchorlock/>
          </v:shape>
          <o:OLEObject Type="Embed" ProgID="Equation.DSMT4" ShapeID="_x0000_i1029" DrawAspect="Content" ObjectID="_1468075729" r:id="rId18">
            <o:LockedField>false</o:LockedField>
          </o:OLEObject>
        </w:object>
      </w:r>
      <w:r>
        <w:tab/>
      </w:r>
      <w:r>
        <w:t>C．</w:t>
      </w:r>
      <w:r>
        <w:object>
          <v:shape id="_x0000_i1030" o:spt="75" alt="eqId60b5e16ccab8c46e61b9bff883f7c95f" type="#_x0000_t75" style="height:15.75pt;width:49.5pt;" o:ole="t" filled="f" o:preferrelative="t" stroked="f" coordsize="21600,21600">
            <v:path/>
            <v:fill on="f" focussize="0,0"/>
            <v:stroke on="f" joinstyle="miter"/>
            <v:imagedata r:id="rId21" o:title="eqId60b5e16ccab8c46e61b9bff883f7c95f"/>
            <o:lock v:ext="edit" aspectratio="t"/>
            <w10:wrap type="none"/>
            <w10:anchorlock/>
          </v:shape>
          <o:OLEObject Type="Embed" ProgID="Equation.DSMT4" ShapeID="_x0000_i1030" DrawAspect="Content" ObjectID="_1468075730" r:id="rId20">
            <o:LockedField>false</o:LockedField>
          </o:OLEObject>
        </w:object>
      </w:r>
      <w:r>
        <w:tab/>
      </w:r>
      <w:r>
        <w:t>D．</w:t>
      </w:r>
      <w:r>
        <w:object>
          <v:shape id="_x0000_i1031" o:spt="75" alt="eqIded8fa9e9272fc25c808e4e31cabf0e52" type="#_x0000_t75" style="height:23.25pt;width:56.25pt;" o:ole="t" filled="f" o:preferrelative="t" stroked="f" coordsize="21600,21600">
            <v:path/>
            <v:fill on="f" focussize="0,0"/>
            <v:stroke on="f" joinstyle="miter"/>
            <v:imagedata r:id="rId23" o:title="eqIded8fa9e9272fc25c808e4e31cabf0e52"/>
            <o:lock v:ext="edit" aspectratio="t"/>
            <w10:wrap type="none"/>
            <w10:anchorlock/>
          </v:shape>
          <o:OLEObject Type="Embed" ProgID="Equation.DSMT4" ShapeID="_x0000_i1031" DrawAspect="Content" ObjectID="_1468075731" r:id="rId22">
            <o:LockedField>false</o:LockedField>
          </o:OLEObject>
        </w:object>
      </w:r>
      <w:r>
        <w:t>．</w:t>
      </w:r>
    </w:p>
    <w:p w14:paraId="6C749EB5">
      <w:pPr>
        <w:spacing w:line="360" w:lineRule="auto"/>
        <w:jc w:val="left"/>
        <w:textAlignment w:val="center"/>
      </w:pPr>
      <w:r>
        <w:t>3．下列说法中错误的个数是（</w:t>
      </w:r>
      <w:r>
        <w:rPr>
          <w:rFonts w:ascii="Times New Roman" w:hAnsi="Times New Roman" w:eastAsia="Times New Roman"/>
          <w:kern w:val="0"/>
          <w:sz w:val="24"/>
          <w:szCs w:val="24"/>
        </w:rPr>
        <w:t>   </w:t>
      </w:r>
      <w:r>
        <w:t>）</w:t>
      </w:r>
    </w:p>
    <w:p w14:paraId="50F9891A">
      <w:pPr>
        <w:spacing w:line="360" w:lineRule="auto"/>
        <w:jc w:val="left"/>
        <w:textAlignment w:val="center"/>
      </w:pPr>
      <w:r>
        <w:t>①一个有理数除以无理数若有意义，则运算结果必为无理数；</w:t>
      </w:r>
    </w:p>
    <w:p w14:paraId="100D9452">
      <w:pPr>
        <w:spacing w:line="360" w:lineRule="auto"/>
        <w:jc w:val="left"/>
        <w:textAlignment w:val="center"/>
      </w:pPr>
      <w:r>
        <w:t>②带根号的都是无理数；</w:t>
      </w:r>
    </w:p>
    <w:p w14:paraId="73FFDA83">
      <w:pPr>
        <w:spacing w:line="360" w:lineRule="auto"/>
        <w:jc w:val="left"/>
        <w:textAlignment w:val="center"/>
      </w:pPr>
      <w:r>
        <w:t>③无理数可以分为正无理数和负无理数两类；</w:t>
      </w:r>
    </w:p>
    <w:p w14:paraId="396ED3CB">
      <w:pPr>
        <w:spacing w:line="360" w:lineRule="auto"/>
        <w:jc w:val="left"/>
        <w:textAlignment w:val="center"/>
      </w:pPr>
      <w:r>
        <w:t>④无理数是无限小数；</w:t>
      </w:r>
    </w:p>
    <w:p w14:paraId="6BBFE47E">
      <w:pPr>
        <w:spacing w:line="360" w:lineRule="auto"/>
        <w:jc w:val="left"/>
        <w:textAlignment w:val="center"/>
      </w:pPr>
      <w:r>
        <w:t>⑤0.101001000100001是无理数．</w:t>
      </w:r>
    </w:p>
    <w:p w14:paraId="3BAD9622">
      <w:pPr>
        <w:tabs>
          <w:tab w:val="left" w:pos="2078"/>
          <w:tab w:val="left" w:pos="4156"/>
          <w:tab w:val="left" w:pos="6234"/>
        </w:tabs>
        <w:spacing w:line="360" w:lineRule="auto"/>
        <w:ind w:left="300"/>
        <w:jc w:val="left"/>
        <w:textAlignment w:val="center"/>
      </w:pPr>
      <w:r>
        <w:t>A．1个</w:t>
      </w:r>
      <w:r>
        <w:tab/>
      </w:r>
      <w:r>
        <w:t>B．2个</w:t>
      </w:r>
      <w:r>
        <w:tab/>
      </w:r>
      <w:r>
        <w:t>C．3个</w:t>
      </w:r>
      <w:r>
        <w:tab/>
      </w:r>
      <w:r>
        <w:t>D．4个</w:t>
      </w:r>
    </w:p>
    <w:p w14:paraId="0D65609C">
      <w:pPr>
        <w:spacing w:line="360" w:lineRule="auto"/>
        <w:jc w:val="left"/>
        <w:textAlignment w:val="center"/>
      </w:pPr>
      <w:r>
        <w:t>4．下列说法正确的是（</w:t>
      </w:r>
      <w:r>
        <w:rPr>
          <w:rFonts w:ascii="Times New Roman" w:hAnsi="Times New Roman" w:eastAsia="Times New Roman"/>
          <w:kern w:val="0"/>
          <w:sz w:val="24"/>
          <w:szCs w:val="24"/>
        </w:rPr>
        <w:t>    </w:t>
      </w:r>
      <w:r>
        <w:t>）</w:t>
      </w:r>
    </w:p>
    <w:p w14:paraId="0537F460">
      <w:pPr>
        <w:spacing w:line="360" w:lineRule="auto"/>
        <w:ind w:left="300"/>
        <w:jc w:val="left"/>
        <w:textAlignment w:val="center"/>
      </w:pPr>
      <w:r>
        <w:t>A．无理数与无理数的和一定为无理数</w:t>
      </w:r>
    </w:p>
    <w:p w14:paraId="4EA6C717">
      <w:pPr>
        <w:spacing w:line="360" w:lineRule="auto"/>
        <w:ind w:left="300"/>
        <w:jc w:val="left"/>
        <w:textAlignment w:val="center"/>
      </w:pPr>
      <w:r>
        <w:t>B．一个数的算术平方根一定不比这个数大</w:t>
      </w:r>
    </w:p>
    <w:p w14:paraId="6F308A61">
      <w:pPr>
        <w:spacing w:line="360" w:lineRule="auto"/>
        <w:ind w:left="300"/>
        <w:jc w:val="left"/>
        <w:textAlignment w:val="center"/>
      </w:pPr>
      <w:r>
        <w:t>C．数轴上的每一个点都有一个有理数与它对应</w:t>
      </w:r>
    </w:p>
    <w:p w14:paraId="3439A0F4">
      <w:pPr>
        <w:spacing w:line="360" w:lineRule="auto"/>
        <w:ind w:left="300"/>
        <w:jc w:val="left"/>
        <w:textAlignment w:val="center"/>
      </w:pPr>
      <w:r>
        <w:t>D．实数可分为有理数和无理数</w:t>
      </w:r>
    </w:p>
    <w:p w14:paraId="21E071E8">
      <w:pPr>
        <w:spacing w:line="360" w:lineRule="auto"/>
        <w:jc w:val="left"/>
        <w:textAlignment w:val="center"/>
      </w:pPr>
      <w:r>
        <w:t>5．下列各组二次根式中，是同类二次根式的是（</w:t>
      </w:r>
      <w:r>
        <w:rPr>
          <w:rFonts w:ascii="Times New Roman" w:hAnsi="Times New Roman" w:eastAsia="Times New Roman"/>
          <w:kern w:val="0"/>
          <w:sz w:val="24"/>
          <w:szCs w:val="24"/>
        </w:rPr>
        <w:t>   </w:t>
      </w:r>
      <w:r>
        <w:t>）</w:t>
      </w:r>
    </w:p>
    <w:p w14:paraId="3A7E8CC6">
      <w:pPr>
        <w:tabs>
          <w:tab w:val="left" w:pos="2078"/>
          <w:tab w:val="left" w:pos="4156"/>
          <w:tab w:val="left" w:pos="6234"/>
        </w:tabs>
        <w:spacing w:line="360" w:lineRule="auto"/>
        <w:ind w:left="300"/>
        <w:jc w:val="left"/>
        <w:textAlignment w:val="center"/>
      </w:pPr>
      <w:r>
        <w:t>A．</w:t>
      </w:r>
      <w:r>
        <w:object>
          <v:shape id="_x0000_i1032" o:spt="75" alt="eqId4e5ba34a9309b677dfdf1094e8e2e5cc" type="#_x0000_t75" style="height:30.75pt;width:24pt;" o:ole="t" filled="f" o:preferrelative="t" stroked="f" coordsize="21600,21600">
            <v:path/>
            <v:fill on="f" focussize="0,0"/>
            <v:stroke on="f" joinstyle="miter"/>
            <v:imagedata r:id="rId25" o:title="eqId4e5ba34a9309b677dfdf1094e8e2e5cc"/>
            <o:lock v:ext="edit" aspectratio="t"/>
            <w10:wrap type="none"/>
            <w10:anchorlock/>
          </v:shape>
          <o:OLEObject Type="Embed" ProgID="Equation.DSMT4" ShapeID="_x0000_i1032" DrawAspect="Content" ObjectID="_1468075732" r:id="rId24">
            <o:LockedField>false</o:LockedField>
          </o:OLEObject>
        </w:object>
      </w:r>
      <w:r>
        <w:t>和</w:t>
      </w:r>
      <w:r>
        <w:object>
          <v:shape id="_x0000_i1033" o:spt="75" alt="eqIdc1d103fc595a759eef885455aa766596" type="#_x0000_t75" style="height:15.75pt;width:21.75pt;" o:ole="t" filled="f" o:preferrelative="t" stroked="f" coordsize="21600,21600">
            <v:path/>
            <v:fill on="f" focussize="0,0"/>
            <v:stroke on="f" joinstyle="miter"/>
            <v:imagedata r:id="rId27" o:title="eqIdc1d103fc595a759eef885455aa766596"/>
            <o:lock v:ext="edit" aspectratio="t"/>
            <w10:wrap type="none"/>
            <w10:anchorlock/>
          </v:shape>
          <o:OLEObject Type="Embed" ProgID="Equation.DSMT4" ShapeID="_x0000_i1033" DrawAspect="Content" ObjectID="_1468075733" r:id="rId26">
            <o:LockedField>false</o:LockedField>
          </o:OLEObject>
        </w:object>
      </w:r>
      <w:r>
        <w:tab/>
      </w:r>
      <w:r>
        <w:t>B．</w:t>
      </w:r>
      <w:r>
        <w:object>
          <v:shape id="_x0000_i1034" o:spt="75" alt="eqIdcde029ac94c601540583c64bc48c17bb" type="#_x0000_t75" style="height:15pt;width:21pt;" o:ole="t" filled="f" o:preferrelative="t" stroked="f" coordsize="21600,21600">
            <v:path/>
            <v:fill on="f" focussize="0,0"/>
            <v:stroke on="f" joinstyle="miter"/>
            <v:imagedata r:id="rId29" o:title="eqIdcde029ac94c601540583c64bc48c17bb"/>
            <o:lock v:ext="edit" aspectratio="t"/>
            <w10:wrap type="none"/>
            <w10:anchorlock/>
          </v:shape>
          <o:OLEObject Type="Embed" ProgID="Equation.DSMT4" ShapeID="_x0000_i1034" DrawAspect="Content" ObjectID="_1468075734" r:id="rId28">
            <o:LockedField>false</o:LockedField>
          </o:OLEObject>
        </w:object>
      </w:r>
      <w:r>
        <w:t>和</w:t>
      </w:r>
      <w:r>
        <w:object>
          <v:shape id="_x0000_i1035" o:spt="75" alt="eqIdfaf0950fa988fbe0bd4e502ee162a7f8" type="#_x0000_t75" style="height:15.75pt;width:25.5pt;" o:ole="t" filled="f" o:preferrelative="t" stroked="f" coordsize="21600,21600">
            <v:path/>
            <v:fill on="f" focussize="0,0"/>
            <v:stroke on="f" joinstyle="miter"/>
            <v:imagedata r:id="rId31" o:title="eqIdfaf0950fa988fbe0bd4e502ee162a7f8"/>
            <o:lock v:ext="edit" aspectratio="t"/>
            <w10:wrap type="none"/>
            <w10:anchorlock/>
          </v:shape>
          <o:OLEObject Type="Embed" ProgID="Equation.DSMT4" ShapeID="_x0000_i1035" DrawAspect="Content" ObjectID="_1468075735" r:id="rId30">
            <o:LockedField>false</o:LockedField>
          </o:OLEObject>
        </w:object>
      </w:r>
      <w:r>
        <w:tab/>
      </w:r>
      <w:r>
        <w:t>C．</w:t>
      </w:r>
      <w:r>
        <w:object>
          <v:shape id="_x0000_i1036" o:spt="75" alt="eqId8a6167b4273085318eb08aae158b6800" type="#_x0000_t75" style="height:15.75pt;width:27pt;" o:ole="t" filled="f" o:preferrelative="t" stroked="f" coordsize="21600,21600">
            <v:path/>
            <v:fill on="f" focussize="0,0"/>
            <v:stroke on="f" joinstyle="miter"/>
            <v:imagedata r:id="rId33" o:title="eqId8a6167b4273085318eb08aae158b6800"/>
            <o:lock v:ext="edit" aspectratio="t"/>
            <w10:wrap type="none"/>
            <w10:anchorlock/>
          </v:shape>
          <o:OLEObject Type="Embed" ProgID="Equation.DSMT4" ShapeID="_x0000_i1036" DrawAspect="Content" ObjectID="_1468075736" r:id="rId32">
            <o:LockedField>false</o:LockedField>
          </o:OLEObject>
        </w:object>
      </w:r>
      <w:r>
        <w:t>和</w:t>
      </w:r>
      <w:r>
        <w:object>
          <v:shape id="_x0000_i1037" o:spt="75" alt="eqIddf9b2aed08af4575b3c43a3e33d61c79" type="#_x0000_t75" style="height:18pt;width:21pt;" o:ole="t" filled="f" o:preferrelative="t" stroked="f" coordsize="21600,21600">
            <v:path/>
            <v:fill on="f" focussize="0,0"/>
            <v:stroke on="f" joinstyle="miter"/>
            <v:imagedata r:id="rId35" o:title="eqIddf9b2aed08af4575b3c43a3e33d61c79"/>
            <o:lock v:ext="edit" aspectratio="t"/>
            <w10:wrap type="none"/>
            <w10:anchorlock/>
          </v:shape>
          <o:OLEObject Type="Embed" ProgID="Equation.DSMT4" ShapeID="_x0000_i1037" DrawAspect="Content" ObjectID="_1468075737" r:id="rId34">
            <o:LockedField>false</o:LockedField>
          </o:OLEObject>
        </w:object>
      </w:r>
      <w:r>
        <w:tab/>
      </w:r>
      <w:r>
        <w:t>D．</w:t>
      </w:r>
      <w:r>
        <w:object>
          <v:shape id="_x0000_i1038" o:spt="75" alt="eqId427e880a7289fe39b352a2ec425f7405" type="#_x0000_t75" style="height:17.25pt;width:21pt;" o:ole="t" filled="f" o:preferrelative="t" stroked="f" coordsize="21600,21600">
            <v:path/>
            <v:fill on="f" focussize="0,0"/>
            <v:stroke on="f" joinstyle="miter"/>
            <v:imagedata r:id="rId37" o:title="eqId427e880a7289fe39b352a2ec425f7405"/>
            <o:lock v:ext="edit" aspectratio="t"/>
            <w10:wrap type="none"/>
            <w10:anchorlock/>
          </v:shape>
          <o:OLEObject Type="Embed" ProgID="Equation.DSMT4" ShapeID="_x0000_i1038" DrawAspect="Content" ObjectID="_1468075738" r:id="rId36">
            <o:LockedField>false</o:LockedField>
          </o:OLEObject>
        </w:object>
      </w:r>
      <w:r>
        <w:t>和</w:t>
      </w:r>
      <w:r>
        <w:object>
          <v:shape id="_x0000_i1039" o:spt="75" alt="eqId179e52b61af8ffe8691a23b3d5e2ff8b" type="#_x0000_t75" style="height:20.25pt;width:30.75pt;" o:ole="t" filled="f" o:preferrelative="t" stroked="f" coordsize="21600,21600">
            <v:path/>
            <v:fill on="f" focussize="0,0"/>
            <v:stroke on="f" joinstyle="miter"/>
            <v:imagedata r:id="rId39" o:title="eqId179e52b61af8ffe8691a23b3d5e2ff8b"/>
            <o:lock v:ext="edit" aspectratio="t"/>
            <w10:wrap type="none"/>
            <w10:anchorlock/>
          </v:shape>
          <o:OLEObject Type="Embed" ProgID="Equation.DSMT4" ShapeID="_x0000_i1039" DrawAspect="Content" ObjectID="_1468075739" r:id="rId38">
            <o:LockedField>false</o:LockedField>
          </o:OLEObject>
        </w:object>
      </w:r>
    </w:p>
    <w:p w14:paraId="23EB6A50">
      <w:pPr>
        <w:spacing w:line="360" w:lineRule="auto"/>
        <w:jc w:val="left"/>
        <w:textAlignment w:val="center"/>
      </w:pPr>
      <w:r>
        <w:t>6．若关于</w:t>
      </w:r>
      <w:r>
        <w:rPr>
          <w:rFonts w:ascii="Times New Roman" w:hAnsi="Times New Roman" w:eastAsia="Times New Roman"/>
          <w:i/>
        </w:rPr>
        <w:t>x</w:t>
      </w:r>
      <w:r>
        <w:t>的方程</w:t>
      </w:r>
      <w:r>
        <w:object>
          <v:shape id="_x0000_i1040" o:spt="75" alt="eqIdd9e1fcee3c114210a6509ce48dbd2ffb" type="#_x0000_t75" style="height:17.25pt;width:97.5pt;" o:ole="t" filled="f" o:preferrelative="t" stroked="f" coordsize="21600,21600">
            <v:path/>
            <v:fill on="f" focussize="0,0"/>
            <v:stroke on="f" joinstyle="miter"/>
            <v:imagedata r:id="rId41" o:title="eqIdd9e1fcee3c114210a6509ce48dbd2ffb"/>
            <o:lock v:ext="edit" aspectratio="t"/>
            <w10:wrap type="none"/>
            <w10:anchorlock/>
          </v:shape>
          <o:OLEObject Type="Embed" ProgID="Equation.DSMT4" ShapeID="_x0000_i1040" DrawAspect="Content" ObjectID="_1468075740" r:id="rId40">
            <o:LockedField>false</o:LockedField>
          </o:OLEObject>
        </w:object>
      </w:r>
      <w:r>
        <w:t>是一元二次方程，则（</w:t>
      </w:r>
      <w:r>
        <w:rPr>
          <w:rFonts w:ascii="Times New Roman" w:hAnsi="Times New Roman" w:eastAsia="Times New Roman"/>
          <w:kern w:val="0"/>
          <w:sz w:val="24"/>
          <w:szCs w:val="24"/>
        </w:rPr>
        <w:t>   </w:t>
      </w:r>
      <w:r>
        <w:t>）</w:t>
      </w:r>
    </w:p>
    <w:p w14:paraId="3728E916">
      <w:pPr>
        <w:tabs>
          <w:tab w:val="left" w:pos="2078"/>
          <w:tab w:val="left" w:pos="4156"/>
          <w:tab w:val="left" w:pos="6234"/>
        </w:tabs>
        <w:spacing w:line="360" w:lineRule="auto"/>
        <w:ind w:left="300"/>
        <w:jc w:val="left"/>
        <w:textAlignment w:val="center"/>
        <w:rPr>
          <w:rFonts w:hint="eastAsia"/>
        </w:rPr>
      </w:pPr>
      <w:r>
        <w:t>A．</w:t>
      </w:r>
      <w:r>
        <w:object>
          <v:shape id="_x0000_i1041" o:spt="75" alt="eqIde94f16d5ed858699bfea5039a7bf8ae6" type="#_x0000_t75" style="height:12pt;width:27pt;" o:ole="t" filled="f" o:preferrelative="t" stroked="f" coordsize="21600,21600">
            <v:path/>
            <v:fill on="f" focussize="0,0"/>
            <v:stroke on="f" joinstyle="miter"/>
            <v:imagedata r:id="rId43" o:title="eqIde94f16d5ed858699bfea5039a7bf8ae6"/>
            <o:lock v:ext="edit" aspectratio="t"/>
            <w10:wrap type="none"/>
            <w10:anchorlock/>
          </v:shape>
          <o:OLEObject Type="Embed" ProgID="Equation.DSMT4" ShapeID="_x0000_i1041" DrawAspect="Content" ObjectID="_1468075741" r:id="rId42">
            <o:LockedField>false</o:LockedField>
          </o:OLEObject>
        </w:object>
      </w:r>
      <w:r>
        <w:tab/>
      </w:r>
      <w:r>
        <w:t>B．</w:t>
      </w:r>
      <w:r>
        <w:object>
          <v:shape id="_x0000_i1042" o:spt="75" alt="eqIdd0db2c49919467a2e14540f2aabd05cb" type="#_x0000_t75" style="height:12pt;width:32.25pt;" o:ole="t" filled="f" o:preferrelative="t" stroked="f" coordsize="21600,21600">
            <v:path/>
            <v:fill on="f" focussize="0,0"/>
            <v:stroke on="f" joinstyle="miter"/>
            <v:imagedata r:id="rId45" o:title="eqIdd0db2c49919467a2e14540f2aabd05cb"/>
            <o:lock v:ext="edit" aspectratio="t"/>
            <w10:wrap type="none"/>
            <w10:anchorlock/>
          </v:shape>
          <o:OLEObject Type="Embed" ProgID="Equation.DSMT4" ShapeID="_x0000_i1042" DrawAspect="Content" ObjectID="_1468075742" r:id="rId44">
            <o:LockedField>false</o:LockedField>
          </o:OLEObject>
        </w:object>
      </w:r>
      <w:r>
        <w:tab/>
      </w:r>
      <w:r>
        <w:t>C．</w:t>
      </w:r>
      <w:r>
        <w:object>
          <v:shape id="_x0000_i1043" o:spt="75" alt="eqIde05bd7d9bb486e2b3660af90dff8d609" type="#_x0000_t75" style="height:12pt;width:32.25pt;" o:ole="t" filled="f" o:preferrelative="t" stroked="f" coordsize="21600,21600">
            <v:path/>
            <v:fill on="f" focussize="0,0"/>
            <v:stroke on="f" joinstyle="miter"/>
            <v:imagedata r:id="rId47" o:title="eqIde05bd7d9bb486e2b3660af90dff8d609"/>
            <o:lock v:ext="edit" aspectratio="t"/>
            <w10:wrap type="none"/>
            <w10:anchorlock/>
          </v:shape>
          <o:OLEObject Type="Embed" ProgID="Equation.DSMT4" ShapeID="_x0000_i1043" DrawAspect="Content" ObjectID="_1468075743" r:id="rId46">
            <o:LockedField>false</o:LockedField>
          </o:OLEObject>
        </w:object>
      </w:r>
      <w:r>
        <w:tab/>
      </w:r>
      <w:r>
        <w:t>D．</w:t>
      </w:r>
      <w:r>
        <w:object>
          <v:shape id="_x0000_i1044" o:spt="75" alt="eqIdbe17a78f969ea0ce201d42bb0485dc43" type="#_x0000_t75" style="height:12.75pt;width:33.75pt;" o:ole="t" filled="f" o:preferrelative="t" stroked="f" coordsize="21600,21600">
            <v:path/>
            <v:fill on="f" focussize="0,0"/>
            <v:stroke on="f" joinstyle="miter"/>
            <v:imagedata r:id="rId49" o:title="eqIdbe17a78f969ea0ce201d42bb0485dc43"/>
            <o:lock v:ext="edit" aspectratio="t"/>
            <w10:wrap type="none"/>
            <w10:anchorlock/>
          </v:shape>
          <o:OLEObject Type="Embed" ProgID="Equation.DSMT4" ShapeID="_x0000_i1044" DrawAspect="Content" ObjectID="_1468075744" r:id="rId48">
            <o:LockedField>false</o:LockedField>
          </o:OLEObject>
        </w:object>
      </w:r>
    </w:p>
    <w:p w14:paraId="3782C390">
      <w:pPr>
        <w:snapToGrid w:val="0"/>
        <w:spacing w:line="360" w:lineRule="auto"/>
        <w:jc w:val="center"/>
        <w:textAlignment w:val="center"/>
        <w:outlineLvl w:val="0"/>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88</w:t>
      </w:r>
      <w:r>
        <w:rPr>
          <w:rFonts w:ascii="黑体" w:hAnsi="黑体" w:eastAsia="黑体"/>
          <w:color w:val="000000"/>
          <w:kern w:val="0"/>
          <w:sz w:val="28"/>
          <w:szCs w:val="28"/>
        </w:rPr>
        <w:t>分）</w:t>
      </w:r>
    </w:p>
    <w:p w14:paraId="2E954B99">
      <w:pPr>
        <w:spacing w:line="360" w:lineRule="auto"/>
        <w:jc w:val="left"/>
        <w:textAlignment w:val="center"/>
        <w:outlineLvl w:val="1"/>
        <w:rPr>
          <w:rFonts w:ascii="Times New Roman" w:hAnsi="Times New Roman" w:eastAsia="黑体"/>
          <w:bCs/>
          <w:color w:val="000000"/>
          <w:szCs w:val="21"/>
        </w:rPr>
      </w:pPr>
      <w:bookmarkStart w:id="1" w:name="_Hlk155610576"/>
      <w:bookmarkStart w:id="2" w:name="_Hlk137143681"/>
      <w:bookmarkStart w:id="3" w:name="_Hlk140486017"/>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rPr>
        <w:t>2</w:t>
      </w:r>
      <w:r>
        <w:rPr>
          <w:rFonts w:ascii="Times New Roman" w:hAnsi="Times New Roman" w:eastAsia="黑体"/>
          <w:bCs/>
          <w:color w:val="000000"/>
          <w:szCs w:val="21"/>
        </w:rPr>
        <w:t>分，满分</w:t>
      </w:r>
      <w:r>
        <w:rPr>
          <w:rFonts w:hint="eastAsia" w:ascii="Times New Roman" w:hAnsi="Times New Roman" w:eastAsia="黑体"/>
          <w:bCs/>
          <w:color w:val="000000"/>
          <w:szCs w:val="21"/>
        </w:rPr>
        <w:t>24</w:t>
      </w:r>
      <w:r>
        <w:rPr>
          <w:rFonts w:ascii="Times New Roman" w:hAnsi="Times New Roman" w:eastAsia="黑体"/>
          <w:bCs/>
          <w:color w:val="000000"/>
          <w:szCs w:val="21"/>
        </w:rPr>
        <w:t>分）</w:t>
      </w:r>
    </w:p>
    <w:bookmarkEnd w:id="1"/>
    <w:bookmarkEnd w:id="2"/>
    <w:bookmarkEnd w:id="3"/>
    <w:p w14:paraId="3081EFB8">
      <w:pPr>
        <w:spacing w:line="360" w:lineRule="auto"/>
        <w:jc w:val="left"/>
        <w:textAlignment w:val="center"/>
      </w:pPr>
      <w:r>
        <w:t>7．</w:t>
      </w:r>
      <w:r>
        <w:object>
          <v:shape id="_x0000_i1045" o:spt="75" alt="eqId0848b607692049b63acc893f28a0497b" type="#_x0000_t75" style="height:15.75pt;width:25.5pt;" o:ole="t" filled="f" o:preferrelative="t" stroked="f" coordsize="21600,21600">
            <v:path/>
            <v:fill on="f" focussize="0,0"/>
            <v:stroke on="f" joinstyle="miter"/>
            <v:imagedata r:id="rId51" o:title="eqId0848b607692049b63acc893f28a0497b"/>
            <o:lock v:ext="edit" aspectratio="t"/>
            <w10:wrap type="none"/>
            <w10:anchorlock/>
          </v:shape>
          <o:OLEObject Type="Embed" ProgID="Equation.DSMT4" ShapeID="_x0000_i1045" DrawAspect="Content" ObjectID="_1468075745" r:id="rId50">
            <o:LockedField>false</o:LockedField>
          </o:OLEObject>
        </w:object>
      </w:r>
      <w:r>
        <w:t>的算术平方根为</w:t>
      </w:r>
      <w:r>
        <w:rPr>
          <w:rFonts w:ascii="Times New Roman" w:hAnsi="Times New Roman" w:eastAsia="Times New Roman"/>
          <w:u w:val="single"/>
        </w:rPr>
        <w:t xml:space="preserve">        </w:t>
      </w:r>
      <w:r>
        <w:t>．</w:t>
      </w:r>
    </w:p>
    <w:p w14:paraId="03D63619">
      <w:pPr>
        <w:spacing w:line="360" w:lineRule="auto"/>
        <w:jc w:val="left"/>
        <w:textAlignment w:val="center"/>
      </w:pPr>
      <w:r>
        <w:t>8．比较大小：</w:t>
      </w:r>
      <w:r>
        <w:object>
          <v:shape id="_x0000_i1046" o:spt="75" alt="eqId6aa497fda508e5c42fcfd5c1718dd2aa" type="#_x0000_t75" style="height:29.25pt;width:39.75pt;" o:ole="t" filled="f" o:preferrelative="t" stroked="f" coordsize="21600,21600">
            <v:path/>
            <v:fill on="f" focussize="0,0"/>
            <v:stroke on="f" joinstyle="miter"/>
            <v:imagedata r:id="rId53" o:title="eqId6aa497fda508e5c42fcfd5c1718dd2aa"/>
            <o:lock v:ext="edit" aspectratio="t"/>
            <w10:wrap type="none"/>
            <w10:anchorlock/>
          </v:shape>
          <o:OLEObject Type="Embed" ProgID="Equation.DSMT4" ShapeID="_x0000_i1046" DrawAspect="Content" ObjectID="_1468075746" r:id="rId52">
            <o:LockedField>false</o:LockedField>
          </o:OLEObject>
        </w:object>
      </w:r>
      <w:r>
        <w:rPr>
          <w:rFonts w:ascii="Times New Roman" w:hAnsi="Times New Roman" w:eastAsia="Times New Roman"/>
          <w:u w:val="single"/>
        </w:rPr>
        <w:t xml:space="preserve">      </w:t>
      </w:r>
      <w:r>
        <w:object>
          <v:shape id="_x0000_i1047" o:spt="75" alt="eqId2dc46579d4e44844a888920390f4f56b" type="#_x0000_t75" style="height:29.25pt;width:31.5pt;" o:ole="t" filled="f" o:preferrelative="t" stroked="f" coordsize="21600,21600">
            <v:path/>
            <v:fill on="f" focussize="0,0"/>
            <v:stroke on="f" joinstyle="miter"/>
            <v:imagedata r:id="rId55" o:title="eqId2dc46579d4e44844a888920390f4f56b"/>
            <o:lock v:ext="edit" aspectratio="t"/>
            <w10:wrap type="none"/>
            <w10:anchorlock/>
          </v:shape>
          <o:OLEObject Type="Embed" ProgID="Equation.DSMT4" ShapeID="_x0000_i1047" DrawAspect="Content" ObjectID="_1468075747" r:id="rId54">
            <o:LockedField>false</o:LockedField>
          </o:OLEObject>
        </w:object>
      </w:r>
      <w:r>
        <w:t>．（填“</w:t>
      </w:r>
      <w:r>
        <w:object>
          <v:shape id="_x0000_i1048" o:spt="75" alt="eqId392cdb9d30684cce244bef94b8d861b9" type="#_x0000_t75" style="height:9pt;width:9pt;" o:ole="t" filled="f" o:preferrelative="t" stroked="f" coordsize="21600,21600">
            <v:path/>
            <v:fill on="f" focussize="0,0"/>
            <v:stroke on="f" joinstyle="miter"/>
            <v:imagedata r:id="rId57" o:title="eqId392cdb9d30684cce244bef94b8d861b9"/>
            <o:lock v:ext="edit" aspectratio="t"/>
            <w10:wrap type="none"/>
            <w10:anchorlock/>
          </v:shape>
          <o:OLEObject Type="Embed" ProgID="Equation.DSMT4" ShapeID="_x0000_i1048" DrawAspect="Content" ObjectID="_1468075748" r:id="rId56">
            <o:LockedField>false</o:LockedField>
          </o:OLEObject>
        </w:object>
      </w:r>
      <w:r>
        <w:t xml:space="preserve">”“ </w:t>
      </w:r>
      <w:r>
        <w:object>
          <v:shape id="_x0000_i1049" o:spt="75" alt="eqId4ff7942da6c3fc4005256fb1458557c0" type="#_x0000_t75" style="height:9pt;width:9pt;" o:ole="t" filled="f" o:preferrelative="t" stroked="f" coordsize="21600,21600">
            <v:path/>
            <v:fill on="f" focussize="0,0"/>
            <v:stroke on="f" joinstyle="miter"/>
            <v:imagedata r:id="rId59" o:title="eqId4ff7942da6c3fc4005256fb1458557c0"/>
            <o:lock v:ext="edit" aspectratio="t"/>
            <w10:wrap type="none"/>
            <w10:anchorlock/>
          </v:shape>
          <o:OLEObject Type="Embed" ProgID="Equation.DSMT4" ShapeID="_x0000_i1049" DrawAspect="Content" ObjectID="_1468075749" r:id="rId58">
            <o:LockedField>false</o:LockedField>
          </o:OLEObject>
        </w:object>
      </w:r>
      <w:r>
        <w:t>”或“</w:t>
      </w:r>
      <w:r>
        <w:object>
          <v:shape id="_x0000_i1050" o:spt="75" alt="eqId6706fe00b4e231e62d9ecbec567d526b" type="#_x0000_t75" style="height:7.5pt;width:9pt;" o:ole="t" filled="f" o:preferrelative="t" stroked="f" coordsize="21600,21600">
            <v:path/>
            <v:fill on="f" focussize="0,0"/>
            <v:stroke on="f" joinstyle="miter"/>
            <v:imagedata r:id="rId61" o:title="eqId6706fe00b4e231e62d9ecbec567d526b"/>
            <o:lock v:ext="edit" aspectratio="t"/>
            <w10:wrap type="none"/>
            <w10:anchorlock/>
          </v:shape>
          <o:OLEObject Type="Embed" ProgID="Equation.DSMT4" ShapeID="_x0000_i1050" DrawAspect="Content" ObjectID="_1468075750" r:id="rId60">
            <o:LockedField>false</o:LockedField>
          </o:OLEObject>
        </w:object>
      </w:r>
      <w:r>
        <w:t>”）</w:t>
      </w:r>
    </w:p>
    <w:p w14:paraId="4BE5FECD">
      <w:pPr>
        <w:spacing w:line="360" w:lineRule="auto"/>
        <w:jc w:val="left"/>
        <w:textAlignment w:val="center"/>
      </w:pPr>
      <w:r>
        <w:t>9．</w:t>
      </w:r>
      <w:r>
        <w:object>
          <v:shape id="_x0000_i1051" o:spt="75" alt="eqId896240264fb6f4db769f575d756ee161" type="#_x0000_t75" style="height:12.75pt;width:57.75pt;" o:ole="t" filled="f" o:preferrelative="t" stroked="f" coordsize="21600,21600">
            <v:path/>
            <v:fill on="f" focussize="0,0"/>
            <v:stroke on="f" joinstyle="miter"/>
            <v:imagedata r:id="rId63" o:title="eqId896240264fb6f4db769f575d756ee161"/>
            <o:lock v:ext="edit" aspectratio="t"/>
            <w10:wrap type="none"/>
            <w10:anchorlock/>
          </v:shape>
          <o:OLEObject Type="Embed" ProgID="Equation.DSMT4" ShapeID="_x0000_i1051" DrawAspect="Content" ObjectID="_1468075751" r:id="rId62">
            <o:LockedField>false</o:LockedField>
          </o:OLEObject>
        </w:object>
      </w:r>
      <w:r>
        <w:t xml:space="preserve"> 用科学记数法表示为</w:t>
      </w:r>
      <w:r>
        <w:rPr>
          <w:rFonts w:ascii="Times New Roman" w:hAnsi="Times New Roman" w:eastAsia="Times New Roman"/>
          <w:u w:val="single"/>
        </w:rPr>
        <w:t xml:space="preserve">                    </w:t>
      </w:r>
      <w:r>
        <w:t>．</w:t>
      </w:r>
    </w:p>
    <w:p w14:paraId="516CCE45">
      <w:pPr>
        <w:spacing w:line="360" w:lineRule="auto"/>
        <w:jc w:val="left"/>
        <w:textAlignment w:val="center"/>
      </w:pPr>
      <w:r>
        <w:t>10．若</w:t>
      </w:r>
      <w:r>
        <w:object>
          <v:shape id="_x0000_i1052" o:spt="75" alt="eqId81dea63b8ce3e51adf66cf7b9982a248"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052" DrawAspect="Content" ObjectID="_1468075752" r:id="rId64">
            <o:LockedField>false</o:LockedField>
          </o:OLEObject>
        </w:object>
      </w:r>
      <w:r>
        <w:t>是</w:t>
      </w:r>
      <w:r>
        <w:object>
          <v:shape id="_x0000_i1053" o:spt="75" alt="eqIda7ffe8515ff6183c1c7775dc6f94bdb8" type="#_x0000_t75" style="height:14.25pt;width:14.25pt;" o:ole="t" filled="f" o:preferrelative="t" stroked="f" coordsize="21600,21600">
            <v:path/>
            <v:fill on="f" focussize="0,0"/>
            <v:stroke on="f" joinstyle="miter"/>
            <v:imagedata r:id="rId67" o:title="eqIda7ffe8515ff6183c1c7775dc6f94bdb8"/>
            <o:lock v:ext="edit" aspectratio="t"/>
            <w10:wrap type="none"/>
            <w10:anchorlock/>
          </v:shape>
          <o:OLEObject Type="Embed" ProgID="Equation.DSMT4" ShapeID="_x0000_i1053" DrawAspect="Content" ObjectID="_1468075753" r:id="rId66">
            <o:LockedField>false</o:LockedField>
          </o:OLEObject>
        </w:object>
      </w:r>
      <w:r>
        <w:t>的小数部分，则代数式</w:t>
      </w:r>
      <w:r>
        <w:object>
          <v:shape id="_x0000_i1054" o:spt="75" alt="eqIdaf8c88b08aa2910c46c587ea9d5940af" type="#_x0000_t75" style="height:17.25pt;width:39pt;" o:ole="t" filled="f" o:preferrelative="t" stroked="f" coordsize="21600,21600">
            <v:path/>
            <v:fill on="f" focussize="0,0"/>
            <v:stroke on="f" joinstyle="miter"/>
            <v:imagedata r:id="rId69" o:title="eqIdaf8c88b08aa2910c46c587ea9d5940af"/>
            <o:lock v:ext="edit" aspectratio="t"/>
            <w10:wrap type="none"/>
            <w10:anchorlock/>
          </v:shape>
          <o:OLEObject Type="Embed" ProgID="Equation.DSMT4" ShapeID="_x0000_i1054" DrawAspect="Content" ObjectID="_1468075754" r:id="rId68">
            <o:LockedField>false</o:LockedField>
          </o:OLEObject>
        </w:object>
      </w:r>
      <w:r>
        <w:t>的值为</w:t>
      </w:r>
      <w:r>
        <w:rPr>
          <w:rFonts w:ascii="Times New Roman" w:hAnsi="Times New Roman" w:eastAsia="Times New Roman"/>
          <w:u w:val="single"/>
        </w:rPr>
        <w:t xml:space="preserve">        </w:t>
      </w:r>
      <w:r>
        <w:t>．</w:t>
      </w:r>
    </w:p>
    <w:p w14:paraId="56321810">
      <w:pPr>
        <w:spacing w:line="360" w:lineRule="auto"/>
        <w:jc w:val="left"/>
        <w:textAlignment w:val="center"/>
      </w:pPr>
      <w:r>
        <w:t>11．已知实数</w:t>
      </w:r>
      <w:r>
        <w:object>
          <v:shape id="_x0000_i1055" o:spt="75" alt="eqId0a6936d370d6a238a608ca56f87198de" type="#_x0000_t75" style="height:9.75pt;width:9pt;" o:ole="t" filled="f" o:preferrelative="t" stroked="f" coordsize="21600,21600">
            <v:path/>
            <v:fill on="f" focussize="0,0"/>
            <v:stroke on="f" joinstyle="miter"/>
            <v:imagedata r:id="rId71" o:title="eqId0a6936d370d6a238a608ca56f87198de"/>
            <o:lock v:ext="edit" aspectratio="t"/>
            <w10:wrap type="none"/>
            <w10:anchorlock/>
          </v:shape>
          <o:OLEObject Type="Embed" ProgID="Equation.DSMT4" ShapeID="_x0000_i1055" DrawAspect="Content" ObjectID="_1468075755" r:id="rId70">
            <o:LockedField>false</o:LockedField>
          </o:OLEObject>
        </w:object>
      </w:r>
      <w:r>
        <w:t>满足</w:t>
      </w:r>
      <w:r>
        <w:object>
          <v:shape id="_x0000_i1056" o:spt="75" alt="eqIde1f2df66fb75800f5581dcd8ca8dbe84" type="#_x0000_t75" style="height:18.75pt;width:111.75pt;" o:ole="t" filled="f" o:preferrelative="t" stroked="f" coordsize="21600,21600">
            <v:path/>
            <v:fill on="f" focussize="0,0"/>
            <v:stroke on="f" joinstyle="miter"/>
            <v:imagedata r:id="rId73" o:title="eqIde1f2df66fb75800f5581dcd8ca8dbe84"/>
            <o:lock v:ext="edit" aspectratio="t"/>
            <w10:wrap type="none"/>
            <w10:anchorlock/>
          </v:shape>
          <o:OLEObject Type="Embed" ProgID="Equation.DSMT4" ShapeID="_x0000_i1056" DrawAspect="Content" ObjectID="_1468075756" r:id="rId72">
            <o:LockedField>false</o:LockedField>
          </o:OLEObject>
        </w:object>
      </w:r>
      <w:r>
        <w:t>，则</w:t>
      </w:r>
      <w:r>
        <w:object>
          <v:shape id="_x0000_i1057" o:spt="75" alt="eqId4b9a6cbcdaa900cf5f27a9f9ce105c3a" type="#_x0000_t75" style="height:14.25pt;width:51.75pt;" o:ole="t" filled="f" o:preferrelative="t" stroked="f" coordsize="21600,21600">
            <v:path/>
            <v:fill on="f" focussize="0,0"/>
            <v:stroke on="f" joinstyle="miter"/>
            <v:imagedata r:id="rId75" o:title="eqId4b9a6cbcdaa900cf5f27a9f9ce105c3a"/>
            <o:lock v:ext="edit" aspectratio="t"/>
            <w10:wrap type="none"/>
            <w10:anchorlock/>
          </v:shape>
          <o:OLEObject Type="Embed" ProgID="Equation.DSMT4" ShapeID="_x0000_i1057" DrawAspect="Content" ObjectID="_1468075757" r:id="rId74">
            <o:LockedField>false</o:LockedField>
          </o:OLEObject>
        </w:object>
      </w:r>
      <w:r>
        <w:rPr>
          <w:rFonts w:ascii="Times New Roman" w:hAnsi="Times New Roman" w:eastAsia="Times New Roman"/>
          <w:u w:val="single"/>
        </w:rPr>
        <w:t xml:space="preserve">      </w:t>
      </w:r>
      <w:r>
        <w:t>．</w:t>
      </w:r>
    </w:p>
    <w:p w14:paraId="5AD20656">
      <w:pPr>
        <w:spacing w:line="360" w:lineRule="auto"/>
        <w:jc w:val="left"/>
        <w:textAlignment w:val="center"/>
      </w:pPr>
      <w:r>
        <w:t>12．若最简二次根式</w:t>
      </w:r>
      <w:r>
        <w:object>
          <v:shape id="_x0000_i1058" o:spt="75" alt="eqId33b702ede0ee323c8218f98bc6482e4f" type="#_x0000_t75" style="height:17.25pt;width:51.75pt;" o:ole="t" filled="f" o:preferrelative="t" stroked="f" coordsize="21600,21600">
            <v:path/>
            <v:fill on="f" focussize="0,0"/>
            <v:stroke on="f" joinstyle="miter"/>
            <v:imagedata r:id="rId77" o:title="eqId33b702ede0ee323c8218f98bc6482e4f"/>
            <o:lock v:ext="edit" aspectratio="t"/>
            <w10:wrap type="none"/>
            <w10:anchorlock/>
          </v:shape>
          <o:OLEObject Type="Embed" ProgID="Equation.DSMT4" ShapeID="_x0000_i1058" DrawAspect="Content" ObjectID="_1468075758" r:id="rId76">
            <o:LockedField>false</o:LockedField>
          </o:OLEObject>
        </w:object>
      </w:r>
      <w:r>
        <w:t>与最简二次根式</w:t>
      </w:r>
      <w:r>
        <w:object>
          <v:shape id="_x0000_i1059" o:spt="75" alt="eqIdd130b61d4e1e9cdd8e905b2365ef3c1e" type="#_x0000_t75" style="height:16.5pt;width:47.25pt;" o:ole="t" filled="f" o:preferrelative="t" stroked="f" coordsize="21600,21600">
            <v:path/>
            <v:fill on="f" focussize="0,0"/>
            <v:stroke on="f" joinstyle="miter"/>
            <v:imagedata r:id="rId79" o:title="eqIdd130b61d4e1e9cdd8e905b2365ef3c1e"/>
            <o:lock v:ext="edit" aspectratio="t"/>
            <w10:wrap type="none"/>
            <w10:anchorlock/>
          </v:shape>
          <o:OLEObject Type="Embed" ProgID="Equation.DSMT4" ShapeID="_x0000_i1059" DrawAspect="Content" ObjectID="_1468075759" r:id="rId78">
            <o:LockedField>false</o:LockedField>
          </o:OLEObject>
        </w:object>
      </w:r>
      <w:r>
        <w:t>是同类二次根式，则</w:t>
      </w:r>
      <w:r>
        <w:object>
          <v:shape id="_x0000_i1060" o:spt="75" alt="eqIdedff1881635893293dd411ead8194aca" type="#_x0000_t75" style="height:12.75pt;width:32.25pt;" o:ole="t" filled="f" o:preferrelative="t" stroked="f" coordsize="21600,21600">
            <v:path/>
            <v:fill on="f" focussize="0,0"/>
            <v:stroke on="f" joinstyle="miter"/>
            <v:imagedata r:id="rId81" o:title="eqIdedff1881635893293dd411ead8194aca"/>
            <o:lock v:ext="edit" aspectratio="t"/>
            <w10:wrap type="none"/>
            <w10:anchorlock/>
          </v:shape>
          <o:OLEObject Type="Embed" ProgID="Equation.DSMT4" ShapeID="_x0000_i1060" DrawAspect="Content" ObjectID="_1468075760" r:id="rId80">
            <o:LockedField>false</o:LockedField>
          </o:OLEObject>
        </w:object>
      </w:r>
      <w:r>
        <w:rPr>
          <w:rFonts w:ascii="Times New Roman" w:hAnsi="Times New Roman" w:eastAsia="Times New Roman"/>
          <w:u w:val="single"/>
        </w:rPr>
        <w:t xml:space="preserve">      </w:t>
      </w:r>
      <w:r>
        <w:t>．</w:t>
      </w:r>
    </w:p>
    <w:p w14:paraId="4649F9FE">
      <w:pPr>
        <w:spacing w:line="360" w:lineRule="auto"/>
        <w:jc w:val="left"/>
        <w:textAlignment w:val="center"/>
      </w:pPr>
      <w:r>
        <w:t>13．已知</w:t>
      </w:r>
      <w:r>
        <w:object>
          <v:shape id="_x0000_i1061" o:spt="75" alt="eqId0a53b068efd5d91b607f1b8e2842895d" type="#_x0000_t75" style="height:13.5pt;width:65.25pt;" o:ole="t" filled="f" o:preferrelative="t" stroked="f" coordsize="21600,21600">
            <v:path/>
            <v:fill on="f" focussize="0,0"/>
            <v:stroke on="f" joinstyle="miter"/>
            <v:imagedata r:id="rId83" o:title="eqId0a53b068efd5d91b607f1b8e2842895d"/>
            <o:lock v:ext="edit" aspectratio="t"/>
            <w10:wrap type="none"/>
            <w10:anchorlock/>
          </v:shape>
          <o:OLEObject Type="Embed" ProgID="Equation.DSMT4" ShapeID="_x0000_i1061" DrawAspect="Content" ObjectID="_1468075761" r:id="rId82">
            <o:LockedField>false</o:LockedField>
          </o:OLEObject>
        </w:object>
      </w:r>
      <w:r>
        <w:t>，</w:t>
      </w:r>
      <w:r>
        <w:object>
          <v:shape id="_x0000_i1062" o:spt="75" alt="eqId8dc915e4ee14008d98cf24bd53367a04" type="#_x0000_t75" style="height:15.75pt;width:75pt;" o:ole="t" filled="f" o:preferrelative="t" stroked="f" coordsize="21600,21600">
            <v:path/>
            <v:fill on="f" focussize="0,0"/>
            <v:stroke on="f" joinstyle="miter"/>
            <v:imagedata r:id="rId85" o:title="eqId8dc915e4ee14008d98cf24bd53367a04"/>
            <o:lock v:ext="edit" aspectratio="t"/>
            <w10:wrap type="none"/>
            <w10:anchorlock/>
          </v:shape>
          <o:OLEObject Type="Embed" ProgID="Equation.DSMT4" ShapeID="_x0000_i1062" DrawAspect="Content" ObjectID="_1468075762" r:id="rId84">
            <o:LockedField>false</o:LockedField>
          </o:OLEObject>
        </w:object>
      </w:r>
      <w:r>
        <w:t>，则</w:t>
      </w:r>
      <w:r>
        <w:object>
          <v:shape id="_x0000_i1063" o:spt="75" alt="eqId1df53e36b0136b885375c500683932dc" type="#_x0000_t75" style="height:13.5pt;width:57pt;" o:ole="t" filled="f" o:preferrelative="t" stroked="f" coordsize="21600,21600">
            <v:path/>
            <v:fill on="f" focussize="0,0"/>
            <v:stroke on="f" joinstyle="miter"/>
            <v:imagedata r:id="rId87" o:title="eqId1df53e36b0136b885375c500683932dc"/>
            <o:lock v:ext="edit" aspectratio="t"/>
            <w10:wrap type="none"/>
            <w10:anchorlock/>
          </v:shape>
          <o:OLEObject Type="Embed" ProgID="Equation.DSMT4" ShapeID="_x0000_i1063" DrawAspect="Content" ObjectID="_1468075763" r:id="rId86">
            <o:LockedField>false</o:LockedField>
          </o:OLEObject>
        </w:object>
      </w:r>
      <w:r>
        <w:rPr>
          <w:rFonts w:ascii="Times New Roman" w:hAnsi="Times New Roman" w:eastAsia="Times New Roman"/>
          <w:u w:val="single"/>
        </w:rPr>
        <w:t xml:space="preserve">       </w:t>
      </w:r>
      <w:r>
        <w:t>．</w:t>
      </w:r>
    </w:p>
    <w:p w14:paraId="1F085C91">
      <w:pPr>
        <w:spacing w:line="360" w:lineRule="auto"/>
        <w:jc w:val="left"/>
        <w:textAlignment w:val="center"/>
      </w:pPr>
      <w:r>
        <w:t>14．对于</w:t>
      </w:r>
      <w:r>
        <w:object>
          <v:shape id="_x0000_i1064" o:spt="75" alt="eqIde15dfdcc75b49a49cbbf43ade6ad66e7" type="#_x0000_t75" style="height:15.75pt;width:32.25pt;" o:ole="t" filled="f" o:preferrelative="t" stroked="f" coordsize="21600,21600">
            <v:path/>
            <v:fill on="f" focussize="0,0"/>
            <v:stroke on="f" joinstyle="miter"/>
            <v:imagedata r:id="rId89" o:title="eqIde15dfdcc75b49a49cbbf43ade6ad66e7"/>
            <o:lock v:ext="edit" aspectratio="t"/>
            <w10:wrap type="none"/>
            <w10:anchorlock/>
          </v:shape>
          <o:OLEObject Type="Embed" ProgID="Equation.DSMT4" ShapeID="_x0000_i1064" DrawAspect="Content" ObjectID="_1468075764" r:id="rId88">
            <o:LockedField>false</o:LockedField>
          </o:OLEObject>
        </w:object>
      </w:r>
      <w:r>
        <w:t>，当</w:t>
      </w:r>
      <w:r>
        <w:object>
          <v:shape id="_x0000_i1065" o:spt="75" alt="eqIde15dfdcc75b49a49cbbf43ade6ad66e7" type="#_x0000_t75" style="height:15.75pt;width:32.25pt;" o:ole="t" filled="f" o:preferrelative="t" stroked="f" coordsize="21600,21600">
            <v:path/>
            <v:fill on="f" focussize="0,0"/>
            <v:stroke on="f" joinstyle="miter"/>
            <v:imagedata r:id="rId89" o:title="eqIde15dfdcc75b49a49cbbf43ade6ad66e7"/>
            <o:lock v:ext="edit" aspectratio="t"/>
            <w10:wrap type="none"/>
            <w10:anchorlock/>
          </v:shape>
          <o:OLEObject Type="Embed" ProgID="Equation.DSMT4" ShapeID="_x0000_i1065" DrawAspect="Content" ObjectID="_1468075765" r:id="rId90">
            <o:LockedField>false</o:LockedField>
          </o:OLEObject>
        </w:object>
      </w:r>
      <w:r>
        <w:t>是整数时，最小的正整数</w:t>
      </w:r>
      <w:r>
        <w:object>
          <v:shape id="_x0000_i1066" o:spt="75" alt="eqId380bbacf854e30e2e747fc286d2b9997" type="#_x0000_t75" style="height:9.75pt;width:16.5pt;" o:ole="t" filled="f" o:preferrelative="t" stroked="f" coordsize="21600,21600">
            <v:path/>
            <v:fill on="f" focussize="0,0"/>
            <v:stroke on="f" joinstyle="miter"/>
            <v:imagedata r:id="rId92" o:title="eqId380bbacf854e30e2e747fc286d2b9997"/>
            <o:lock v:ext="edit" aspectratio="t"/>
            <w10:wrap type="none"/>
            <w10:anchorlock/>
          </v:shape>
          <o:OLEObject Type="Embed" ProgID="Equation.DSMT4" ShapeID="_x0000_i1066" DrawAspect="Content" ObjectID="_1468075766" r:id="rId91">
            <o:LockedField>false</o:LockedField>
          </o:OLEObject>
        </w:object>
      </w:r>
      <w:r>
        <w:rPr>
          <w:rFonts w:ascii="Times New Roman" w:hAnsi="Times New Roman" w:eastAsia="Times New Roman"/>
          <w:u w:val="single"/>
        </w:rPr>
        <w:t xml:space="preserve">      </w:t>
      </w:r>
      <w:r>
        <w:t>．</w:t>
      </w:r>
    </w:p>
    <w:p w14:paraId="1ED3F19B">
      <w:pPr>
        <w:spacing w:line="360" w:lineRule="auto"/>
        <w:jc w:val="left"/>
        <w:textAlignment w:val="center"/>
      </w:pPr>
      <w:r>
        <w:t>15．化简</w:t>
      </w:r>
      <w:r>
        <w:object>
          <v:shape id="_x0000_i1067" o:spt="75" alt="eqId01a99ba2d62576075f926e3ec21c5949" type="#_x0000_t75" style="height:19.5pt;width:108pt;" o:ole="t" filled="f" o:preferrelative="t" stroked="f" coordsize="21600,21600">
            <v:path/>
            <v:fill on="f" focussize="0,0"/>
            <v:stroke on="f" joinstyle="miter"/>
            <v:imagedata r:id="rId94" o:title="eqId01a99ba2d62576075f926e3ec21c5949"/>
            <o:lock v:ext="edit" aspectratio="t"/>
            <w10:wrap type="none"/>
            <w10:anchorlock/>
          </v:shape>
          <o:OLEObject Type="Embed" ProgID="Equation.DSMT4" ShapeID="_x0000_i1067" DrawAspect="Content" ObjectID="_1468075767" r:id="rId93">
            <o:LockedField>false</o:LockedField>
          </o:OLEObject>
        </w:object>
      </w:r>
      <w:r>
        <w:t>的结果为</w:t>
      </w:r>
      <w:r>
        <w:rPr>
          <w:rFonts w:ascii="Times New Roman" w:hAnsi="Times New Roman" w:eastAsia="Times New Roman"/>
          <w:u w:val="single"/>
        </w:rPr>
        <w:t xml:space="preserve">      </w:t>
      </w:r>
      <w:r>
        <w:t>．</w:t>
      </w:r>
    </w:p>
    <w:p w14:paraId="43E8935C">
      <w:pPr>
        <w:spacing w:line="360" w:lineRule="auto"/>
        <w:jc w:val="left"/>
        <w:textAlignment w:val="center"/>
      </w:pPr>
      <w:r>
        <w:t>16．如果方程</w:t>
      </w:r>
      <w:r>
        <w:object>
          <v:shape id="_x0000_i1068" o:spt="75" alt="eqId4a0e270d380c86cdaca0154517783ef4" type="#_x0000_t75" style="height:17.25pt;width:118.5pt;" o:ole="t" filled="f" o:preferrelative="t" stroked="f" coordsize="21600,21600">
            <v:path/>
            <v:fill on="f" focussize="0,0"/>
            <v:stroke on="f" joinstyle="miter"/>
            <v:imagedata r:id="rId96" o:title="eqId4a0e270d380c86cdaca0154517783ef4"/>
            <o:lock v:ext="edit" aspectratio="t"/>
            <w10:wrap type="none"/>
            <w10:anchorlock/>
          </v:shape>
          <o:OLEObject Type="Embed" ProgID="Equation.DSMT4" ShapeID="_x0000_i1068" DrawAspect="Content" ObjectID="_1468075768" r:id="rId95">
            <o:LockedField>false</o:LockedField>
          </o:OLEObject>
        </w:object>
      </w:r>
      <w:r>
        <w:t>是一元二次方程，那么</w:t>
      </w:r>
      <w:r>
        <w:rPr>
          <w:rFonts w:ascii="Times New Roman" w:hAnsi="Times New Roman" w:eastAsia="Times New Roman"/>
          <w:i/>
        </w:rPr>
        <w:t>m</w:t>
      </w:r>
      <w:r>
        <w:t>的值为</w:t>
      </w:r>
      <w:r>
        <w:rPr>
          <w:rFonts w:ascii="Times New Roman" w:hAnsi="Times New Roman" w:eastAsia="Times New Roman"/>
          <w:u w:val="single"/>
        </w:rPr>
        <w:t xml:space="preserve">      </w:t>
      </w:r>
      <w:r>
        <w:t>．</w:t>
      </w:r>
    </w:p>
    <w:p w14:paraId="4C6A1846">
      <w:pPr>
        <w:spacing w:line="360" w:lineRule="auto"/>
        <w:jc w:val="left"/>
        <w:textAlignment w:val="center"/>
      </w:pPr>
      <w:r>
        <w:t>17．已知三角形的一边长为</w:t>
      </w:r>
      <w:r>
        <w:object>
          <v:shape id="_x0000_i1069" o:spt="75" alt="eqIdb08f92357e79399475afa6a97d98e35e" type="#_x0000_t75" style="height:17.25pt;width:42.75pt;" o:ole="t" filled="f" o:preferrelative="t" stroked="f" coordsize="21600,21600">
            <v:path/>
            <v:fill on="f" focussize="0,0"/>
            <v:stroke on="f" joinstyle="miter"/>
            <v:imagedata r:id="rId98" o:title="eqIdb08f92357e79399475afa6a97d98e35e"/>
            <o:lock v:ext="edit" aspectratio="t"/>
            <w10:wrap type="none"/>
            <w10:anchorlock/>
          </v:shape>
          <o:OLEObject Type="Embed" ProgID="Equation.DSMT4" ShapeID="_x0000_i1069" DrawAspect="Content" ObjectID="_1468075769" r:id="rId97">
            <o:LockedField>false</o:LockedField>
          </o:OLEObject>
        </w:object>
      </w:r>
      <w:r>
        <w:t>，这条边上的高为</w:t>
      </w:r>
      <w:r>
        <w:object>
          <v:shape id="_x0000_i1070" o:spt="75" alt="eqId59b05eabba2ec7852f857f941ea4f07e" type="#_x0000_t75" style="height:27.75pt;width:39.75pt;" o:ole="t" filled="f" o:preferrelative="t" stroked="f" coordsize="21600,21600">
            <v:path/>
            <v:fill on="f" focussize="0,0"/>
            <v:stroke on="f" joinstyle="miter"/>
            <v:imagedata r:id="rId100" o:title="eqId59b05eabba2ec7852f857f941ea4f07e"/>
            <o:lock v:ext="edit" aspectratio="t"/>
            <w10:wrap type="none"/>
            <w10:anchorlock/>
          </v:shape>
          <o:OLEObject Type="Embed" ProgID="Equation.DSMT4" ShapeID="_x0000_i1070" DrawAspect="Content" ObjectID="_1468075770" r:id="rId99">
            <o:LockedField>false</o:LockedField>
          </o:OLEObject>
        </w:object>
      </w:r>
      <w:r>
        <w:t>，则这个三角形的面积为</w:t>
      </w:r>
      <w:r>
        <w:rPr>
          <w:rFonts w:ascii="Times New Roman" w:hAnsi="Times New Roman" w:eastAsia="Times New Roman"/>
          <w:u w:val="single"/>
        </w:rPr>
        <w:t xml:space="preserve">       </w:t>
      </w:r>
      <w:r>
        <w:t>．</w:t>
      </w:r>
    </w:p>
    <w:p w14:paraId="1D3205D5">
      <w:pPr>
        <w:spacing w:line="360" w:lineRule="auto"/>
        <w:jc w:val="left"/>
        <w:textAlignment w:val="center"/>
      </w:pPr>
      <w:r>
        <w:t>18．如图，在大正方形纸片中放置两个小正方形（正方形</w:t>
      </w:r>
      <w:r>
        <w:object>
          <v:shape id="_x0000_i1071" o:spt="75" alt="eqId411b38a18046fea8e9fab1f9f9b80a5f" type="#_x0000_t75" style="height:12pt;width:31.5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71" DrawAspect="Content" ObjectID="_1468075771" r:id="rId101">
            <o:LockedField>false</o:LockedField>
          </o:OLEObject>
        </w:object>
      </w:r>
      <w:r>
        <w:t>和正方形</w:t>
      </w:r>
      <w:r>
        <w:object>
          <v:shape id="_x0000_i1072" o:spt="75" alt="eqId611f100dcfa7803db6eb233e2e7f2dab" type="#_x0000_t75" style="height:12pt;width:33.75pt;" o:ole="t" filled="f" o:preferrelative="t" stroked="f" coordsize="21600,21600">
            <v:path/>
            <v:fill on="f" focussize="0,0"/>
            <v:stroke on="f" joinstyle="miter"/>
            <v:imagedata r:id="rId104" o:title="eqId611f100dcfa7803db6eb233e2e7f2dab"/>
            <o:lock v:ext="edit" aspectratio="t"/>
            <w10:wrap type="none"/>
            <w10:anchorlock/>
          </v:shape>
          <o:OLEObject Type="Embed" ProgID="Equation.DSMT4" ShapeID="_x0000_i1072" DrawAspect="Content" ObjectID="_1468075772" r:id="rId103">
            <o:LockedField>false</o:LockedField>
          </o:OLEObject>
        </w:object>
      </w:r>
      <w:r>
        <w:t>），已知：</w:t>
      </w:r>
      <w:r>
        <w:object>
          <v:shape id="_x0000_i1073" o:spt="75" alt="eqId44b8bffa71905f4e4a432ad5f72d8100" type="#_x0000_t75" style="height:15.75pt;width:59.25pt;" o:ole="t" filled="f" o:preferrelative="t" stroked="f" coordsize="21600,21600">
            <v:path/>
            <v:fill on="f" focussize="0,0"/>
            <v:stroke on="f" joinstyle="miter"/>
            <v:imagedata r:id="rId106" o:title="eqId44b8bffa71905f4e4a432ad5f72d8100"/>
            <o:lock v:ext="edit" aspectratio="t"/>
            <w10:wrap type="none"/>
            <w10:anchorlock/>
          </v:shape>
          <o:OLEObject Type="Embed" ProgID="Equation.DSMT4" ShapeID="_x0000_i1073" DrawAspect="Content" ObjectID="_1468075773" r:id="rId105">
            <o:LockedField>false</o:LockedField>
          </o:OLEObject>
        </w:object>
      </w:r>
      <w:r>
        <w:t>，</w:t>
      </w:r>
      <w:r>
        <w:object>
          <v:shape id="_x0000_i1074" o:spt="75" alt="eqIdf3f827d2d0880c6f510b05d2d45643da" type="#_x0000_t75" style="height:15.75pt;width:59.25pt;" o:ole="t" filled="f" o:preferrelative="t" stroked="f" coordsize="21600,21600">
            <v:path/>
            <v:fill on="f" focussize="0,0"/>
            <v:stroke on="f" joinstyle="miter"/>
            <v:imagedata r:id="rId108" o:title="eqIdf3f827d2d0880c6f510b05d2d45643da"/>
            <o:lock v:ext="edit" aspectratio="t"/>
            <w10:wrap type="none"/>
            <w10:anchorlock/>
          </v:shape>
          <o:OLEObject Type="Embed" ProgID="Equation.DSMT4" ShapeID="_x0000_i1074" DrawAspect="Content" ObjectID="_1468075774" r:id="rId107">
            <o:LockedField>false</o:LockedField>
          </o:OLEObject>
        </w:object>
      </w:r>
      <w:r>
        <w:t>，</w:t>
      </w:r>
      <w:r>
        <w:object>
          <v:shape id="_x0000_i1075" o:spt="75" alt="eqIdd875d73a1cc94708cc05e128689bb4b8" type="#_x0000_t75" style="height:17.25pt;width:64.5pt;" o:ole="t" filled="f" o:preferrelative="t" stroked="f" coordsize="21600,21600">
            <v:path/>
            <v:fill on="f" focussize="0,0"/>
            <v:stroke on="f" joinstyle="miter"/>
            <v:imagedata r:id="rId110" o:title="eqIdd875d73a1cc94708cc05e128689bb4b8"/>
            <o:lock v:ext="edit" aspectratio="t"/>
            <w10:wrap type="none"/>
            <w10:anchorlock/>
          </v:shape>
          <o:OLEObject Type="Embed" ProgID="Equation.DSMT4" ShapeID="_x0000_i1075" DrawAspect="Content" ObjectID="_1468075775" r:id="rId109">
            <o:LockedField>false</o:LockedField>
          </o:OLEObject>
        </w:object>
      </w:r>
      <w:r>
        <w:t>，则大正方形的边长为</w:t>
      </w:r>
      <w:r>
        <w:rPr>
          <w:rFonts w:ascii="Times New Roman" w:hAnsi="Times New Roman" w:eastAsia="Times New Roman"/>
          <w:u w:val="single"/>
        </w:rPr>
        <w:t xml:space="preserve">      </w:t>
      </w:r>
      <w:r>
        <w:t>．</w:t>
      </w:r>
    </w:p>
    <w:p w14:paraId="2E3B5CD4">
      <w:pPr>
        <w:spacing w:line="360" w:lineRule="auto"/>
        <w:jc w:val="left"/>
        <w:textAlignment w:val="center"/>
        <w:rPr>
          <w:rFonts w:hint="eastAsia" w:ascii="Times New Roman" w:hAnsi="Times New Roman" w:eastAsiaTheme="minorEastAsia"/>
          <w:kern w:val="0"/>
          <w:sz w:val="24"/>
          <w:szCs w:val="24"/>
        </w:rPr>
      </w:pPr>
      <w:r>
        <w:rPr>
          <w:rFonts w:ascii="Times New Roman" w:hAnsi="Times New Roman" w:eastAsia="Times New Roman"/>
          <w:kern w:val="0"/>
          <w:sz w:val="24"/>
          <w:szCs w:val="24"/>
        </w:rPr>
        <w:drawing>
          <wp:inline distT="0" distB="0" distL="114300" distR="114300">
            <wp:extent cx="1123950" cy="1133475"/>
            <wp:effectExtent l="0" t="0" r="3810" b="9525"/>
            <wp:docPr id="100003" name="图片 100003" descr="@@@07631864-ad5b-4999-8d6e-54dadf6c71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07631864-ad5b-4999-8d6e-54dadf6c71c8"/>
                    <pic:cNvPicPr>
                      <a:picLocks noChangeAspect="1"/>
                    </pic:cNvPicPr>
                  </pic:nvPicPr>
                  <pic:blipFill>
                    <a:blip r:embed="rId111"/>
                    <a:stretch>
                      <a:fillRect/>
                    </a:stretch>
                  </pic:blipFill>
                  <pic:spPr>
                    <a:xfrm>
                      <a:off x="0" y="0"/>
                      <a:ext cx="1123950" cy="1133475"/>
                    </a:xfrm>
                    <a:prstGeom prst="rect">
                      <a:avLst/>
                    </a:prstGeom>
                  </pic:spPr>
                </pic:pic>
              </a:graphicData>
            </a:graphic>
          </wp:inline>
        </w:drawing>
      </w:r>
    </w:p>
    <w:p w14:paraId="3664F666">
      <w:pPr>
        <w:spacing w:line="360" w:lineRule="auto"/>
        <w:jc w:val="left"/>
        <w:textAlignment w:val="center"/>
        <w:outlineLvl w:val="1"/>
        <w:rPr>
          <w:rFonts w:ascii="Times New Roman" w:hAnsi="Times New Roman" w:eastAsia="黑体"/>
          <w:bCs/>
          <w:color w:val="000000"/>
          <w:szCs w:val="21"/>
        </w:rPr>
      </w:pPr>
      <w:r>
        <w:rPr>
          <w:rFonts w:hint="eastAsia" w:ascii="Times New Roman" w:hAnsi="Times New Roman" w:eastAsia="黑体"/>
          <w:bCs/>
          <w:color w:val="000000"/>
          <w:szCs w:val="21"/>
        </w:rPr>
        <w:t>三、</w:t>
      </w:r>
      <w:r>
        <w:rPr>
          <w:rFonts w:ascii="Times New Roman" w:hAnsi="Times New Roman" w:eastAsia="黑体"/>
          <w:bCs/>
          <w:color w:val="000000"/>
          <w:szCs w:val="21"/>
        </w:rPr>
        <w:t>解答题（本大题共</w:t>
      </w:r>
      <w:r>
        <w:rPr>
          <w:rFonts w:hint="eastAsia" w:ascii="Times New Roman" w:hAnsi="Times New Roman" w:eastAsia="黑体"/>
          <w:bCs/>
          <w:color w:val="000000"/>
          <w:szCs w:val="21"/>
        </w:rPr>
        <w:t>9</w:t>
      </w:r>
      <w:r>
        <w:rPr>
          <w:rFonts w:ascii="Times New Roman" w:hAnsi="Times New Roman" w:eastAsia="黑体"/>
          <w:bCs/>
          <w:color w:val="000000"/>
          <w:szCs w:val="21"/>
        </w:rPr>
        <w:t>小题，满分</w:t>
      </w:r>
      <w:r>
        <w:rPr>
          <w:rFonts w:hint="eastAsia" w:ascii="Times New Roman" w:hAnsi="Times New Roman" w:eastAsia="黑体"/>
          <w:bCs/>
          <w:color w:val="000000"/>
          <w:szCs w:val="21"/>
        </w:rPr>
        <w:t>64</w:t>
      </w:r>
      <w:r>
        <w:rPr>
          <w:rFonts w:ascii="Times New Roman" w:hAnsi="Times New Roman" w:eastAsia="黑体"/>
          <w:bCs/>
          <w:color w:val="000000"/>
          <w:szCs w:val="21"/>
        </w:rPr>
        <w:t>分．解答应写出文字说明，证明过程或演算步骤）</w:t>
      </w:r>
    </w:p>
    <w:bookmarkEnd w:id="0"/>
    <w:p w14:paraId="5A4D8889">
      <w:pPr>
        <w:spacing w:line="360" w:lineRule="auto"/>
        <w:jc w:val="left"/>
        <w:textAlignment w:val="center"/>
      </w:pPr>
      <w:r>
        <w:t>19．</w:t>
      </w:r>
      <w:r>
        <w:rPr>
          <w:rFonts w:hint="eastAsia" w:ascii="黑体" w:hAnsi="黑体" w:eastAsia="黑体" w:cs="黑体"/>
        </w:rPr>
        <w:t>（本题6分）</w:t>
      </w:r>
      <w:r>
        <w:t>计算：</w:t>
      </w:r>
      <w:r>
        <w:object>
          <v:shape id="_x0000_i1076" o:spt="75" alt="eqIdc92fa304a33bd1e93211c250cd3fefea" type="#_x0000_t75" style="height:27pt;width:123.75pt;" o:ole="t" filled="f" o:preferrelative="t" stroked="f" coordsize="21600,21600">
            <v:path/>
            <v:fill on="f" focussize="0,0"/>
            <v:stroke on="f" joinstyle="miter"/>
            <v:imagedata r:id="rId113" o:title="eqIdc92fa304a33bd1e93211c250cd3fefea"/>
            <o:lock v:ext="edit" aspectratio="t"/>
            <w10:wrap type="none"/>
            <w10:anchorlock/>
          </v:shape>
          <o:OLEObject Type="Embed" ProgID="Equation.DSMT4" ShapeID="_x0000_i1076" DrawAspect="Content" ObjectID="_1468075776" r:id="rId112">
            <o:LockedField>false</o:LockedField>
          </o:OLEObject>
        </w:object>
      </w:r>
      <w:r>
        <w:t>．</w:t>
      </w:r>
    </w:p>
    <w:p w14:paraId="6B7BD5AB">
      <w:pPr>
        <w:spacing w:line="360" w:lineRule="auto"/>
        <w:jc w:val="left"/>
        <w:textAlignment w:val="center"/>
      </w:pPr>
    </w:p>
    <w:p w14:paraId="76AE4E4E">
      <w:pPr>
        <w:spacing w:line="360" w:lineRule="auto"/>
        <w:jc w:val="left"/>
        <w:textAlignment w:val="center"/>
      </w:pPr>
      <w:r>
        <w:t>20．</w:t>
      </w:r>
      <w:r>
        <w:rPr>
          <w:rFonts w:hint="eastAsia" w:ascii="黑体" w:hAnsi="黑体" w:eastAsia="黑体" w:cs="黑体"/>
        </w:rPr>
        <w:t>（本题6分）</w:t>
      </w:r>
      <w:r>
        <w:t>计算：</w:t>
      </w:r>
      <w:r>
        <w:object>
          <v:shape id="_x0000_i1077" o:spt="75" alt="eqIdebdd62769e696bbfb8bd2742d7e58270" type="#_x0000_t75" style="height:30.75pt;width:95.25pt;" o:ole="t" filled="f" o:preferrelative="t" stroked="f" coordsize="21600,21600">
            <v:path/>
            <v:fill on="f" focussize="0,0"/>
            <v:stroke on="f" joinstyle="miter"/>
            <v:imagedata r:id="rId115" o:title="eqIdebdd62769e696bbfb8bd2742d7e58270"/>
            <o:lock v:ext="edit" aspectratio="t"/>
            <w10:wrap type="none"/>
            <w10:anchorlock/>
          </v:shape>
          <o:OLEObject Type="Embed" ProgID="Equation.DSMT4" ShapeID="_x0000_i1077" DrawAspect="Content" ObjectID="_1468075777" r:id="rId114">
            <o:LockedField>false</o:LockedField>
          </o:OLEObject>
        </w:object>
      </w:r>
      <w:r>
        <w:t>．</w:t>
      </w:r>
    </w:p>
    <w:p w14:paraId="17FEFC80">
      <w:pPr>
        <w:spacing w:line="360" w:lineRule="auto"/>
        <w:jc w:val="left"/>
        <w:textAlignment w:val="center"/>
      </w:pPr>
    </w:p>
    <w:p w14:paraId="2C297F36">
      <w:pPr>
        <w:spacing w:line="360" w:lineRule="auto"/>
        <w:jc w:val="left"/>
        <w:textAlignment w:val="center"/>
      </w:pPr>
    </w:p>
    <w:p w14:paraId="724679EE">
      <w:pPr>
        <w:spacing w:line="360" w:lineRule="auto"/>
        <w:jc w:val="left"/>
        <w:textAlignment w:val="center"/>
      </w:pPr>
      <w:r>
        <w:t>21．</w:t>
      </w:r>
      <w:r>
        <w:rPr>
          <w:rFonts w:hint="eastAsia" w:ascii="黑体" w:hAnsi="黑体" w:eastAsia="黑体" w:cs="黑体"/>
        </w:rPr>
        <w:t>（本题6分）</w:t>
      </w:r>
      <w:r>
        <w:t xml:space="preserve">计算： </w:t>
      </w:r>
      <w:r>
        <w:object>
          <v:shape id="_x0000_i1078" o:spt="75" alt="eqIdd48ed74d31b8dfd450940ab168cdd893" type="#_x0000_t75" style="height:35.25pt;width:145.5pt;" o:ole="t" filled="f" o:preferrelative="t" stroked="f" coordsize="21600,21600">
            <v:path/>
            <v:fill on="f" focussize="0,0"/>
            <v:stroke on="f" joinstyle="miter"/>
            <v:imagedata r:id="rId117" o:title="eqIdd48ed74d31b8dfd450940ab168cdd893"/>
            <o:lock v:ext="edit" aspectratio="t"/>
            <w10:wrap type="none"/>
            <w10:anchorlock/>
          </v:shape>
          <o:OLEObject Type="Embed" ProgID="Equation.DSMT4" ShapeID="_x0000_i1078" DrawAspect="Content" ObjectID="_1468075778" r:id="rId116">
            <o:LockedField>false</o:LockedField>
          </o:OLEObject>
        </w:object>
      </w:r>
    </w:p>
    <w:p w14:paraId="14C08930">
      <w:pPr>
        <w:spacing w:line="360" w:lineRule="auto"/>
        <w:jc w:val="left"/>
        <w:textAlignment w:val="center"/>
      </w:pPr>
    </w:p>
    <w:p w14:paraId="395BB54E">
      <w:pPr>
        <w:spacing w:line="360" w:lineRule="auto"/>
        <w:jc w:val="left"/>
        <w:textAlignment w:val="center"/>
      </w:pPr>
    </w:p>
    <w:p w14:paraId="2BC3D46B">
      <w:pPr>
        <w:spacing w:line="360" w:lineRule="auto"/>
        <w:jc w:val="left"/>
        <w:textAlignment w:val="center"/>
      </w:pPr>
      <w:r>
        <w:t>22．</w:t>
      </w:r>
      <w:r>
        <w:rPr>
          <w:rFonts w:hint="eastAsia" w:ascii="黑体" w:hAnsi="黑体" w:eastAsia="黑体" w:cs="黑体"/>
        </w:rPr>
        <w:t>（本题6分）</w:t>
      </w:r>
      <w:r>
        <w:object>
          <v:shape id="_x0000_i1079" o:spt="75" alt="eqId5e6844af628659a39dba93551f0d292e" type="#_x0000_t75" style="height:19.5pt;width:111.75pt;" o:ole="t" filled="f" o:preferrelative="t" stroked="f" coordsize="21600,21600">
            <v:path/>
            <v:fill on="f" focussize="0,0"/>
            <v:stroke on="f" joinstyle="miter"/>
            <v:imagedata r:id="rId119" o:title="eqId5e6844af628659a39dba93551f0d292e"/>
            <o:lock v:ext="edit" aspectratio="t"/>
            <w10:wrap type="none"/>
            <w10:anchorlock/>
          </v:shape>
          <o:OLEObject Type="Embed" ProgID="Equation.DSMT4" ShapeID="_x0000_i1079" DrawAspect="Content" ObjectID="_1468075779" r:id="rId118">
            <o:LockedField>false</o:LockedField>
          </o:OLEObject>
        </w:object>
      </w:r>
      <w:r>
        <w:t>（用因式分解法）</w:t>
      </w:r>
    </w:p>
    <w:p w14:paraId="12B8D794">
      <w:pPr>
        <w:spacing w:line="360" w:lineRule="auto"/>
        <w:jc w:val="left"/>
        <w:textAlignment w:val="center"/>
      </w:pPr>
    </w:p>
    <w:p w14:paraId="5832FFE9">
      <w:pPr>
        <w:spacing w:line="360" w:lineRule="auto"/>
        <w:jc w:val="left"/>
        <w:textAlignment w:val="center"/>
      </w:pPr>
    </w:p>
    <w:p w14:paraId="0183D0D3">
      <w:pPr>
        <w:spacing w:line="360" w:lineRule="auto"/>
        <w:jc w:val="left"/>
        <w:textAlignment w:val="center"/>
      </w:pPr>
      <w:r>
        <w:t>23．</w:t>
      </w:r>
      <w:r>
        <w:rPr>
          <w:rFonts w:hint="eastAsia" w:ascii="黑体" w:hAnsi="黑体" w:eastAsia="黑体" w:cs="黑体"/>
        </w:rPr>
        <w:t>（本题6分）</w:t>
      </w:r>
      <w:r>
        <w:t>用配方法解方程：</w:t>
      </w:r>
      <w:r>
        <w:object>
          <v:shape id="_x0000_i1080" o:spt="75" alt="eqId96fc97bf1a42a9e858effbde70e49efb" type="#_x0000_t75" style="height:14.25pt;width:63pt;" o:ole="t" filled="f" o:preferrelative="t" stroked="f" coordsize="21600,21600">
            <v:path/>
            <v:fill on="f" focussize="0,0"/>
            <v:stroke on="f" joinstyle="miter"/>
            <v:imagedata r:id="rId121" o:title="eqId96fc97bf1a42a9e858effbde70e49efb"/>
            <o:lock v:ext="edit" aspectratio="t"/>
            <w10:wrap type="none"/>
            <w10:anchorlock/>
          </v:shape>
          <o:OLEObject Type="Embed" ProgID="Equation.DSMT4" ShapeID="_x0000_i1080" DrawAspect="Content" ObjectID="_1468075780" r:id="rId120">
            <o:LockedField>false</o:LockedField>
          </o:OLEObject>
        </w:object>
      </w:r>
    </w:p>
    <w:p w14:paraId="38EED1DF">
      <w:pPr>
        <w:spacing w:line="360" w:lineRule="auto"/>
        <w:jc w:val="left"/>
        <w:textAlignment w:val="center"/>
      </w:pPr>
    </w:p>
    <w:p w14:paraId="3CF619BA">
      <w:pPr>
        <w:spacing w:line="360" w:lineRule="auto"/>
        <w:jc w:val="left"/>
        <w:textAlignment w:val="center"/>
      </w:pPr>
    </w:p>
    <w:p w14:paraId="3BAB113A">
      <w:pPr>
        <w:spacing w:line="360" w:lineRule="auto"/>
        <w:jc w:val="left"/>
        <w:textAlignment w:val="center"/>
      </w:pPr>
      <w:r>
        <w:t>24．</w:t>
      </w:r>
      <w:r>
        <w:rPr>
          <w:rFonts w:hint="eastAsia" w:ascii="黑体" w:hAnsi="黑体" w:eastAsia="黑体" w:cs="黑体"/>
        </w:rPr>
        <w:t>（本题8分）</w:t>
      </w:r>
      <w:r>
        <w:t>化简，求值：已知</w:t>
      </w:r>
      <w:r>
        <w:object>
          <v:shape id="_x0000_i1081" o:spt="75" alt="eqIdbba330205d2806f77b066c15bb400338" type="#_x0000_t75" style="height:27pt;width:55.5pt;" o:ole="t" filled="f" o:preferrelative="t" stroked="f" coordsize="21600,21600">
            <v:path/>
            <v:fill on="f" focussize="0,0"/>
            <v:stroke on="f" joinstyle="miter"/>
            <v:imagedata r:id="rId123" o:title="eqIdbba330205d2806f77b066c15bb400338"/>
            <o:lock v:ext="edit" aspectratio="t"/>
            <w10:wrap type="none"/>
            <w10:anchorlock/>
          </v:shape>
          <o:OLEObject Type="Embed" ProgID="Equation.DSMT4" ShapeID="_x0000_i1081" DrawAspect="Content" ObjectID="_1468075781" r:id="rId122">
            <o:LockedField>false</o:LockedField>
          </o:OLEObject>
        </w:object>
      </w:r>
      <w:r>
        <w:t>，求</w:t>
      </w:r>
      <w:r>
        <w:object>
          <v:shape id="_x0000_i1082" o:spt="75" alt="eqId27b611bf78de608270d4733e25267ab6" type="#_x0000_t75" style="height:31.5pt;width:117.75pt;" o:ole="t" filled="f" o:preferrelative="t" stroked="f" coordsize="21600,21600">
            <v:path/>
            <v:fill on="f" focussize="0,0"/>
            <v:stroke on="f" joinstyle="miter"/>
            <v:imagedata r:id="rId125" o:title="eqId27b611bf78de608270d4733e25267ab6"/>
            <o:lock v:ext="edit" aspectratio="t"/>
            <w10:wrap type="none"/>
            <w10:anchorlock/>
          </v:shape>
          <o:OLEObject Type="Embed" ProgID="Equation.DSMT4" ShapeID="_x0000_i1082" DrawAspect="Content" ObjectID="_1468075782" r:id="rId124">
            <o:LockedField>false</o:LockedField>
          </o:OLEObject>
        </w:object>
      </w:r>
      <w:r>
        <w:t>．</w:t>
      </w:r>
    </w:p>
    <w:p w14:paraId="3DB11719">
      <w:pPr>
        <w:spacing w:line="360" w:lineRule="auto"/>
        <w:jc w:val="left"/>
        <w:textAlignment w:val="center"/>
      </w:pPr>
    </w:p>
    <w:p w14:paraId="4DCFEF6D">
      <w:pPr>
        <w:spacing w:line="360" w:lineRule="auto"/>
        <w:jc w:val="left"/>
        <w:textAlignment w:val="center"/>
      </w:pPr>
      <w:r>
        <w:t>25．</w:t>
      </w:r>
      <w:r>
        <w:rPr>
          <w:rFonts w:hint="eastAsia" w:ascii="黑体" w:hAnsi="黑体" w:eastAsia="黑体" w:cs="黑体"/>
        </w:rPr>
        <w:t>（本题8分）</w:t>
      </w:r>
      <w:r>
        <w:t>二次根式</w:t>
      </w:r>
      <w:r>
        <w:object>
          <v:shape id="_x0000_i1083" o:spt="75" alt="eqIde1db6983af2c6488757d7c6e6b8721b5" type="#_x0000_t75" style="height:15.75pt;width:21.75pt;" o:ole="t" filled="f" o:preferrelative="t" stroked="f" coordsize="21600,21600">
            <v:path/>
            <v:fill on="f" focussize="0,0"/>
            <v:stroke on="f" joinstyle="miter"/>
            <v:imagedata r:id="rId127" o:title="eqIde1db6983af2c6488757d7c6e6b8721b5"/>
            <o:lock v:ext="edit" aspectratio="t"/>
            <w10:wrap type="none"/>
            <w10:anchorlock/>
          </v:shape>
          <o:OLEObject Type="Embed" ProgID="Equation.DSMT4" ShapeID="_x0000_i1083" DrawAspect="Content" ObjectID="_1468075783" r:id="rId126">
            <o:LockedField>false</o:LockedField>
          </o:OLEObject>
        </w:object>
      </w:r>
      <w:r>
        <w:t>与最简二次根式</w:t>
      </w:r>
      <w:r>
        <w:object>
          <v:shape id="_x0000_i1084" o:spt="75" alt="eqIdef4556cc630f0425e135f136f4aa38e4" type="#_x0000_t75" style="height:13.5pt;width:31.5pt;" o:ole="t" filled="f" o:preferrelative="t" stroked="f" coordsize="21600,21600">
            <v:path/>
            <v:fill on="f" focussize="0,0"/>
            <v:stroke on="f" joinstyle="miter"/>
            <v:imagedata r:id="rId129" o:title="eqIdef4556cc630f0425e135f136f4aa38e4"/>
            <o:lock v:ext="edit" aspectratio="t"/>
            <w10:wrap type="none"/>
            <w10:anchorlock/>
          </v:shape>
          <o:OLEObject Type="Embed" ProgID="Equation.DSMT4" ShapeID="_x0000_i1084" DrawAspect="Content" ObjectID="_1468075784" r:id="rId128">
            <o:LockedField>false</o:LockedField>
          </o:OLEObject>
        </w:object>
      </w:r>
      <w:r>
        <w:t>是同类二次根式，</w:t>
      </w:r>
      <w:r>
        <w:object>
          <v:shape id="_x0000_i1085" o:spt="75" alt="eqId2c94bb12cee76221e13f9ef955b0aab1" type="#_x0000_t75" style="height:12pt;width:9pt;" o:ole="t" filled="f" o:preferrelative="t" stroked="f" coordsize="21600,21600">
            <v:path/>
            <v:fill on="f" focussize="0,0"/>
            <v:stroke on="f" joinstyle="miter"/>
            <v:imagedata r:id="rId131" o:title="eqId2c94bb12cee76221e13f9ef955b0aab1"/>
            <o:lock v:ext="edit" aspectratio="t"/>
            <w10:wrap type="none"/>
            <w10:anchorlock/>
          </v:shape>
          <o:OLEObject Type="Embed" ProgID="Equation.DSMT4" ShapeID="_x0000_i1085" DrawAspect="Content" ObjectID="_1468075785" r:id="rId130">
            <o:LockedField>false</o:LockedField>
          </o:OLEObject>
        </w:object>
      </w:r>
      <w:r>
        <w:t>是8的立方根．</w:t>
      </w:r>
    </w:p>
    <w:p w14:paraId="3D20FE2B">
      <w:pPr>
        <w:spacing w:line="360" w:lineRule="auto"/>
        <w:jc w:val="left"/>
        <w:textAlignment w:val="center"/>
      </w:pPr>
      <w:r>
        <w:t>(1)求</w:t>
      </w:r>
      <w:r>
        <w:object>
          <v:shape id="_x0000_i1086" o:spt="75" alt="eqId3910a0f217d8109b9467f740fc84a73d" type="#_x0000_t75" style="height:12pt;width:28.5pt;" o:ole="t" filled="f" o:preferrelative="t" stroked="f" coordsize="21600,21600">
            <v:path/>
            <v:fill on="f" focussize="0,0"/>
            <v:stroke on="f" joinstyle="miter"/>
            <v:imagedata r:id="rId133" o:title="eqId3910a0f217d8109b9467f740fc84a73d"/>
            <o:lock v:ext="edit" aspectratio="t"/>
            <w10:wrap type="none"/>
            <w10:anchorlock/>
          </v:shape>
          <o:OLEObject Type="Embed" ProgID="Equation.DSMT4" ShapeID="_x0000_i1086" DrawAspect="Content" ObjectID="_1468075786" r:id="rId132">
            <o:LockedField>false</o:LockedField>
          </o:OLEObject>
        </w:object>
      </w:r>
      <w:r>
        <w:t>的平方根：</w:t>
      </w:r>
    </w:p>
    <w:p w14:paraId="35C37BBB">
      <w:pPr>
        <w:spacing w:line="360" w:lineRule="auto"/>
        <w:jc w:val="left"/>
        <w:textAlignment w:val="center"/>
      </w:pPr>
      <w:r>
        <w:t>(2)若</w:t>
      </w:r>
      <w:r>
        <w:object>
          <v:shape id="_x0000_i1087" o:spt="75" alt="eqId0c2b4083c7e7d43343b2cb022d48c71e" type="#_x0000_t75" style="height:15.75pt;width:47.25pt;" o:ole="t" filled="f" o:preferrelative="t" stroked="f" coordsize="21600,21600">
            <v:path/>
            <v:fill on="f" focussize="0,0"/>
            <v:stroke on="f" joinstyle="miter"/>
            <v:imagedata r:id="rId135" o:title="eqId0c2b4083c7e7d43343b2cb022d48c71e"/>
            <o:lock v:ext="edit" aspectratio="t"/>
            <w10:wrap type="none"/>
            <w10:anchorlock/>
          </v:shape>
          <o:OLEObject Type="Embed" ProgID="Equation.DSMT4" ShapeID="_x0000_i1087" DrawAspect="Content" ObjectID="_1468075787" r:id="rId134">
            <o:LockedField>false</o:LockedField>
          </o:OLEObject>
        </w:object>
      </w:r>
      <w:r>
        <w:t>，求</w:t>
      </w:r>
      <w:r>
        <w:object>
          <v:shape id="_x0000_i1088" o:spt="75" alt="eqIdecb343894f533b2414621f92669b53ea" type="#_x0000_t75" style="height:14.25pt;width:48pt;" o:ole="t" filled="f" o:preferrelative="t" stroked="f" coordsize="21600,21600">
            <v:path/>
            <v:fill on="f" focussize="0,0"/>
            <v:stroke on="f" joinstyle="miter"/>
            <v:imagedata r:id="rId137" o:title="eqIdecb343894f533b2414621f92669b53ea"/>
            <o:lock v:ext="edit" aspectratio="t"/>
            <w10:wrap type="none"/>
            <w10:anchorlock/>
          </v:shape>
          <o:OLEObject Type="Embed" ProgID="Equation.DSMT4" ShapeID="_x0000_i1088" DrawAspect="Content" ObjectID="_1468075788" r:id="rId136">
            <o:LockedField>false</o:LockedField>
          </o:OLEObject>
        </w:object>
      </w:r>
      <w:r>
        <w:t>的值．</w:t>
      </w:r>
    </w:p>
    <w:p w14:paraId="276E930C">
      <w:pPr>
        <w:spacing w:line="360" w:lineRule="auto"/>
        <w:jc w:val="left"/>
        <w:textAlignment w:val="center"/>
      </w:pPr>
    </w:p>
    <w:p w14:paraId="580BEC3B">
      <w:pPr>
        <w:spacing w:line="360" w:lineRule="auto"/>
        <w:jc w:val="left"/>
        <w:textAlignment w:val="center"/>
      </w:pPr>
    </w:p>
    <w:p w14:paraId="5C72681A">
      <w:pPr>
        <w:spacing w:line="360" w:lineRule="auto"/>
        <w:jc w:val="left"/>
        <w:textAlignment w:val="center"/>
      </w:pPr>
    </w:p>
    <w:p w14:paraId="0C94892B">
      <w:pPr>
        <w:spacing w:line="360" w:lineRule="auto"/>
        <w:jc w:val="left"/>
        <w:textAlignment w:val="center"/>
      </w:pPr>
    </w:p>
    <w:p w14:paraId="395EF63C">
      <w:pPr>
        <w:spacing w:line="360" w:lineRule="auto"/>
        <w:jc w:val="left"/>
        <w:textAlignment w:val="center"/>
      </w:pPr>
      <w:r>
        <w:t>26．</w:t>
      </w:r>
      <w:r>
        <w:rPr>
          <w:rFonts w:hint="eastAsia" w:ascii="黑体" w:hAnsi="黑体" w:eastAsia="黑体" w:cs="黑体"/>
        </w:rPr>
        <w:t>（本题8分）</w:t>
      </w:r>
      <w:r>
        <w:t>在数学小组探究学习中，小华与他的小组成员遇到这样一道题：</w:t>
      </w:r>
    </w:p>
    <w:p w14:paraId="0B193DCE">
      <w:pPr>
        <w:spacing w:line="360" w:lineRule="auto"/>
        <w:jc w:val="left"/>
        <w:textAlignment w:val="center"/>
      </w:pPr>
      <w:r>
        <w:t>已知</w:t>
      </w:r>
      <w:r>
        <w:object>
          <v:shape id="_x0000_i1089" o:spt="75" alt="eqId80236b37de6f299b5ff05d1ff29850c2" type="#_x0000_t75" style="height:29.25pt;width:48.75pt;" o:ole="t" filled="f" o:preferrelative="t" stroked="f" coordsize="21600,21600">
            <v:path/>
            <v:fill on="f" focussize="0,0"/>
            <v:stroke on="f" joinstyle="miter"/>
            <v:imagedata r:id="rId139" o:title="eqId80236b37de6f299b5ff05d1ff29850c2"/>
            <o:lock v:ext="edit" aspectratio="t"/>
            <w10:wrap type="none"/>
            <w10:anchorlock/>
          </v:shape>
          <o:OLEObject Type="Embed" ProgID="Equation.DSMT4" ShapeID="_x0000_i1089" DrawAspect="Content" ObjectID="_1468075789" r:id="rId138">
            <o:LockedField>false</o:LockedField>
          </o:OLEObject>
        </w:object>
      </w:r>
      <w:r>
        <w:t>，求</w:t>
      </w:r>
      <w:r>
        <w:object>
          <v:shape id="_x0000_i1090" o:spt="75" alt="eqId9f3dac8de3d898f0dca07d13691f7140" type="#_x0000_t75" style="height:14.25pt;width:51pt;" o:ole="t" filled="f" o:preferrelative="t" stroked="f" coordsize="21600,21600">
            <v:path/>
            <v:fill on="f" focussize="0,0"/>
            <v:stroke on="f" joinstyle="miter"/>
            <v:imagedata r:id="rId141" o:title="eqId9f3dac8de3d898f0dca07d13691f7140"/>
            <o:lock v:ext="edit" aspectratio="t"/>
            <w10:wrap type="none"/>
            <w10:anchorlock/>
          </v:shape>
          <o:OLEObject Type="Embed" ProgID="Equation.DSMT4" ShapeID="_x0000_i1090" DrawAspect="Content" ObjectID="_1468075790" r:id="rId140">
            <o:LockedField>false</o:LockedField>
          </o:OLEObject>
        </w:object>
      </w:r>
      <w:r>
        <w:t>的值．他们是这样解答的：</w:t>
      </w:r>
    </w:p>
    <w:p w14:paraId="6264D1CA">
      <w:pPr>
        <w:spacing w:line="360" w:lineRule="auto"/>
        <w:jc w:val="left"/>
        <w:textAlignment w:val="center"/>
      </w:pPr>
      <w:r>
        <w:t>∴</w:t>
      </w:r>
      <w:r>
        <w:object>
          <v:shape id="_x0000_i1091" o:spt="75" alt="eqIdb954d411c35a68a5a610c6ac23a00752" type="#_x0000_t75" style="height:37.5pt;width:171pt;" o:ole="t" filled="f" o:preferrelative="t" stroked="f" coordsize="21600,21600">
            <v:path/>
            <v:fill on="f" focussize="0,0"/>
            <v:stroke on="f" joinstyle="miter"/>
            <v:imagedata r:id="rId143" o:title="eqIdb954d411c35a68a5a610c6ac23a00752"/>
            <o:lock v:ext="edit" aspectratio="t"/>
            <w10:wrap type="none"/>
            <w10:anchorlock/>
          </v:shape>
          <o:OLEObject Type="Embed" ProgID="Equation.DSMT4" ShapeID="_x0000_i1091" DrawAspect="Content" ObjectID="_1468075791" r:id="rId142">
            <o:LockedField>false</o:LockedField>
          </o:OLEObject>
        </w:object>
      </w:r>
      <w:r>
        <w:t>，</w:t>
      </w:r>
    </w:p>
    <w:p w14:paraId="50D116F0">
      <w:pPr>
        <w:spacing w:line="360" w:lineRule="auto"/>
        <w:jc w:val="left"/>
        <w:textAlignment w:val="center"/>
      </w:pPr>
      <w:r>
        <w:t>∴</w:t>
      </w:r>
      <w:r>
        <w:object>
          <v:shape id="_x0000_i1092" o:spt="75" alt="eqId86cd6b0bc6927ff538f3e8402be23c51" type="#_x0000_t75" style="height:15.75pt;width:52.5pt;" o:ole="t" filled="f" o:preferrelative="t" stroked="f" coordsize="21600,21600">
            <v:path/>
            <v:fill on="f" focussize="0,0"/>
            <v:stroke on="f" joinstyle="miter"/>
            <v:imagedata r:id="rId145" o:title="eqId86cd6b0bc6927ff538f3e8402be23c51"/>
            <o:lock v:ext="edit" aspectratio="t"/>
            <w10:wrap type="none"/>
            <w10:anchorlock/>
          </v:shape>
          <o:OLEObject Type="Embed" ProgID="Equation.DSMT4" ShapeID="_x0000_i1092" DrawAspect="Content" ObjectID="_1468075792" r:id="rId144">
            <o:LockedField>false</o:LockedField>
          </o:OLEObject>
        </w:object>
      </w:r>
    </w:p>
    <w:p w14:paraId="0069C5E4">
      <w:pPr>
        <w:spacing w:line="360" w:lineRule="auto"/>
        <w:jc w:val="left"/>
        <w:textAlignment w:val="center"/>
      </w:pPr>
      <w:r>
        <w:t>∴</w:t>
      </w:r>
      <w:r>
        <w:object>
          <v:shape id="_x0000_i1093" o:spt="75" alt="eqIde3f3ff8b9640008bfb4bcbdd0e7f964f" type="#_x0000_t75" style="height:19.5pt;width:51pt;" o:ole="t" filled="f" o:preferrelative="t" stroked="f" coordsize="21600,21600">
            <v:path/>
            <v:fill on="f" focussize="0,0"/>
            <v:stroke on="f" joinstyle="miter"/>
            <v:imagedata r:id="rId147" o:title="eqIde3f3ff8b9640008bfb4bcbdd0e7f964f"/>
            <o:lock v:ext="edit" aspectratio="t"/>
            <w10:wrap type="none"/>
            <w10:anchorlock/>
          </v:shape>
          <o:OLEObject Type="Embed" ProgID="Equation.DSMT4" ShapeID="_x0000_i1093" DrawAspect="Content" ObjectID="_1468075793" r:id="rId146">
            <o:LockedField>false</o:LockedField>
          </o:OLEObject>
        </w:object>
      </w:r>
      <w:r>
        <w:t>即</w:t>
      </w:r>
      <w:r>
        <w:object>
          <v:shape id="_x0000_i1094" o:spt="75" alt="eqIdab0305b24ae0c310772b0a93f3d92161" type="#_x0000_t75" style="height:13.5pt;width:63pt;" o:ole="t" filled="f" o:preferrelative="t" stroked="f" coordsize="21600,21600">
            <v:path/>
            <v:fill on="f" focussize="0,0"/>
            <v:stroke on="f" joinstyle="miter"/>
            <v:imagedata r:id="rId149" o:title="eqIdab0305b24ae0c310772b0a93f3d92161"/>
            <o:lock v:ext="edit" aspectratio="t"/>
            <w10:wrap type="none"/>
            <w10:anchorlock/>
          </v:shape>
          <o:OLEObject Type="Embed" ProgID="Equation.DSMT4" ShapeID="_x0000_i1094" DrawAspect="Content" ObjectID="_1468075794" r:id="rId148">
            <o:LockedField>false</o:LockedField>
          </o:OLEObject>
        </w:object>
      </w:r>
    </w:p>
    <w:p w14:paraId="74D960FD">
      <w:pPr>
        <w:spacing w:line="360" w:lineRule="auto"/>
        <w:jc w:val="left"/>
        <w:textAlignment w:val="center"/>
      </w:pPr>
      <w:r>
        <w:t>∴</w:t>
      </w:r>
      <w:r>
        <w:object>
          <v:shape id="_x0000_i1095" o:spt="75" alt="eqIda6601c927f4fa7028557c1f1b128cc2d" type="#_x0000_t75" style="height:13.5pt;width:54.75pt;" o:ole="t" filled="f" o:preferrelative="t" stroked="f" coordsize="21600,21600">
            <v:path/>
            <v:fill on="f" focussize="0,0"/>
            <v:stroke on="f" joinstyle="miter"/>
            <v:imagedata r:id="rId151" o:title="eqIda6601c927f4fa7028557c1f1b128cc2d"/>
            <o:lock v:ext="edit" aspectratio="t"/>
            <w10:wrap type="none"/>
            <w10:anchorlock/>
          </v:shape>
          <o:OLEObject Type="Embed" ProgID="Equation.DSMT4" ShapeID="_x0000_i1095" DrawAspect="Content" ObjectID="_1468075795" r:id="rId150">
            <o:LockedField>false</o:LockedField>
          </o:OLEObject>
        </w:object>
      </w:r>
    </w:p>
    <w:p w14:paraId="526ACDB6">
      <w:pPr>
        <w:spacing w:line="360" w:lineRule="auto"/>
        <w:jc w:val="left"/>
        <w:textAlignment w:val="center"/>
      </w:pPr>
      <w:r>
        <w:t>∴</w:t>
      </w:r>
      <w:r>
        <w:object>
          <v:shape id="_x0000_i1096" o:spt="75" alt="eqIdb0786cb8b83b818c815ca12ec930dbc9" type="#_x0000_t75" style="height:18.75pt;width:195pt;" o:ole="t" filled="f" o:preferrelative="t" stroked="f" coordsize="21600,21600">
            <v:path/>
            <v:fill on="f" focussize="0,0"/>
            <v:stroke on="f" joinstyle="miter"/>
            <v:imagedata r:id="rId153" o:title="eqIdb0786cb8b83b818c815ca12ec930dbc9"/>
            <o:lock v:ext="edit" aspectratio="t"/>
            <w10:wrap type="none"/>
            <w10:anchorlock/>
          </v:shape>
          <o:OLEObject Type="Embed" ProgID="Equation.DSMT4" ShapeID="_x0000_i1096" DrawAspect="Content" ObjectID="_1468075796" r:id="rId152">
            <o:LockedField>false</o:LockedField>
          </o:OLEObject>
        </w:object>
      </w:r>
    </w:p>
    <w:p w14:paraId="66629475">
      <w:pPr>
        <w:spacing w:line="360" w:lineRule="auto"/>
        <w:jc w:val="left"/>
        <w:textAlignment w:val="center"/>
      </w:pPr>
      <w:r>
        <w:t>请你根据小华小组的解题方法和过程，解决以下问题：</w:t>
      </w:r>
    </w:p>
    <w:p w14:paraId="6EE6486F">
      <w:pPr>
        <w:spacing w:line="360" w:lineRule="auto"/>
        <w:jc w:val="left"/>
        <w:textAlignment w:val="center"/>
      </w:pPr>
      <w:r>
        <w:t>(1)</w:t>
      </w:r>
      <w:r>
        <w:object>
          <v:shape id="_x0000_i1097" o:spt="75" alt="eqId64094954b7b132587efe89aa7f6f873b" type="#_x0000_t75" style="height:29.25pt;width:49.5pt;" o:ole="t" filled="f" o:preferrelative="t" stroked="f" coordsize="21600,21600">
            <v:path/>
            <v:fill on="f" focussize="0,0"/>
            <v:stroke on="f" joinstyle="miter"/>
            <v:imagedata r:id="rId155" o:title="eqId64094954b7b132587efe89aa7f6f873b"/>
            <o:lock v:ext="edit" aspectratio="t"/>
            <w10:wrap type="none"/>
            <w10:anchorlock/>
          </v:shape>
          <o:OLEObject Type="Embed" ProgID="Equation.DSMT4" ShapeID="_x0000_i1097" DrawAspect="Content" ObjectID="_1468075797" r:id="rId154">
            <o:LockedField>false</o:LockedField>
          </o:OLEObject>
        </w:object>
      </w:r>
      <w:r>
        <w:rPr>
          <w:u w:val="single"/>
        </w:rPr>
        <w:t>　　　</w:t>
      </w:r>
      <w:r>
        <w:t>；</w:t>
      </w:r>
    </w:p>
    <w:p w14:paraId="1375B4CD">
      <w:pPr>
        <w:spacing w:line="360" w:lineRule="auto"/>
        <w:jc w:val="left"/>
        <w:textAlignment w:val="center"/>
      </w:pPr>
      <w:r>
        <w:t>(2)化简：</w:t>
      </w:r>
      <w:r>
        <w:object>
          <v:shape id="_x0000_i1098" o:spt="75" alt="eqId7adea5ef57e30855dcc6b11534216d5c" type="#_x0000_t75" style="height:29.25pt;width:298.5pt;" o:ole="t" filled="f" o:preferrelative="t" stroked="f" coordsize="21600,21600">
            <v:path/>
            <v:fill on="f" focussize="0,0"/>
            <v:stroke on="f" joinstyle="miter"/>
            <v:imagedata r:id="rId157" o:title="eqId7adea5ef57e30855dcc6b11534216d5c"/>
            <o:lock v:ext="edit" aspectratio="t"/>
            <w10:wrap type="none"/>
            <w10:anchorlock/>
          </v:shape>
          <o:OLEObject Type="Embed" ProgID="Equation.DSMT4" ShapeID="_x0000_i1098" DrawAspect="Content" ObjectID="_1468075798" r:id="rId156">
            <o:LockedField>false</o:LockedField>
          </o:OLEObject>
        </w:object>
      </w:r>
      <w:r>
        <w:t>；</w:t>
      </w:r>
    </w:p>
    <w:p w14:paraId="25A5D44C">
      <w:pPr>
        <w:spacing w:line="360" w:lineRule="auto"/>
        <w:jc w:val="left"/>
        <w:textAlignment w:val="center"/>
      </w:pPr>
      <w:r>
        <w:t>(3)若</w:t>
      </w:r>
      <w:r>
        <w:object>
          <v:shape id="_x0000_i1099" o:spt="75" alt="eqId6ac61e60c71c305d45fd2856cea4e41d" type="#_x0000_t75" style="height:29.25pt;width:48.75pt;" o:ole="t" filled="f" o:preferrelative="t" stroked="f" coordsize="21600,21600">
            <v:path/>
            <v:fill on="f" focussize="0,0"/>
            <v:stroke on="f" joinstyle="miter"/>
            <v:imagedata r:id="rId159" o:title="eqId6ac61e60c71c305d45fd2856cea4e41d"/>
            <o:lock v:ext="edit" aspectratio="t"/>
            <w10:wrap type="none"/>
            <w10:anchorlock/>
          </v:shape>
          <o:OLEObject Type="Embed" ProgID="Equation.DSMT4" ShapeID="_x0000_i1099" DrawAspect="Content" ObjectID="_1468075799" r:id="rId158">
            <o:LockedField>false</o:LockedField>
          </o:OLEObject>
        </w:object>
      </w:r>
      <w:r>
        <w:t>，</w:t>
      </w:r>
    </w:p>
    <w:p w14:paraId="65CE2772">
      <w:pPr>
        <w:spacing w:line="360" w:lineRule="auto"/>
        <w:jc w:val="left"/>
        <w:textAlignment w:val="center"/>
      </w:pPr>
      <w:r>
        <w:t>①求</w:t>
      </w:r>
      <w:r>
        <w:object>
          <v:shape id="_x0000_i1100" o:spt="75" alt="eqId3122a62a2741eec354e9be09f899e7f4" type="#_x0000_t75" style="height:14.25pt;width:33.75pt;" o:ole="t" filled="f" o:preferrelative="t" stroked="f" coordsize="21600,21600">
            <v:path/>
            <v:fill on="f" focussize="0,0"/>
            <v:stroke on="f" joinstyle="miter"/>
            <v:imagedata r:id="rId161" o:title="eqId3122a62a2741eec354e9be09f899e7f4"/>
            <o:lock v:ext="edit" aspectratio="t"/>
            <w10:wrap type="none"/>
            <w10:anchorlock/>
          </v:shape>
          <o:OLEObject Type="Embed" ProgID="Equation.DSMT4" ShapeID="_x0000_i1100" DrawAspect="Content" ObjectID="_1468075800" r:id="rId160">
            <o:LockedField>false</o:LockedField>
          </o:OLEObject>
        </w:object>
      </w:r>
      <w:r>
        <w:t>的值；</w:t>
      </w:r>
    </w:p>
    <w:p w14:paraId="30CC3754">
      <w:pPr>
        <w:spacing w:line="360" w:lineRule="auto"/>
        <w:jc w:val="left"/>
        <w:textAlignment w:val="center"/>
      </w:pPr>
      <w:r>
        <w:t>②求</w:t>
      </w:r>
      <w:r>
        <w:object>
          <v:shape id="_x0000_i1101" o:spt="75" alt="eqId215d78b9db8d055e74ee29d950482e4c" type="#_x0000_t75" style="height:14.25pt;width:76.5pt;" o:ole="t" filled="f" o:preferrelative="t" stroked="f" coordsize="21600,21600">
            <v:path/>
            <v:fill on="f" focussize="0,0"/>
            <v:stroke on="f" joinstyle="miter"/>
            <v:imagedata r:id="rId163" o:title="eqId215d78b9db8d055e74ee29d950482e4c"/>
            <o:lock v:ext="edit" aspectratio="t"/>
            <w10:wrap type="none"/>
            <w10:anchorlock/>
          </v:shape>
          <o:OLEObject Type="Embed" ProgID="Equation.DSMT4" ShapeID="_x0000_i1101" DrawAspect="Content" ObjectID="_1468075801" r:id="rId162">
            <o:LockedField>false</o:LockedField>
          </o:OLEObject>
        </w:object>
      </w:r>
      <w:r>
        <w:t>的值．</w:t>
      </w:r>
    </w:p>
    <w:p w14:paraId="25734F1C">
      <w:pPr>
        <w:spacing w:line="360" w:lineRule="auto"/>
        <w:jc w:val="left"/>
        <w:textAlignment w:val="center"/>
      </w:pPr>
    </w:p>
    <w:p w14:paraId="53AEA47C">
      <w:pPr>
        <w:spacing w:line="360" w:lineRule="auto"/>
        <w:jc w:val="left"/>
        <w:textAlignment w:val="center"/>
      </w:pPr>
    </w:p>
    <w:p w14:paraId="6DE9158A">
      <w:pPr>
        <w:spacing w:line="360" w:lineRule="auto"/>
        <w:jc w:val="left"/>
        <w:textAlignment w:val="center"/>
      </w:pPr>
    </w:p>
    <w:p w14:paraId="443FD011">
      <w:pPr>
        <w:spacing w:line="360" w:lineRule="auto"/>
        <w:jc w:val="left"/>
        <w:textAlignment w:val="center"/>
      </w:pPr>
    </w:p>
    <w:p w14:paraId="5F1DF68A">
      <w:pPr>
        <w:spacing w:line="360" w:lineRule="auto"/>
        <w:jc w:val="left"/>
        <w:textAlignment w:val="center"/>
      </w:pPr>
    </w:p>
    <w:p w14:paraId="2B488FB8">
      <w:pPr>
        <w:spacing w:line="360" w:lineRule="auto"/>
        <w:jc w:val="left"/>
        <w:textAlignment w:val="center"/>
      </w:pPr>
      <w:r>
        <w:t>27．</w:t>
      </w:r>
      <w:r>
        <w:rPr>
          <w:rFonts w:hint="eastAsia" w:ascii="黑体" w:hAnsi="黑体" w:eastAsia="黑体" w:cs="黑体"/>
        </w:rPr>
        <w:t>（本题10分）</w:t>
      </w:r>
      <w:r>
        <w:t>如图，一只蚂蚁从点</w:t>
      </w:r>
      <w:r>
        <w:rPr>
          <w:rFonts w:ascii="Times New Roman" w:hAnsi="Times New Roman" w:eastAsia="Times New Roman"/>
          <w:i/>
        </w:rPr>
        <w:t>A</w:t>
      </w:r>
      <w:r>
        <w:t>沿数轴向右爬了2个单位长度到达点</w:t>
      </w:r>
      <w:r>
        <w:rPr>
          <w:rFonts w:ascii="Times New Roman" w:hAnsi="Times New Roman" w:eastAsia="Times New Roman"/>
          <w:i/>
        </w:rPr>
        <w:t>B</w:t>
      </w:r>
      <w:r>
        <w:t>，点</w:t>
      </w:r>
      <w:r>
        <w:rPr>
          <w:rFonts w:ascii="Times New Roman" w:hAnsi="Times New Roman" w:eastAsia="Times New Roman"/>
          <w:i/>
        </w:rPr>
        <w:t>A</w:t>
      </w:r>
      <w:r>
        <w:t>表示</w:t>
      </w:r>
      <w:r>
        <w:object>
          <v:shape id="_x0000_i1102" o:spt="75" alt="eqId47153fdd73c0661fa460130082e30929" type="#_x0000_t75" style="height:15.75pt;width:21.75pt;" o:ole="t" filled="f" o:preferrelative="t" stroked="f" coordsize="21600,21600">
            <v:path/>
            <v:fill on="f" focussize="0,0"/>
            <v:stroke on="f" joinstyle="miter"/>
            <v:imagedata r:id="rId165" o:title="eqId47153fdd73c0661fa460130082e30929"/>
            <o:lock v:ext="edit" aspectratio="t"/>
            <w10:wrap type="none"/>
            <w10:anchorlock/>
          </v:shape>
          <o:OLEObject Type="Embed" ProgID="Equation.DSMT4" ShapeID="_x0000_i1102" DrawAspect="Content" ObjectID="_1468075802" r:id="rId164">
            <o:LockedField>false</o:LockedField>
          </o:OLEObject>
        </w:object>
      </w:r>
      <w:r>
        <w:t>，设点</w:t>
      </w:r>
      <w:r>
        <w:rPr>
          <w:rFonts w:ascii="Times New Roman" w:hAnsi="Times New Roman" w:eastAsia="Times New Roman"/>
          <w:i/>
        </w:rPr>
        <w:t>B</w:t>
      </w:r>
      <w:r>
        <w:t>所表示的数为</w:t>
      </w:r>
      <w:r>
        <w:rPr>
          <w:rFonts w:ascii="Times New Roman" w:hAnsi="Times New Roman" w:eastAsia="Times New Roman"/>
          <w:i/>
        </w:rPr>
        <w:t>m</w:t>
      </w:r>
      <w:r>
        <w:t>．</w:t>
      </w:r>
    </w:p>
    <w:p w14:paraId="19BE5233">
      <w:pPr>
        <w:spacing w:line="360" w:lineRule="auto"/>
        <w:jc w:val="left"/>
        <w:textAlignment w:val="center"/>
      </w:pPr>
      <w:r>
        <w:rPr>
          <w:rFonts w:ascii="Times New Roman" w:hAnsi="Times New Roman" w:eastAsia="Times New Roman"/>
          <w:kern w:val="0"/>
          <w:sz w:val="24"/>
          <w:szCs w:val="24"/>
        </w:rPr>
        <w:drawing>
          <wp:inline distT="0" distB="0" distL="114300" distR="114300">
            <wp:extent cx="2686050" cy="428625"/>
            <wp:effectExtent l="0" t="0" r="11430" b="13335"/>
            <wp:docPr id="100005" name="图片 100005" descr="@@@86dc3dd7-a902-47ff-acb1-5b85829e4f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6dc3dd7-a902-47ff-acb1-5b85829e4fc6"/>
                    <pic:cNvPicPr>
                      <a:picLocks noChangeAspect="1"/>
                    </pic:cNvPicPr>
                  </pic:nvPicPr>
                  <pic:blipFill>
                    <a:blip r:embed="rId166"/>
                    <a:stretch>
                      <a:fillRect/>
                    </a:stretch>
                  </pic:blipFill>
                  <pic:spPr>
                    <a:xfrm>
                      <a:off x="0" y="0"/>
                      <a:ext cx="2686050" cy="428625"/>
                    </a:xfrm>
                    <a:prstGeom prst="rect">
                      <a:avLst/>
                    </a:prstGeom>
                  </pic:spPr>
                </pic:pic>
              </a:graphicData>
            </a:graphic>
          </wp:inline>
        </w:drawing>
      </w:r>
    </w:p>
    <w:p w14:paraId="35642587">
      <w:pPr>
        <w:spacing w:line="360" w:lineRule="auto"/>
        <w:jc w:val="left"/>
        <w:textAlignment w:val="center"/>
      </w:pPr>
      <w:r>
        <w:t>(1)实数</w:t>
      </w:r>
      <w:r>
        <w:rPr>
          <w:rFonts w:ascii="Times New Roman" w:hAnsi="Times New Roman" w:eastAsia="Times New Roman"/>
          <w:i/>
        </w:rPr>
        <w:t>m</w:t>
      </w:r>
      <w:r>
        <w:t>的值是____________</w:t>
      </w:r>
    </w:p>
    <w:p w14:paraId="5E006BF5">
      <w:pPr>
        <w:spacing w:line="360" w:lineRule="auto"/>
        <w:jc w:val="left"/>
        <w:textAlignment w:val="center"/>
      </w:pPr>
      <w:r>
        <w:t>(2)求</w:t>
      </w:r>
      <w:r>
        <w:object>
          <v:shape id="_x0000_i1103" o:spt="75" alt="eqIdf3ae142726b0581b47049995c84b5c97" type="#_x0000_t75" style="height:19.5pt;width:60pt;" o:ole="t" filled="f" o:preferrelative="t" stroked="f" coordsize="21600,21600">
            <v:path/>
            <v:fill on="f" focussize="0,0"/>
            <v:stroke on="f" joinstyle="miter"/>
            <v:imagedata r:id="rId168" o:title="eqIdf3ae142726b0581b47049995c84b5c97"/>
            <o:lock v:ext="edit" aspectratio="t"/>
            <w10:wrap type="none"/>
            <w10:anchorlock/>
          </v:shape>
          <o:OLEObject Type="Embed" ProgID="Equation.DSMT4" ShapeID="_x0000_i1103" DrawAspect="Content" ObjectID="_1468075803" r:id="rId167">
            <o:LockedField>false</o:LockedField>
          </o:OLEObject>
        </w:object>
      </w:r>
      <w:r>
        <w:t>的值</w:t>
      </w:r>
    </w:p>
    <w:p w14:paraId="513A6D85">
      <w:pPr>
        <w:spacing w:line="360" w:lineRule="auto"/>
        <w:jc w:val="left"/>
        <w:textAlignment w:val="center"/>
      </w:pPr>
      <w:r>
        <w:t>(3)在数轴上还有</w:t>
      </w:r>
      <w:r>
        <w:rPr>
          <w:rFonts w:ascii="Times New Roman" w:hAnsi="Times New Roman" w:eastAsia="Times New Roman"/>
          <w:i/>
        </w:rPr>
        <w:t>C</w:t>
      </w:r>
      <w:r>
        <w:t>、</w:t>
      </w:r>
      <w:r>
        <w:rPr>
          <w:rFonts w:ascii="Times New Roman" w:hAnsi="Times New Roman" w:eastAsia="Times New Roman"/>
          <w:i/>
        </w:rPr>
        <w:t>D</w:t>
      </w:r>
      <w:r>
        <w:t>两点分别表示实数</w:t>
      </w:r>
      <w:r>
        <w:rPr>
          <w:rFonts w:ascii="Times New Roman" w:hAnsi="Times New Roman" w:eastAsia="Times New Roman"/>
          <w:i/>
        </w:rPr>
        <w:t>c</w:t>
      </w:r>
      <w:r>
        <w:t>、</w:t>
      </w:r>
      <w:r>
        <w:rPr>
          <w:rFonts w:ascii="Times New Roman" w:hAnsi="Times New Roman" w:eastAsia="Times New Roman"/>
          <w:i/>
        </w:rPr>
        <w:t>d</w:t>
      </w:r>
      <w:r>
        <w:t>，且实数</w:t>
      </w:r>
      <w:r>
        <w:rPr>
          <w:rFonts w:ascii="Times New Roman" w:hAnsi="Times New Roman" w:eastAsia="Times New Roman"/>
          <w:i/>
        </w:rPr>
        <w:t>c</w:t>
      </w:r>
      <w:r>
        <w:t>满足</w:t>
      </w:r>
      <w:r>
        <w:object>
          <v:shape id="_x0000_i1104" o:spt="75" alt="eqId8348a8db9ffd0974b2641c1d2d825e5a" type="#_x0000_t75" style="height:19.5pt;width:108.75pt;" o:ole="t" filled="f" o:preferrelative="t" stroked="f" coordsize="21600,21600">
            <v:path/>
            <v:fill on="f" focussize="0,0"/>
            <v:stroke on="f" joinstyle="miter"/>
            <v:imagedata r:id="rId170" o:title="eqId8348a8db9ffd0974b2641c1d2d825e5a"/>
            <o:lock v:ext="edit" aspectratio="t"/>
            <w10:wrap type="none"/>
            <w10:anchorlock/>
          </v:shape>
          <o:OLEObject Type="Embed" ProgID="Equation.DSMT4" ShapeID="_x0000_i1104" DrawAspect="Content" ObjectID="_1468075804" r:id="rId169">
            <o:LockedField>false</o:LockedField>
          </o:OLEObject>
        </w:object>
      </w:r>
      <w:r>
        <w:t>，实数</w:t>
      </w:r>
      <w:r>
        <w:rPr>
          <w:rFonts w:ascii="Times New Roman" w:hAnsi="Times New Roman" w:eastAsia="Times New Roman"/>
          <w:i/>
        </w:rPr>
        <w:t>d</w:t>
      </w:r>
      <w:r>
        <w:t>表示面积为27的正方形的边长，小蚂蚁从点</w:t>
      </w:r>
      <w:r>
        <w:rPr>
          <w:rFonts w:ascii="Times New Roman" w:hAnsi="Times New Roman" w:eastAsia="Times New Roman"/>
          <w:i/>
        </w:rPr>
        <w:t>C</w:t>
      </w:r>
      <w:r>
        <w:t>出发，爬到点</w:t>
      </w:r>
      <w:r>
        <w:rPr>
          <w:rFonts w:ascii="Times New Roman" w:hAnsi="Times New Roman" w:eastAsia="Times New Roman"/>
          <w:i/>
        </w:rPr>
        <w:t>D</w:t>
      </w:r>
      <w:r>
        <w:t>后，就沿着数轴向左爬行，小蚂蚁的爬行速度为每秒3个单位长度，请判断第2秒结束时，小蚂蚁在点</w:t>
      </w:r>
      <w:r>
        <w:rPr>
          <w:rFonts w:ascii="Times New Roman" w:hAnsi="Times New Roman" w:eastAsia="Times New Roman"/>
          <w:i/>
        </w:rPr>
        <w:t>B</w:t>
      </w:r>
      <w:r>
        <w:t>的左侧还是右侧？并写出判断过程．</w:t>
      </w:r>
    </w:p>
    <w:p w14:paraId="49886726">
      <w:pPr>
        <w:jc w:val="left"/>
      </w:pPr>
    </w:p>
    <w:sectPr>
      <w:headerReference r:id="rId3" w:type="default"/>
      <w:footerReference r:id="rId5" w:type="default"/>
      <w:headerReference r:id="rId4" w:type="even"/>
      <w:footerReference r:id="rId6" w:type="even"/>
      <w:pgSz w:w="23814" w:h="16839" w:orient="landscape"/>
      <w:pgMar w:top="1134" w:right="1134" w:bottom="1134" w:left="1134" w:header="340" w:footer="964"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013F1D87">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4" w:name="_GoBack"/>
    <w:bookmarkEnd w:id="4"/>
  </w:p>
  <w:p w14:paraId="3612C911">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145E5">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13EF3">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ZmJhMGFlNTc4M2E3Yzk4MDhjZmEyNmQxMGQyNmU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6EE"/>
    <w:rsid w:val="00016873"/>
    <w:rsid w:val="00016C5F"/>
    <w:rsid w:val="00021165"/>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66EC2"/>
    <w:rsid w:val="00070431"/>
    <w:rsid w:val="00073395"/>
    <w:rsid w:val="00073D6D"/>
    <w:rsid w:val="00073F57"/>
    <w:rsid w:val="000767D9"/>
    <w:rsid w:val="0007705C"/>
    <w:rsid w:val="00083DBD"/>
    <w:rsid w:val="00086215"/>
    <w:rsid w:val="00087980"/>
    <w:rsid w:val="000914C3"/>
    <w:rsid w:val="00092704"/>
    <w:rsid w:val="00093326"/>
    <w:rsid w:val="000935A1"/>
    <w:rsid w:val="00097048"/>
    <w:rsid w:val="000A0F7F"/>
    <w:rsid w:val="000A13AC"/>
    <w:rsid w:val="000A4B44"/>
    <w:rsid w:val="000A679A"/>
    <w:rsid w:val="000A7A68"/>
    <w:rsid w:val="000B1C6D"/>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D6DA7"/>
    <w:rsid w:val="001E0CC1"/>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303B4"/>
    <w:rsid w:val="002315C6"/>
    <w:rsid w:val="00236004"/>
    <w:rsid w:val="00236F42"/>
    <w:rsid w:val="0023700A"/>
    <w:rsid w:val="002407A5"/>
    <w:rsid w:val="002418FB"/>
    <w:rsid w:val="00242236"/>
    <w:rsid w:val="00242C46"/>
    <w:rsid w:val="00243CED"/>
    <w:rsid w:val="0024618F"/>
    <w:rsid w:val="0025123B"/>
    <w:rsid w:val="00252604"/>
    <w:rsid w:val="002527EC"/>
    <w:rsid w:val="00252DFA"/>
    <w:rsid w:val="0025354A"/>
    <w:rsid w:val="0025356D"/>
    <w:rsid w:val="00257FA3"/>
    <w:rsid w:val="0026001A"/>
    <w:rsid w:val="002620A9"/>
    <w:rsid w:val="00263C6A"/>
    <w:rsid w:val="00270F65"/>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5B65"/>
    <w:rsid w:val="002B14BF"/>
    <w:rsid w:val="002B3811"/>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86442"/>
    <w:rsid w:val="0039186E"/>
    <w:rsid w:val="00392152"/>
    <w:rsid w:val="003B3B99"/>
    <w:rsid w:val="003B3E91"/>
    <w:rsid w:val="003B430D"/>
    <w:rsid w:val="003B4EF8"/>
    <w:rsid w:val="003B525E"/>
    <w:rsid w:val="003B5BB5"/>
    <w:rsid w:val="003B6848"/>
    <w:rsid w:val="003B6983"/>
    <w:rsid w:val="003C365B"/>
    <w:rsid w:val="003C463B"/>
    <w:rsid w:val="003C5080"/>
    <w:rsid w:val="003C5A5F"/>
    <w:rsid w:val="003C5CFE"/>
    <w:rsid w:val="003D1162"/>
    <w:rsid w:val="003D1E63"/>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336A"/>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AD0"/>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29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1AB7"/>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6D1D"/>
    <w:rsid w:val="00617771"/>
    <w:rsid w:val="00620387"/>
    <w:rsid w:val="006231B2"/>
    <w:rsid w:val="006236A9"/>
    <w:rsid w:val="006279E2"/>
    <w:rsid w:val="00627D39"/>
    <w:rsid w:val="006351EB"/>
    <w:rsid w:val="006376E4"/>
    <w:rsid w:val="0064276A"/>
    <w:rsid w:val="00642F36"/>
    <w:rsid w:val="00645027"/>
    <w:rsid w:val="00646BBE"/>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373B"/>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14C1C"/>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41C6"/>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787"/>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642"/>
    <w:rsid w:val="0082288C"/>
    <w:rsid w:val="00822A1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39B7"/>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774"/>
    <w:rsid w:val="00942F8C"/>
    <w:rsid w:val="00943CB2"/>
    <w:rsid w:val="00945A62"/>
    <w:rsid w:val="00950336"/>
    <w:rsid w:val="009504F0"/>
    <w:rsid w:val="00950CFE"/>
    <w:rsid w:val="00951413"/>
    <w:rsid w:val="00960DBA"/>
    <w:rsid w:val="00961716"/>
    <w:rsid w:val="0096261E"/>
    <w:rsid w:val="00962656"/>
    <w:rsid w:val="00962776"/>
    <w:rsid w:val="00962857"/>
    <w:rsid w:val="00963E95"/>
    <w:rsid w:val="00965E7A"/>
    <w:rsid w:val="00966E13"/>
    <w:rsid w:val="00967FD0"/>
    <w:rsid w:val="00970F26"/>
    <w:rsid w:val="00971438"/>
    <w:rsid w:val="009726BB"/>
    <w:rsid w:val="0097654C"/>
    <w:rsid w:val="00980593"/>
    <w:rsid w:val="009812D4"/>
    <w:rsid w:val="00981B07"/>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6B52"/>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C25"/>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2A15"/>
    <w:rsid w:val="00B95373"/>
    <w:rsid w:val="00B95920"/>
    <w:rsid w:val="00BA0169"/>
    <w:rsid w:val="00BA01C0"/>
    <w:rsid w:val="00BA0FB4"/>
    <w:rsid w:val="00BA3C59"/>
    <w:rsid w:val="00BA6EDE"/>
    <w:rsid w:val="00BB09EA"/>
    <w:rsid w:val="00BB1C0E"/>
    <w:rsid w:val="00BB1C3C"/>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2428"/>
    <w:rsid w:val="00C461A3"/>
    <w:rsid w:val="00C461D4"/>
    <w:rsid w:val="00C50A29"/>
    <w:rsid w:val="00C50EBF"/>
    <w:rsid w:val="00C52981"/>
    <w:rsid w:val="00C52D37"/>
    <w:rsid w:val="00C54045"/>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95A0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3894"/>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18E9"/>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B593B"/>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96C54"/>
    <w:rsid w:val="00EA1302"/>
    <w:rsid w:val="00EA51FF"/>
    <w:rsid w:val="00EA75F0"/>
    <w:rsid w:val="00EB2761"/>
    <w:rsid w:val="00EB6B95"/>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7A0"/>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47599"/>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274F"/>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5EBF"/>
    <w:rsid w:val="0E036E34"/>
    <w:rsid w:val="1DD6211A"/>
    <w:rsid w:val="30971D8F"/>
    <w:rsid w:val="37883779"/>
    <w:rsid w:val="3B8B5FBB"/>
    <w:rsid w:val="3EE47E24"/>
    <w:rsid w:val="3F7D1997"/>
    <w:rsid w:val="49A608A3"/>
    <w:rsid w:val="4BBD7E05"/>
    <w:rsid w:val="55CF7479"/>
    <w:rsid w:val="591B04E7"/>
    <w:rsid w:val="6CEE10BF"/>
    <w:rsid w:val="7ABA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99"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99"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5"/>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6"/>
    <w:qFormat/>
    <w:uiPriority w:val="9"/>
    <w:pPr>
      <w:keepNext/>
      <w:keepLines/>
      <w:spacing w:before="260" w:after="260" w:line="416" w:lineRule="auto"/>
      <w:outlineLvl w:val="2"/>
    </w:pPr>
    <w:rPr>
      <w:b/>
      <w:bCs/>
      <w:sz w:val="32"/>
      <w:szCs w:val="32"/>
    </w:rPr>
  </w:style>
  <w:style w:type="paragraph" w:styleId="6">
    <w:name w:val="heading 4"/>
    <w:basedOn w:val="1"/>
    <w:next w:val="1"/>
    <w:link w:val="97"/>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8"/>
    <w:qFormat/>
    <w:uiPriority w:val="9"/>
    <w:pPr>
      <w:keepNext/>
      <w:keepLines/>
      <w:spacing w:before="280" w:after="290" w:line="376" w:lineRule="auto"/>
      <w:outlineLvl w:val="4"/>
    </w:pPr>
    <w:rPr>
      <w:b/>
      <w:bCs/>
      <w:sz w:val="28"/>
      <w:szCs w:val="28"/>
    </w:rPr>
  </w:style>
  <w:style w:type="paragraph" w:styleId="8">
    <w:name w:val="heading 6"/>
    <w:basedOn w:val="1"/>
    <w:next w:val="1"/>
    <w:link w:val="99"/>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100"/>
    <w:qFormat/>
    <w:uiPriority w:val="9"/>
    <w:pPr>
      <w:keepNext/>
      <w:keepLines/>
      <w:spacing w:before="240" w:after="64" w:line="320" w:lineRule="auto"/>
      <w:outlineLvl w:val="6"/>
    </w:pPr>
    <w:rPr>
      <w:b/>
      <w:bCs/>
      <w:sz w:val="24"/>
      <w:szCs w:val="24"/>
    </w:rPr>
  </w:style>
  <w:style w:type="paragraph" w:styleId="10">
    <w:name w:val="heading 8"/>
    <w:basedOn w:val="1"/>
    <w:next w:val="1"/>
    <w:link w:val="101"/>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2"/>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93"/>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6"/>
    <w:qFormat/>
    <w:uiPriority w:val="99"/>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qFormat/>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2"/>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qFormat/>
    <w:uiPriority w:val="99"/>
    <w:pPr>
      <w:spacing w:after="120" w:line="480" w:lineRule="auto"/>
      <w:ind w:left="420" w:leftChars="200"/>
    </w:pPr>
  </w:style>
  <w:style w:type="paragraph" w:styleId="52">
    <w:name w:val="endnote text"/>
    <w:basedOn w:val="1"/>
    <w:link w:val="116"/>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99"/>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5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宏文本 字符"/>
    <w:link w:val="2"/>
    <w:semiHidden/>
    <w:qFormat/>
    <w:uiPriority w:val="99"/>
    <w:rPr>
      <w:rFonts w:ascii="Courier New" w:hAnsi="Courier New" w:cs="Courier New"/>
      <w:kern w:val="2"/>
      <w:sz w:val="24"/>
      <w:szCs w:val="24"/>
    </w:rPr>
  </w:style>
  <w:style w:type="character" w:customStyle="1" w:styleId="94">
    <w:name w:val="标题 1 字符"/>
    <w:link w:val="3"/>
    <w:qFormat/>
    <w:uiPriority w:val="9"/>
    <w:rPr>
      <w:b/>
      <w:bCs/>
      <w:kern w:val="44"/>
      <w:sz w:val="44"/>
      <w:szCs w:val="44"/>
    </w:rPr>
  </w:style>
  <w:style w:type="character" w:customStyle="1" w:styleId="95">
    <w:name w:val="标题 2 字符"/>
    <w:link w:val="4"/>
    <w:semiHidden/>
    <w:qFormat/>
    <w:uiPriority w:val="9"/>
    <w:rPr>
      <w:rFonts w:ascii="Cambria" w:hAnsi="Cambria" w:eastAsia="宋体" w:cs="Times New Roman"/>
      <w:b/>
      <w:bCs/>
      <w:kern w:val="2"/>
      <w:sz w:val="32"/>
      <w:szCs w:val="32"/>
    </w:rPr>
  </w:style>
  <w:style w:type="character" w:customStyle="1" w:styleId="96">
    <w:name w:val="标题 3 字符"/>
    <w:link w:val="5"/>
    <w:semiHidden/>
    <w:qFormat/>
    <w:uiPriority w:val="9"/>
    <w:rPr>
      <w:b/>
      <w:bCs/>
      <w:kern w:val="2"/>
      <w:sz w:val="32"/>
      <w:szCs w:val="32"/>
    </w:rPr>
  </w:style>
  <w:style w:type="character" w:customStyle="1" w:styleId="97">
    <w:name w:val="标题 4 字符"/>
    <w:link w:val="6"/>
    <w:semiHidden/>
    <w:qFormat/>
    <w:uiPriority w:val="9"/>
    <w:rPr>
      <w:rFonts w:ascii="Cambria" w:hAnsi="Cambria" w:eastAsia="宋体" w:cs="Times New Roman"/>
      <w:b/>
      <w:bCs/>
      <w:kern w:val="2"/>
      <w:sz w:val="28"/>
      <w:szCs w:val="28"/>
    </w:rPr>
  </w:style>
  <w:style w:type="character" w:customStyle="1" w:styleId="98">
    <w:name w:val="标题 5 字符"/>
    <w:link w:val="7"/>
    <w:semiHidden/>
    <w:qFormat/>
    <w:uiPriority w:val="9"/>
    <w:rPr>
      <w:b/>
      <w:bCs/>
      <w:kern w:val="2"/>
      <w:sz w:val="28"/>
      <w:szCs w:val="28"/>
    </w:rPr>
  </w:style>
  <w:style w:type="character" w:customStyle="1" w:styleId="99">
    <w:name w:val="标题 6 字符"/>
    <w:link w:val="8"/>
    <w:semiHidden/>
    <w:qFormat/>
    <w:uiPriority w:val="9"/>
    <w:rPr>
      <w:rFonts w:ascii="Cambria" w:hAnsi="Cambria" w:eastAsia="宋体" w:cs="Times New Roman"/>
      <w:b/>
      <w:bCs/>
      <w:kern w:val="2"/>
      <w:sz w:val="24"/>
      <w:szCs w:val="24"/>
    </w:rPr>
  </w:style>
  <w:style w:type="character" w:customStyle="1" w:styleId="100">
    <w:name w:val="标题 7 字符"/>
    <w:link w:val="9"/>
    <w:semiHidden/>
    <w:qFormat/>
    <w:uiPriority w:val="9"/>
    <w:rPr>
      <w:b/>
      <w:bCs/>
      <w:kern w:val="2"/>
      <w:sz w:val="24"/>
      <w:szCs w:val="24"/>
    </w:rPr>
  </w:style>
  <w:style w:type="character" w:customStyle="1" w:styleId="101">
    <w:name w:val="标题 8 字符"/>
    <w:link w:val="10"/>
    <w:semiHidden/>
    <w:qFormat/>
    <w:uiPriority w:val="9"/>
    <w:rPr>
      <w:rFonts w:ascii="Cambria" w:hAnsi="Cambria" w:eastAsia="宋体" w:cs="Times New Roman"/>
      <w:kern w:val="2"/>
      <w:sz w:val="24"/>
      <w:szCs w:val="24"/>
    </w:rPr>
  </w:style>
  <w:style w:type="character" w:customStyle="1" w:styleId="102">
    <w:name w:val="标题 9 字符"/>
    <w:link w:val="11"/>
    <w:semiHidden/>
    <w:qFormat/>
    <w:uiPriority w:val="9"/>
    <w:rPr>
      <w:rFonts w:ascii="Cambria" w:hAnsi="Cambria" w:eastAsia="宋体" w:cs="Times New Roman"/>
      <w:kern w:val="2"/>
      <w:sz w:val="21"/>
      <w:szCs w:val="21"/>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qFormat/>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qFormat/>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qFormat/>
    <w:uiPriority w:val="99"/>
    <w:rPr>
      <w:kern w:val="2"/>
      <w:sz w:val="21"/>
      <w:szCs w:val="22"/>
    </w:rPr>
  </w:style>
  <w:style w:type="character" w:customStyle="1" w:styleId="115">
    <w:name w:val="正文文本缩进 2 字符"/>
    <w:link w:val="51"/>
    <w:semiHidden/>
    <w:qFormat/>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qFormat/>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文本首行缩进 字符"/>
    <w:link w:val="86"/>
    <w:semiHidden/>
    <w:qFormat/>
    <w:uiPriority w:val="99"/>
    <w:rPr>
      <w:rFonts w:ascii="宋体" w:hAnsi="Times New Roman"/>
      <w:kern w:val="2"/>
      <w:sz w:val="21"/>
      <w:szCs w:val="22"/>
      <w:shd w:val="clear" w:color="auto" w:fill="FFFFFF"/>
    </w:rPr>
  </w:style>
  <w:style w:type="character" w:customStyle="1" w:styleId="131">
    <w:name w:val="正文文本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qFormat/>
    <w:uiPriority w:val="34"/>
    <w:pPr>
      <w:ind w:firstLine="420" w:firstLineChars="200"/>
    </w:pPr>
  </w:style>
  <w:style w:type="paragraph" w:customStyle="1" w:styleId="136">
    <w:name w:val="DefaultParagraph"/>
    <w:link w:val="137"/>
    <w:qFormat/>
    <w:uiPriority w:val="0"/>
    <w:rPr>
      <w:rFonts w:ascii="Times New Roman" w:hAnsi="Calibri" w:eastAsia="宋体" w:cs="Times New Roman"/>
      <w:kern w:val="2"/>
      <w:sz w:val="21"/>
      <w:szCs w:val="22"/>
      <w:lang w:val="en-US" w:eastAsia="zh-CN" w:bidi="ar-SA"/>
    </w:rPr>
  </w:style>
  <w:style w:type="character" w:customStyle="1" w:styleId="137">
    <w:name w:val="DefaultParagraph Char Char"/>
    <w:link w:val="136"/>
    <w:qFormat/>
    <w:uiPriority w:val="0"/>
    <w:rPr>
      <w:rFonts w:ascii="Times New Roman"/>
      <w:kern w:val="2"/>
      <w:sz w:val="21"/>
      <w:szCs w:val="22"/>
    </w:rPr>
  </w:style>
  <w:style w:type="character" w:customStyle="1" w:styleId="138">
    <w:name w:val="tn+ude"/>
    <w:qFormat/>
    <w:uiPriority w:val="0"/>
  </w:style>
  <w:style w:type="paragraph" w:customStyle="1" w:styleId="139">
    <w:name w:val="纯文本_0"/>
    <w:basedOn w:val="1"/>
    <w:link w:val="140"/>
    <w:qFormat/>
    <w:uiPriority w:val="0"/>
    <w:rPr>
      <w:rFonts w:ascii="宋体" w:hAnsi="Courier New"/>
      <w:kern w:val="0"/>
      <w:sz w:val="20"/>
      <w:szCs w:val="21"/>
    </w:rPr>
  </w:style>
  <w:style w:type="character" w:customStyle="1" w:styleId="140">
    <w:name w:val="标题1 Char1"/>
    <w:link w:val="139"/>
    <w:qFormat/>
    <w:locked/>
    <w:uiPriority w:val="0"/>
    <w:rPr>
      <w:rFonts w:ascii="宋体" w:hAnsi="Courier New" w:eastAsia="宋体" w:cs="Courier New"/>
      <w:szCs w:val="21"/>
    </w:rPr>
  </w:style>
  <w:style w:type="paragraph" w:customStyle="1" w:styleId="14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2">
    <w:name w:val="普通(网站)_0"/>
    <w:basedOn w:val="134"/>
    <w:link w:val="143"/>
    <w:qFormat/>
    <w:uiPriority w:val="0"/>
    <w:pPr>
      <w:widowControl/>
      <w:spacing w:before="100" w:beforeAutospacing="1" w:after="100" w:afterAutospacing="1"/>
      <w:jc w:val="left"/>
    </w:pPr>
    <w:rPr>
      <w:rFonts w:ascii="宋体" w:hAnsi="宋体"/>
      <w:kern w:val="0"/>
      <w:sz w:val="24"/>
      <w:szCs w:val="24"/>
    </w:rPr>
  </w:style>
  <w:style w:type="character" w:customStyle="1" w:styleId="143">
    <w:name w:val="普通(网站)_0 Char"/>
    <w:link w:val="142"/>
    <w:qFormat/>
    <w:locked/>
    <w:uiPriority w:val="0"/>
    <w:rPr>
      <w:rFonts w:ascii="宋体" w:hAnsi="宋体"/>
      <w:sz w:val="24"/>
      <w:szCs w:val="24"/>
    </w:rPr>
  </w:style>
  <w:style w:type="character" w:customStyle="1" w:styleId="144">
    <w:name w:val="正文_0 Char"/>
    <w:link w:val="145"/>
    <w:qFormat/>
    <w:uiPriority w:val="0"/>
    <w:rPr>
      <w:kern w:val="2"/>
      <w:sz w:val="21"/>
      <w:szCs w:val="22"/>
    </w:rPr>
  </w:style>
  <w:style w:type="paragraph" w:customStyle="1" w:styleId="145">
    <w:name w:val="正文_0_0"/>
    <w:link w:val="144"/>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6">
    <w:name w:val="jye_math_selector"/>
    <w:qFormat/>
    <w:uiPriority w:val="0"/>
    <w:rPr>
      <w:rFonts w:hint="default" w:ascii="Times New Roman" w:hAnsi="Times New Roman" w:cs="Times New Roman"/>
    </w:rPr>
  </w:style>
  <w:style w:type="character" w:customStyle="1" w:styleId="147">
    <w:name w:val="apple-converted-space"/>
    <w:qFormat/>
    <w:uiPriority w:val="0"/>
  </w:style>
  <w:style w:type="paragraph" w:customStyle="1" w:styleId="148">
    <w:name w:val="TOC 标题1"/>
    <w:basedOn w:val="3"/>
    <w:next w:val="1"/>
    <w:qFormat/>
    <w:uiPriority w:val="39"/>
    <w:pPr>
      <w:outlineLvl w:val="9"/>
    </w:pPr>
  </w:style>
  <w:style w:type="paragraph" w:styleId="149">
    <w:name w:val="Intense Quote"/>
    <w:basedOn w:val="1"/>
    <w:next w:val="1"/>
    <w:link w:val="150"/>
    <w:qFormat/>
    <w:uiPriority w:val="30"/>
    <w:pPr>
      <w:pBdr>
        <w:bottom w:val="single" w:color="4F81BD" w:sz="4" w:space="4"/>
      </w:pBdr>
      <w:spacing w:before="200" w:after="280"/>
      <w:ind w:left="936" w:right="936"/>
    </w:pPr>
    <w:rPr>
      <w:b/>
      <w:bCs/>
      <w:i/>
      <w:iCs/>
      <w:color w:val="4F81BD"/>
    </w:rPr>
  </w:style>
  <w:style w:type="character" w:customStyle="1" w:styleId="150">
    <w:name w:val="明显引用 字符"/>
    <w:link w:val="149"/>
    <w:qFormat/>
    <w:uiPriority w:val="30"/>
    <w:rPr>
      <w:b/>
      <w:bCs/>
      <w:i/>
      <w:iCs/>
      <w:color w:val="4F81BD"/>
      <w:kern w:val="2"/>
      <w:sz w:val="21"/>
      <w:szCs w:val="22"/>
    </w:rPr>
  </w:style>
  <w:style w:type="paragraph" w:customStyle="1" w:styleId="151">
    <w:name w:val="书目1"/>
    <w:basedOn w:val="1"/>
    <w:next w:val="1"/>
    <w:unhideWhenUsed/>
    <w:qFormat/>
    <w:uiPriority w:val="37"/>
  </w:style>
  <w:style w:type="paragraph" w:styleId="15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3">
    <w:name w:val="Quote"/>
    <w:basedOn w:val="1"/>
    <w:next w:val="1"/>
    <w:link w:val="154"/>
    <w:qFormat/>
    <w:uiPriority w:val="29"/>
    <w:rPr>
      <w:i/>
      <w:iCs/>
      <w:color w:val="000000"/>
    </w:rPr>
  </w:style>
  <w:style w:type="character" w:customStyle="1" w:styleId="154">
    <w:name w:val="引用 字符"/>
    <w:link w:val="153"/>
    <w:qFormat/>
    <w:uiPriority w:val="29"/>
    <w:rPr>
      <w:i/>
      <w:iCs/>
      <w:color w:val="000000"/>
      <w:kern w:val="2"/>
      <w:sz w:val="21"/>
      <w:szCs w:val="22"/>
    </w:rPr>
  </w:style>
  <w:style w:type="character" w:styleId="155">
    <w:name w:val="Placeholder Text"/>
    <w:semiHidden/>
    <w:qFormat/>
    <w:uiPriority w:val="99"/>
    <w:rPr>
      <w:color w:val="808080"/>
    </w:rPr>
  </w:style>
  <w:style w:type="paragraph" w:customStyle="1" w:styleId="156">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7">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8">
    <w:name w:val="Normal_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6.wmf"/><Relationship Id="rId97" Type="http://schemas.openxmlformats.org/officeDocument/2006/relationships/oleObject" Target="embeddings/oleObject45.bin"/><Relationship Id="rId96" Type="http://schemas.openxmlformats.org/officeDocument/2006/relationships/image" Target="media/image45.wmf"/><Relationship Id="rId95" Type="http://schemas.openxmlformats.org/officeDocument/2006/relationships/oleObject" Target="embeddings/oleObject44.bin"/><Relationship Id="rId94" Type="http://schemas.openxmlformats.org/officeDocument/2006/relationships/image" Target="media/image44.wmf"/><Relationship Id="rId93" Type="http://schemas.openxmlformats.org/officeDocument/2006/relationships/oleObject" Target="embeddings/oleObject43.bin"/><Relationship Id="rId92" Type="http://schemas.openxmlformats.org/officeDocument/2006/relationships/image" Target="media/image43.wmf"/><Relationship Id="rId91" Type="http://schemas.openxmlformats.org/officeDocument/2006/relationships/oleObject" Target="embeddings/oleObject42.bin"/><Relationship Id="rId90" Type="http://schemas.openxmlformats.org/officeDocument/2006/relationships/oleObject" Target="embeddings/oleObject41.bin"/><Relationship Id="rId9" Type="http://schemas.openxmlformats.org/officeDocument/2006/relationships/image" Target="media/image2.png"/><Relationship Id="rId89" Type="http://schemas.openxmlformats.org/officeDocument/2006/relationships/image" Target="media/image42.wmf"/><Relationship Id="rId88" Type="http://schemas.openxmlformats.org/officeDocument/2006/relationships/oleObject" Target="embeddings/oleObject40.bin"/><Relationship Id="rId87" Type="http://schemas.openxmlformats.org/officeDocument/2006/relationships/image" Target="media/image41.wmf"/><Relationship Id="rId86" Type="http://schemas.openxmlformats.org/officeDocument/2006/relationships/oleObject" Target="embeddings/oleObject39.bin"/><Relationship Id="rId85" Type="http://schemas.openxmlformats.org/officeDocument/2006/relationships/image" Target="media/image40.wmf"/><Relationship Id="rId84" Type="http://schemas.openxmlformats.org/officeDocument/2006/relationships/oleObject" Target="embeddings/oleObject38.bin"/><Relationship Id="rId83" Type="http://schemas.openxmlformats.org/officeDocument/2006/relationships/image" Target="media/image39.wmf"/><Relationship Id="rId82" Type="http://schemas.openxmlformats.org/officeDocument/2006/relationships/oleObject" Target="embeddings/oleObject37.bin"/><Relationship Id="rId81" Type="http://schemas.openxmlformats.org/officeDocument/2006/relationships/image" Target="media/image38.wmf"/><Relationship Id="rId80" Type="http://schemas.openxmlformats.org/officeDocument/2006/relationships/oleObject" Target="embeddings/oleObject36.bin"/><Relationship Id="rId8" Type="http://schemas.openxmlformats.org/officeDocument/2006/relationships/image" Target="media/image1.png"/><Relationship Id="rId79" Type="http://schemas.openxmlformats.org/officeDocument/2006/relationships/image" Target="media/image37.wmf"/><Relationship Id="rId78" Type="http://schemas.openxmlformats.org/officeDocument/2006/relationships/oleObject" Target="embeddings/oleObject35.bin"/><Relationship Id="rId77" Type="http://schemas.openxmlformats.org/officeDocument/2006/relationships/image" Target="media/image36.wmf"/><Relationship Id="rId76" Type="http://schemas.openxmlformats.org/officeDocument/2006/relationships/oleObject" Target="embeddings/oleObject34.bin"/><Relationship Id="rId75" Type="http://schemas.openxmlformats.org/officeDocument/2006/relationships/image" Target="media/image35.wmf"/><Relationship Id="rId74" Type="http://schemas.openxmlformats.org/officeDocument/2006/relationships/oleObject" Target="embeddings/oleObject33.bin"/><Relationship Id="rId73" Type="http://schemas.openxmlformats.org/officeDocument/2006/relationships/image" Target="media/image34.wmf"/><Relationship Id="rId72" Type="http://schemas.openxmlformats.org/officeDocument/2006/relationships/oleObject" Target="embeddings/oleObject32.bin"/><Relationship Id="rId71" Type="http://schemas.openxmlformats.org/officeDocument/2006/relationships/image" Target="media/image33.wmf"/><Relationship Id="rId70" Type="http://schemas.openxmlformats.org/officeDocument/2006/relationships/oleObject" Target="embeddings/oleObject31.bin"/><Relationship Id="rId7" Type="http://schemas.openxmlformats.org/officeDocument/2006/relationships/theme" Target="theme/theme1.xml"/><Relationship Id="rId69" Type="http://schemas.openxmlformats.org/officeDocument/2006/relationships/image" Target="media/image32.wmf"/><Relationship Id="rId68" Type="http://schemas.openxmlformats.org/officeDocument/2006/relationships/oleObject" Target="embeddings/oleObject30.bin"/><Relationship Id="rId67" Type="http://schemas.openxmlformats.org/officeDocument/2006/relationships/image" Target="media/image31.wmf"/><Relationship Id="rId66" Type="http://schemas.openxmlformats.org/officeDocument/2006/relationships/oleObject" Target="embeddings/oleObject29.bin"/><Relationship Id="rId65" Type="http://schemas.openxmlformats.org/officeDocument/2006/relationships/image" Target="media/image30.wmf"/><Relationship Id="rId64" Type="http://schemas.openxmlformats.org/officeDocument/2006/relationships/oleObject" Target="embeddings/oleObject28.bin"/><Relationship Id="rId63" Type="http://schemas.openxmlformats.org/officeDocument/2006/relationships/image" Target="media/image29.wmf"/><Relationship Id="rId62" Type="http://schemas.openxmlformats.org/officeDocument/2006/relationships/oleObject" Target="embeddings/oleObject27.bin"/><Relationship Id="rId61" Type="http://schemas.openxmlformats.org/officeDocument/2006/relationships/image" Target="media/image28.wmf"/><Relationship Id="rId60" Type="http://schemas.openxmlformats.org/officeDocument/2006/relationships/oleObject" Target="embeddings/oleObject26.bin"/><Relationship Id="rId6" Type="http://schemas.openxmlformats.org/officeDocument/2006/relationships/footer" Target="footer2.xml"/><Relationship Id="rId59" Type="http://schemas.openxmlformats.org/officeDocument/2006/relationships/image" Target="media/image27.wmf"/><Relationship Id="rId58" Type="http://schemas.openxmlformats.org/officeDocument/2006/relationships/oleObject" Target="embeddings/oleObject25.bin"/><Relationship Id="rId57" Type="http://schemas.openxmlformats.org/officeDocument/2006/relationships/image" Target="media/image26.wmf"/><Relationship Id="rId56" Type="http://schemas.openxmlformats.org/officeDocument/2006/relationships/oleObject" Target="embeddings/oleObject24.bin"/><Relationship Id="rId55" Type="http://schemas.openxmlformats.org/officeDocument/2006/relationships/image" Target="media/image25.wmf"/><Relationship Id="rId54" Type="http://schemas.openxmlformats.org/officeDocument/2006/relationships/oleObject" Target="embeddings/oleObject23.bin"/><Relationship Id="rId53" Type="http://schemas.openxmlformats.org/officeDocument/2006/relationships/image" Target="media/image24.wmf"/><Relationship Id="rId52" Type="http://schemas.openxmlformats.org/officeDocument/2006/relationships/oleObject" Target="embeddings/oleObject22.bin"/><Relationship Id="rId51" Type="http://schemas.openxmlformats.org/officeDocument/2006/relationships/image" Target="media/image23.wmf"/><Relationship Id="rId50" Type="http://schemas.openxmlformats.org/officeDocument/2006/relationships/oleObject" Target="embeddings/oleObject21.bin"/><Relationship Id="rId5" Type="http://schemas.openxmlformats.org/officeDocument/2006/relationships/footer" Target="footer1.xml"/><Relationship Id="rId49" Type="http://schemas.openxmlformats.org/officeDocument/2006/relationships/image" Target="media/image22.wmf"/><Relationship Id="rId48" Type="http://schemas.openxmlformats.org/officeDocument/2006/relationships/oleObject" Target="embeddings/oleObject20.bin"/><Relationship Id="rId47" Type="http://schemas.openxmlformats.org/officeDocument/2006/relationships/image" Target="media/image21.wmf"/><Relationship Id="rId46" Type="http://schemas.openxmlformats.org/officeDocument/2006/relationships/oleObject" Target="embeddings/oleObject19.bin"/><Relationship Id="rId45" Type="http://schemas.openxmlformats.org/officeDocument/2006/relationships/image" Target="media/image20.wmf"/><Relationship Id="rId44" Type="http://schemas.openxmlformats.org/officeDocument/2006/relationships/oleObject" Target="embeddings/oleObject18.bin"/><Relationship Id="rId43" Type="http://schemas.openxmlformats.org/officeDocument/2006/relationships/image" Target="media/image19.wmf"/><Relationship Id="rId42" Type="http://schemas.openxmlformats.org/officeDocument/2006/relationships/oleObject" Target="embeddings/oleObject17.bin"/><Relationship Id="rId41" Type="http://schemas.openxmlformats.org/officeDocument/2006/relationships/image" Target="media/image18.wmf"/><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5.bin"/><Relationship Id="rId37" Type="http://schemas.openxmlformats.org/officeDocument/2006/relationships/image" Target="media/image16.wmf"/><Relationship Id="rId36" Type="http://schemas.openxmlformats.org/officeDocument/2006/relationships/oleObject" Target="embeddings/oleObject14.bin"/><Relationship Id="rId35" Type="http://schemas.openxmlformats.org/officeDocument/2006/relationships/image" Target="media/image15.wmf"/><Relationship Id="rId34" Type="http://schemas.openxmlformats.org/officeDocument/2006/relationships/oleObject" Target="embeddings/oleObject13.bin"/><Relationship Id="rId33" Type="http://schemas.openxmlformats.org/officeDocument/2006/relationships/image" Target="media/image14.wmf"/><Relationship Id="rId32" Type="http://schemas.openxmlformats.org/officeDocument/2006/relationships/oleObject" Target="embeddings/oleObject12.bin"/><Relationship Id="rId31" Type="http://schemas.openxmlformats.org/officeDocument/2006/relationships/image" Target="media/image13.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0.bin"/><Relationship Id="rId27" Type="http://schemas.openxmlformats.org/officeDocument/2006/relationships/image" Target="media/image11.wmf"/><Relationship Id="rId26" Type="http://schemas.openxmlformats.org/officeDocument/2006/relationships/oleObject" Target="embeddings/oleObject9.bin"/><Relationship Id="rId25" Type="http://schemas.openxmlformats.org/officeDocument/2006/relationships/image" Target="media/image10.wmf"/><Relationship Id="rId24" Type="http://schemas.openxmlformats.org/officeDocument/2006/relationships/oleObject" Target="embeddings/oleObject8.bin"/><Relationship Id="rId23" Type="http://schemas.openxmlformats.org/officeDocument/2006/relationships/image" Target="media/image9.wmf"/><Relationship Id="rId22" Type="http://schemas.openxmlformats.org/officeDocument/2006/relationships/oleObject" Target="embeddings/oleObject7.bin"/><Relationship Id="rId21" Type="http://schemas.openxmlformats.org/officeDocument/2006/relationships/image" Target="media/image8.w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5.bin"/><Relationship Id="rId172" Type="http://schemas.openxmlformats.org/officeDocument/2006/relationships/fontTable" Target="fontTable.xml"/><Relationship Id="rId171" Type="http://schemas.openxmlformats.org/officeDocument/2006/relationships/numbering" Target="numbering.xml"/><Relationship Id="rId170" Type="http://schemas.openxmlformats.org/officeDocument/2006/relationships/image" Target="media/image83.wmf"/><Relationship Id="rId17" Type="http://schemas.openxmlformats.org/officeDocument/2006/relationships/image" Target="media/image6.wmf"/><Relationship Id="rId169" Type="http://schemas.openxmlformats.org/officeDocument/2006/relationships/oleObject" Target="embeddings/oleObject80.bin"/><Relationship Id="rId168" Type="http://schemas.openxmlformats.org/officeDocument/2006/relationships/image" Target="media/image82.wmf"/><Relationship Id="rId167" Type="http://schemas.openxmlformats.org/officeDocument/2006/relationships/oleObject" Target="embeddings/oleObject79.bin"/><Relationship Id="rId166" Type="http://schemas.openxmlformats.org/officeDocument/2006/relationships/image" Target="media/image81.png"/><Relationship Id="rId165" Type="http://schemas.openxmlformats.org/officeDocument/2006/relationships/image" Target="media/image80.wmf"/><Relationship Id="rId164" Type="http://schemas.openxmlformats.org/officeDocument/2006/relationships/oleObject" Target="embeddings/oleObject78.bin"/><Relationship Id="rId163" Type="http://schemas.openxmlformats.org/officeDocument/2006/relationships/image" Target="media/image79.wmf"/><Relationship Id="rId162" Type="http://schemas.openxmlformats.org/officeDocument/2006/relationships/oleObject" Target="embeddings/oleObject77.bin"/><Relationship Id="rId161" Type="http://schemas.openxmlformats.org/officeDocument/2006/relationships/image" Target="media/image78.wmf"/><Relationship Id="rId160" Type="http://schemas.openxmlformats.org/officeDocument/2006/relationships/oleObject" Target="embeddings/oleObject76.bin"/><Relationship Id="rId16" Type="http://schemas.openxmlformats.org/officeDocument/2006/relationships/oleObject" Target="embeddings/oleObject4.bin"/><Relationship Id="rId159" Type="http://schemas.openxmlformats.org/officeDocument/2006/relationships/image" Target="media/image77.wmf"/><Relationship Id="rId158" Type="http://schemas.openxmlformats.org/officeDocument/2006/relationships/oleObject" Target="embeddings/oleObject75.bin"/><Relationship Id="rId157" Type="http://schemas.openxmlformats.org/officeDocument/2006/relationships/image" Target="media/image76.wmf"/><Relationship Id="rId156" Type="http://schemas.openxmlformats.org/officeDocument/2006/relationships/oleObject" Target="embeddings/oleObject74.bin"/><Relationship Id="rId155" Type="http://schemas.openxmlformats.org/officeDocument/2006/relationships/image" Target="media/image75.wmf"/><Relationship Id="rId154" Type="http://schemas.openxmlformats.org/officeDocument/2006/relationships/oleObject" Target="embeddings/oleObject73.bin"/><Relationship Id="rId153" Type="http://schemas.openxmlformats.org/officeDocument/2006/relationships/image" Target="media/image74.wmf"/><Relationship Id="rId152" Type="http://schemas.openxmlformats.org/officeDocument/2006/relationships/oleObject" Target="embeddings/oleObject72.bin"/><Relationship Id="rId151" Type="http://schemas.openxmlformats.org/officeDocument/2006/relationships/image" Target="media/image73.wmf"/><Relationship Id="rId150" Type="http://schemas.openxmlformats.org/officeDocument/2006/relationships/oleObject" Target="embeddings/oleObject71.bin"/><Relationship Id="rId15" Type="http://schemas.openxmlformats.org/officeDocument/2006/relationships/image" Target="media/image5.wmf"/><Relationship Id="rId149" Type="http://schemas.openxmlformats.org/officeDocument/2006/relationships/image" Target="media/image72.wmf"/><Relationship Id="rId148" Type="http://schemas.openxmlformats.org/officeDocument/2006/relationships/oleObject" Target="embeddings/oleObject70.bin"/><Relationship Id="rId147" Type="http://schemas.openxmlformats.org/officeDocument/2006/relationships/image" Target="media/image71.wmf"/><Relationship Id="rId146" Type="http://schemas.openxmlformats.org/officeDocument/2006/relationships/oleObject" Target="embeddings/oleObject69.bin"/><Relationship Id="rId145" Type="http://schemas.openxmlformats.org/officeDocument/2006/relationships/image" Target="media/image70.wmf"/><Relationship Id="rId144" Type="http://schemas.openxmlformats.org/officeDocument/2006/relationships/oleObject" Target="embeddings/oleObject68.bin"/><Relationship Id="rId143" Type="http://schemas.openxmlformats.org/officeDocument/2006/relationships/image" Target="media/image69.wmf"/><Relationship Id="rId142" Type="http://schemas.openxmlformats.org/officeDocument/2006/relationships/oleObject" Target="embeddings/oleObject67.bin"/><Relationship Id="rId141" Type="http://schemas.openxmlformats.org/officeDocument/2006/relationships/image" Target="media/image68.wmf"/><Relationship Id="rId140" Type="http://schemas.openxmlformats.org/officeDocument/2006/relationships/oleObject" Target="embeddings/oleObject66.bin"/><Relationship Id="rId14" Type="http://schemas.openxmlformats.org/officeDocument/2006/relationships/oleObject" Target="embeddings/oleObject3.bin"/><Relationship Id="rId139" Type="http://schemas.openxmlformats.org/officeDocument/2006/relationships/image" Target="media/image67.wmf"/><Relationship Id="rId138" Type="http://schemas.openxmlformats.org/officeDocument/2006/relationships/oleObject" Target="embeddings/oleObject65.bin"/><Relationship Id="rId137" Type="http://schemas.openxmlformats.org/officeDocument/2006/relationships/image" Target="media/image66.wmf"/><Relationship Id="rId136" Type="http://schemas.openxmlformats.org/officeDocument/2006/relationships/oleObject" Target="embeddings/oleObject64.bin"/><Relationship Id="rId135" Type="http://schemas.openxmlformats.org/officeDocument/2006/relationships/image" Target="media/image65.wmf"/><Relationship Id="rId134" Type="http://schemas.openxmlformats.org/officeDocument/2006/relationships/oleObject" Target="embeddings/oleObject63.bin"/><Relationship Id="rId133" Type="http://schemas.openxmlformats.org/officeDocument/2006/relationships/image" Target="media/image64.wmf"/><Relationship Id="rId132" Type="http://schemas.openxmlformats.org/officeDocument/2006/relationships/oleObject" Target="embeddings/oleObject62.bin"/><Relationship Id="rId131" Type="http://schemas.openxmlformats.org/officeDocument/2006/relationships/image" Target="media/image63.wmf"/><Relationship Id="rId130" Type="http://schemas.openxmlformats.org/officeDocument/2006/relationships/oleObject" Target="embeddings/oleObject61.bin"/><Relationship Id="rId13" Type="http://schemas.openxmlformats.org/officeDocument/2006/relationships/image" Target="media/image4.wmf"/><Relationship Id="rId129" Type="http://schemas.openxmlformats.org/officeDocument/2006/relationships/image" Target="media/image62.wmf"/><Relationship Id="rId128" Type="http://schemas.openxmlformats.org/officeDocument/2006/relationships/oleObject" Target="embeddings/oleObject60.bin"/><Relationship Id="rId127" Type="http://schemas.openxmlformats.org/officeDocument/2006/relationships/image" Target="media/image61.wmf"/><Relationship Id="rId126" Type="http://schemas.openxmlformats.org/officeDocument/2006/relationships/oleObject" Target="embeddings/oleObject59.bin"/><Relationship Id="rId125" Type="http://schemas.openxmlformats.org/officeDocument/2006/relationships/image" Target="media/image60.wmf"/><Relationship Id="rId124" Type="http://schemas.openxmlformats.org/officeDocument/2006/relationships/oleObject" Target="embeddings/oleObject58.bin"/><Relationship Id="rId123" Type="http://schemas.openxmlformats.org/officeDocument/2006/relationships/image" Target="media/image59.wmf"/><Relationship Id="rId122" Type="http://schemas.openxmlformats.org/officeDocument/2006/relationships/oleObject" Target="embeddings/oleObject57.bin"/><Relationship Id="rId121" Type="http://schemas.openxmlformats.org/officeDocument/2006/relationships/image" Target="media/image58.wmf"/><Relationship Id="rId120" Type="http://schemas.openxmlformats.org/officeDocument/2006/relationships/oleObject" Target="embeddings/oleObject56.bin"/><Relationship Id="rId12" Type="http://schemas.openxmlformats.org/officeDocument/2006/relationships/oleObject" Target="embeddings/oleObject2.bin"/><Relationship Id="rId119" Type="http://schemas.openxmlformats.org/officeDocument/2006/relationships/image" Target="media/image57.wmf"/><Relationship Id="rId118" Type="http://schemas.openxmlformats.org/officeDocument/2006/relationships/oleObject" Target="embeddings/oleObject55.bin"/><Relationship Id="rId117" Type="http://schemas.openxmlformats.org/officeDocument/2006/relationships/image" Target="media/image56.wmf"/><Relationship Id="rId116" Type="http://schemas.openxmlformats.org/officeDocument/2006/relationships/oleObject" Target="embeddings/oleObject54.bin"/><Relationship Id="rId115" Type="http://schemas.openxmlformats.org/officeDocument/2006/relationships/image" Target="media/image55.wmf"/><Relationship Id="rId114" Type="http://schemas.openxmlformats.org/officeDocument/2006/relationships/oleObject" Target="embeddings/oleObject53.bin"/><Relationship Id="rId113" Type="http://schemas.openxmlformats.org/officeDocument/2006/relationships/image" Target="media/image54.wmf"/><Relationship Id="rId112" Type="http://schemas.openxmlformats.org/officeDocument/2006/relationships/oleObject" Target="embeddings/oleObject52.bin"/><Relationship Id="rId111" Type="http://schemas.openxmlformats.org/officeDocument/2006/relationships/image" Target="media/image53.jpeg"/><Relationship Id="rId110" Type="http://schemas.openxmlformats.org/officeDocument/2006/relationships/image" Target="media/image52.wmf"/><Relationship Id="rId11" Type="http://schemas.openxmlformats.org/officeDocument/2006/relationships/image" Target="media/image3.wmf"/><Relationship Id="rId109" Type="http://schemas.openxmlformats.org/officeDocument/2006/relationships/oleObject" Target="embeddings/oleObject51.bin"/><Relationship Id="rId108" Type="http://schemas.openxmlformats.org/officeDocument/2006/relationships/image" Target="media/image51.wmf"/><Relationship Id="rId107" Type="http://schemas.openxmlformats.org/officeDocument/2006/relationships/oleObject" Target="embeddings/oleObject50.bin"/><Relationship Id="rId106" Type="http://schemas.openxmlformats.org/officeDocument/2006/relationships/image" Target="media/image50.wmf"/><Relationship Id="rId105" Type="http://schemas.openxmlformats.org/officeDocument/2006/relationships/oleObject" Target="embeddings/oleObject49.bin"/><Relationship Id="rId104" Type="http://schemas.openxmlformats.org/officeDocument/2006/relationships/image" Target="media/image49.wmf"/><Relationship Id="rId103" Type="http://schemas.openxmlformats.org/officeDocument/2006/relationships/oleObject" Target="embeddings/oleObject48.bin"/><Relationship Id="rId102" Type="http://schemas.openxmlformats.org/officeDocument/2006/relationships/image" Target="media/image48.wmf"/><Relationship Id="rId101" Type="http://schemas.openxmlformats.org/officeDocument/2006/relationships/oleObject" Target="embeddings/oleObject47.bin"/><Relationship Id="rId100" Type="http://schemas.openxmlformats.org/officeDocument/2006/relationships/image" Target="media/image47.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560</Words>
  <Characters>3198</Characters>
  <Lines>26</Lines>
  <Paragraphs>7</Paragraphs>
  <TotalTime>0</TotalTime>
  <ScaleCrop>false</ScaleCrop>
  <LinksUpToDate>false</LinksUpToDate>
  <CharactersWithSpaces>3751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2025-03-04T09:41:00Z</dcterms:created>
  <dcterms:modified xsi:type="dcterms:W3CDTF">2025-11-01T08:40:14Z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2F465F721FBD4DBAA0C434C5BB013A5A_12</vt:lpwstr>
  </property>
</Properties>
</file>