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05150">
      <w:pPr>
        <w:pStyle w:val="156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 w:eastAsia="黑体"/>
          <w:color w:val="000000"/>
          <w:sz w:val="36"/>
          <w:szCs w:val="36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12141200</wp:posOffset>
            </wp:positionV>
            <wp:extent cx="304800" cy="355600"/>
            <wp:effectExtent l="0" t="0" r="0" b="6350"/>
            <wp:wrapNone/>
            <wp:docPr id="100240" name="图片 10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0" name="图片 1002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hAnsi="Times New Roman" w:eastAsia="黑体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/>
          <w:color w:val="000000"/>
          <w:sz w:val="36"/>
          <w:szCs w:val="36"/>
        </w:rPr>
        <w:t>年级上学期期</w:t>
      </w: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末</w:t>
      </w:r>
      <w:r>
        <w:rPr>
          <w:rFonts w:ascii="Times New Roman" w:hAnsi="Times New Roman" w:eastAsia="黑体"/>
          <w:color w:val="000000"/>
          <w:sz w:val="36"/>
          <w:szCs w:val="36"/>
        </w:rPr>
        <w:t>模拟卷</w:t>
      </w:r>
    </w:p>
    <w:p w14:paraId="0C84DECF">
      <w:pPr>
        <w:pStyle w:val="156"/>
        <w:spacing w:before="0" w:beforeAutospacing="0" w:after="240" w:afterAutospacing="0" w:line="360" w:lineRule="auto"/>
        <w:jc w:val="center"/>
        <w:textAlignment w:val="center"/>
        <w:rPr>
          <w:rFonts w:hint="eastAsia" w:ascii="Times New Roman" w:hAnsi="Times New Roman" w:eastAsia="黑体"/>
          <w:lang w:val="en-US" w:eastAsia="zh-CN"/>
        </w:rPr>
      </w:pP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数学·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考试版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176E982A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1101CAD9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1．答卷前，考生务必将自己的姓名、准考证号等填写在答题卡和试卷指定位置上。</w:t>
      </w:r>
    </w:p>
    <w:p w14:paraId="7B0EF1B3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731BE731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58C823C5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4．测试范围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沪教版新教材八年级上册（实数+二次根式+一元二次方程+直角三角形）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485894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1．用下列长度的三根木条首尾相接组成一个封闭木框，则能组成一个直角三角形木框的是（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0BF2E7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A．2，3，4</w:t>
      </w:r>
      <w:r>
        <w:rPr>
          <w:sz w:val="21"/>
        </w:rPr>
        <w:tab/>
      </w:r>
      <w:r>
        <w:rPr>
          <w:sz w:val="21"/>
        </w:rPr>
        <w:t>B．3，4，5</w:t>
      </w:r>
      <w:r>
        <w:rPr>
          <w:sz w:val="21"/>
        </w:rPr>
        <w:tab/>
      </w:r>
      <w:r>
        <w:rPr>
          <w:sz w:val="21"/>
        </w:rPr>
        <w:t>C．5，6，7</w:t>
      </w:r>
      <w:r>
        <w:rPr>
          <w:sz w:val="21"/>
        </w:rPr>
        <w:tab/>
      </w:r>
      <w:r>
        <w:rPr>
          <w:sz w:val="21"/>
        </w:rPr>
        <w:t>D．6，7，8</w:t>
      </w:r>
    </w:p>
    <w:p w14:paraId="1DA4C7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25" o:spt="75" alt="eqIde56d1462370beef38267effa04d5d52f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10" o:title="eqIde56d1462370beef38267effa04d5d5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是一元二次方程，则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934CC4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取任意实数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o:spt="75" alt="eqIdf0dacc400d55a1a447d426d7a2312f3f" type="#_x0000_t75" style="height:12.7pt;width:29.85pt;" o:ole="t" filled="f" o:preferrelative="t" stroked="f" coordsize="21600,21600">
            <v:path/>
            <v:fill on="f" focussize="0,0"/>
            <v:stroke on="f" joinstyle="miter"/>
            <v:imagedata r:id="rId14" o:title="eqIdf0dacc400d55a1a447d426d7a2312f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o:spt="75" alt="eqId59f1ae7dc5a993dbd6a8931cb4939e87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6" o:title="eqId59f1ae7dc5a993dbd6a8931cb4939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o:spt="75" alt="eqIdc400a615a16a1662de98dfb4e49d58d3" type="#_x0000_t75" style="height:12.1pt;width:22.85pt;" o:ole="t" filled="f" o:preferrelative="t" stroked="f" coordsize="21600,21600">
            <v:path/>
            <v:fill on="f" focussize="0,0"/>
            <v:stroke on="f" joinstyle="miter"/>
            <v:imagedata r:id="rId18" o:title="eqIdc400a615a16a1662de98dfb4e49d5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7A79D0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3．下列二次根式中，是最简二次根式的是（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7C0477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a9f0600f25594663bbda51a7c0201d93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20" o:title="eqIda9f0600f25594663bbda51a7c0201d9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626476585ab112f35afc246343fc72fa" type="#_x0000_t75" style="height:30.6pt;width:18.45pt;" o:ole="t" filled="f" o:preferrelative="t" stroked="f" coordsize="21600,21600">
            <v:path/>
            <v:fill on="f" focussize="0,0"/>
            <v:stroke on="f" joinstyle="miter"/>
            <v:imagedata r:id="rId22" o:title="eqId626476585ab112f35afc246343fc7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c9133210793f063d77f9a7501820df0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24" o:title="eqIdc9133210793f063d77f9a7501820df0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bb3e06edc64ea1aafb737745dde73479" type="#_x0000_t75" style="height:17.55pt;width:21.1pt;" o:ole="t" filled="f" o:preferrelative="t" stroked="f" coordsize="21600,21600">
            <v:path/>
            <v:fill on="f" focussize="0,0"/>
            <v:stroke on="f" joinstyle="miter"/>
            <v:imagedata r:id="rId26" o:title="eqIdbb3e06edc64ea1aafb737745dde7347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3B30B9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4．一个正数的两个不相等的平方根是</w:t>
      </w:r>
      <w:r>
        <w:object>
          <v:shape id="_x0000_i1034" o:spt="75" alt="eqIde7b4d3176035989318ed293c25fe6369" type="#_x0000_t75" style="height:12.25pt;width:28.1pt;" o:ole="t" filled="f" o:preferrelative="t" stroked="f" coordsize="21600,21600">
            <v:path/>
            <v:fill on="f" focussize="0,0"/>
            <v:stroke on="f" joinstyle="miter"/>
            <v:imagedata r:id="rId28" o:title="eqIde7b4d3176035989318ed293c25fe63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35" o:spt="75" alt="eqId2f0e9652b57c600cc316493d703686a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30" o:title="eqId2f0e9652b57c600cc316493d703686a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>，那么这个数是（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6BC00A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954a2802eb5dd8d0f92c15cdf0698d5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2" o:title="eqId954a2802eb5dd8d0f92c15cdf0698d5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0efba7147f5b9ced8bc4a72f0a9fb8a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4" o:title="eqId0efba7147f5b9ced8bc4a72f0a9fb8a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36" o:title="eqId5ca7d1107389675d32b56ec097464c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38" o:title="eqIde8d02ea8c4988c5c28ab93f0d70fb5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2FC005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．在实数范围内因式分解：</w:t>
      </w:r>
      <w:r>
        <w:object>
          <v:shape id="_x0000_i1040" o:spt="75" alt="eqIdc289fb050269530042eb70f407879cae" type="#_x0000_t75" style="height:13.9pt;width:45.75pt;" o:ole="t" filled="f" o:preferrelative="t" stroked="f" coordsize="21600,21600">
            <v:path/>
            <v:fill on="f" focussize="0,0"/>
            <v:stroke on="f" joinstyle="miter"/>
            <v:imagedata r:id="rId40" o:title="eqIdc289fb050269530042eb70f407879ca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>，下列选项中正确的是（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C55CC9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1" o:spt="75" alt="eqId6884e7706b6c45160e75ac7eb9f0b56f" type="#_x0000_t75" style="height:21.05pt;width:102.05pt;" o:ole="t" filled="f" o:preferrelative="t" stroked="f" coordsize="21600,21600">
            <v:path/>
            <v:fill on="f" focussize="0,0"/>
            <v:stroke on="f" joinstyle="miter"/>
            <v:imagedata r:id="rId42" o:title="eqId6884e7706b6c45160e75ac7eb9f0b56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2" o:spt="75" alt="eqId6b7e95a5b7fbd4eba10743d4e0f46d74" type="#_x0000_t75" style="height:21.05pt;width:102.05pt;" o:ole="t" filled="f" o:preferrelative="t" stroked="f" coordsize="21600,21600">
            <v:path/>
            <v:fill on="f" focussize="0,0"/>
            <v:stroke on="f" joinstyle="miter"/>
            <v:imagedata r:id="rId44" o:title="eqId6b7e95a5b7fbd4eba10743d4e0f46d7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1CD59144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3" o:spt="75" alt="eqId152fae0635413737bfc984489d0ed555" type="#_x0000_t75" style="height:21.05pt;width:112.55pt;" o:ole="t" filled="f" o:preferrelative="t" stroked="f" coordsize="21600,21600">
            <v:path/>
            <v:fill on="f" focussize="0,0"/>
            <v:stroke on="f" joinstyle="miter"/>
            <v:imagedata r:id="rId46" o:title="eqId152fae0635413737bfc984489d0ed55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4" o:spt="75" alt="eqId13090048ea3a0969deeae3bc7b065f88" type="#_x0000_t75" style="height:21.1pt;width:105.6pt;" o:ole="t" filled="f" o:preferrelative="t" stroked="f" coordsize="21600,21600">
            <v:path/>
            <v:fill on="f" focussize="0,0"/>
            <v:stroke on="f" joinstyle="miter"/>
            <v:imagedata r:id="rId48" o:title="eqId13090048ea3a0969deeae3bc7b065f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2B85F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．如图：在</w:t>
      </w:r>
      <w:r>
        <w:object>
          <v:shape id="_x0000_i1045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4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2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sz w:val="21"/>
        </w:rPr>
        <w:t>是斜边</w:t>
      </w:r>
      <w:r>
        <w:object>
          <v:shape id="_x0000_i10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sz w:val="21"/>
        </w:rPr>
        <w:t>上的高，</w:t>
      </w:r>
      <w:r>
        <w:object>
          <v:shape id="_x0000_i1048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56" o:title="eqId4eedae8d316c76e3d0b451256de03f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sz w:val="21"/>
        </w:rPr>
        <w:t>是斜边上的中线，那么下列结论中错误的是（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9333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52575" cy="952500"/>
            <wp:effectExtent l="0" t="0" r="9525" b="0"/>
            <wp:docPr id="100003" name="图片 100003" descr="@@@4a46524c-da7f-4988-8c6b-cb92a02080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a46524c-da7f-4988-8c6b-cb92a020804c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2C4DC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9" o:spt="75" alt="eqIddcd6fe78f6cfdfefd6d8be45473b25b9" type="#_x0000_t75" style="height:12.5pt;width:57.95pt;" o:ole="t" filled="f" o:preferrelative="t" stroked="f" coordsize="21600,21600">
            <v:path/>
            <v:fill on="f" focussize="0,0"/>
            <v:stroke on="f" joinstyle="miter"/>
            <v:imagedata r:id="rId59" o:title="eqIddcd6fe78f6cfdfefd6d8be45473b25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0" o:spt="75" alt="eqId4b2b6ea8a17aa1b13ccbfbf936853a28" type="#_x0000_t75" style="height:12.15pt;width:95pt;" o:ole="t" filled="f" o:preferrelative="t" stroked="f" coordsize="21600,21600">
            <v:path/>
            <v:fill on="f" focussize="0,0"/>
            <v:stroke on="f" joinstyle="miter"/>
            <v:imagedata r:id="rId61" o:title="eqId4b2b6ea8a17aa1b13ccbfbf936853a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 w14:paraId="1EAE3513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51" o:spt="75" alt="eqIded99b4f8d36ae7b1cfbc381262ee2612" type="#_x0000_t75" style="height:12.7pt;width:71.25pt;" o:ole="t" filled="f" o:preferrelative="t" stroked="f" coordsize="21600,21600">
            <v:path/>
            <v:fill on="f" focussize="0,0"/>
            <v:stroke on="f" joinstyle="miter"/>
            <v:imagedata r:id="rId63" o:title="eqIded99b4f8d36ae7b1cfbc381262ee26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2" o:spt="75" alt="eqId9e9216133ebdaab5957c6d1ec6558f3f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65" o:title="eqId9e9216133ebdaab5957c6d1ec6558f3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</w:p>
    <w:p w14:paraId="229143B5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40486017"/>
      <w:bookmarkStart w:id="1" w:name="_Hlk155610576"/>
      <w:bookmarkStart w:id="2" w:name="_Hlk137143681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662F5E70"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bookmarkEnd w:id="0"/>
    <w:bookmarkEnd w:id="1"/>
    <w:bookmarkEnd w:id="2"/>
    <w:p w14:paraId="5C296C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20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object>
          <v:shape id="_x0000_i1053" o:spt="75" alt="eqId126d5f08bcb7ee1fa8cf2f6425abf3c1" type="#_x0000_t75" style="height:15.7pt;width:62.45pt;" o:ole="t" filled="f" o:preferrelative="t" stroked="f" coordsize="21600,21600">
            <v:path/>
            <v:fill on="f" focussize="0,0"/>
            <v:stroke on="f" joinstyle="miter"/>
            <v:imagedata r:id="rId68" o:title="eqId126d5f08bcb7ee1fa8cf2f6425abf3c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54" o:spt="75" alt="eqId12f502aeecd43e8636faa227c27be498" type="#_x0000_t75" style="height:15.8pt;width:50.1pt;" o:ole="t" filled="f" o:preferrelative="t" stroked="f" coordsize="21600,21600">
            <v:path/>
            <v:fill on="f" focussize="0,0"/>
            <v:stroke on="f" joinstyle="miter"/>
            <v:imagedata r:id="rId70" o:title="eqId12f502aeecd43e8636faa227c27be4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5" o:spt="75" alt="eqId3cb076d5aa58122b1f6a7501975a946d" type="#_x0000_t75" style="height:8.45pt;width:14.9pt;" o:ole="t" filled="f" o:preferrelative="t" stroked="f" coordsize="21600,21600">
            <v:path/>
            <v:fill on="f" focussize="0,0"/>
            <v:stroke on="f" joinstyle="miter"/>
            <v:imagedata r:id="rId72" o:title="eqId3cb076d5aa58122b1f6a7501975a94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7068FF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．若二次根式</w:t>
      </w:r>
      <w:r>
        <w:object>
          <v:shape id="_x0000_i1056" o:spt="75" alt="eqId1cf688deaad6cb9d2481ab1e9585e253" type="#_x0000_t75" style="height:29.45pt;width:30.75pt;" o:ole="t" filled="f" o:preferrelative="t" stroked="f" coordsize="21600,21600">
            <v:path/>
            <v:fill on="f" focussize="0,0"/>
            <v:stroke on="f" joinstyle="miter"/>
            <v:imagedata r:id="rId74" o:title="eqId1cf688deaad6cb9d2481ab1e9585e2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sz w:val="21"/>
        </w:rPr>
        <w:t>在实数范围内有意义，则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322A3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9．不等式</w:t>
      </w:r>
      <w:r>
        <w:object>
          <v:shape id="_x0000_i1057" o:spt="75" alt="eqIdca4ae98de4c7139ae22aaaa016fa0ca9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76" o:title="eqIdca4ae98de4c7139ae22aaaa016fa0ca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49619F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10．在实数范围内分解因式：</w:t>
      </w:r>
      <w:r>
        <w:object>
          <v:shape id="_x0000_i1058" o:spt="75" alt="eqId502c532fe4f95ba74589fb2a83e05907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78" o:title="eqId502c532fe4f95ba74589fb2a83e0590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68AE8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11．比较大小：</w:t>
      </w:r>
      <w:r>
        <w:object>
          <v:shape id="_x0000_i1059" o:spt="75" alt="eqId98ff160293363f4509a723700aa17058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80" o:title="eqId98ff160293363f4509a723700aa170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object>
          <v:shape id="_x0000_i1060" o:spt="75" alt="eqId25004f821554b6b097037857108473e0" type="#_x0000_t75" style="height:15.75pt;width:43.1pt;" o:ole="t" filled="f" o:preferrelative="t" stroked="f" coordsize="21600,21600">
            <v:path/>
            <v:fill on="f" focussize="0,0"/>
            <v:stroke on="f" joinstyle="miter"/>
            <v:imagedata r:id="rId82" o:title="eqId25004f821554b6b097037857108473e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sz w:val="21"/>
        </w:rPr>
        <w:t>（填“</w:t>
      </w:r>
      <w:r>
        <w:object>
          <v:shape id="_x0000_i1061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84" o:title="eqId392cdb9d30684cce244bef94b8d861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sz w:val="21"/>
        </w:rPr>
        <w:t>”“</w:t>
      </w:r>
      <w:r>
        <w:object>
          <v:shape id="_x0000_i1062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86" o:title="eqId4ff7942da6c3fc4005256fb1458557c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063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88" o:title="eqId6706fe00b4e231e62d9ecbec567d526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sz w:val="21"/>
        </w:rPr>
        <w:t>”）．</w:t>
      </w:r>
    </w:p>
    <w:p w14:paraId="643BA7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12．在</w:t>
      </w:r>
      <w:r>
        <w:object>
          <v:shape id="_x0000_i106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5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91" o:title="eqIded10df4140819d5451773a45de6620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2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sz w:val="21"/>
        </w:rPr>
        <w:t>是三角形的一条中线，若</w:t>
      </w:r>
      <w:r>
        <w:object>
          <v:shape id="_x0000_i1067" o:spt="75" alt="eqId1f6b7b4faf7e7f08280c24af9a7013f6" type="#_x0000_t75" style="height:12.25pt;width:57.15pt;" o:ole="t" filled="f" o:preferrelative="t" stroked="f" coordsize="21600,21600">
            <v:path/>
            <v:fill on="f" focussize="0,0"/>
            <v:stroke on="f" joinstyle="miter"/>
            <v:imagedata r:id="rId94" o:title="eqId1f6b7b4faf7e7f08280c24af9a7013f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8" o:spt="75" alt="eqIdc9d16fab0f52c8af5abba0bf19a06ea0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96" o:title="eqIdc9d16fab0f52c8af5abba0bf19a06e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sz w:val="21"/>
        </w:rPr>
        <w:t>的度数是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 w14:paraId="193D1D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</w:t>
      </w:r>
      <w:r>
        <w:object>
          <v:shape id="_x0000_i106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0" o:spt="75" alt="eqIde3f3ddc1c05906d037a3fd793e1c4ab1" type="#_x0000_t75" style="height:11.3pt;width:36.05pt;" o:ole="t" filled="f" o:preferrelative="t" stroked="f" coordsize="21600,21600">
            <v:path/>
            <v:fill on="f" focussize="0,0"/>
            <v:stroke on="f" joinstyle="miter"/>
            <v:imagedata r:id="rId100" o:title="eqIde3f3ddc1c05906d037a3fd793e1c4a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dae8221601c7bd5c51fd520615581fa1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02" o:title="eqIddae8221601c7bd5c51fd520615581f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2" o:spt="75" alt="eqIdcd0763b031b7e6b6d87ce3554ac482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04" o:title="eqIdcd0763b031b7e6b6d87ce3554ac482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sz w:val="21"/>
        </w:rPr>
        <w:t>．则</w:t>
      </w:r>
      <w:r>
        <w:object>
          <v:shape id="_x0000_i107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4592A7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@@@3156f09e-ba63-4ac1-a18d-c8502a8d6d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156f09e-ba63-4ac1-a18d-c8502a8d6d09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BA1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14．已知关于</w:t>
      </w:r>
      <w:r>
        <w:object>
          <v:shape id="_x0000_i107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075" o:spt="75" alt="eqId49b27b07c94a4e07a00cae6683af2390" type="#_x0000_t75" style="height:17.6pt;width:95.9pt;" o:ole="t" filled="f" o:preferrelative="t" stroked="f" coordsize="21600,21600">
            <v:path/>
            <v:fill on="f" focussize="0,0"/>
            <v:stroke on="f" joinstyle="miter"/>
            <v:imagedata r:id="rId110" o:title="eqId49b27b07c94a4e07a00cae6683af23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sz w:val="21"/>
        </w:rPr>
        <w:t>有两个不相等的实数根，则</w:t>
      </w:r>
      <w:r>
        <w:object>
          <v:shape id="_x0000_i107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19A01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．如图，在</w:t>
      </w:r>
      <w:r>
        <w:object>
          <v:shape id="_x0000_i1077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8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14" o:title="eqId7e3262fc038bbec5e7c8cc47df08bef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9" o:spt="75" alt="eqIdcd0763b031b7e6b6d87ce3554ac482d5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04" o:title="eqIdcd0763b031b7e6b6d87ce3554ac482d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07160f14b3b453bebb64cb2bf96dc85a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117" o:title="eqId07160f14b3b453bebb64cb2bf96dc8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19" o:title="eqIddad2a36927223bd70f426ba06aea4b4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21" o:title="eqIdacc290b44635265137fdf13146b6a6d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两点分别在线段</w:t>
      </w:r>
      <w:r>
        <w:object>
          <v:shape id="_x0000_i1083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3" o:title="eqIde1a9c6a736e6eac98a676fa3232db5a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84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3" o:title="eqIde1a9c6a736e6eac98a676fa3232db5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sz w:val="21"/>
        </w:rPr>
        <w:t>的垂线</w:t>
      </w:r>
      <w:r>
        <w:object>
          <v:shape id="_x0000_i1085" o:spt="75" alt="eqIdb7d81d1ed003c8ccd0845b6dc871c488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126" o:title="eqIdb7d81d1ed003c8ccd0845b6dc871c48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sz w:val="21"/>
        </w:rPr>
        <w:t>上移动，且</w:t>
      </w:r>
      <w:r>
        <w:object>
          <v:shape id="_x0000_i1086" o:spt="75" alt="eqId50d8e49f5e66f61911ea8c3a511db8c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128" o:title="eqId50d8e49f5e66f61911ea8c3a511db8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sz w:val="21"/>
        </w:rPr>
        <w:t>，要使</w:t>
      </w:r>
      <w:r>
        <w:object>
          <v:shape id="_x0000_i108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88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131" o:title="eqIdd9763846b1131e1e3e2d741ad95d5b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sz w:val="21"/>
        </w:rPr>
        <w:t>全等，则</w:t>
      </w:r>
      <w:r>
        <w:object>
          <v:shape id="_x0000_i1089" o:spt="75" alt="eqId80672dda9430cb42b3136bcb1b67bbad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33" o:title="eqId80672dda9430cb42b3136bcb1b67bba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49535B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304925"/>
            <wp:effectExtent l="0" t="0" r="9525" b="9525"/>
            <wp:docPr id="100013" name="图片 100013" descr="@@@a789a56c-8a1a-420e-ac40-25fddbc74b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a789a56c-8a1a-420e-ac40-25fddbc74be3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92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6</w:t>
      </w:r>
      <w:r>
        <w:rPr>
          <w:sz w:val="21"/>
        </w:rPr>
        <w:t>．如图，在</w:t>
      </w:r>
      <w:r>
        <w:object>
          <v:shape id="_x0000_i109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sz w:val="21"/>
        </w:rPr>
        <w:t>中，斜边</w:t>
      </w:r>
      <w:r>
        <w:object>
          <v:shape id="_x0000_i10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sz w:val="21"/>
        </w:rPr>
        <w:t>的垂直平分线</w:t>
      </w:r>
      <w:r>
        <w:object>
          <v:shape id="_x0000_i1092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8" o:title="eqIde6e490f703eb6c9bb1278c78ebc2d66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09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9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7" o:spt="75" alt="eqId5fa03063135178343fffc6ca3130df3a" type="#_x0000_t75" style="height:12.25pt;width:77.4pt;" o:ole="t" filled="f" o:preferrelative="t" stroked="f" coordsize="21600,21600">
            <v:path/>
            <v:fill on="f" focussize="0,0"/>
            <v:stroke on="f" joinstyle="miter"/>
            <v:imagedata r:id="rId147" o:title="eqId5fa03063135178343fffc6ca3130df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8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149" o:title="eqId3818a2c9919d358b4c3713396093822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sz w:val="21"/>
        </w:rPr>
        <w:t>的度数为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2CC32A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81100"/>
            <wp:effectExtent l="0" t="0" r="0" b="0"/>
            <wp:docPr id="100011" name="图片 100011" descr="@@@09106e68-4704-4b19-9062-22fc58e72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9106e68-4704-4b19-9062-22fc58e7233b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270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drawing>
          <wp:inline distT="0" distB="0" distL="114300" distR="114300">
            <wp:extent cx="502920" cy="251460"/>
            <wp:effectExtent l="0" t="0" r="11430" b="15240"/>
            <wp:docPr id="2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关于</w:t>
      </w:r>
      <w:r>
        <w:object>
          <v:shape id="_x0000_i109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100" o:spt="75" alt="eqIdc9c64019294d276e5be7d4371a5fa488" type="#_x0000_t75" style="height:26.85pt;width:80.9pt;" o:ole="t" filled="f" o:preferrelative="t" stroked="f" coordsize="21600,21600">
            <v:path/>
            <v:fill on="f" focussize="0,0"/>
            <v:stroke on="f" joinstyle="miter"/>
            <v:imagedata r:id="rId153" o:title="eqIdc9c64019294d276e5be7d4371a5fa48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sz w:val="21"/>
        </w:rPr>
        <w:t>只有一个实数解，则实数</w:t>
      </w:r>
      <w:r>
        <w:object>
          <v:shape id="_x0000_i1101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55" o:title="eqIdf0a532e15e232cb4b99a8d4d07c8957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sz w:val="21"/>
        </w:rPr>
        <w:t>所有可能的值的绝对值之和为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13B447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</w:t>
      </w:r>
      <w:r>
        <w:drawing>
          <wp:inline distT="0" distB="0" distL="114300" distR="114300">
            <wp:extent cx="502920" cy="251460"/>
            <wp:effectExtent l="0" t="0" r="11430" b="15240"/>
            <wp:docPr id="22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如图，在</w:t>
      </w:r>
      <w:r>
        <w:object>
          <v:shape id="_x0000_i110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03" o:spt="75" alt="eqIdd55d2649a844e8619de4663a03c233f0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58" o:title="eqIdd55d2649a844e8619de4663a03c233f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4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0" o:title="eqId0f3018c687427b6257767eda4a8c661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0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0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sz w:val="21"/>
        </w:rPr>
        <w:t>中点，点</w:t>
      </w:r>
      <w:r>
        <w:object>
          <v:shape id="_x0000_i110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0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09" o:spt="75" alt="eqId689b95a2eeb841dd3a0a3a6dfa3be8fb" type="#_x0000_t75" style="height:14.95pt;width:47.5pt;" o:ole="t" filled="f" o:preferrelative="t" stroked="f" coordsize="21600,21600">
            <v:path/>
            <v:fill on="f" focussize="0,0"/>
            <v:stroke on="f" joinstyle="miter"/>
            <v:imagedata r:id="rId166" o:title="eqId689b95a2eeb841dd3a0a3a6dfa3be8f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10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168" o:title="eqIda25c28359f8d8da9eaf4672a6cf8ae4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sz w:val="21"/>
        </w:rPr>
        <w:t>沿着</w:t>
      </w:r>
      <w:r>
        <w:object>
          <v:shape id="_x0000_i111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8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sz w:val="21"/>
        </w:rPr>
        <w:t>翻折，点</w:t>
      </w:r>
      <w:r>
        <w:object>
          <v:shape id="_x0000_i111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1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sz w:val="21"/>
        </w:rPr>
        <w:t>的对应点是点</w:t>
      </w:r>
      <w:r>
        <w:object>
          <v:shape id="_x0000_i111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114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75" o:title="eqId49b50357a6545cae8348e3059312f5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116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78" o:title="eqId895dc3dc3a6606ff487a4c4863e1850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17" o:spt="75" alt="eqId40277f2c88dc0b716383fc785df8ab7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180" o:title="eqId40277f2c88dc0b716383fc785df8ab7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sz w:val="21"/>
        </w:rPr>
        <w:t>的面积</w:t>
      </w:r>
      <w:r>
        <w:object>
          <v:shape id="_x0000_i1118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88" o:title="eqId6706fe00b4e231e62d9ecbec567d526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62343E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71550" cy="1657350"/>
            <wp:effectExtent l="0" t="0" r="0" b="0"/>
            <wp:docPr id="100015" name="图片 100015" descr="@@@96ae3e58-e9c0-4703-a257-a120ace65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6ae3e58-e9c0-4703-a257-a120ace658b1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5399E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41C4D2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19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3分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解方程：</w:t>
      </w:r>
      <w:r>
        <w:object>
          <v:shape id="_x0000_i1119" o:spt="75" alt="eqId0789c46d06b36a7998ace883dea627bc" type="#_x0000_t75" style="height:17.8pt;width:73pt;" o:ole="t" filled="f" o:preferrelative="t" stroked="f" coordsize="21600,21600">
            <v:path/>
            <v:fill on="f" focussize="0,0"/>
            <v:stroke on="f" joinstyle="miter"/>
            <v:imagedata r:id="rId184" o:title="eqId0789c46d06b36a7998ace883dea627b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sz w:val="21"/>
        </w:rPr>
        <w:t>．</w:t>
      </w:r>
    </w:p>
    <w:p w14:paraId="57690D19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49BB6C6B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63B595A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249A5577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41E9141D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E7ADB22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23CBBE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20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计算：</w:t>
      </w:r>
    </w:p>
    <w:p w14:paraId="7F87FC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20" o:spt="75" alt="eqIdf792e666e11505a6b0b875c0d4bd675a" type="#_x0000_t75" style="height:31.65pt;width:147.8pt;" o:ole="t" filled="f" o:preferrelative="t" stroked="f" coordsize="21600,21600">
            <v:path/>
            <v:fill on="f" focussize="0,0"/>
            <v:stroke on="f" joinstyle="miter"/>
            <v:imagedata r:id="rId186" o:title="eqIdf792e666e11505a6b0b875c0d4bd675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  <w:lang w:val="en-US" w:eastAsia="zh-CN"/>
        </w:rPr>
        <w:t xml:space="preserve">             </w:t>
      </w:r>
      <w:r>
        <w:rPr>
          <w:sz w:val="21"/>
        </w:rPr>
        <w:t>(2)</w:t>
      </w:r>
      <w:r>
        <w:object>
          <v:shape id="_x0000_i1121" o:spt="75" alt="eqId55dc9a17262000ef0e3d7e921c5ffff3" type="#_x0000_t75" style="height:34.9pt;width:162.8pt;" o:ole="t" filled="f" o:preferrelative="t" stroked="f" coordsize="21600,21600">
            <v:path/>
            <v:fill on="f" focussize="0,0"/>
            <v:stroke on="f" joinstyle="miter"/>
            <v:imagedata r:id="rId188" o:title="eqId55dc9a17262000ef0e3d7e921c5ffff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</w:p>
    <w:p w14:paraId="2B5FBF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F27A1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1434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B799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6769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BC9A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CE13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35F4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D5755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27561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869A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122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0" o:title="eqIddd967903ed5a6f640a5b801ec8be007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3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91" o:title="eqId392b9e1a179a6676362679354a9e7e5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4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93" o:title="eqId60d9142db4dd2ef151bf3d4a63afb61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sz w:val="21"/>
        </w:rPr>
        <w:t>．</w:t>
      </w:r>
    </w:p>
    <w:p w14:paraId="11943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1625" cy="819150"/>
            <wp:effectExtent l="0" t="0" r="9525" b="0"/>
            <wp:docPr id="100021" name="图片 100021" descr="@@@63bdb380-d4b7-4f16-b724-433b108e6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63bdb380-d4b7-4f16-b724-433b108e692e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02A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(1)尺规作图：在边</w:t>
      </w:r>
      <w:r>
        <w:object>
          <v:shape id="_x0000_i112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sz w:val="21"/>
        </w:rPr>
        <w:t>上作一点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，使得点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到边</w:t>
      </w:r>
      <w:r>
        <w:object>
          <v:shape id="_x0000_i112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sz w:val="21"/>
        </w:rPr>
        <w:t>与边</w:t>
      </w:r>
      <w:r>
        <w:object>
          <v:shape id="_x0000_i112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sz w:val="21"/>
        </w:rPr>
        <w:t>的距离相等（不写作法，保留作图痕迹）；</w:t>
      </w:r>
    </w:p>
    <w:p w14:paraId="7D491E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28" o:spt="75" alt="eqId5c52b5f8acda412ddceb94c4e4e6b7f0" type="#_x0000_t75" style="height:12.25pt;width:46.6pt;" o:ole="t" filled="f" o:preferrelative="t" stroked="f" coordsize="21600,21600">
            <v:path/>
            <v:fill on="f" focussize="0,0"/>
            <v:stroke on="f" joinstyle="miter"/>
            <v:imagedata r:id="rId200" o:title="eqId5c52b5f8acda412ddceb94c4e4e6b7f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2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sz w:val="21"/>
        </w:rPr>
        <w:t>的长．</w:t>
      </w:r>
    </w:p>
    <w:p w14:paraId="73DFAF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B5B0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D380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380F7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4B78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ACDE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B879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94F8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8E2C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2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7分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认真阅读下面的材料，再解答问题．</w:t>
      </w:r>
    </w:p>
    <w:p w14:paraId="1BFCA6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根据平方根和立方根的定义，我们可以类比得到四次方根和五次方根的定义：一般地．如果一个数</w:t>
      </w:r>
      <w:r>
        <w:object>
          <v:shape id="_x0000_i113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sz w:val="21"/>
        </w:rPr>
        <w:t>的四次方等于</w:t>
      </w:r>
      <w:r>
        <w:object>
          <v:shape id="_x0000_i113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132" o:spt="75" alt="eqIdf3662e3047bd75a6b79b483b81cd0725" type="#_x0000_t75" style="height:13.85pt;width:29pt;" o:ole="t" filled="f" o:preferrelative="t" stroked="f" coordsize="21600,21600">
            <v:path/>
            <v:fill on="f" focussize="0,0"/>
            <v:stroke on="f" joinstyle="miter"/>
            <v:imagedata r:id="rId205" o:title="eqIdf3662e3047bd75a6b79b483b81cd072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sz w:val="21"/>
        </w:rPr>
        <w:t>，那么这个数</w:t>
      </w:r>
      <w:r>
        <w:object>
          <v:shape id="_x0000_i113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sz w:val="21"/>
        </w:rPr>
        <w:t>叫作</w:t>
      </w:r>
      <w:r>
        <w:object>
          <v:shape id="_x0000_i113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sz w:val="21"/>
        </w:rPr>
        <w:t>的四次方根．依照上述材料，我们也可以得到五次方根的定义．</w:t>
      </w:r>
    </w:p>
    <w:p w14:paraId="65F9B3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(1)81的四次方根为_______；</w:t>
      </w:r>
      <w:r>
        <w:object>
          <v:shape id="_x0000_i1135" o:spt="75" alt="eqId9c1dfc770fc27e0b9bf602ec2f842ae9" type="#_x0000_t75" style="height:11.6pt;width:19.3pt;" o:ole="t" filled="f" o:preferrelative="t" stroked="f" coordsize="21600,21600">
            <v:path/>
            <v:fill on="f" focussize="0,0"/>
            <v:stroke on="f" joinstyle="miter"/>
            <v:imagedata r:id="rId209" o:title="eqId9c1dfc770fc27e0b9bf602ec2f842a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sz w:val="21"/>
        </w:rPr>
        <w:t>的五次方根为_______；</w:t>
      </w:r>
    </w:p>
    <w:p w14:paraId="2041A7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36" o:spt="75" alt="eqIdecd1918939005f4f3c1e24415ee2d7e1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11" o:title="eqIdecd1918939005f4f3c1e24415ee2d7e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sz w:val="21"/>
        </w:rPr>
        <w:t>有意义，则</w:t>
      </w:r>
      <w:r>
        <w:object>
          <v:shape id="_x0000_i113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sz w:val="21"/>
        </w:rPr>
        <w:t>的取值范围是______；若</w:t>
      </w:r>
      <w:r>
        <w:object>
          <v:shape id="_x0000_i1138" o:spt="75" alt="eqIdc78b4889ffafa5798e4ad94270ec66be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14" o:title="eqIdc78b4889ffafa5798e4ad94270ec66b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sz w:val="21"/>
        </w:rPr>
        <w:t>有意义，则</w:t>
      </w:r>
      <w:r>
        <w:object>
          <v:shape id="_x0000_i113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sz w:val="21"/>
        </w:rPr>
        <w:t>的取值范围是_______；</w:t>
      </w:r>
    </w:p>
    <w:p w14:paraId="0080CA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</w:t>
      </w:r>
      <w:r>
        <w:object>
          <v:shape id="_x0000_i114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sz w:val="21"/>
        </w:rPr>
        <w:t>的值：</w:t>
      </w:r>
      <w:r>
        <w:object>
          <v:shape id="_x0000_i1141" o:spt="75" alt="eqId036e6a44e55bf363735076b2f41b3ace" type="#_x0000_t75" style="height:27.7pt;width:79.2pt;" o:ole="t" filled="f" o:preferrelative="t" stroked="f" coordsize="21600,21600">
            <v:path/>
            <v:fill on="f" focussize="0,0"/>
            <v:stroke on="f" joinstyle="miter"/>
            <v:imagedata r:id="rId218" o:title="eqId036e6a44e55bf363735076b2f41b3ac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sz w:val="21"/>
        </w:rPr>
        <w:t>．</w:t>
      </w:r>
    </w:p>
    <w:p w14:paraId="63A71F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8009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38F6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F980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71359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AC5DF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572AA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A8732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E25C2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1DB0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2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某建筑工程队，计划在工地一边的靠墙处（利用墙，墙长100米），用170米长的建筑材料围成一个长方形仓库，</w:t>
      </w:r>
    </w:p>
    <w:p w14:paraId="12749D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924175" cy="790575"/>
            <wp:effectExtent l="0" t="0" r="9525" b="9525"/>
            <wp:docPr id="100025" name="图片 100025" descr="@@@22428b5c-e863-4c17-ae3d-8f5aa9f74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2428b5c-e863-4c17-ae3d-8f5aa9f74d29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E0E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(1)如果长方形仓库（如图1）占地面积为1500平方米，求与墙垂直的边</w:t>
      </w:r>
      <w:r>
        <w:object>
          <v:shape id="_x0000_i114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21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sz w:val="21"/>
        </w:rPr>
        <w:t>的长；</w:t>
      </w:r>
    </w:p>
    <w:p w14:paraId="04AEDA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(2)为了便于分类存放和搬运货物，现决定改变计划，用原有建筑材料建造并分割出三个小仓库，并在与墙平行的边</w:t>
      </w:r>
      <w:r>
        <w:object>
          <v:shape id="_x0000_i11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sz w:val="21"/>
        </w:rPr>
        <w:t>上，每个仓库预留出1个长度为2米的门（如图2），长方形</w:t>
      </w:r>
      <w:r>
        <w:object>
          <v:shape id="_x0000_i114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sz w:val="21"/>
        </w:rPr>
        <w:t>面积扩大到2000平方米，若能，求与墙垂直的边</w:t>
      </w:r>
      <w:r>
        <w:object>
          <v:shape id="_x0000_i114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21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sz w:val="21"/>
        </w:rPr>
        <w:t>的长；若不能，请说明理由．</w:t>
      </w:r>
    </w:p>
    <w:p w14:paraId="25B5A2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B4B1B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70C4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964A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DB173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D0FF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A3886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0339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</w:t>
      </w:r>
      <w:r>
        <w:object>
          <v:shape id="_x0000_i1146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227" o:title="eqIdc814128ea2139e33db94ea590e7c222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7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229" o:title="eqIdaec19b68e3add9d5bfcc6269a1855b8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4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sz w:val="21"/>
        </w:rPr>
        <w:t>的一元二次方程</w:t>
      </w:r>
      <w:r>
        <w:object>
          <v:shape id="_x0000_i1149" o:spt="75" alt="eqId405e41bd81acc74aec5620f573e3c690" type="#_x0000_t75" style="height:17.6pt;width:116.1pt;" o:ole="t" filled="f" o:preferrelative="t" stroked="f" coordsize="21600,21600">
            <v:path/>
            <v:fill on="f" focussize="0,0"/>
            <v:stroke on="f" joinstyle="miter"/>
            <v:imagedata r:id="rId232" o:title="eqId405e41bd81acc74aec5620f573e3c69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sz w:val="21"/>
        </w:rPr>
        <w:t>的两个实数根．</w:t>
      </w:r>
    </w:p>
    <w:p w14:paraId="69C9B5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50" o:spt="75" alt="eqId851d9801516a4739da0b49799b17e635" type="#_x0000_t75" style="height:17.6pt;width:84.45pt;" o:ole="t" filled="f" o:preferrelative="t" stroked="f" coordsize="21600,21600">
            <v:path/>
            <v:fill on="f" focussize="0,0"/>
            <v:stroke on="f" joinstyle="miter"/>
            <v:imagedata r:id="rId234" o:title="eqId851d9801516a4739da0b49799b17e63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1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36" o:title="eqId294f5ba74cdf695fc9a8a8e52f4213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sz w:val="21"/>
        </w:rPr>
        <w:t>的值；</w:t>
      </w:r>
    </w:p>
    <w:p w14:paraId="176EF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(2)已知等腰三角形</w:t>
      </w:r>
      <w:r>
        <w:object>
          <v:shape id="_x0000_i1152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238" o:title="eqId7bef5239ddbb0972700ce01daf9ee7c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sz w:val="21"/>
        </w:rPr>
        <w:t>的一边长为7，另外的两边长恰好是</w:t>
      </w:r>
      <w:r>
        <w:object>
          <v:shape id="_x0000_i1153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227" o:title="eqIdc814128ea2139e33db94ea590e7c222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4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229" o:title="eqIdaec19b68e3add9d5bfcc6269a1855b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sz w:val="21"/>
        </w:rPr>
        <w:t>的周长．</w:t>
      </w:r>
    </w:p>
    <w:p w14:paraId="401D7E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10C4C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2C871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5E3C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CD560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CE1A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C8FB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89D67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7C7D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7BAB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6D8D0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</w:t>
      </w:r>
      <w:r>
        <w:object>
          <v:shape id="_x0000_i115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5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5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sz w:val="21"/>
        </w:rPr>
        <w:t>的中点，点</w:t>
      </w:r>
      <w:r>
        <w:object>
          <v:shape id="_x0000_i115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73" o:title="eqIda0ed1ec316bc54c37c4286c208f556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16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163" o:spt="75" alt="eqId3efffb3e6a571832b723b3c5795b8e8c" type="#_x0000_t75" style="height:12.95pt;width:45.75pt;" o:ole="t" filled="f" o:preferrelative="t" stroked="f" coordsize="21600,21600">
            <v:path/>
            <v:fill on="f" focussize="0,0"/>
            <v:stroke on="f" joinstyle="miter"/>
            <v:imagedata r:id="rId250" o:title="eqId3efffb3e6a571832b723b3c5795b8e8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64" o:spt="75" alt="eqId0215e13a9fb5574d5194aeb9507a98a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252" o:title="eqId0215e13a9fb5574d5194aeb9507a98a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sz w:val="21"/>
        </w:rPr>
        <w:t>．</w:t>
      </w:r>
    </w:p>
    <w:p w14:paraId="5367D44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19375" cy="1343025"/>
            <wp:effectExtent l="0" t="0" r="9525" b="9525"/>
            <wp:docPr id="100027" name="图片 100027" descr="@@@361c8864-0d0a-42c4-beae-6c0c16156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361c8864-0d0a-42c4-beae-6c0c16156085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445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</w:t>
      </w:r>
      <w:r>
        <w:object>
          <v:shape id="_x0000_i116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sz w:val="21"/>
        </w:rPr>
        <w:t>是等腰直角三角形，</w:t>
      </w:r>
      <w:r>
        <w:object>
          <v:shape id="_x0000_i1166" o:spt="75" alt="eqId8f89deb952f57f4b3fa4887b098b7b91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256" o:title="eqId8f89deb952f57f4b3fa4887b098b7b9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7" o:spt="75" alt="eqId047dc9795efa99b6fb9fdf9778085dab" type="#_x0000_t75" style="height:12.25pt;width:43.05pt;" o:ole="t" filled="f" o:preferrelative="t" stroked="f" coordsize="21600,21600">
            <v:path/>
            <v:fill on="f" focussize="0,0"/>
            <v:stroke on="f" joinstyle="miter"/>
            <v:imagedata r:id="rId258" o:title="eqId047dc9795efa99b6fb9fdf9778085da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68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60" o:title="eqId6618b4d41917e695da2356c016242ba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sz w:val="21"/>
        </w:rPr>
        <w:t>；</w:t>
      </w:r>
    </w:p>
    <w:p w14:paraId="4B108B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</w:t>
      </w:r>
      <w:r>
        <w:object>
          <v:shape id="_x0000_i1169" o:spt="75" alt="eqId6618b4d41917e695da2356c016242ba4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60" o:title="eqId6618b4d41917e695da2356c016242b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sz w:val="21"/>
        </w:rPr>
        <w:t>是等边三角形，</w:t>
      </w:r>
      <w:r>
        <w:object>
          <v:shape id="_x0000_i1171" o:spt="75" alt="eqId7faabc484ce3666706c1beffda4bcfe2" type="#_x0000_t75" style="height:11.5pt;width:43.95pt;" o:ole="t" filled="f" o:preferrelative="t" stroked="f" coordsize="21600,21600">
            <v:path/>
            <v:fill on="f" focussize="0,0"/>
            <v:stroke on="f" joinstyle="miter"/>
            <v:imagedata r:id="rId264" o:title="eqId7faabc484ce3666706c1beffda4bcfe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72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266" o:title="eqIdd38d97f03faed3152db2fd3bd191994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sz w:val="21"/>
        </w:rPr>
        <w:t>；</w:t>
      </w:r>
    </w:p>
    <w:p w14:paraId="73DD56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DF098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D8E2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764C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8C004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60D8A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5F44E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E55F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12分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已知：如图，在</w:t>
      </w:r>
      <w:r>
        <w:object>
          <v:shape id="_x0000_i117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74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91" o:title="eqIded10df4140819d5451773a45de66201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5" o:spt="75" alt="eqId0f3018c687427b6257767eda4a8c6612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60" o:title="eqId0f3018c687427b6257767eda4a8c661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6" o:spt="75" alt="eqId8e1f4f255d191786f7d330d278868c2d" type="#_x0000_t75" style="height:16.15pt;width:46.6pt;" o:ole="t" filled="f" o:preferrelative="t" stroked="f" coordsize="21600,21600">
            <v:path/>
            <v:fill on="f" focussize="0,0"/>
            <v:stroke on="f" joinstyle="miter"/>
            <v:imagedata r:id="rId271" o:title="eqId8e1f4f255d191786f7d330d278868c2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7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8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1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sz w:val="21"/>
        </w:rPr>
        <w:t>上的一动点（点</w:t>
      </w:r>
      <w:r>
        <w:object>
          <v:shape id="_x0000_i118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sz w:val="21"/>
        </w:rPr>
        <w:t>不与点</w:t>
      </w:r>
      <w:r>
        <w:object>
          <v:shape id="_x0000_i118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1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sz w:val="21"/>
        </w:rPr>
        <w:t>重合），过点</w:t>
      </w:r>
      <w:r>
        <w:object>
          <v:shape id="_x0000_i118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79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84" o:spt="75" alt="eqId5b645bbac89a1298b582564d699eb813" type="#_x0000_t75" style="height:13.75pt;width:46.6pt;" o:ole="t" filled="f" o:preferrelative="t" stroked="f" coordsize="21600,21600">
            <v:path/>
            <v:fill on="f" focussize="0,0"/>
            <v:stroke on="f" joinstyle="miter"/>
            <v:imagedata r:id="rId281" o:title="eqId5b645bbac89a1298b582564d699eb81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85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83" o:title="eqId21037e170bdbb322558e79c40c00b45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8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5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4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18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43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88" o:spt="75" alt="eqId5b0e9564a64bdf4f2f61c4fafd41a60f" type="#_x0000_t75" style="height:11.55pt;width:43.1pt;" o:ole="t" filled="f" o:preferrelative="t" stroked="f" coordsize="21600,21600">
            <v:path/>
            <v:fill on="f" focussize="0,0"/>
            <v:stroke on="f" joinstyle="miter"/>
            <v:imagedata r:id="rId288" o:title="eqId5b0e9564a64bdf4f2f61c4fafd41a60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sz w:val="21"/>
        </w:rPr>
        <w:t>交直线</w:t>
      </w:r>
      <w:r>
        <w:object>
          <v:shape id="_x0000_i118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9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1" o:title="eqId54a5d7d3b6b63fe5c24c3907b7a8eaa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1" o:spt="75" alt="eqIdb5d8e33929752b1cb4dd36ee9b98b45d" type="#_x0000_t75" style="height:11.2pt;width:15.85pt;" o:ole="t" filled="f" o:preferrelative="t" stroked="f" coordsize="21600,21600">
            <v:path/>
            <v:fill on="f" focussize="0,0"/>
            <v:stroke on="f" joinstyle="miter"/>
            <v:imagedata r:id="rId293" o:title="eqIdb5d8e33929752b1cb4dd36ee9b98b45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sz w:val="21"/>
        </w:rPr>
        <w:t>．</w:t>
      </w:r>
    </w:p>
    <w:p w14:paraId="3D415E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38675" cy="1381125"/>
            <wp:effectExtent l="0" t="0" r="9525" b="9525"/>
            <wp:docPr id="100033" name="图片 100033" descr="@@@9ad0533d-9ce8-4d00-9241-57964f2d95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9ad0533d-9ce8-4d00-9241-57964f2d95be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E9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(1)填空：</w:t>
      </w:r>
      <w:r>
        <w:object>
          <v:shape id="_x0000_i1192" o:spt="75" alt="eqId16ca90e8a784f990c4097eec9219908d" type="#_x0000_t75" style="height:12.5pt;width:26.4pt;" o:ole="t" filled="f" o:preferrelative="t" stroked="f" coordsize="21600,21600">
            <v:path/>
            <v:fill on="f" focussize="0,0"/>
            <v:stroke on="f" joinstyle="miter"/>
            <v:imagedata r:id="rId296" o:title="eqId16ca90e8a784f990c4097eec9219908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sz w:val="21"/>
        </w:rPr>
        <w:t>______，</w:t>
      </w:r>
      <w:r>
        <w:object>
          <v:shape id="_x0000_i1193" o:spt="75" alt="eqIdc26a46e7879436d532af3f4b6e258a81" type="#_x0000_t75" style="height:12.05pt;width:25.5pt;" o:ole="t" filled="f" o:preferrelative="t" stroked="f" coordsize="21600,21600">
            <v:path/>
            <v:fill on="f" focussize="0,0"/>
            <v:stroke on="f" joinstyle="miter"/>
            <v:imagedata r:id="rId298" o:title="eqIdc26a46e7879436d532af3f4b6e258a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sz w:val="21"/>
        </w:rPr>
        <w:t>______；</w:t>
      </w:r>
    </w:p>
    <w:p w14:paraId="10458F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(2)如图，当点</w:t>
      </w:r>
      <w:r>
        <w:object>
          <v:shape id="_x0000_i119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1" o:title="eqId54a5d7d3b6b63fe5c24c3907b7a8eaa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9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96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sz w:val="21"/>
        </w:rPr>
        <w:t>的延长线上时，设</w:t>
      </w:r>
      <w:r>
        <w:object>
          <v:shape id="_x0000_i1196" o:spt="75" alt="eqId3cec6917c6eb4ecff6b6dbc8ab4f73fd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302" o:title="eqId3cec6917c6eb4ecff6b6dbc8ab4f73f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7" o:spt="75" alt="eqIdf33ae0fcbd9988082ee4d2db16337f67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304" o:title="eqIdf33ae0fcbd9988082ee4d2db16337f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sz w:val="21"/>
        </w:rPr>
        <w:t>，试用含</w:t>
      </w:r>
      <w:r>
        <w:object>
          <v:shape id="_x0000_i119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8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sz w:val="21"/>
        </w:rPr>
        <w:t>的代数式表示</w:t>
      </w:r>
      <w:r>
        <w:object>
          <v:shape id="_x0000_i119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07" o:title="eqIdd053b14c8588eee2acbbe44fc37a688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sz w:val="21"/>
        </w:rPr>
        <w:t>；</w:t>
      </w:r>
    </w:p>
    <w:p w14:paraId="1658D016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/>
          <w:sz w:val="21"/>
        </w:rPr>
      </w:pPr>
      <w:r>
        <w:rPr>
          <w:sz w:val="21"/>
        </w:rPr>
        <w:t>(3)当</w:t>
      </w:r>
      <w:r>
        <w:object>
          <v:shape id="_x0000_i1200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168" o:title="eqIda25c28359f8d8da9eaf4672a6cf8ae4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sz w:val="21"/>
        </w:rPr>
        <w:t>是等腰三角形时，直接写出</w:t>
      </w:r>
      <w:r>
        <w:object>
          <v:shape id="_x0000_i1201" o:spt="75" alt="eqId167d31eb8432b5c0364316e5048c23dd" type="#_x0000_t75" style="height:12.1pt;width:18.45pt;" o:ole="t" filled="f" o:preferrelative="t" stroked="f" coordsize="21600,21600">
            <v:path/>
            <v:fill on="f" focussize="0,0"/>
            <v:stroke on="f" joinstyle="miter"/>
            <v:imagedata r:id="rId310" o:title="eqId167d31eb8432b5c0364316e5048c23d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sz w:val="21"/>
        </w:rPr>
        <w:t>的长．</w:t>
      </w:r>
    </w:p>
    <w:p w14:paraId="1A687F12"/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0113B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255B4">
    <w:pPr>
      <w:pStyle w:val="55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77CDA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FB66B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mirrorMargins w:val="1"/>
  <w:bordersDoNotSurroundHeader w:val="1"/>
  <w:bordersDoNotSurroundFooter w:val="1"/>
  <w:doNotTrackMove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Q5MTc4MTdmMTI4MTEzNDJlZjAwYTUyZDU2NjZhZmQ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70"/>
    <w:rsid w:val="000058DD"/>
    <w:rsid w:val="000063F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283F"/>
    <w:rsid w:val="00033092"/>
    <w:rsid w:val="000354A0"/>
    <w:rsid w:val="00037045"/>
    <w:rsid w:val="00040A7C"/>
    <w:rsid w:val="00042027"/>
    <w:rsid w:val="00043A89"/>
    <w:rsid w:val="00046760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229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594E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595E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474B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9186E"/>
    <w:rsid w:val="00392152"/>
    <w:rsid w:val="00397C3B"/>
    <w:rsid w:val="003B0A6F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3F9"/>
    <w:rsid w:val="003F549E"/>
    <w:rsid w:val="003F7544"/>
    <w:rsid w:val="00400480"/>
    <w:rsid w:val="0040225A"/>
    <w:rsid w:val="00410877"/>
    <w:rsid w:val="004112A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069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3C7D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4505"/>
    <w:rsid w:val="006279E2"/>
    <w:rsid w:val="00627D39"/>
    <w:rsid w:val="006351EB"/>
    <w:rsid w:val="006376E4"/>
    <w:rsid w:val="0064276A"/>
    <w:rsid w:val="00642F36"/>
    <w:rsid w:val="00645027"/>
    <w:rsid w:val="006472F6"/>
    <w:rsid w:val="006474E0"/>
    <w:rsid w:val="00650571"/>
    <w:rsid w:val="00650FF8"/>
    <w:rsid w:val="00652140"/>
    <w:rsid w:val="00653B7B"/>
    <w:rsid w:val="00655602"/>
    <w:rsid w:val="00656126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2540"/>
    <w:rsid w:val="006D3B2D"/>
    <w:rsid w:val="006D3E5E"/>
    <w:rsid w:val="006D3E9F"/>
    <w:rsid w:val="006D3F6E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45A8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343C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56C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063E"/>
    <w:rsid w:val="00901982"/>
    <w:rsid w:val="009050D7"/>
    <w:rsid w:val="00906982"/>
    <w:rsid w:val="00915796"/>
    <w:rsid w:val="00916E1D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7791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676AB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46D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8A6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29F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33A1"/>
    <w:rsid w:val="00C74788"/>
    <w:rsid w:val="00C75236"/>
    <w:rsid w:val="00C77645"/>
    <w:rsid w:val="00C802CD"/>
    <w:rsid w:val="00C80F2D"/>
    <w:rsid w:val="00C81E60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54C99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3E8D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C5A82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2A9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25C7268"/>
    <w:rsid w:val="03EB6DCB"/>
    <w:rsid w:val="04737A99"/>
    <w:rsid w:val="10233173"/>
    <w:rsid w:val="18392AFC"/>
    <w:rsid w:val="190D5A4C"/>
    <w:rsid w:val="1E157715"/>
    <w:rsid w:val="221944A3"/>
    <w:rsid w:val="253C5756"/>
    <w:rsid w:val="2EEA79D5"/>
    <w:rsid w:val="31D93236"/>
    <w:rsid w:val="3CDA4ACA"/>
    <w:rsid w:val="4375622D"/>
    <w:rsid w:val="43BE3CB3"/>
    <w:rsid w:val="4740402F"/>
    <w:rsid w:val="4A710D13"/>
    <w:rsid w:val="4A9E7BE0"/>
    <w:rsid w:val="4D1F46E6"/>
    <w:rsid w:val="50D74E96"/>
    <w:rsid w:val="51884168"/>
    <w:rsid w:val="5A216393"/>
    <w:rsid w:val="5AE900E2"/>
    <w:rsid w:val="5B5F530E"/>
    <w:rsid w:val="697274F4"/>
    <w:rsid w:val="6D745F31"/>
    <w:rsid w:val="6D811557"/>
    <w:rsid w:val="70457711"/>
    <w:rsid w:val="71432549"/>
    <w:rsid w:val="7C7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0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3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4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5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6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7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98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01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5"/>
    <w:qFormat/>
    <w:uiPriority w:val="0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0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3">
    <w:name w:val="标题 2 字符"/>
    <w:link w:val="4"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4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5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6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7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8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99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0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1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102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7">
    <w:name w:val="页脚 字符"/>
    <w:link w:val="55"/>
    <w:qFormat/>
    <w:uiPriority w:val="99"/>
    <w:rPr>
      <w:sz w:val="18"/>
      <w:szCs w:val="18"/>
    </w:rPr>
  </w:style>
  <w:style w:type="character" w:customStyle="1" w:styleId="118">
    <w:name w:val="页眉 字符"/>
    <w:link w:val="57"/>
    <w:qFormat/>
    <w:uiPriority w:val="99"/>
    <w:rPr>
      <w:sz w:val="18"/>
      <w:szCs w:val="18"/>
    </w:rPr>
  </w:style>
  <w:style w:type="character" w:customStyle="1" w:styleId="119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首行缩进 2 字符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link w:val="135"/>
    <w:qFormat/>
    <w:uiPriority w:val="0"/>
    <w:pPr>
      <w:ind w:firstLine="420" w:firstLineChars="200"/>
    </w:pPr>
  </w:style>
  <w:style w:type="character" w:customStyle="1" w:styleId="135">
    <w:name w:val="列出段落 字符"/>
    <w:link w:val="134"/>
    <w:qFormat/>
    <w:uiPriority w:val="0"/>
    <w:rPr>
      <w:kern w:val="2"/>
      <w:sz w:val="21"/>
      <w:szCs w:val="22"/>
    </w:rPr>
  </w:style>
  <w:style w:type="paragraph" w:customStyle="1" w:styleId="136">
    <w:name w:val="DefaultParagraph"/>
    <w:link w:val="137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7">
    <w:name w:val="DefaultParagraph Char Char"/>
    <w:link w:val="136"/>
    <w:qFormat/>
    <w:uiPriority w:val="0"/>
    <w:rPr>
      <w:rFonts w:ascii="Times New Roman"/>
      <w:kern w:val="2"/>
      <w:sz w:val="21"/>
      <w:szCs w:val="22"/>
    </w:rPr>
  </w:style>
  <w:style w:type="character" w:customStyle="1" w:styleId="138">
    <w:name w:val="tn+ude"/>
    <w:qFormat/>
    <w:uiPriority w:val="0"/>
  </w:style>
  <w:style w:type="paragraph" w:customStyle="1" w:styleId="139">
    <w:name w:val="纯文本_0"/>
    <w:basedOn w:val="1"/>
    <w:link w:val="140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40">
    <w:name w:val="标题1 Char1"/>
    <w:link w:val="139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2">
    <w:name w:val="普通(网站)_0"/>
    <w:basedOn w:val="133"/>
    <w:link w:val="14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3">
    <w:name w:val="普通(网站)_0 Char"/>
    <w:link w:val="142"/>
    <w:qFormat/>
    <w:locked/>
    <w:uiPriority w:val="0"/>
    <w:rPr>
      <w:rFonts w:ascii="宋体" w:hAnsi="宋体"/>
      <w:sz w:val="24"/>
      <w:szCs w:val="24"/>
    </w:rPr>
  </w:style>
  <w:style w:type="character" w:customStyle="1" w:styleId="144">
    <w:name w:val="正文_0 Char"/>
    <w:link w:val="145"/>
    <w:qFormat/>
    <w:uiPriority w:val="0"/>
    <w:rPr>
      <w:kern w:val="2"/>
      <w:sz w:val="21"/>
      <w:szCs w:val="22"/>
    </w:rPr>
  </w:style>
  <w:style w:type="paragraph" w:customStyle="1" w:styleId="145">
    <w:name w:val="正文_0_0"/>
    <w:link w:val="14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6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7">
    <w:name w:val="apple-converted-space"/>
    <w:qFormat/>
    <w:uiPriority w:val="0"/>
  </w:style>
  <w:style w:type="paragraph" w:customStyle="1" w:styleId="148">
    <w:name w:val="TOC 标题1"/>
    <w:basedOn w:val="3"/>
    <w:next w:val="1"/>
    <w:qFormat/>
    <w:uiPriority w:val="39"/>
    <w:pPr>
      <w:outlineLvl w:val="9"/>
    </w:pPr>
  </w:style>
  <w:style w:type="paragraph" w:styleId="149">
    <w:name w:val="Intense Quote"/>
    <w:basedOn w:val="1"/>
    <w:next w:val="1"/>
    <w:link w:val="150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50">
    <w:name w:val="明显引用 字符"/>
    <w:link w:val="149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1">
    <w:name w:val="书目1"/>
    <w:basedOn w:val="1"/>
    <w:next w:val="1"/>
    <w:unhideWhenUsed/>
    <w:qFormat/>
    <w:uiPriority w:val="37"/>
  </w:style>
  <w:style w:type="paragraph" w:styleId="152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3">
    <w:name w:val="Quote"/>
    <w:basedOn w:val="1"/>
    <w:next w:val="1"/>
    <w:link w:val="154"/>
    <w:qFormat/>
    <w:uiPriority w:val="29"/>
    <w:rPr>
      <w:i/>
      <w:iCs/>
      <w:color w:val="000000"/>
    </w:rPr>
  </w:style>
  <w:style w:type="character" w:customStyle="1" w:styleId="154">
    <w:name w:val="引用 字符"/>
    <w:link w:val="153"/>
    <w:qFormat/>
    <w:uiPriority w:val="29"/>
    <w:rPr>
      <w:i/>
      <w:iCs/>
      <w:color w:val="000000"/>
      <w:kern w:val="2"/>
      <w:sz w:val="21"/>
      <w:szCs w:val="22"/>
    </w:rPr>
  </w:style>
  <w:style w:type="character" w:styleId="155">
    <w:name w:val="Placeholder Text"/>
    <w:semiHidden/>
    <w:qFormat/>
    <w:uiPriority w:val="99"/>
    <w:rPr>
      <w:color w:val="808080"/>
    </w:rPr>
  </w:style>
  <w:style w:type="paragraph" w:customStyle="1" w:styleId="156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7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8">
    <w:name w:val="MTDisplayEquation"/>
    <w:basedOn w:val="1"/>
    <w:next w:val="1"/>
    <w:link w:val="159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159">
    <w:name w:val="MTDisplayEquation Char"/>
    <w:link w:val="158"/>
    <w:qFormat/>
    <w:uiPriority w:val="0"/>
    <w:rPr>
      <w:rFonts w:ascii="Times New Roman" w:hAnsi="Times New Roman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8.wmf"/><Relationship Id="rId8" Type="http://schemas.openxmlformats.org/officeDocument/2006/relationships/image" Target="media/image1.png"/><Relationship Id="rId79" Type="http://schemas.openxmlformats.org/officeDocument/2006/relationships/oleObject" Target="embeddings/oleObject35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3.wmf"/><Relationship Id="rId7" Type="http://schemas.openxmlformats.org/officeDocument/2006/relationships/theme" Target="theme/theme1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1.jpeg"/><Relationship Id="rId65" Type="http://schemas.openxmlformats.org/officeDocument/2006/relationships/image" Target="media/image30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6.bin"/><Relationship Id="rId6" Type="http://schemas.openxmlformats.org/officeDocument/2006/relationships/footer" Target="footer2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png"/><Relationship Id="rId56" Type="http://schemas.openxmlformats.org/officeDocument/2006/relationships/image" Target="media/image25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2.wmf"/><Relationship Id="rId5" Type="http://schemas.openxmlformats.org/officeDocument/2006/relationships/footer" Target="footer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3.wmf"/><Relationship Id="rId312" Type="http://schemas.openxmlformats.org/officeDocument/2006/relationships/fontTable" Target="fontTable.xml"/><Relationship Id="rId311" Type="http://schemas.openxmlformats.org/officeDocument/2006/relationships/numbering" Target="numbering.xml"/><Relationship Id="rId310" Type="http://schemas.openxmlformats.org/officeDocument/2006/relationships/image" Target="media/image126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7.bin"/><Relationship Id="rId308" Type="http://schemas.openxmlformats.org/officeDocument/2006/relationships/oleObject" Target="embeddings/oleObject176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4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2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1.wmf"/><Relationship Id="rId295" Type="http://schemas.openxmlformats.org/officeDocument/2006/relationships/oleObject" Target="embeddings/oleObject168.bin"/><Relationship Id="rId294" Type="http://schemas.openxmlformats.org/officeDocument/2006/relationships/image" Target="media/image120.png"/><Relationship Id="rId293" Type="http://schemas.openxmlformats.org/officeDocument/2006/relationships/image" Target="media/image119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18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7.wmf"/><Relationship Id="rId287" Type="http://schemas.openxmlformats.org/officeDocument/2006/relationships/oleObject" Target="embeddings/oleObject164.bin"/><Relationship Id="rId286" Type="http://schemas.openxmlformats.org/officeDocument/2006/relationships/oleObject" Target="embeddings/oleObject163.bin"/><Relationship Id="rId285" Type="http://schemas.openxmlformats.org/officeDocument/2006/relationships/image" Target="media/image116.wmf"/><Relationship Id="rId284" Type="http://schemas.openxmlformats.org/officeDocument/2006/relationships/oleObject" Target="embeddings/oleObject162.bin"/><Relationship Id="rId283" Type="http://schemas.openxmlformats.org/officeDocument/2006/relationships/image" Target="media/image115.wmf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0.bin"/><Relationship Id="rId28" Type="http://schemas.openxmlformats.org/officeDocument/2006/relationships/image" Target="media/image11.wmf"/><Relationship Id="rId279" Type="http://schemas.openxmlformats.org/officeDocument/2006/relationships/image" Target="media/image113.wmf"/><Relationship Id="rId278" Type="http://schemas.openxmlformats.org/officeDocument/2006/relationships/oleObject" Target="embeddings/oleObject159.bin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oleObject" Target="embeddings/oleObject153.bin"/><Relationship Id="rId271" Type="http://schemas.openxmlformats.org/officeDocument/2006/relationships/image" Target="media/image112.wmf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1.bin"/><Relationship Id="rId268" Type="http://schemas.openxmlformats.org/officeDocument/2006/relationships/oleObject" Target="embeddings/oleObject150.bin"/><Relationship Id="rId267" Type="http://schemas.openxmlformats.org/officeDocument/2006/relationships/oleObject" Target="embeddings/oleObject149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48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47.bin"/><Relationship Id="rId262" Type="http://schemas.openxmlformats.org/officeDocument/2006/relationships/oleObject" Target="embeddings/oleObject146.bin"/><Relationship Id="rId261" Type="http://schemas.openxmlformats.org/officeDocument/2006/relationships/oleObject" Target="embeddings/oleObject145.bin"/><Relationship Id="rId260" Type="http://schemas.openxmlformats.org/officeDocument/2006/relationships/image" Target="media/image109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44.bin"/><Relationship Id="rId258" Type="http://schemas.openxmlformats.org/officeDocument/2006/relationships/image" Target="media/image108.wmf"/><Relationship Id="rId257" Type="http://schemas.openxmlformats.org/officeDocument/2006/relationships/oleObject" Target="embeddings/oleObject143.bin"/><Relationship Id="rId256" Type="http://schemas.openxmlformats.org/officeDocument/2006/relationships/image" Target="media/image107.wmf"/><Relationship Id="rId255" Type="http://schemas.openxmlformats.org/officeDocument/2006/relationships/oleObject" Target="embeddings/oleObject142.bin"/><Relationship Id="rId254" Type="http://schemas.openxmlformats.org/officeDocument/2006/relationships/oleObject" Target="embeddings/oleObject141.bin"/><Relationship Id="rId253" Type="http://schemas.openxmlformats.org/officeDocument/2006/relationships/image" Target="media/image106.png"/><Relationship Id="rId252" Type="http://schemas.openxmlformats.org/officeDocument/2006/relationships/image" Target="media/image105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4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9.bin"/><Relationship Id="rId248" Type="http://schemas.openxmlformats.org/officeDocument/2006/relationships/oleObject" Target="embeddings/oleObject138.bin"/><Relationship Id="rId247" Type="http://schemas.openxmlformats.org/officeDocument/2006/relationships/oleObject" Target="embeddings/oleObject137.bin"/><Relationship Id="rId246" Type="http://schemas.openxmlformats.org/officeDocument/2006/relationships/oleObject" Target="embeddings/oleObject136.bin"/><Relationship Id="rId245" Type="http://schemas.openxmlformats.org/officeDocument/2006/relationships/oleObject" Target="embeddings/oleObject135.bin"/><Relationship Id="rId244" Type="http://schemas.openxmlformats.org/officeDocument/2006/relationships/oleObject" Target="embeddings/oleObject134.bin"/><Relationship Id="rId243" Type="http://schemas.openxmlformats.org/officeDocument/2006/relationships/oleObject" Target="embeddings/oleObject133.bin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2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1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0.wmf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8.bin"/><Relationship Id="rId229" Type="http://schemas.openxmlformats.org/officeDocument/2006/relationships/image" Target="media/image99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98.wmf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image" Target="media/image97.wmf"/><Relationship Id="rId223" Type="http://schemas.openxmlformats.org/officeDocument/2006/relationships/oleObject" Target="embeddings/oleObject120.bin"/><Relationship Id="rId222" Type="http://schemas.openxmlformats.org/officeDocument/2006/relationships/oleObject" Target="embeddings/oleObject119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18.bin"/><Relationship Id="rId22" Type="http://schemas.openxmlformats.org/officeDocument/2006/relationships/image" Target="media/image8.wmf"/><Relationship Id="rId219" Type="http://schemas.openxmlformats.org/officeDocument/2006/relationships/image" Target="media/image95.png"/><Relationship Id="rId218" Type="http://schemas.openxmlformats.org/officeDocument/2006/relationships/image" Target="media/image94.wmf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4.bin"/><Relationship Id="rId212" Type="http://schemas.openxmlformats.org/officeDocument/2006/relationships/oleObject" Target="embeddings/oleObject113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1.wmf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oleObject" Target="embeddings/oleObject109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oleObject" Target="embeddings/oleObject106.bin"/><Relationship Id="rId201" Type="http://schemas.openxmlformats.org/officeDocument/2006/relationships/oleObject" Target="embeddings/oleObject105.bin"/><Relationship Id="rId200" Type="http://schemas.openxmlformats.org/officeDocument/2006/relationships/image" Target="media/image89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oleObject" Target="embeddings/oleObject102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87.png"/><Relationship Id="rId193" Type="http://schemas.openxmlformats.org/officeDocument/2006/relationships/image" Target="media/image86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8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1.png"/><Relationship Id="rId181" Type="http://schemas.openxmlformats.org/officeDocument/2006/relationships/oleObject" Target="embeddings/oleObject94.bin"/><Relationship Id="rId180" Type="http://schemas.openxmlformats.org/officeDocument/2006/relationships/image" Target="media/image80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oleObject" Target="embeddings/oleObject82.bin"/><Relationship Id="rId161" Type="http://schemas.openxmlformats.org/officeDocument/2006/relationships/oleObject" Target="embeddings/oleObject81.bin"/><Relationship Id="rId160" Type="http://schemas.openxmlformats.org/officeDocument/2006/relationships/image" Target="media/image73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9.bin"/><Relationship Id="rId156" Type="http://schemas.openxmlformats.org/officeDocument/2006/relationships/oleObject" Target="embeddings/oleObject78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image" Target="media/image69.png"/><Relationship Id="rId15" Type="http://schemas.openxmlformats.org/officeDocument/2006/relationships/oleObject" Target="embeddings/oleObject4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image" Target="media/image62.png"/><Relationship Id="rId133" Type="http://schemas.openxmlformats.org/officeDocument/2006/relationships/image" Target="media/image61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3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0.png"/><Relationship Id="rId105" Type="http://schemas.openxmlformats.org/officeDocument/2006/relationships/oleObject" Target="embeddings/oleObject49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7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1555</Words>
  <Characters>1614</Characters>
  <Lines>31</Lines>
  <Paragraphs>8</Paragraphs>
  <TotalTime>0</TotalTime>
  <ScaleCrop>false</ScaleCrop>
  <LinksUpToDate>false</LinksUpToDate>
  <CharactersWithSpaces>1747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2018-04-24T08:46:00Z</dcterms:created>
  <dcterms:modified xsi:type="dcterms:W3CDTF">2025-12-30T14:03:40Z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4E0704A2D82C4AB2AA005D4879601A28_12</vt:lpwstr>
  </property>
</Properties>
</file>