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DE2C25">
      <w:pPr>
        <w:pStyle w:val="155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11645900</wp:posOffset>
            </wp:positionV>
            <wp:extent cx="317500" cy="254000"/>
            <wp:effectExtent l="0" t="0" r="6350" b="12700"/>
            <wp:wrapNone/>
            <wp:docPr id="100181" name="图片 1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学年八年级数学上学期</w:t>
      </w:r>
      <w:r>
        <w:rPr>
          <w:rFonts w:hint="eastAsia" w:eastAsia="黑体"/>
          <w:snapToGrid w:val="0"/>
          <w:sz w:val="36"/>
          <w:szCs w:val="36"/>
        </w:rPr>
        <w:t>第三次月考模拟卷</w:t>
      </w:r>
    </w:p>
    <w:p w14:paraId="20503D9E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p w14:paraId="41589664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 w14:paraId="7E8E4973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33A4B9CA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51783B58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0C898B52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 w14:paraId="13B26EEE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 w14:paraId="3F566565"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沪教版（五四制）（2024）第19章 实数，第20章 二次根式，第21章 一元二次方程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。</w:t>
      </w:r>
    </w:p>
    <w:p w14:paraId="707CB1B9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7ABB04D5">
      <w:pPr>
        <w:spacing w:line="360" w:lineRule="auto"/>
        <w:jc w:val="left"/>
        <w:rPr>
          <w:rFonts w:ascii="Times New Roman" w:hAnsi="Times New Roman" w:eastAsia="黑体"/>
          <w:bCs/>
          <w:szCs w:val="21"/>
        </w:rPr>
      </w:pPr>
      <w:r>
        <w:rPr>
          <w:rFonts w:ascii="Times New Roman" w:hAnsi="Times New Roman" w:eastAsia="黑体"/>
          <w:bCs/>
          <w:szCs w:val="21"/>
        </w:rPr>
        <w:t>一、选择题（本大题共</w:t>
      </w:r>
      <w:r>
        <w:rPr>
          <w:rFonts w:hint="eastAsia" w:ascii="Times New Roman" w:hAnsi="Times New Roman" w:eastAsia="黑体"/>
          <w:bCs/>
          <w:szCs w:val="21"/>
        </w:rPr>
        <w:t>6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</w:rPr>
        <w:t>3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18</w:t>
      </w:r>
      <w:r>
        <w:rPr>
          <w:rFonts w:ascii="Times New Roman" w:hAnsi="Times New Roman" w:eastAsia="黑体"/>
          <w:bCs/>
          <w:szCs w:val="21"/>
        </w:rPr>
        <w:t>分．在每个小题给出的四个选项中，只有一项符合题目要求的）</w:t>
      </w:r>
    </w:p>
    <w:p w14:paraId="73B55EAE">
      <w:pPr>
        <w:spacing w:line="360" w:lineRule="auto"/>
        <w:jc w:val="left"/>
        <w:textAlignment w:val="center"/>
      </w:pPr>
      <w:r>
        <w:t>1．下列各式，正确的是（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 w14:paraId="0FFE2A6E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5" o:spt="75" alt="eqIdd955f91d1f33f9988041902e1c0f388a" type="#_x0000_t75" style="height:15pt;width:37.5pt;" o:ole="t" filled="f" o:preferrelative="t" stroked="f" coordsize="21600,21600">
            <v:path/>
            <v:fill on="f" focussize="0,0"/>
            <v:stroke on="f" joinstyle="miter"/>
            <v:imagedata r:id="rId11" o:title="eqIdd955f91d1f33f9988041902e1c0f388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tab/>
      </w:r>
      <w:r>
        <w:t>B．</w:t>
      </w:r>
      <w:r>
        <w:object>
          <v:shape id="_x0000_i1026" o:spt="75" alt="eqId6f898b2837b7680b0a34a512b1c6b00f" type="#_x0000_t75" style="height:15.75pt;width:49.5pt;" o:ole="t" filled="f" o:preferrelative="t" stroked="f" coordsize="21600,21600">
            <v:path/>
            <v:fill on="f" focussize="0,0"/>
            <v:stroke on="f" joinstyle="miter"/>
            <v:imagedata r:id="rId13" o:title="eqId6f898b2837b7680b0a34a512b1c6b00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tab/>
      </w:r>
      <w:r>
        <w:t>C．</w:t>
      </w:r>
      <w:r>
        <w:object>
          <v:shape id="_x0000_i1027" o:spt="75" alt="eqId409d9cea4ab5ceb277d8b38b76791463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5" o:title="eqId409d9cea4ab5ceb277d8b38b7679146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tab/>
      </w:r>
      <w:r>
        <w:t>D．</w:t>
      </w:r>
      <w:r>
        <w:object>
          <v:shape id="_x0000_i1028" o:spt="75" alt="eqId3c26bc2e626b293a486c511ab1574862" type="#_x0000_t75" style="height:18.75pt;width:55.5pt;" o:ole="t" filled="f" o:preferrelative="t" stroked="f" coordsize="21600,21600">
            <v:path/>
            <v:fill on="f" focussize="0,0"/>
            <v:stroke on="f" joinstyle="miter"/>
            <v:imagedata r:id="rId17" o:title="eqId3c26bc2e626b293a486c511ab15748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 w14:paraId="24AE831F">
      <w:pPr>
        <w:spacing w:line="360" w:lineRule="auto"/>
        <w:jc w:val="left"/>
        <w:textAlignment w:val="center"/>
      </w:pPr>
      <w:r>
        <w:t>2．下列实数中，是无理数的是（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55E908D6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o:spt="75" alt="eqId94eecd59161d1a8dadbbef5184a628d3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9" o:title="eqId94eecd59161d1a8dadbbef5184a628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>B．</w:t>
      </w:r>
      <w:r>
        <w:object>
          <v:shape id="_x0000_i1030" o:spt="75" alt="eqId4dac452fbb5ef6dd653e7fbbef639484" type="#_x0000_t75" style="height:26.25pt;width:9.75pt;" o:ole="t" filled="f" o:preferrelative="t" stroked="f" coordsize="21600,21600">
            <v:path/>
            <v:fill on="f" focussize="0,0"/>
            <v:stroke on="f" joinstyle="miter"/>
            <v:imagedata r:id="rId21" o:title="eqId4dac452fbb5ef6dd653e7fbbef63948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tab/>
      </w:r>
      <w:r>
        <w:t>C．</w:t>
      </w:r>
      <w:r>
        <w:object>
          <v:shape id="_x0000_i1031" o:spt="75" alt="eqId47153fdd73c0661fa460130082e30929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3" o:title="eqId47153fdd73c0661fa460130082e3092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tab/>
      </w:r>
      <w:r>
        <w:t>D．</w:t>
      </w:r>
      <w:r>
        <w:object>
          <v:shape id="_x0000_i1032" o:spt="75" alt="eqIdca5be7821872c2f83d39ffaea5216d09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25" o:title="eqIdca5be7821872c2f83d39ffaea5216d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 w14:paraId="6804EC01">
      <w:pPr>
        <w:spacing w:line="360" w:lineRule="auto"/>
        <w:jc w:val="left"/>
        <w:textAlignment w:val="center"/>
      </w:pPr>
      <w:r>
        <w:t>3．已知</w:t>
      </w:r>
      <w:r>
        <w:rPr>
          <w:rFonts w:ascii="Times New Roman" w:hAnsi="Times New Roman" w:eastAsia="Times New Roman"/>
          <w:i/>
        </w:rPr>
        <w:t>a</w:t>
      </w:r>
      <w:r>
        <w:t>，</w:t>
      </w:r>
      <w:r>
        <w:rPr>
          <w:rFonts w:ascii="Times New Roman" w:hAnsi="Times New Roman" w:eastAsia="Times New Roman"/>
          <w:i/>
        </w:rPr>
        <w:t>b</w:t>
      </w:r>
      <w:r>
        <w:t>为实数，且</w:t>
      </w:r>
      <w:r>
        <w:object>
          <v:shape id="_x0000_i1033" o:spt="75" alt="eqId5bb4d8ee0c330765f5badbc065f2b649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27" o:title="eqId5bb4d8ee0c330765f5badbc065f2b64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t>，则</w:t>
      </w:r>
      <w:r>
        <w:object>
          <v:shape id="_x0000_i1034" o:spt="75" alt="eqId242acf4d224d574d9611b05060755507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" o:title="eqId242acf4d224d574d9611b0506075550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t>的值为（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1FDEE2A5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5" o:spt="75" alt="eqId81fb134b2b48acc99213fff6ccfee65f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1" o:title="eqId81fb134b2b48acc99213fff6ccfee65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tab/>
      </w:r>
      <w:r>
        <w:t>B．7</w:t>
      </w:r>
      <w:r>
        <w:tab/>
      </w:r>
      <w:r>
        <w:t>C．</w:t>
      </w:r>
      <w:r>
        <w:object>
          <v:shape id="_x0000_i1036" o:spt="75" alt="eqId81fb134b2b48acc99213fff6ccfee65f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1" o:title="eqId81fb134b2b48acc99213fff6ccfee65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t>或7</w:t>
      </w:r>
      <w:r>
        <w:tab/>
      </w:r>
      <w:r>
        <w:t>D．9</w:t>
      </w:r>
    </w:p>
    <w:p w14:paraId="44A98638">
      <w:pPr>
        <w:spacing w:line="360" w:lineRule="auto"/>
        <w:jc w:val="left"/>
        <w:textAlignment w:val="center"/>
      </w:pPr>
      <w:r>
        <w:t>4．如果</w:t>
      </w:r>
      <w:r>
        <w:object>
          <v:shape id="_x0000_i1037" o:spt="75" alt="eqId356771dbebc95f34dbb702966097fe57" type="#_x0000_t75" style="height:27.75pt;width:20.25pt;" o:ole="t" filled="f" o:preferrelative="t" stroked="f" coordsize="21600,21600">
            <v:path/>
            <v:fill on="f" focussize="0,0"/>
            <v:stroke on="f" joinstyle="miter"/>
            <v:imagedata r:id="rId34" o:title="eqId356771dbebc95f34dbb702966097fe5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t>=-1，那么a一定是（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 w14:paraId="368EE79D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A．负数</w:t>
      </w:r>
      <w:r>
        <w:tab/>
      </w:r>
      <w:r>
        <w:t>B．正数</w:t>
      </w:r>
      <w:r>
        <w:tab/>
      </w:r>
      <w:r>
        <w:t>C．正数或零</w:t>
      </w:r>
      <w:r>
        <w:tab/>
      </w:r>
      <w:r>
        <w:t>D．负数或零</w:t>
      </w:r>
    </w:p>
    <w:p w14:paraId="235840A3">
      <w:pPr>
        <w:spacing w:line="360" w:lineRule="auto"/>
        <w:jc w:val="left"/>
        <w:textAlignment w:val="center"/>
      </w:pPr>
      <w:r>
        <w:t>5．如果关于</w:t>
      </w:r>
      <w:r>
        <w:rPr>
          <w:rFonts w:ascii="Times New Roman" w:hAnsi="Times New Roman" w:eastAsia="Times New Roman"/>
          <w:i/>
        </w:rPr>
        <w:t>x</w:t>
      </w:r>
      <w:r>
        <w:t>的方程</w:t>
      </w:r>
      <w:r>
        <w:object>
          <v:shape id="_x0000_i1038" o:spt="75" alt="eqId368fe0054b3812f2f2a818ead2d5fc76" type="#_x0000_t75" style="height:18pt;width:98.25pt;" o:ole="t" filled="f" o:preferrelative="t" stroked="f" coordsize="21600,21600">
            <v:path/>
            <v:fill on="f" focussize="0,0"/>
            <v:stroke on="f" joinstyle="miter"/>
            <v:imagedata r:id="rId36" o:title="eqId368fe0054b3812f2f2a818ead2d5fc7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t>有实数根，那么</w:t>
      </w:r>
      <w:r>
        <w:rPr>
          <w:rFonts w:ascii="Times New Roman" w:hAnsi="Times New Roman" w:eastAsia="Times New Roman"/>
          <w:i/>
        </w:rPr>
        <w:t>k</w:t>
      </w:r>
      <w:r>
        <w:t>的取值范围是（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</w:t>
      </w:r>
      <w:r>
        <w:t>）</w:t>
      </w:r>
    </w:p>
    <w:p w14:paraId="0BB47573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9" o:spt="75" alt="eqIdab8f4c8d68bbd2342f0f2375b1ec74c4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38" o:title="eqIdab8f4c8d68bbd2342f0f2375b1ec74c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tab/>
      </w:r>
      <w:r>
        <w:t>B．</w:t>
      </w:r>
      <w:r>
        <w:object>
          <v:shape id="_x0000_i1040" o:spt="75" alt="eqId5458dc265454e69f1b791da2c802d417" type="#_x0000_t75" style="height:27pt;width:66.75pt;" o:ole="t" filled="f" o:preferrelative="t" stroked="f" coordsize="21600,21600">
            <v:path/>
            <v:fill on="f" focussize="0,0"/>
            <v:stroke on="f" joinstyle="miter"/>
            <v:imagedata r:id="rId40" o:title="eqId5458dc265454e69f1b791da2c802d41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tab/>
      </w:r>
      <w:r>
        <w:t>C．</w:t>
      </w:r>
      <w:r>
        <w:object>
          <v:shape id="_x0000_i1041" o:spt="75" alt="eqId5e4dcf310da11ad47acd8c6d45041df2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42" o:title="eqId5e4dcf310da11ad47acd8c6d45041df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tab/>
      </w:r>
      <w:r>
        <w:t>D．</w:t>
      </w:r>
      <w:r>
        <w:object>
          <v:shape id="_x0000_i1042" o:spt="75" alt="eqIdbfda1e7a2f374e3c97301f8b3f8c651d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44" o:title="eqIdbfda1e7a2f374e3c97301f8b3f8c651d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t>且</w:t>
      </w:r>
      <w:r>
        <w:object>
          <v:shape id="_x0000_i1043" o:spt="75" alt="eqId4bf4badc1b00534aefdc9508f8e6f636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6" o:title="eqId4bf4badc1b00534aefdc9508f8e6f63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</w:p>
    <w:p w14:paraId="250A7427">
      <w:pPr>
        <w:spacing w:line="360" w:lineRule="auto"/>
        <w:jc w:val="left"/>
        <w:textAlignment w:val="center"/>
      </w:pPr>
      <w:r>
        <w:t>6．已知</w:t>
      </w:r>
      <w:r>
        <w:object>
          <v:shape id="_x0000_i1044" o:spt="75" alt="eqId40fe401db356f2d6e9b7adc9a19d8fc5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48" o:title="eqId40fe401db356f2d6e9b7adc9a19d8fc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t>满足</w:t>
      </w:r>
      <w:r>
        <w:object>
          <v:shape id="_x0000_i1045" o:spt="75" alt="eqId31bd1fd4168a027aca891a1dd08830b6" type="#_x0000_t75" style="height:13.5pt;width:120.75pt;" o:ole="t" filled="f" o:preferrelative="t" stroked="f" coordsize="21600,21600">
            <v:path/>
            <v:fill on="f" focussize="0,0"/>
            <v:stroke on="f" joinstyle="miter"/>
            <v:imagedata r:id="rId50" o:title="eqId31bd1fd4168a027aca891a1dd08830b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t>，则关于</w:t>
      </w:r>
      <w:r>
        <w:object>
          <v:shape id="_x0000_i104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t>的一元二次方程</w:t>
      </w:r>
      <w:r>
        <w:object>
          <v:shape id="_x0000_i1047" o:spt="75" alt="eqIdd9ff52ec8dab4aaac7b28a0efe580d86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54" o:title="eqIdd9ff52ec8dab4aaac7b28a0efe580d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t>的解的情况为（    ）</w:t>
      </w:r>
    </w:p>
    <w:p w14:paraId="1D16B890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8" o:spt="75" alt="eqIdd70bd347c9149626acd45115ba278c1e" type="#_x0000_t75" style="height:15.75pt;width:55.5pt;" o:ole="t" filled="f" o:preferrelative="t" stroked="f" coordsize="21600,21600">
            <v:path/>
            <v:fill on="f" focussize="0,0"/>
            <v:stroke on="f" joinstyle="miter"/>
            <v:imagedata r:id="rId56" o:title="eqIdd70bd347c9149626acd45115ba278c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tab/>
      </w:r>
      <w:r>
        <w:t>B．</w:t>
      </w:r>
      <w:r>
        <w:object>
          <v:shape id="_x0000_i1049" o:spt="75" alt="eqIde7085e1aa0d291cb36921ac8329c0787" type="#_x0000_t75" style="height:15.75pt;width:67.5pt;" o:ole="t" filled="f" o:preferrelative="t" stroked="f" coordsize="21600,21600">
            <v:path/>
            <v:fill on="f" focussize="0,0"/>
            <v:stroke on="f" joinstyle="miter"/>
            <v:imagedata r:id="rId58" o:title="eqIde7085e1aa0d291cb36921ac8329c078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</w:p>
    <w:p w14:paraId="0BB32F3A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C．方程的解与</w:t>
      </w:r>
      <w:r>
        <w:object>
          <v:shape id="_x0000_i1050" o:spt="75" alt="eqIdd5ab9b3610c3d5e741235fc6c838517c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60" o:title="eqIdd5ab9b3610c3d5e741235fc6c838517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t>的取值有关</w:t>
      </w:r>
      <w:r>
        <w:tab/>
      </w:r>
      <w:r>
        <w:t>D．方程的解与</w:t>
      </w:r>
      <w:r>
        <w:object>
          <v:shape id="_x0000_i1051" o:spt="75" alt="eqId40fe401db356f2d6e9b7adc9a19d8fc5" type="#_x0000_t75" style="height:12.75pt;width:37.5pt;" o:ole="t" filled="f" o:preferrelative="t" stroked="f" coordsize="21600,21600">
            <v:path/>
            <v:fill on="f" focussize="0,0"/>
            <v:stroke on="f" joinstyle="miter"/>
            <v:imagedata r:id="rId48" o:title="eqId40fe401db356f2d6e9b7adc9a19d8fc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t>的取值有关</w:t>
      </w:r>
    </w:p>
    <w:p w14:paraId="74277F69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82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2A4FD9F4"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/>
          <w:szCs w:val="21"/>
        </w:rPr>
      </w:pPr>
      <w:r>
        <w:rPr>
          <w:rFonts w:ascii="Times New Roman" w:hAnsi="Times New Roman" w:eastAsia="黑体"/>
          <w:bCs/>
          <w:color w:val="000000"/>
          <w:szCs w:val="21"/>
        </w:rPr>
        <w:t>二、填空题（本大题共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12</w:t>
      </w:r>
      <w:r>
        <w:rPr>
          <w:rFonts w:ascii="Times New Roman" w:hAnsi="Times New Roman" w:eastAsia="黑体"/>
          <w:bCs/>
          <w:color w:val="000000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000000"/>
          <w:szCs w:val="21"/>
        </w:rPr>
        <w:t>2</w:t>
      </w:r>
      <w:r>
        <w:rPr>
          <w:rFonts w:ascii="Times New Roman" w:hAnsi="Times New Roman" w:eastAsia="黑体"/>
          <w:bCs/>
          <w:color w:val="000000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24</w:t>
      </w:r>
      <w:r>
        <w:rPr>
          <w:rFonts w:ascii="Times New Roman" w:hAnsi="Times New Roman" w:eastAsia="黑体"/>
          <w:bCs/>
          <w:color w:val="000000"/>
          <w:szCs w:val="21"/>
        </w:rPr>
        <w:t>分）</w:t>
      </w:r>
    </w:p>
    <w:p w14:paraId="54693464">
      <w:pPr>
        <w:spacing w:line="360" w:lineRule="auto"/>
        <w:jc w:val="left"/>
        <w:textAlignment w:val="center"/>
      </w:pPr>
      <w:r>
        <w:t>7．17的两个平方根的积是</w:t>
      </w:r>
      <w:r>
        <w:rPr>
          <w:rFonts w:ascii="Times New Roman" w:hAnsi="Times New Roman" w:eastAsia="Times New Roman"/>
          <w:u w:val="single"/>
        </w:rPr>
        <w:t xml:space="preserve">     </w:t>
      </w:r>
      <w:r>
        <w:t>．</w:t>
      </w:r>
    </w:p>
    <w:p w14:paraId="630BB67E">
      <w:pPr>
        <w:spacing w:line="360" w:lineRule="auto"/>
        <w:jc w:val="left"/>
        <w:textAlignment w:val="center"/>
      </w:pPr>
      <w:r>
        <w:t>8．</w:t>
      </w:r>
      <w:r>
        <w:object>
          <v:shape id="_x0000_i1052" o:spt="75" alt="eqIda2b57621e687a87d1bbf76532dad2ecc" type="#_x0000_t75" style="height:13.5pt;width:18.75pt;" o:ole="t" filled="f" o:preferrelative="t" stroked="f" coordsize="21600,21600">
            <v:path/>
            <v:fill on="f" focussize="0,0"/>
            <v:stroke on="f" joinstyle="miter"/>
            <v:imagedata r:id="rId63" o:title="eqIda2b57621e687a87d1bbf76532dad2ec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t>的立方根是</w:t>
      </w:r>
      <w:r>
        <w:rPr>
          <w:rFonts w:ascii="Times New Roman" w:hAnsi="Times New Roman" w:eastAsia="Times New Roman"/>
          <w:u w:val="single"/>
        </w:rPr>
        <w:t xml:space="preserve">        </w:t>
      </w:r>
      <w:r>
        <w:t>．</w:t>
      </w:r>
    </w:p>
    <w:p w14:paraId="5364FBA1">
      <w:pPr>
        <w:spacing w:line="360" w:lineRule="auto"/>
        <w:jc w:val="left"/>
        <w:textAlignment w:val="center"/>
      </w:pPr>
      <w:r>
        <w:t>9．</w:t>
      </w:r>
      <w:r>
        <w:object>
          <v:shape id="_x0000_i1053" o:spt="75" alt="eqIdc67b42a77c76c9ee9e8feeaa6c8280a6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65" o:title="eqIdc67b42a77c76c9ee9e8feeaa6c8280a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t>的绝对值为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 xml:space="preserve"> ．</w:t>
      </w:r>
    </w:p>
    <w:p w14:paraId="641632FE">
      <w:pPr>
        <w:spacing w:line="360" w:lineRule="auto"/>
        <w:jc w:val="left"/>
        <w:textAlignment w:val="center"/>
      </w:pPr>
      <w:r>
        <w:t>10．比较大小</w:t>
      </w:r>
      <w:r>
        <w:object>
          <v:shape id="_x0000_i1054" o:spt="75" alt="eqId3dd2b4fb6cea664a94ef863fa85c0449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7" o:title="eqId3dd2b4fb6cea664a94ef863fa85c04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</w:t>
      </w:r>
      <w:r>
        <w:object>
          <v:shape id="_x0000_i1055" o:spt="75" alt="eqId5c3f8c3ba00c59e0634ed10fa85289de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69" o:title="eqId5c3f8c3ba00c59e0634ed10fa85289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t>.(填“&gt;”“&lt;”或“=”)</w:t>
      </w:r>
    </w:p>
    <w:p w14:paraId="42AF1C81">
      <w:pPr>
        <w:spacing w:line="360" w:lineRule="auto"/>
        <w:jc w:val="left"/>
        <w:textAlignment w:val="center"/>
      </w:pPr>
      <w:r>
        <w:t xml:space="preserve">11．不等式 </w:t>
      </w:r>
      <w:r>
        <w:object>
          <v:shape id="_x0000_i1056" o:spt="75" alt="eqId5c7ef9fd7b2eca6c1181213be4ef4e4d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71" o:title="eqId5c7ef9fd7b2eca6c1181213be4ef4e4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t>的解集是</w:t>
      </w:r>
      <w:r>
        <w:rPr>
          <w:rFonts w:ascii="Times New Roman" w:hAnsi="Times New Roman" w:eastAsia="Times New Roman"/>
          <w:u w:val="single"/>
        </w:rPr>
        <w:t xml:space="preserve">     </w:t>
      </w:r>
      <w:r>
        <w:t>．</w:t>
      </w:r>
    </w:p>
    <w:p w14:paraId="52E55FB9">
      <w:pPr>
        <w:spacing w:line="360" w:lineRule="auto"/>
        <w:jc w:val="left"/>
        <w:textAlignment w:val="center"/>
      </w:pPr>
      <w:r>
        <w:t>12．数据</w:t>
      </w:r>
      <w:r>
        <w:object>
          <v:shape id="_x0000_i1057" o:spt="75" alt="eqId95f5f15ecab69bb634214730021b4685" type="#_x0000_t75" style="height:12.75pt;width:52.5pt;" o:ole="t" filled="f" o:preferrelative="t" stroked="f" coordsize="21600,21600">
            <v:path/>
            <v:fill on="f" focussize="0,0"/>
            <v:stroke on="f" joinstyle="miter"/>
            <v:imagedata r:id="rId73" o:title="eqId95f5f15ecab69bb634214730021b468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t>用科学记数法表示为</w:t>
      </w:r>
      <w:r>
        <w:rPr>
          <w:rFonts w:ascii="Times New Roman" w:hAnsi="Times New Roman" w:eastAsia="Times New Roman"/>
          <w:u w:val="single"/>
        </w:rPr>
        <w:t xml:space="preserve">          </w:t>
      </w:r>
      <w:r>
        <w:t>．</w:t>
      </w:r>
    </w:p>
    <w:p w14:paraId="44961466">
      <w:pPr>
        <w:spacing w:line="360" w:lineRule="auto"/>
        <w:jc w:val="left"/>
        <w:textAlignment w:val="center"/>
      </w:pPr>
      <w:r>
        <w:t>13．已知</w:t>
      </w:r>
      <w:r>
        <w:object>
          <v:shape id="_x0000_i1058" o:spt="75" alt="eqIdaad1e12a1250917f291aed67fb3da493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75" o:title="eqIdaad1e12a1250917f291aed67fb3da49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t>，</w:t>
      </w:r>
      <w:r>
        <w:object>
          <v:shape id="_x0000_i1059" o:spt="75" alt="eqId9f811eb65c4ce6ee80fbdcc58dba2443" type="#_x0000_t75" style="height:15.75pt;width:63pt;" o:ole="t" filled="f" o:preferrelative="t" stroked="f" coordsize="21600,21600">
            <v:path/>
            <v:fill on="f" focussize="0,0"/>
            <v:stroke on="f" joinstyle="miter"/>
            <v:imagedata r:id="rId77" o:title="eqId9f811eb65c4ce6ee80fbdcc58dba244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t>那么</w:t>
      </w:r>
      <w:r>
        <w:object>
          <v:shape id="_x0000_i1060" o:spt="75" alt="eqId6d971f968195f024ccbe130727e75187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79" o:title="eqId6d971f968195f024ccbe130727e7518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 w14:paraId="4C995EE0">
      <w:pPr>
        <w:spacing w:line="360" w:lineRule="auto"/>
        <w:jc w:val="left"/>
        <w:textAlignment w:val="center"/>
      </w:pPr>
      <w:r>
        <w:t>14．已知</w:t>
      </w:r>
      <w:r>
        <w:object>
          <v:shape id="_x0000_i1061" o:spt="75" alt="eqIdb6a24198bd04c29321ae5dc5a28fe421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81" o:title="eqIdb6a24198bd04c29321ae5dc5a28fe42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t>是正整数，且</w:t>
      </w:r>
      <w:r>
        <w:object>
          <v:shape id="_x0000_i1062" o:spt="75" alt="eqId7a16dcf079c90c8dab97b37c82f2fe1a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83" o:title="eqId7a16dcf079c90c8dab97b37c82f2fe1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t>是整数，则</w:t>
      </w:r>
      <w:r>
        <w:object>
          <v:shape id="_x0000_i1063" o:spt="75" alt="eqId7a16dcf079c90c8dab97b37c82f2fe1a" type="#_x0000_t75" style="height:15.75pt;width:32.25pt;" o:ole="t" filled="f" o:preferrelative="t" stroked="f" coordsize="21600,21600">
            <v:path/>
            <v:fill on="f" focussize="0,0"/>
            <v:stroke on="f" joinstyle="miter"/>
            <v:imagedata r:id="rId83" o:title="eqId7a16dcf079c90c8dab97b37c82f2fe1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t>的最小值为</w:t>
      </w:r>
      <w:r>
        <w:rPr>
          <w:rFonts w:ascii="Times New Roman" w:hAnsi="Times New Roman" w:eastAsia="Times New Roman"/>
          <w:u w:val="single"/>
        </w:rPr>
        <w:t xml:space="preserve">     </w:t>
      </w:r>
      <w:r>
        <w:t>．</w:t>
      </w:r>
    </w:p>
    <w:p w14:paraId="32D99EB4">
      <w:pPr>
        <w:spacing w:line="360" w:lineRule="auto"/>
        <w:jc w:val="left"/>
        <w:textAlignment w:val="center"/>
      </w:pPr>
      <w:r>
        <w:t>15．如图，已知</w:t>
      </w:r>
      <w:r>
        <w:object>
          <v:shape id="_x0000_i1064" o:spt="75" alt="eqId0faed94a64b2dcfc6801b4fca0f16675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86" o:title="eqId0faed94a64b2dcfc6801b4fca0f1667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t>中，</w:t>
      </w:r>
      <w:r>
        <w:object>
          <v:shape id="_x0000_i1065" o:spt="75" alt="eqIded10df4140819d5451773a45de66201b" type="#_x0000_t75" style="height:12pt;width:56.2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t>，</w:t>
      </w:r>
      <w:r>
        <w:object>
          <v:shape id="_x0000_i1066" o:spt="75" alt="eqId8b757f0c42ae5c9a2d6a4b19e5877b27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0" o:title="eqId8b757f0c42ae5c9a2d6a4b19e5877b2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t>，垂足为点</w:t>
      </w:r>
      <w:r>
        <w:rPr>
          <w:rFonts w:ascii="Times New Roman" w:hAnsi="Times New Roman" w:eastAsia="Times New Roman"/>
          <w:i/>
        </w:rPr>
        <w:t>D</w:t>
      </w:r>
      <w:r>
        <w:t>，CE是AB边上的中线，若</w:t>
      </w:r>
      <w:r>
        <w:object>
          <v:shape id="_x0000_i1067" o:spt="75" alt="eqIdb0d53c82934dd013b37e71f56fe0dbf4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92" o:title="eqIdb0d53c82934dd013b37e71f56fe0dbf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t>，则</w:t>
      </w:r>
      <w:r>
        <w:object>
          <v:shape id="_x0000_i1068" o:spt="75" alt="eqIdc3db3f03c05b28155f9c0d31abfab198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94" o:title="eqIdc3db3f03c05b28155f9c0d31abfab19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t>的度数为</w:t>
      </w:r>
      <w:r>
        <w:rPr>
          <w:rFonts w:ascii="Times New Roman" w:hAnsi="Times New Roman" w:eastAsia="Times New Roman"/>
          <w:u w:val="single"/>
        </w:rPr>
        <w:t xml:space="preserve">            </w:t>
      </w:r>
      <w:r>
        <w:t>．</w:t>
      </w:r>
    </w:p>
    <w:p w14:paraId="61AA255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1952625" cy="1085850"/>
            <wp:effectExtent l="0" t="0" r="13335" b="11430"/>
            <wp:docPr id="100003" name="图片 100003" descr="@@@442988c8d83548f4bd061bda1aa8af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42988c8d83548f4bd061bda1aa8afa2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8A060">
      <w:pPr>
        <w:spacing w:line="360" w:lineRule="auto"/>
        <w:jc w:val="left"/>
        <w:textAlignment w:val="center"/>
      </w:pPr>
      <w:r>
        <w:t>16．一个等腰三角形的一腰上的高与另一腰的夹角为</w:t>
      </w:r>
      <w:r>
        <w:object>
          <v:shape id="_x0000_i1069" o:spt="75" alt="eqIdd36581140ebac5d28438ea63b1b23b6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97" o:title="eqIdd36581140ebac5d28438ea63b1b23b6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t>，则它的顶角为</w:t>
      </w:r>
      <w:r>
        <w:rPr>
          <w:rFonts w:ascii="Times New Roman" w:hAnsi="Times New Roman" w:eastAsia="Times New Roman"/>
          <w:u w:val="single"/>
        </w:rPr>
        <w:t xml:space="preserve">               </w:t>
      </w:r>
      <w:r>
        <w:t>．</w:t>
      </w:r>
    </w:p>
    <w:p w14:paraId="63DD6E2C">
      <w:pPr>
        <w:spacing w:line="360" w:lineRule="auto"/>
        <w:jc w:val="left"/>
        <w:textAlignment w:val="center"/>
      </w:pPr>
      <w:r>
        <w:t>17．已知</w:t>
      </w:r>
      <w:r>
        <w:object>
          <v:shape id="_x0000_i1070" o:spt="75" alt="eqIde170f206fdbbd834aad7580c727e2cc6" type="#_x0000_t75" style="height:9.75pt;width:10.5pt;" o:ole="t" filled="f" o:preferrelative="t" stroked="f" coordsize="21600,21600">
            <v:path/>
            <v:fill on="f" focussize="0,0"/>
            <v:stroke on="f" joinstyle="miter"/>
            <v:imagedata r:id="rId99" o:title="eqIde170f206fdbbd834aad7580c727e2cc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t>和</w:t>
      </w:r>
      <w:r>
        <w:object>
          <v:shape id="_x0000_i1071" o:spt="75" alt="eqId5b5858ee1ce52b251816757257a11c29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101" o:title="eqId5b5858ee1ce52b251816757257a11c2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t>是一元二次方程</w:t>
      </w:r>
      <w:r>
        <w:object>
          <v:shape id="_x0000_i1072" o:spt="75" alt="eqId54817d7e2826d41acc70e2f67edbef95" type="#_x0000_t75" style="height:14.25pt;width:61.5pt;" o:ole="t" filled="f" o:preferrelative="t" stroked="f" coordsize="21600,21600">
            <v:path/>
            <v:fill on="f" focussize="0,0"/>
            <v:stroke on="f" joinstyle="miter"/>
            <v:imagedata r:id="rId103" o:title="eqId54817d7e2826d41acc70e2f67edbef9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t>的两个根，则</w:t>
      </w:r>
      <w:r>
        <w:object>
          <v:shape id="_x0000_i1073" o:spt="75" alt="eqIdd095c68c40ed3a745ffc8874f7048b6b" type="#_x0000_t75" style="height:15.75pt;width:49.5pt;" o:ole="t" filled="f" o:preferrelative="t" stroked="f" coordsize="21600,21600">
            <v:path/>
            <v:fill on="f" focussize="0,0"/>
            <v:stroke on="f" joinstyle="miter"/>
            <v:imagedata r:id="rId105" o:title="eqIdd095c68c40ed3a745ffc8874f7048b6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t>的值为</w:t>
      </w:r>
      <w:r>
        <w:rPr>
          <w:rFonts w:ascii="Times New Roman" w:hAnsi="Times New Roman" w:eastAsia="Times New Roman"/>
          <w:u w:val="single"/>
        </w:rPr>
        <w:t xml:space="preserve">           </w:t>
      </w:r>
      <w:r>
        <w:t>．</w:t>
      </w:r>
    </w:p>
    <w:p w14:paraId="40D86C05">
      <w:pPr>
        <w:spacing w:line="360" w:lineRule="auto"/>
        <w:jc w:val="left"/>
        <w:textAlignment w:val="center"/>
      </w:pPr>
      <w:r>
        <w:t>18．“两个一元二次方程有且只有一个公共根，这两个方程叫做互为好友方程，这两个公共根叫做好友根．”例如</w:t>
      </w:r>
      <w:r>
        <w:object>
          <v:shape id="_x0000_i1074" o:spt="75" alt="eqId0a678cd018f89c3518645bc8439805ce" type="#_x0000_t75" style="height:13.5pt;width:57.75pt;" o:ole="t" filled="f" o:preferrelative="t" stroked="f" coordsize="21600,21600">
            <v:path/>
            <v:fill on="f" focussize="0,0"/>
            <v:stroke on="f" joinstyle="miter"/>
            <v:imagedata r:id="rId107" o:title="eqId0a678cd018f89c3518645bc8439805c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t>和</w:t>
      </w:r>
      <w:r>
        <w:object>
          <v:shape id="_x0000_i1075" o:spt="75" alt="eqId8034dddd265a186e29172623e3b9eadf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09" o:title="eqId8034dddd265a186e29172623e3b9ead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t>就是互为好友方程，好友根为</w:t>
      </w:r>
      <w:r>
        <w:object>
          <v:shape id="_x0000_i1076" o:spt="75" alt="eqId99c6875d552e9fff3c7d655f3a59b166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111" o:title="eqId99c6875d552e9fff3c7d655f3a59b1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t>．如果</w:t>
      </w:r>
      <w:r>
        <w:object>
          <v:shape id="_x0000_i1077" o:spt="75" alt="eqId109c66ef5235196b54603106e297a6d0" type="#_x0000_t75" style="height:13.5pt;width:40.5pt;" o:ole="t" filled="f" o:preferrelative="t" stroked="f" coordsize="21600,21600">
            <v:path/>
            <v:fill on="f" focussize="0,0"/>
            <v:stroke on="f" joinstyle="miter"/>
            <v:imagedata r:id="rId113" o:title="eqId109c66ef5235196b54603106e297a6d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t>和</w:t>
      </w:r>
      <w:r>
        <w:object>
          <v:shape id="_x0000_i1078" o:spt="75" alt="eqIdd3f356d1a6df555dfb6612857c1b4137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15" o:title="eqIdd3f356d1a6df555dfb6612857c1b41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t>就是互为好友方程，那么</w:t>
      </w:r>
      <w:r>
        <w:object>
          <v:shape id="_x0000_i1079" o:spt="75" alt="eqId380bbacf854e30e2e747fc286d2b9997" type="#_x0000_t75" style="height:9.75pt;width:16.5pt;" o:ole="t" filled="f" o:preferrelative="t" stroked="f" coordsize="21600,21600">
            <v:path/>
            <v:fill on="f" focussize="0,0"/>
            <v:stroke on="f" joinstyle="miter"/>
            <v:imagedata r:id="rId117" o:title="eqId380bbacf854e30e2e747fc286d2b999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</w:t>
      </w:r>
      <w:r>
        <w:t>．</w:t>
      </w:r>
    </w:p>
    <w:p w14:paraId="49B4D415">
      <w:pPr>
        <w:jc w:val="left"/>
        <w:textAlignment w:val="center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三、解答题（共58分）</w:t>
      </w:r>
    </w:p>
    <w:p w14:paraId="3939026B">
      <w:pPr>
        <w:spacing w:line="360" w:lineRule="auto"/>
        <w:jc w:val="left"/>
        <w:textAlignment w:val="center"/>
      </w:pPr>
      <w:r>
        <w:t>19．（本题5分）计算：</w:t>
      </w:r>
      <w:r>
        <w:object>
          <v:shape id="_x0000_i1080" o:spt="75" alt="eqId53d217b38ae1703dbc7b7c0a1ddbba71" type="#_x0000_t75" style="height:27.75pt;width:88.5pt;" o:ole="t" filled="f" o:preferrelative="t" stroked="f" coordsize="21600,21600">
            <v:path/>
            <v:fill on="f" focussize="0,0"/>
            <v:stroke on="f" joinstyle="miter"/>
            <v:imagedata r:id="rId119" o:title="eqId53d217b38ae1703dbc7b7c0a1ddbba7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t>．</w:t>
      </w:r>
    </w:p>
    <w:p w14:paraId="476B5CCD">
      <w:pPr>
        <w:spacing w:line="360" w:lineRule="auto"/>
        <w:jc w:val="left"/>
        <w:textAlignment w:val="center"/>
      </w:pPr>
    </w:p>
    <w:p w14:paraId="7CD40953">
      <w:pPr>
        <w:spacing w:line="360" w:lineRule="auto"/>
        <w:jc w:val="left"/>
        <w:textAlignment w:val="center"/>
      </w:pPr>
      <w:r>
        <w:t>20．（本题5分）计算：</w:t>
      </w:r>
      <w:r>
        <w:object>
          <v:shape id="_x0000_i1081" o:spt="75" alt="eqId2e174bf6985b6f815a6d7cd9b63122fe" type="#_x0000_t75" style="height:32.25pt;width:120pt;" o:ole="t" filled="f" o:preferrelative="t" stroked="f" coordsize="21600,21600">
            <v:path/>
            <v:fill on="f" focussize="0,0"/>
            <v:stroke on="f" joinstyle="miter"/>
            <v:imagedata r:id="rId121" o:title="eqId2e174bf6985b6f815a6d7cd9b63122f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</w:p>
    <w:p w14:paraId="4B0F2A47">
      <w:pPr>
        <w:spacing w:line="360" w:lineRule="auto"/>
        <w:jc w:val="left"/>
        <w:textAlignment w:val="center"/>
      </w:pPr>
    </w:p>
    <w:p w14:paraId="1FD5C63A">
      <w:pPr>
        <w:spacing w:line="360" w:lineRule="auto"/>
        <w:jc w:val="left"/>
        <w:textAlignment w:val="center"/>
      </w:pPr>
      <w:r>
        <w:t>21．（本题5分）用配方法解方程：</w:t>
      </w:r>
      <w:r>
        <w:object>
          <v:shape id="_x0000_i1082" o:spt="75" alt="eqIdb82ffca631fc66e3b4711d3fefde6719" type="#_x0000_t75" style="height:14.25pt;width:70.5pt;" o:ole="t" filled="f" o:preferrelative="t" stroked="f" coordsize="21600,21600">
            <v:path/>
            <v:fill on="f" focussize="0,0"/>
            <v:stroke on="f" joinstyle="miter"/>
            <v:imagedata r:id="rId123" o:title="eqIdb82ffca631fc66e3b4711d3fefde671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</w:p>
    <w:bookmarkEnd w:id="0"/>
    <w:p w14:paraId="67227024">
      <w:pPr>
        <w:spacing w:line="360" w:lineRule="auto"/>
        <w:jc w:val="left"/>
        <w:textAlignment w:val="center"/>
      </w:pPr>
    </w:p>
    <w:p w14:paraId="2F350373">
      <w:pPr>
        <w:spacing w:line="360" w:lineRule="auto"/>
        <w:jc w:val="left"/>
        <w:textAlignment w:val="center"/>
      </w:pPr>
    </w:p>
    <w:p w14:paraId="69B26CA8">
      <w:pPr>
        <w:spacing w:line="360" w:lineRule="auto"/>
        <w:jc w:val="left"/>
        <w:textAlignment w:val="center"/>
      </w:pPr>
      <w:r>
        <w:t>22．（本题5分）解方程：</w:t>
      </w:r>
      <w:r>
        <w:object>
          <v:shape id="_x0000_i1083" o:spt="75" alt="eqId8542f03ebc8346b64f7abfdcde674042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125" o:title="eqId8542f03ebc8346b64f7abfdcde67404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t>．</w:t>
      </w:r>
    </w:p>
    <w:p w14:paraId="3FB2C9BA">
      <w:pPr>
        <w:spacing w:line="360" w:lineRule="auto"/>
        <w:jc w:val="left"/>
        <w:textAlignment w:val="center"/>
      </w:pPr>
    </w:p>
    <w:p w14:paraId="48F1ADDA">
      <w:pPr>
        <w:spacing w:line="360" w:lineRule="auto"/>
        <w:jc w:val="left"/>
        <w:textAlignment w:val="center"/>
      </w:pPr>
    </w:p>
    <w:p w14:paraId="7AA75065">
      <w:pPr>
        <w:spacing w:line="360" w:lineRule="auto"/>
        <w:jc w:val="left"/>
        <w:textAlignment w:val="center"/>
      </w:pPr>
      <w:r>
        <w:t>23．（本题5分）已知</w:t>
      </w:r>
      <w:r>
        <w:object>
          <v:shape id="_x0000_i1084" o:spt="75" alt="eqId8927fb6bcbd6c28031c150fd6941c66b" type="#_x0000_t75" style="height:30.75pt;width:102.75pt;" o:ole="t" filled="f" o:preferrelative="t" stroked="f" coordsize="21600,21600">
            <v:path/>
            <v:fill on="f" focussize="0,0"/>
            <v:stroke on="f" joinstyle="miter"/>
            <v:imagedata r:id="rId127" o:title="eqId8927fb6bcbd6c28031c150fd6941c66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t>，求</w:t>
      </w:r>
      <w:r>
        <w:object>
          <v:shape id="_x0000_i1085" o:spt="75" alt="eqId1b97136aab482d4d5dadb27830a07a12" type="#_x0000_t75" style="height:34.5pt;width:171.75pt;" o:ole="t" filled="f" o:preferrelative="t" stroked="f" coordsize="21600,21600">
            <v:path/>
            <v:fill on="f" focussize="0,0"/>
            <v:stroke on="f" joinstyle="miter"/>
            <v:imagedata r:id="rId129" o:title="eqId1b97136aab482d4d5dadb27830a07a1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t>的值．</w:t>
      </w:r>
    </w:p>
    <w:p w14:paraId="2EAB9E0C">
      <w:pPr>
        <w:spacing w:line="360" w:lineRule="auto"/>
        <w:jc w:val="left"/>
        <w:textAlignment w:val="center"/>
      </w:pPr>
    </w:p>
    <w:p w14:paraId="08DB0FE0">
      <w:pPr>
        <w:spacing w:line="360" w:lineRule="auto"/>
        <w:jc w:val="left"/>
        <w:textAlignment w:val="center"/>
      </w:pPr>
    </w:p>
    <w:p w14:paraId="56FCABDC">
      <w:pPr>
        <w:spacing w:line="360" w:lineRule="auto"/>
        <w:jc w:val="left"/>
        <w:textAlignment w:val="center"/>
      </w:pPr>
      <w:r>
        <w:t>24．（本题5分）已知关于</w:t>
      </w:r>
      <w:r>
        <w:object>
          <v:shape id="_x0000_i108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2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t>的一元二次方程</w:t>
      </w:r>
      <w:r>
        <w:object>
          <v:shape id="_x0000_i1087" o:spt="75" alt="eqIdfab96c37b237f03c4f1bbff123ff4ada" type="#_x0000_t75" style="height:18pt;width:108.75pt;" o:ole="t" filled="f" o:preferrelative="t" stroked="f" coordsize="21600,21600">
            <v:path/>
            <v:fill on="f" focussize="0,0"/>
            <v:stroke on="f" joinstyle="miter"/>
            <v:imagedata r:id="rId132" o:title="eqIdfab96c37b237f03c4f1bbff123ff4ad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t>．</w:t>
      </w:r>
    </w:p>
    <w:p w14:paraId="365A0C8F">
      <w:pPr>
        <w:spacing w:line="360" w:lineRule="auto"/>
        <w:jc w:val="left"/>
        <w:textAlignment w:val="center"/>
      </w:pPr>
      <w:r>
        <w:t>(1)求证：无论</w:t>
      </w:r>
      <w:r>
        <w:object>
          <v:shape id="_x0000_i1088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4" o:title="eqId294f5ba74cdf695fc9a8a8e52f42132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t>取何值，方程都有两个不相等的实数根；</w:t>
      </w:r>
    </w:p>
    <w:p w14:paraId="37A0AA88">
      <w:pPr>
        <w:spacing w:line="360" w:lineRule="auto"/>
        <w:jc w:val="left"/>
        <w:textAlignment w:val="center"/>
      </w:pPr>
      <w:r>
        <w:t>(2)如果方程的两个实数根为</w:t>
      </w:r>
      <w:r>
        <w:object>
          <v:shape id="_x0000_i1089" o:spt="75" alt="eqIdc814128ea2139e33db94ea590e7c2223" type="#_x0000_t75" style="height:16.5pt;width:11.25pt;" o:ole="t" filled="f" o:preferrelative="t" stroked="f" coordsize="21600,21600">
            <v:path/>
            <v:fill on="f" focussize="0,0"/>
            <v:stroke on="f" joinstyle="miter"/>
            <v:imagedata r:id="rId136" o:title="eqIdc814128ea2139e33db94ea590e7c222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t>，</w:t>
      </w:r>
      <w:r>
        <w:object>
          <v:shape id="_x0000_i1090" o:spt="75" alt="eqIdaec19b68e3add9d5bfcc6269a1855b87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138" o:title="eqIdaec19b68e3add9d5bfcc6269a1855b8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t>，且</w:t>
      </w:r>
      <w:r>
        <w:object>
          <v:shape id="_x0000_i1091" o:spt="75" alt="eqId6bf54944ab98c3e1a6345b930990fbfd" type="#_x0000_t75" style="height:16.5pt;width:84.75pt;" o:ole="t" filled="f" o:preferrelative="t" stroked="f" coordsize="21600,21600">
            <v:path/>
            <v:fill on="f" focussize="0,0"/>
            <v:stroke on="f" joinstyle="miter"/>
            <v:imagedata r:id="rId140" o:title="eqId6bf54944ab98c3e1a6345b930990fbf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t>，求</w:t>
      </w:r>
      <w:r>
        <w:object>
          <v:shape id="_x0000_i1092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34" o:title="eqId294f5ba74cdf695fc9a8a8e52f42132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t>的值．</w:t>
      </w:r>
    </w:p>
    <w:p w14:paraId="74D4B4DF">
      <w:pPr>
        <w:spacing w:line="360" w:lineRule="auto"/>
        <w:jc w:val="left"/>
        <w:textAlignment w:val="center"/>
      </w:pPr>
    </w:p>
    <w:p w14:paraId="55796843">
      <w:pPr>
        <w:spacing w:line="360" w:lineRule="auto"/>
        <w:jc w:val="left"/>
        <w:textAlignment w:val="center"/>
      </w:pPr>
    </w:p>
    <w:p w14:paraId="3011C033">
      <w:pPr>
        <w:spacing w:line="360" w:lineRule="auto"/>
        <w:jc w:val="left"/>
        <w:textAlignment w:val="center"/>
        <w:rPr>
          <w:rFonts w:hint="eastAsia"/>
        </w:rPr>
      </w:pPr>
    </w:p>
    <w:p w14:paraId="1F2BBE0F">
      <w:pPr>
        <w:spacing w:line="360" w:lineRule="auto"/>
        <w:jc w:val="left"/>
        <w:textAlignment w:val="center"/>
      </w:pPr>
    </w:p>
    <w:p w14:paraId="6C27006A">
      <w:pPr>
        <w:spacing w:line="360" w:lineRule="auto"/>
        <w:jc w:val="left"/>
        <w:textAlignment w:val="center"/>
      </w:pPr>
      <w:r>
        <w:t>25．（本题6分）已知</w:t>
      </w:r>
      <w:r>
        <w:rPr>
          <w:rFonts w:ascii="Times New Roman" w:hAnsi="Times New Roman" w:eastAsia="Times New Roman"/>
          <w:i/>
        </w:rPr>
        <w:t>a</w:t>
      </w:r>
      <w:r>
        <w:t>，</w:t>
      </w:r>
      <w:r>
        <w:rPr>
          <w:rFonts w:ascii="Times New Roman" w:hAnsi="Times New Roman" w:eastAsia="Times New Roman"/>
          <w:i/>
        </w:rPr>
        <w:t>b</w:t>
      </w:r>
      <w:r>
        <w:t>，</w:t>
      </w:r>
      <w:r>
        <w:rPr>
          <w:rFonts w:ascii="Times New Roman" w:hAnsi="Times New Roman" w:eastAsia="Times New Roman"/>
          <w:i/>
        </w:rPr>
        <w:t>c</w:t>
      </w:r>
      <w:r>
        <w:t>是</w:t>
      </w:r>
      <w:r>
        <w:rPr>
          <w:rFonts w:ascii="Cambria Math" w:hAnsi="Cambria Math" w:eastAsia="Cambria Math" w:cs="Cambria Math"/>
        </w:rPr>
        <w:t>△</w:t>
      </w:r>
      <w:r>
        <w:t>ABC的三边长，满足</w:t>
      </w:r>
      <w:r>
        <w:rPr>
          <w:rFonts w:ascii="Times New Roman" w:hAnsi="Times New Roman" w:eastAsia="Times New Roman"/>
          <w:i/>
        </w:rPr>
        <w:t>a</w:t>
      </w:r>
      <w:r>
        <w:rPr>
          <w:rFonts w:ascii="Times New Roman" w:hAnsi="Times New Roman" w:eastAsia="Times New Roman"/>
          <w:i/>
          <w:vertAlign w:val="superscript"/>
        </w:rPr>
        <w:t>2</w:t>
      </w:r>
      <w:r>
        <w:t>+</w:t>
      </w:r>
      <w:r>
        <w:rPr>
          <w:rFonts w:ascii="Times New Roman" w:hAnsi="Times New Roman" w:eastAsia="Times New Roman"/>
          <w:i/>
        </w:rPr>
        <w:t>b</w:t>
      </w:r>
      <w:r>
        <w:rPr>
          <w:rFonts w:ascii="Times New Roman" w:hAnsi="Times New Roman" w:eastAsia="Times New Roman"/>
          <w:i/>
          <w:vertAlign w:val="superscript"/>
        </w:rPr>
        <w:t>2</w:t>
      </w:r>
      <w:r>
        <w:t>=10</w:t>
      </w:r>
      <w:r>
        <w:rPr>
          <w:rFonts w:ascii="Times New Roman" w:hAnsi="Times New Roman" w:eastAsia="Times New Roman"/>
          <w:i/>
        </w:rPr>
        <w:t>a</w:t>
      </w:r>
      <w:r>
        <w:t>+8</w:t>
      </w:r>
      <w:r>
        <w:rPr>
          <w:rFonts w:ascii="Times New Roman" w:hAnsi="Times New Roman" w:eastAsia="Times New Roman"/>
          <w:i/>
        </w:rPr>
        <w:t>b</w:t>
      </w:r>
      <w:r>
        <w:t>﹣41，且</w:t>
      </w:r>
      <w:r>
        <w:rPr>
          <w:rFonts w:ascii="Times New Roman" w:hAnsi="Times New Roman" w:eastAsia="Times New Roman"/>
          <w:i/>
        </w:rPr>
        <w:t>c</w:t>
      </w:r>
      <w:r>
        <w:t>是</w:t>
      </w:r>
      <w:r>
        <w:rPr>
          <w:rFonts w:ascii="Cambria Math" w:hAnsi="Cambria Math" w:eastAsia="Cambria Math" w:cs="Cambria Math"/>
        </w:rPr>
        <w:t>△</w:t>
      </w:r>
      <w:r>
        <w:t>ABC中最长的边，求</w:t>
      </w:r>
      <w:r>
        <w:rPr>
          <w:rFonts w:ascii="Times New Roman" w:hAnsi="Times New Roman" w:eastAsia="Times New Roman"/>
          <w:i/>
        </w:rPr>
        <w:t>c</w:t>
      </w:r>
      <w:r>
        <w:t>的取值范围．</w:t>
      </w:r>
    </w:p>
    <w:p w14:paraId="12EF593B">
      <w:pPr>
        <w:spacing w:line="360" w:lineRule="auto"/>
        <w:jc w:val="left"/>
        <w:textAlignment w:val="center"/>
      </w:pPr>
    </w:p>
    <w:p w14:paraId="033ED845">
      <w:pPr>
        <w:spacing w:line="360" w:lineRule="auto"/>
        <w:jc w:val="left"/>
        <w:textAlignment w:val="center"/>
      </w:pPr>
    </w:p>
    <w:p w14:paraId="7665BC94">
      <w:pPr>
        <w:spacing w:line="360" w:lineRule="auto"/>
        <w:jc w:val="left"/>
        <w:textAlignment w:val="center"/>
        <w:rPr>
          <w:rFonts w:hint="eastAsia"/>
        </w:rPr>
      </w:pPr>
    </w:p>
    <w:p w14:paraId="1CFB8C83">
      <w:pPr>
        <w:spacing w:line="360" w:lineRule="auto"/>
        <w:jc w:val="left"/>
        <w:textAlignment w:val="center"/>
      </w:pPr>
      <w:r>
        <w:t>26．（本题7分）如图，在</w:t>
      </w:r>
      <w:r>
        <w:object>
          <v:shape id="_x0000_i1093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43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t>中，</w:t>
      </w:r>
      <w:r>
        <w:object>
          <v:shape id="_x0000_i1094" o:spt="75" alt="eqId047dc9795efa99b6fb9fdf9778085dab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45" o:title="eqId047dc9795efa99b6fb9fdf9778085da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t>，点</w:t>
      </w:r>
      <w:r>
        <w:rPr>
          <w:rFonts w:ascii="Times New Roman" w:hAnsi="Times New Roman" w:eastAsia="Times New Roman"/>
          <w:i/>
        </w:rPr>
        <w:t>D</w:t>
      </w:r>
      <w:r>
        <w:t>在</w:t>
      </w:r>
      <w:r>
        <w:object>
          <v:shape id="_x0000_i1095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t>边上，</w:t>
      </w:r>
      <w:r>
        <w:object>
          <v:shape id="_x0000_i1096" o:spt="75" alt="eqIdb2b377f22aafd3742ad860f77abaacef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49" o:title="eqIdb2b377f22aafd3742ad860f77abaace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t>．</w:t>
      </w:r>
    </w:p>
    <w:p w14:paraId="794A2EF7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3762375" cy="895350"/>
            <wp:effectExtent l="0" t="0" r="1905" b="3810"/>
            <wp:docPr id="100007" name="图片 100007" descr="@@@5d71d3dfb4e94a3faa943713124c5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5d71d3dfb4e94a3faa943713124c5620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8C579">
      <w:pPr>
        <w:spacing w:line="360" w:lineRule="auto"/>
        <w:jc w:val="left"/>
        <w:textAlignment w:val="center"/>
      </w:pPr>
      <w:r>
        <w:t>(1)当</w:t>
      </w:r>
      <w:r>
        <w:object>
          <v:shape id="_x0000_i1097" o:spt="75" alt="eqId68e744f480e11f588570c5d6738799f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2" o:title="eqId68e744f480e11f588570c5d6738799f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t>，求证：</w:t>
      </w:r>
      <w:r>
        <w:object>
          <v:shape id="_x0000_i1098" o:spt="75" alt="eqId1d78524f98b01fa1dadfd277939665b9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4" o:title="eqId1d78524f98b01fa1dadfd277939665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t>；</w:t>
      </w:r>
    </w:p>
    <w:p w14:paraId="3BBC83A8">
      <w:pPr>
        <w:spacing w:line="360" w:lineRule="auto"/>
        <w:jc w:val="left"/>
        <w:textAlignment w:val="center"/>
      </w:pPr>
      <w:r>
        <w:t>(2)当</w:t>
      </w:r>
      <w:r>
        <w:object>
          <v:shape id="_x0000_i1099" o:spt="75" alt="eqId1d78524f98b01fa1dadfd277939665b9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4" o:title="eqId1d78524f98b01fa1dadfd277939665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t>时，</w:t>
      </w:r>
      <w:r>
        <w:object>
          <v:shape id="_x0000_i1100" o:spt="75" alt="eqId194741f4d2ae7ee44cafca780361446a" type="#_x0000_t75" style="height:12pt;width:20.25pt;" o:ole="t" filled="f" o:preferrelative="t" stroked="f" coordsize="21600,21600">
            <v:path/>
            <v:fill on="f" focussize="0,0"/>
            <v:stroke on="f" joinstyle="miter"/>
            <v:imagedata r:id="rId157" o:title="eqId194741f4d2ae7ee44cafca780361446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t>是否一定为</w:t>
      </w:r>
      <w:r>
        <w:object>
          <v:shape id="_x0000_i1101" o:spt="75" alt="eqIdf6b86c22b670a8e9f3896f9e8883fbbb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59" o:title="eqIdf6b86c22b670a8e9f3896f9e8883fbb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t>，如果一定，给出证明；如果不一定，请说明理由．</w:t>
      </w:r>
    </w:p>
    <w:p w14:paraId="4A138F8F">
      <w:pPr>
        <w:spacing w:line="360" w:lineRule="auto"/>
        <w:jc w:val="left"/>
        <w:textAlignment w:val="center"/>
      </w:pPr>
    </w:p>
    <w:p w14:paraId="6B773E62">
      <w:pPr>
        <w:spacing w:line="360" w:lineRule="auto"/>
        <w:jc w:val="left"/>
        <w:textAlignment w:val="center"/>
      </w:pPr>
    </w:p>
    <w:p w14:paraId="58A122D9">
      <w:pPr>
        <w:spacing w:line="360" w:lineRule="auto"/>
        <w:jc w:val="left"/>
        <w:textAlignment w:val="center"/>
      </w:pPr>
    </w:p>
    <w:p w14:paraId="38C2B261">
      <w:pPr>
        <w:spacing w:line="360" w:lineRule="auto"/>
        <w:jc w:val="left"/>
        <w:textAlignment w:val="center"/>
      </w:pPr>
    </w:p>
    <w:p w14:paraId="2041FB06">
      <w:pPr>
        <w:spacing w:line="360" w:lineRule="auto"/>
        <w:jc w:val="left"/>
        <w:textAlignment w:val="center"/>
      </w:pPr>
      <w:r>
        <w:t>27．（本题7分）已知</w:t>
      </w:r>
      <w:r>
        <w:object>
          <v:shape id="_x0000_i1102" o:spt="75" alt="eqIddd967903ed5a6f640a5b801ec8be0070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61" o:title="eqIddd967903ed5a6f640a5b801ec8be007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t>，</w:t>
      </w:r>
      <w:r>
        <w:object>
          <v:shape id="_x0000_i1103" o:spt="75" alt="eqIded10df4140819d5451773a45de66201b" type="#_x0000_t75" style="height:12pt;width:56.25pt;" o:ole="t" filled="f" o:preferrelative="t" stroked="f" coordsize="21600,21600">
            <v:path/>
            <v:fill on="f" focussize="0,0"/>
            <v:stroke on="f" joinstyle="miter"/>
            <v:imagedata r:id="rId88" o:title="eqIded10df4140819d5451773a45de66201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t>，</w:t>
      </w:r>
      <w:r>
        <w:object>
          <v:shape id="_x0000_i1104" o:spt="75" alt="eqId4b10134e7a46e6f6f7cb9d5e2371727d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164" o:title="eqId4b10134e7a46e6f6f7cb9d5e2371727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t>，点</w:t>
      </w:r>
      <w:r>
        <w:object>
          <v:shape id="_x0000_i1105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6" o:title="eqId8455657dde27aabe6adb7b188e031c1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t>、</w:t>
      </w:r>
      <w:r>
        <w:object>
          <v:shape id="_x0000_i110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68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t>分别在边</w:t>
      </w:r>
      <w:r>
        <w:object>
          <v:shape id="_x0000_i1107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t>、</w:t>
      </w:r>
      <w:r>
        <w:object>
          <v:shape id="_x0000_i1108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t>上，连接</w:t>
      </w:r>
      <w:r>
        <w:object>
          <v:shape id="_x0000_i1109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t>、</w:t>
      </w:r>
      <w:r>
        <w:object>
          <v:shape id="_x0000_i1110" o:spt="75" alt="eqId4eedae8d316c76e3d0b451256de03fb9" type="#_x0000_t75" style="height:12pt;width:16.5pt;" o:ole="t" filled="f" o:preferrelative="t" stroked="f" coordsize="21600,21600">
            <v:path/>
            <v:fill on="f" focussize="0,0"/>
            <v:stroke on="f" joinstyle="miter"/>
            <v:imagedata r:id="rId175" o:title="eqId4eedae8d316c76e3d0b451256de03f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t>．</w:t>
      </w:r>
    </w:p>
    <w:p w14:paraId="1E47C91B">
      <w:pPr>
        <w:spacing w:line="360" w:lineRule="auto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2762250" cy="1695450"/>
            <wp:effectExtent l="0" t="0" r="11430" b="11430"/>
            <wp:docPr id="100011" name="图片 100011" descr="@@@00425b93-39d8-4c3c-a611-32803b95c9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00425b93-39d8-4c3c-a611-32803b95c9a1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AE5ED">
      <w:pPr>
        <w:spacing w:line="360" w:lineRule="auto"/>
        <w:jc w:val="left"/>
        <w:textAlignment w:val="center"/>
      </w:pPr>
      <w:r>
        <w:t>(1)如图</w:t>
      </w:r>
      <w:r>
        <w:object>
          <v:shape id="_x0000_i1111" o:spt="75" alt="eqIdbdaa19de263700a15fcf213d64a8cd57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178" o:title="eqIdbdaa19de263700a15fcf213d64a8cd5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t>，若</w:t>
      </w:r>
      <w:r>
        <w:object>
          <v:shape id="_x0000_i1112" o:spt="75" alt="eqId497846628a41a9bc750a645e045afb47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80" o:title="eqId497846628a41a9bc750a645e045afb4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t>，</w:t>
      </w:r>
      <w:r>
        <w:object>
          <v:shape id="_x0000_i1113" o:spt="75" alt="eqId53154e10bb2bf0134c16f682c7d6c257" type="#_x0000_t75" style="height:27.75pt;width:79.5pt;" o:ole="t" filled="f" o:preferrelative="t" stroked="f" coordsize="21600,21600">
            <v:path/>
            <v:fill on="f" focussize="0,0"/>
            <v:stroke on="f" joinstyle="miter"/>
            <v:imagedata r:id="rId182" o:title="eqId53154e10bb2bf0134c16f682c7d6c25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t>，求证：</w:t>
      </w:r>
      <w:r>
        <w:object>
          <v:shape id="_x0000_i1114" o:spt="75" alt="eqIde42b730d87bb95763a48c69f1b0329ad" type="#_x0000_t75" style="height:12.75pt;width:49.5pt;" o:ole="t" filled="f" o:preferrelative="t" stroked="f" coordsize="21600,21600">
            <v:path/>
            <v:fill on="f" focussize="0,0"/>
            <v:stroke on="f" joinstyle="miter"/>
            <v:imagedata r:id="rId184" o:title="eqIde42b730d87bb95763a48c69f1b0329a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t>；</w:t>
      </w:r>
    </w:p>
    <w:p w14:paraId="2E539C20">
      <w:pPr>
        <w:spacing w:line="360" w:lineRule="auto"/>
        <w:jc w:val="left"/>
        <w:textAlignment w:val="center"/>
      </w:pPr>
      <w:r>
        <w:t>(2)如图</w:t>
      </w:r>
      <w:r>
        <w:object>
          <v:shape id="_x0000_i1115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86" o:title="eqId61128ab996360a038e6e64d82fcba00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t>，连接</w:t>
      </w:r>
      <w:r>
        <w:object>
          <v:shape id="_x0000_i1116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8" o:title="eqIde6e490f703eb6c9bb1278c78ebc2d66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t>，若</w:t>
      </w:r>
      <w:r>
        <w:object>
          <v:shape id="_x0000_i1117" o:spt="75" alt="eqId32c38dfd14dde969702dff97ef2270f9" type="#_x0000_t75" style="height:11.25pt;width:44.25pt;" o:ole="t" filled="f" o:preferrelative="t" stroked="f" coordsize="21600,21600">
            <v:path/>
            <v:fill on="f" focussize="0,0"/>
            <v:stroke on="f" joinstyle="miter"/>
            <v:imagedata r:id="rId190" o:title="eqId32c38dfd14dde969702dff97ef2270f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t>，点</w:t>
      </w:r>
      <w:r>
        <w:object>
          <v:shape id="_x0000_i1118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92" o:title="eqIda0ed1ec316bc54c37c4286c208f5566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t>为</w:t>
      </w:r>
      <w:r>
        <w:object>
          <v:shape id="_x0000_i1119" o:spt="75" alt="eqId03902478df1a55bc99703210bccab910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3" o:title="eqId03902478df1a55bc99703210bccab91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t>的中点，连接</w:t>
      </w:r>
      <w:r>
        <w:object>
          <v:shape id="_x0000_i1120" o:spt="75" alt="eqId4cae70b8a9d2d2e96dea62c00ced04b9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95" o:title="eqId4cae70b8a9d2d2e96dea62c00ced04b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t>、</w:t>
      </w:r>
      <w:r>
        <w:object>
          <v:shape id="_x0000_i1121" o:spt="75" alt="eqId4eedae8d316c76e3d0b451256de03fb9" type="#_x0000_t75" style="height:12pt;width:16.5pt;" o:ole="t" filled="f" o:preferrelative="t" stroked="f" coordsize="21600,21600">
            <v:path/>
            <v:fill on="f" focussize="0,0"/>
            <v:stroke on="f" joinstyle="miter"/>
            <v:imagedata r:id="rId175" o:title="eqId4eedae8d316c76e3d0b451256de03fb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t>，求</w:t>
      </w:r>
      <w:r>
        <w:object>
          <v:shape id="_x0000_i1122" o:spt="75" alt="eqIdbeb3748300134501953d6b1c3a905026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98" o:title="eqIdbeb3748300134501953d6b1c3a90502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t>的大小．</w:t>
      </w:r>
    </w:p>
    <w:p w14:paraId="1A350307">
      <w:pPr>
        <w:spacing w:line="360" w:lineRule="auto"/>
        <w:jc w:val="left"/>
        <w:textAlignment w:val="center"/>
      </w:pPr>
    </w:p>
    <w:p w14:paraId="7EC1DE49">
      <w:pPr>
        <w:spacing w:line="360" w:lineRule="auto"/>
        <w:jc w:val="left"/>
        <w:textAlignment w:val="center"/>
      </w:pPr>
    </w:p>
    <w:p w14:paraId="6E797FF1">
      <w:pPr>
        <w:spacing w:line="360" w:lineRule="auto"/>
        <w:jc w:val="left"/>
        <w:textAlignment w:val="center"/>
      </w:pPr>
    </w:p>
    <w:p w14:paraId="462E3045">
      <w:pPr>
        <w:spacing w:line="360" w:lineRule="auto"/>
        <w:jc w:val="left"/>
        <w:textAlignment w:val="center"/>
      </w:pPr>
      <w:r>
        <w:t>28．（本题8分）等腰直角</w:t>
      </w:r>
      <w:r>
        <w:object>
          <v:shape id="_x0000_i1123" o:spt="75" alt="eqId15c0dbe3c080c4c4636c64803e5c1f76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143" o:title="eqId15c0dbe3c080c4c4636c64803e5c1f7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t>的直角边</w:t>
      </w:r>
      <w:r>
        <w:object>
          <v:shape id="_x0000_i1124" o:spt="75" alt="eqId7b8462464a8e0ca9159021aae5d5b31f" type="#_x0000_t75" style="height:12pt;width:77.25pt;" o:ole="t" filled="f" o:preferrelative="t" stroked="f" coordsize="21600,21600">
            <v:path/>
            <v:fill on="f" focussize="0,0"/>
            <v:stroke on="f" joinstyle="miter"/>
            <v:imagedata r:id="rId201" o:title="eqId7b8462464a8e0ca9159021aae5d5b31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t>，</w:t>
      </w:r>
      <w:r>
        <w:object>
          <v:shape id="_x0000_i1125" o:spt="75" alt="eqId142180593305e5eef82116c3014fa643" type="#_x0000_t75" style="height:15pt;width:65.25pt;" o:ole="t" filled="f" o:preferrelative="t" stroked="f" coordsize="21600,21600">
            <v:path/>
            <v:fill on="f" focussize="0,0"/>
            <v:stroke on="f" joinstyle="miter"/>
            <v:imagedata r:id="rId203" o:title="eqId142180593305e5eef82116c3014fa64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t>，点</w:t>
      </w:r>
      <w:r>
        <w:object>
          <v:shape id="_x0000_i1126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t>、</w:t>
      </w:r>
      <w:r>
        <w:object>
          <v:shape id="_x0000_i1127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7" o:title="eqIdacc290b44635265137fdf13146b6a6d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  <w:r>
        <w:t>分别从</w:t>
      </w:r>
      <w:r>
        <w:object>
          <v:shape id="_x0000_i1128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209" o:title="eqId5963abe8f421bd99a2aaa94831a951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8">
            <o:LockedField>false</o:LockedField>
          </o:OLEObject>
        </w:object>
      </w:r>
      <w:r>
        <w:t>、</w:t>
      </w:r>
      <w:r>
        <w:object>
          <v:shape id="_x0000_i1129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211" o:title="eqIdc5db41a1f31d6baee7c69990811edb9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t>两点同时出发，均以</w:t>
      </w:r>
      <w:r>
        <w:object>
          <v:shape id="_x0000_i1130" o:spt="75" alt="eqId84a3d448d4e52782ca2024411c5a11fd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13" o:title="eqId84a3d448d4e52782ca2024411c5a11f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t>/秒的相同速度做直线运动，已知</w:t>
      </w:r>
      <w:r>
        <w:object>
          <v:shape id="_x0000_i1131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t>沿射线</w:t>
      </w:r>
      <w:r>
        <w:object>
          <v:shape id="_x0000_i1132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t>运动，</w:t>
      </w:r>
      <w:r>
        <w:object>
          <v:shape id="_x0000_i1133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7" o:title="eqIdacc290b44635265137fdf13146b6a6d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t>沿边</w:t>
      </w:r>
      <w:r>
        <w:object>
          <v:shape id="_x0000_i1134" o:spt="75" alt="eqId0dc5c9827dfd0be5a9c85962d6ccbfb1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47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t>的延长线运动，</w:t>
      </w:r>
      <w:r>
        <w:object>
          <v:shape id="_x0000_i1135" o:spt="75" alt="eqId7a5f1641947153c80b987320885a2b57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19" o:title="eqId7a5f1641947153c80b987320885a2b5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8">
            <o:LockedField>false</o:LockedField>
          </o:OLEObject>
        </w:object>
      </w:r>
      <w:r>
        <w:t>与直线</w:t>
      </w:r>
      <w:r>
        <w:object>
          <v:shape id="_x0000_i1136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21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0">
            <o:LockedField>false</o:LockedField>
          </o:OLEObject>
        </w:object>
      </w:r>
      <w:r>
        <w:t>相交于点</w:t>
      </w:r>
      <w:r>
        <w:object>
          <v:shape id="_x0000_i1137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66" o:title="eqId8455657dde27aabe6adb7b188e031c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t>．设</w:t>
      </w:r>
      <w:r>
        <w:object>
          <v:shape id="_x0000_i1138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t>点运动时间为</w:t>
      </w:r>
      <w:r>
        <w:object>
          <v:shape id="_x0000_i1139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25" o:title="eqId36a1b09c653185842513e24ebba60bb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t>秒，</w:t>
      </w:r>
      <w:r>
        <w:object>
          <v:shape id="_x0000_i1140" o:spt="75" alt="eqIdba70863115b0947e98214a7b2512167d" type="#_x0000_t75" style="height:15pt;width:34.5pt;" o:ole="t" filled="f" o:preferrelative="t" stroked="f" coordsize="21600,21600">
            <v:path/>
            <v:fill on="f" focussize="0,0"/>
            <v:stroke on="f" joinstyle="miter"/>
            <v:imagedata r:id="rId227" o:title="eqIdba70863115b0947e98214a7b2512167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6">
            <o:LockedField>false</o:LockedField>
          </o:OLEObject>
        </w:object>
      </w:r>
      <w:r>
        <w:t>的面积为</w:t>
      </w:r>
      <w:r>
        <w:object>
          <v:shape id="_x0000_i1141" o:spt="75" alt="eqIdcf231f8f86fb922df4ca0c87f044cec3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29" o:title="eqIdcf231f8f86fb922df4ca0c87f044cec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8">
            <o:LockedField>false</o:LockedField>
          </o:OLEObject>
        </w:object>
      </w:r>
      <w:r>
        <w:object>
          <v:shape id="_x0000_i1142" o:spt="75" alt="eqId88ce13774b09ff2edddaf21a072cf60a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231" o:title="eqId88ce13774b09ff2edddaf21a072cf60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0">
            <o:LockedField>false</o:LockedField>
          </o:OLEObject>
        </w:object>
      </w:r>
      <w:r>
        <w:t>．</w:t>
      </w:r>
    </w:p>
    <w:p w14:paraId="74FE9A4F">
      <w:pPr>
        <w:spacing w:line="360" w:lineRule="auto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4286250" cy="1762125"/>
            <wp:effectExtent l="0" t="0" r="11430" b="5715"/>
            <wp:docPr id="100017" name="图片 100017" descr="@@@d5f550d8-85c5-4496-9676-ce74209c20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d5f550d8-85c5-4496-9676-ce74209c207d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2C155">
      <w:pPr>
        <w:spacing w:line="360" w:lineRule="auto"/>
        <w:jc w:val="left"/>
        <w:textAlignment w:val="center"/>
      </w:pPr>
      <w:r>
        <w:t>(1)当点</w:t>
      </w:r>
      <w:r>
        <w:object>
          <v:shape id="_x0000_i1143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t>在边</w:t>
      </w:r>
      <w:r>
        <w:object>
          <v:shape id="_x0000_i1144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71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4">
            <o:LockedField>false</o:LockedField>
          </o:OLEObject>
        </w:object>
      </w:r>
      <w:r>
        <w:t>上时，用含有</w:t>
      </w:r>
      <w:r>
        <w:object>
          <v:shape id="_x0000_i1145" o:spt="75" alt="eqId36a1b09c653185842513e24ebba60bb3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225" o:title="eqId36a1b09c653185842513e24ebba60bb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t>的代数式表示</w:t>
      </w:r>
      <w:r>
        <w:object>
          <v:shape id="_x0000_i1146" o:spt="75" alt="eqIdba70863115b0947e98214a7b2512167d" type="#_x0000_t75" style="height:15pt;width:34.5pt;" o:ole="t" filled="f" o:preferrelative="t" stroked="f" coordsize="21600,21600">
            <v:path/>
            <v:fill on="f" focussize="0,0"/>
            <v:stroke on="f" joinstyle="miter"/>
            <v:imagedata r:id="rId227" o:title="eqIdba70863115b0947e98214a7b2512167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t>的面积</w:t>
      </w:r>
      <w:r>
        <w:object>
          <v:shape id="_x0000_i1147" o:spt="75" alt="eqIdcf231f8f86fb922df4ca0c87f044cec3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229" o:title="eqIdcf231f8f86fb922df4ca0c87f044cec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t>；</w:t>
      </w:r>
    </w:p>
    <w:p w14:paraId="5B6FC4CD">
      <w:pPr>
        <w:spacing w:line="360" w:lineRule="auto"/>
        <w:jc w:val="left"/>
        <w:textAlignment w:val="center"/>
      </w:pPr>
      <w:r>
        <w:t>(2)当点</w:t>
      </w:r>
      <w:r>
        <w:object>
          <v:shape id="_x0000_i1148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t>运动几秒时，</w:t>
      </w:r>
      <w:r>
        <w:object>
          <v:shape id="_x0000_i1149" o:spt="75" alt="eqId3341a277fecd9f6ecf6d1a43b4b63f4b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240" o:title="eqId3341a277fecd9f6ecf6d1a43b4b63f4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t>？</w:t>
      </w:r>
    </w:p>
    <w:p w14:paraId="69DDCE07">
      <w:pPr>
        <w:spacing w:line="360" w:lineRule="auto"/>
        <w:jc w:val="left"/>
        <w:textAlignment w:val="center"/>
      </w:pPr>
      <w:r>
        <w:t>(3)作</w:t>
      </w:r>
      <w:r>
        <w:object>
          <v:shape id="_x0000_i1150" o:spt="75" alt="eqId5bc56fdf70e65bd88980c64af96b83da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42" o:title="eqId5bc56fdf70e65bd88980c64af96b83d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t>于点</w:t>
      </w:r>
      <w:r>
        <w:object>
          <v:shape id="_x0000_i1151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68" o:title="eqId2a30f3a8b673cc28bd90c50cf1a352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t>，当点</w:t>
      </w:r>
      <w:r>
        <w:object>
          <v:shape id="_x0000_i1152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5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t>、</w:t>
      </w:r>
      <w:r>
        <w:object>
          <v:shape id="_x0000_i1153" o:spt="75" alt="eqIdacc290b44635265137fdf13146b6a6d9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07" o:title="eqIdacc290b44635265137fdf13146b6a6d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5">
            <o:LockedField>false</o:LockedField>
          </o:OLEObject>
        </w:object>
      </w:r>
      <w:r>
        <w:t>运动时，线段</w:t>
      </w:r>
      <w:r>
        <w:object>
          <v:shape id="_x0000_i1154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8" o:title="eqIde6e490f703eb6c9bb1278c78ebc2d66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6">
            <o:LockedField>false</o:LockedField>
          </o:OLEObject>
        </w:object>
      </w:r>
      <w:r>
        <w:t>的长度是否改变？如果不变，请直接写出</w:t>
      </w:r>
      <w:r>
        <w:object>
          <v:shape id="_x0000_i1155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88" o:title="eqIde6e490f703eb6c9bb1278c78ebc2d66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t>的长度；如果改变，请说明理由．</w:t>
      </w:r>
    </w:p>
    <w:p w14:paraId="7D35CF69">
      <w:pPr>
        <w:overflowPunct w:val="0"/>
        <w:adjustRightInd w:val="0"/>
        <w:snapToGrid w:val="0"/>
        <w:spacing w:line="360" w:lineRule="auto"/>
        <w:ind w:left="420" w:leftChars="200"/>
        <w:textAlignment w:val="center"/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39" w:orient="landscape"/>
      <w:pgMar w:top="1134" w:right="1134" w:bottom="1134" w:left="1134" w:header="851" w:footer="992" w:gutter="1418"/>
      <w:cols w:space="425" w:num="2" w:sep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4C0820">
    <w:pPr>
      <w:pStyle w:val="55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A4E16">
    <w:pPr>
      <w:pStyle w:val="55"/>
      <w:rPr>
        <w:rFonts w:hint="eastAsia" w:eastAsia="宋体"/>
        <w:lang w:eastAsia="zh-CN"/>
      </w:rPr>
    </w:pPr>
    <w:bookmarkStart w:id="1" w:name="_GoBack"/>
    <w:bookmarkEnd w:id="1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46CCE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FD816">
    <w:pPr>
      <w:pStyle w:val="57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movePersonalInformation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0ZmJhMGFlNTc4M2E3Yzk4MDhjZmEyNmQxMGQyNmUifQ=="/>
  </w:docVars>
  <w:rsids>
    <w:rsidRoot w:val="00B85E42"/>
    <w:rsid w:val="00000451"/>
    <w:rsid w:val="0000125F"/>
    <w:rsid w:val="0000154A"/>
    <w:rsid w:val="0000163D"/>
    <w:rsid w:val="00002A1D"/>
    <w:rsid w:val="000042A8"/>
    <w:rsid w:val="00004BD7"/>
    <w:rsid w:val="000058DD"/>
    <w:rsid w:val="000063F2"/>
    <w:rsid w:val="000120CF"/>
    <w:rsid w:val="00013496"/>
    <w:rsid w:val="0001622A"/>
    <w:rsid w:val="000166EE"/>
    <w:rsid w:val="00016873"/>
    <w:rsid w:val="00016C5F"/>
    <w:rsid w:val="00021165"/>
    <w:rsid w:val="00023220"/>
    <w:rsid w:val="000253FC"/>
    <w:rsid w:val="000254E1"/>
    <w:rsid w:val="00030C5C"/>
    <w:rsid w:val="000315AF"/>
    <w:rsid w:val="00033092"/>
    <w:rsid w:val="000354A0"/>
    <w:rsid w:val="00037045"/>
    <w:rsid w:val="00040A7C"/>
    <w:rsid w:val="00042027"/>
    <w:rsid w:val="00043A89"/>
    <w:rsid w:val="00046A02"/>
    <w:rsid w:val="00050772"/>
    <w:rsid w:val="00050AF3"/>
    <w:rsid w:val="00052927"/>
    <w:rsid w:val="00053DD1"/>
    <w:rsid w:val="00054690"/>
    <w:rsid w:val="00054798"/>
    <w:rsid w:val="00054F56"/>
    <w:rsid w:val="000552AA"/>
    <w:rsid w:val="00062EC6"/>
    <w:rsid w:val="00063899"/>
    <w:rsid w:val="000638D4"/>
    <w:rsid w:val="00065ABA"/>
    <w:rsid w:val="00066830"/>
    <w:rsid w:val="00066EC2"/>
    <w:rsid w:val="00070431"/>
    <w:rsid w:val="00073395"/>
    <w:rsid w:val="00073D6D"/>
    <w:rsid w:val="00073F57"/>
    <w:rsid w:val="000767D9"/>
    <w:rsid w:val="0007705C"/>
    <w:rsid w:val="00083DBD"/>
    <w:rsid w:val="00086215"/>
    <w:rsid w:val="00087980"/>
    <w:rsid w:val="000914C3"/>
    <w:rsid w:val="00092704"/>
    <w:rsid w:val="00093326"/>
    <w:rsid w:val="000935A1"/>
    <w:rsid w:val="00097048"/>
    <w:rsid w:val="000A0F7F"/>
    <w:rsid w:val="000A13AC"/>
    <w:rsid w:val="000A4B44"/>
    <w:rsid w:val="000A679A"/>
    <w:rsid w:val="000A7A68"/>
    <w:rsid w:val="000B1C6D"/>
    <w:rsid w:val="000B2275"/>
    <w:rsid w:val="000B4F35"/>
    <w:rsid w:val="000B6018"/>
    <w:rsid w:val="000B6C7C"/>
    <w:rsid w:val="000C2AA7"/>
    <w:rsid w:val="000C6DEF"/>
    <w:rsid w:val="000D2ABE"/>
    <w:rsid w:val="000D630E"/>
    <w:rsid w:val="000D66D0"/>
    <w:rsid w:val="000D6FF2"/>
    <w:rsid w:val="000D70A5"/>
    <w:rsid w:val="000E0370"/>
    <w:rsid w:val="000E05AC"/>
    <w:rsid w:val="000E1DA7"/>
    <w:rsid w:val="000E4FF9"/>
    <w:rsid w:val="000E60AB"/>
    <w:rsid w:val="000E7739"/>
    <w:rsid w:val="000E7A52"/>
    <w:rsid w:val="000F2C80"/>
    <w:rsid w:val="000F555B"/>
    <w:rsid w:val="000F63DA"/>
    <w:rsid w:val="000F7AC3"/>
    <w:rsid w:val="001026E3"/>
    <w:rsid w:val="0010498F"/>
    <w:rsid w:val="00105A04"/>
    <w:rsid w:val="00111A0B"/>
    <w:rsid w:val="00112D98"/>
    <w:rsid w:val="00116A34"/>
    <w:rsid w:val="001175AD"/>
    <w:rsid w:val="00117A63"/>
    <w:rsid w:val="00123BDE"/>
    <w:rsid w:val="0012462A"/>
    <w:rsid w:val="00130740"/>
    <w:rsid w:val="0013112B"/>
    <w:rsid w:val="00133077"/>
    <w:rsid w:val="00133508"/>
    <w:rsid w:val="0013430D"/>
    <w:rsid w:val="00134334"/>
    <w:rsid w:val="0013779F"/>
    <w:rsid w:val="00137E3F"/>
    <w:rsid w:val="0014188C"/>
    <w:rsid w:val="00142502"/>
    <w:rsid w:val="00143092"/>
    <w:rsid w:val="00144CEC"/>
    <w:rsid w:val="00145671"/>
    <w:rsid w:val="0014731E"/>
    <w:rsid w:val="001475B7"/>
    <w:rsid w:val="001515B1"/>
    <w:rsid w:val="00151AF3"/>
    <w:rsid w:val="00152F66"/>
    <w:rsid w:val="001533AC"/>
    <w:rsid w:val="001559CE"/>
    <w:rsid w:val="00160CDB"/>
    <w:rsid w:val="00166B68"/>
    <w:rsid w:val="001700B1"/>
    <w:rsid w:val="001742BC"/>
    <w:rsid w:val="00175C6A"/>
    <w:rsid w:val="00177B2C"/>
    <w:rsid w:val="00182AFA"/>
    <w:rsid w:val="00183F20"/>
    <w:rsid w:val="00185344"/>
    <w:rsid w:val="00190D04"/>
    <w:rsid w:val="00194774"/>
    <w:rsid w:val="00194F72"/>
    <w:rsid w:val="00195AFE"/>
    <w:rsid w:val="00196026"/>
    <w:rsid w:val="001A0393"/>
    <w:rsid w:val="001A03E5"/>
    <w:rsid w:val="001A6899"/>
    <w:rsid w:val="001B0235"/>
    <w:rsid w:val="001B1C0B"/>
    <w:rsid w:val="001B20AC"/>
    <w:rsid w:val="001B2837"/>
    <w:rsid w:val="001B4068"/>
    <w:rsid w:val="001B48F3"/>
    <w:rsid w:val="001B4E4B"/>
    <w:rsid w:val="001B5906"/>
    <w:rsid w:val="001B5B6B"/>
    <w:rsid w:val="001B5B70"/>
    <w:rsid w:val="001B7752"/>
    <w:rsid w:val="001C2774"/>
    <w:rsid w:val="001C4B81"/>
    <w:rsid w:val="001C72B1"/>
    <w:rsid w:val="001D09A0"/>
    <w:rsid w:val="001D5F79"/>
    <w:rsid w:val="001D6DA7"/>
    <w:rsid w:val="001E0CC1"/>
    <w:rsid w:val="001E0D25"/>
    <w:rsid w:val="001E165B"/>
    <w:rsid w:val="001E17F7"/>
    <w:rsid w:val="001E29B6"/>
    <w:rsid w:val="001E4B29"/>
    <w:rsid w:val="001E505A"/>
    <w:rsid w:val="001E6969"/>
    <w:rsid w:val="001F0536"/>
    <w:rsid w:val="001F10D4"/>
    <w:rsid w:val="001F5CBE"/>
    <w:rsid w:val="001F6C12"/>
    <w:rsid w:val="001F7B25"/>
    <w:rsid w:val="00201D18"/>
    <w:rsid w:val="002034E8"/>
    <w:rsid w:val="00206717"/>
    <w:rsid w:val="00207590"/>
    <w:rsid w:val="002119FE"/>
    <w:rsid w:val="002128A0"/>
    <w:rsid w:val="002137C8"/>
    <w:rsid w:val="002161F7"/>
    <w:rsid w:val="00217036"/>
    <w:rsid w:val="00217256"/>
    <w:rsid w:val="0021747D"/>
    <w:rsid w:val="002202F0"/>
    <w:rsid w:val="00220CB3"/>
    <w:rsid w:val="002303B4"/>
    <w:rsid w:val="002315C6"/>
    <w:rsid w:val="00236004"/>
    <w:rsid w:val="00236F42"/>
    <w:rsid w:val="0023700A"/>
    <w:rsid w:val="002407A5"/>
    <w:rsid w:val="002418FB"/>
    <w:rsid w:val="00242236"/>
    <w:rsid w:val="00242C46"/>
    <w:rsid w:val="00243CED"/>
    <w:rsid w:val="0024618F"/>
    <w:rsid w:val="0025123B"/>
    <w:rsid w:val="00252604"/>
    <w:rsid w:val="002527EC"/>
    <w:rsid w:val="00252DFA"/>
    <w:rsid w:val="0025354A"/>
    <w:rsid w:val="0025356D"/>
    <w:rsid w:val="00257FA3"/>
    <w:rsid w:val="0026001A"/>
    <w:rsid w:val="002620A9"/>
    <w:rsid w:val="00263C6A"/>
    <w:rsid w:val="00270F65"/>
    <w:rsid w:val="00271D5E"/>
    <w:rsid w:val="0027208C"/>
    <w:rsid w:val="002730FA"/>
    <w:rsid w:val="002746A4"/>
    <w:rsid w:val="0027546C"/>
    <w:rsid w:val="0027755A"/>
    <w:rsid w:val="002821EF"/>
    <w:rsid w:val="00283E22"/>
    <w:rsid w:val="00286A61"/>
    <w:rsid w:val="002875EB"/>
    <w:rsid w:val="00290BD6"/>
    <w:rsid w:val="00292D29"/>
    <w:rsid w:val="0029379F"/>
    <w:rsid w:val="00294023"/>
    <w:rsid w:val="00295522"/>
    <w:rsid w:val="00296276"/>
    <w:rsid w:val="002A5B65"/>
    <w:rsid w:val="002B14BF"/>
    <w:rsid w:val="002B3811"/>
    <w:rsid w:val="002B46AB"/>
    <w:rsid w:val="002B4EF1"/>
    <w:rsid w:val="002C115B"/>
    <w:rsid w:val="002C28B8"/>
    <w:rsid w:val="002C2E88"/>
    <w:rsid w:val="002C45C3"/>
    <w:rsid w:val="002C4B55"/>
    <w:rsid w:val="002C4D1B"/>
    <w:rsid w:val="002C4E96"/>
    <w:rsid w:val="002C6021"/>
    <w:rsid w:val="002C715D"/>
    <w:rsid w:val="002D2228"/>
    <w:rsid w:val="002D38A2"/>
    <w:rsid w:val="002D3F3E"/>
    <w:rsid w:val="002D5335"/>
    <w:rsid w:val="002D63D5"/>
    <w:rsid w:val="002E00D5"/>
    <w:rsid w:val="002E0253"/>
    <w:rsid w:val="002E081B"/>
    <w:rsid w:val="002E1184"/>
    <w:rsid w:val="002E6714"/>
    <w:rsid w:val="002F6DA1"/>
    <w:rsid w:val="002F7B2E"/>
    <w:rsid w:val="00301066"/>
    <w:rsid w:val="00301254"/>
    <w:rsid w:val="00305D7D"/>
    <w:rsid w:val="003152CF"/>
    <w:rsid w:val="00321C9C"/>
    <w:rsid w:val="003224DC"/>
    <w:rsid w:val="003249AB"/>
    <w:rsid w:val="00330F09"/>
    <w:rsid w:val="003315E0"/>
    <w:rsid w:val="003333C7"/>
    <w:rsid w:val="00334809"/>
    <w:rsid w:val="00334A2C"/>
    <w:rsid w:val="00334B6B"/>
    <w:rsid w:val="0033510E"/>
    <w:rsid w:val="00336CD5"/>
    <w:rsid w:val="0033778D"/>
    <w:rsid w:val="0034177D"/>
    <w:rsid w:val="00341BBA"/>
    <w:rsid w:val="00341FB1"/>
    <w:rsid w:val="003463D9"/>
    <w:rsid w:val="0034683A"/>
    <w:rsid w:val="00347182"/>
    <w:rsid w:val="0035016A"/>
    <w:rsid w:val="00351054"/>
    <w:rsid w:val="00355495"/>
    <w:rsid w:val="00355D57"/>
    <w:rsid w:val="00357ECE"/>
    <w:rsid w:val="00361682"/>
    <w:rsid w:val="0036392A"/>
    <w:rsid w:val="00366E9E"/>
    <w:rsid w:val="00370659"/>
    <w:rsid w:val="00375ECF"/>
    <w:rsid w:val="00376B88"/>
    <w:rsid w:val="00383A17"/>
    <w:rsid w:val="0038637E"/>
    <w:rsid w:val="00386442"/>
    <w:rsid w:val="0039186E"/>
    <w:rsid w:val="00392152"/>
    <w:rsid w:val="003B3B99"/>
    <w:rsid w:val="003B3E91"/>
    <w:rsid w:val="003B430D"/>
    <w:rsid w:val="003B4EF8"/>
    <w:rsid w:val="003B525E"/>
    <w:rsid w:val="003B5BB5"/>
    <w:rsid w:val="003B6848"/>
    <w:rsid w:val="003B6983"/>
    <w:rsid w:val="003C365B"/>
    <w:rsid w:val="003C463B"/>
    <w:rsid w:val="003C5080"/>
    <w:rsid w:val="003C5A5F"/>
    <w:rsid w:val="003C5CFE"/>
    <w:rsid w:val="003D1162"/>
    <w:rsid w:val="003D1E63"/>
    <w:rsid w:val="003D4378"/>
    <w:rsid w:val="003D5353"/>
    <w:rsid w:val="003E19FD"/>
    <w:rsid w:val="003E252C"/>
    <w:rsid w:val="003E46BD"/>
    <w:rsid w:val="003E6B41"/>
    <w:rsid w:val="003E6D96"/>
    <w:rsid w:val="003F0920"/>
    <w:rsid w:val="003F23FD"/>
    <w:rsid w:val="003F3203"/>
    <w:rsid w:val="003F4116"/>
    <w:rsid w:val="003F4F1B"/>
    <w:rsid w:val="003F549E"/>
    <w:rsid w:val="003F7544"/>
    <w:rsid w:val="00400480"/>
    <w:rsid w:val="0040225A"/>
    <w:rsid w:val="00410877"/>
    <w:rsid w:val="004114FA"/>
    <w:rsid w:val="00411937"/>
    <w:rsid w:val="00412CBC"/>
    <w:rsid w:val="0041394D"/>
    <w:rsid w:val="00414A46"/>
    <w:rsid w:val="004151FC"/>
    <w:rsid w:val="00415943"/>
    <w:rsid w:val="004179A1"/>
    <w:rsid w:val="00422542"/>
    <w:rsid w:val="00422A86"/>
    <w:rsid w:val="0042668F"/>
    <w:rsid w:val="00427CBE"/>
    <w:rsid w:val="004300C5"/>
    <w:rsid w:val="00431AF0"/>
    <w:rsid w:val="00435AB4"/>
    <w:rsid w:val="00436FD3"/>
    <w:rsid w:val="004373CF"/>
    <w:rsid w:val="00437F0F"/>
    <w:rsid w:val="004413A7"/>
    <w:rsid w:val="004433E0"/>
    <w:rsid w:val="00444C99"/>
    <w:rsid w:val="00447010"/>
    <w:rsid w:val="00450BD2"/>
    <w:rsid w:val="0045236B"/>
    <w:rsid w:val="0045336A"/>
    <w:rsid w:val="004556AD"/>
    <w:rsid w:val="00456ADC"/>
    <w:rsid w:val="00457221"/>
    <w:rsid w:val="004572D0"/>
    <w:rsid w:val="00457E96"/>
    <w:rsid w:val="00467932"/>
    <w:rsid w:val="004702F0"/>
    <w:rsid w:val="00470D20"/>
    <w:rsid w:val="004710CB"/>
    <w:rsid w:val="004717B1"/>
    <w:rsid w:val="00471BC0"/>
    <w:rsid w:val="00471FCB"/>
    <w:rsid w:val="00472731"/>
    <w:rsid w:val="00472D69"/>
    <w:rsid w:val="00476EA5"/>
    <w:rsid w:val="004771DB"/>
    <w:rsid w:val="004774A7"/>
    <w:rsid w:val="00481D5E"/>
    <w:rsid w:val="00482145"/>
    <w:rsid w:val="0048270F"/>
    <w:rsid w:val="004828B6"/>
    <w:rsid w:val="004834FF"/>
    <w:rsid w:val="00484AD7"/>
    <w:rsid w:val="0048602E"/>
    <w:rsid w:val="0049080A"/>
    <w:rsid w:val="00493BA9"/>
    <w:rsid w:val="004946C8"/>
    <w:rsid w:val="00495F3D"/>
    <w:rsid w:val="004A0552"/>
    <w:rsid w:val="004A3E39"/>
    <w:rsid w:val="004A4AD0"/>
    <w:rsid w:val="004A4F25"/>
    <w:rsid w:val="004B16C3"/>
    <w:rsid w:val="004B3B08"/>
    <w:rsid w:val="004B49BC"/>
    <w:rsid w:val="004B4BA7"/>
    <w:rsid w:val="004B5911"/>
    <w:rsid w:val="004B6372"/>
    <w:rsid w:val="004B652F"/>
    <w:rsid w:val="004C0B3A"/>
    <w:rsid w:val="004C3204"/>
    <w:rsid w:val="004C4CFF"/>
    <w:rsid w:val="004C56C9"/>
    <w:rsid w:val="004C5E29"/>
    <w:rsid w:val="004C6286"/>
    <w:rsid w:val="004C69D0"/>
    <w:rsid w:val="004D1A38"/>
    <w:rsid w:val="004D1D0C"/>
    <w:rsid w:val="004D3895"/>
    <w:rsid w:val="004D3E31"/>
    <w:rsid w:val="004D475E"/>
    <w:rsid w:val="004D57EF"/>
    <w:rsid w:val="004D6F40"/>
    <w:rsid w:val="004E48CC"/>
    <w:rsid w:val="004E4DDE"/>
    <w:rsid w:val="004E5293"/>
    <w:rsid w:val="004E5863"/>
    <w:rsid w:val="004E6418"/>
    <w:rsid w:val="004E75BC"/>
    <w:rsid w:val="004F420C"/>
    <w:rsid w:val="004F6A9F"/>
    <w:rsid w:val="005002CF"/>
    <w:rsid w:val="005020B1"/>
    <w:rsid w:val="005028CE"/>
    <w:rsid w:val="00505315"/>
    <w:rsid w:val="00505CE1"/>
    <w:rsid w:val="005079D2"/>
    <w:rsid w:val="00510E54"/>
    <w:rsid w:val="005135E3"/>
    <w:rsid w:val="005139DF"/>
    <w:rsid w:val="00514CA0"/>
    <w:rsid w:val="00514E88"/>
    <w:rsid w:val="005154E3"/>
    <w:rsid w:val="00515A2C"/>
    <w:rsid w:val="00516894"/>
    <w:rsid w:val="00516D52"/>
    <w:rsid w:val="005202BC"/>
    <w:rsid w:val="00520AB1"/>
    <w:rsid w:val="00521D8E"/>
    <w:rsid w:val="00523AA3"/>
    <w:rsid w:val="00523B19"/>
    <w:rsid w:val="005269ED"/>
    <w:rsid w:val="005308E3"/>
    <w:rsid w:val="0053224B"/>
    <w:rsid w:val="00540342"/>
    <w:rsid w:val="00542BF1"/>
    <w:rsid w:val="00543C12"/>
    <w:rsid w:val="00544A8B"/>
    <w:rsid w:val="00551040"/>
    <w:rsid w:val="005529D2"/>
    <w:rsid w:val="005538C6"/>
    <w:rsid w:val="005552C4"/>
    <w:rsid w:val="0055613F"/>
    <w:rsid w:val="00556607"/>
    <w:rsid w:val="005608DD"/>
    <w:rsid w:val="0056172C"/>
    <w:rsid w:val="005620CA"/>
    <w:rsid w:val="0056214D"/>
    <w:rsid w:val="00562F19"/>
    <w:rsid w:val="00563A12"/>
    <w:rsid w:val="00564545"/>
    <w:rsid w:val="0056460E"/>
    <w:rsid w:val="00567830"/>
    <w:rsid w:val="00570B81"/>
    <w:rsid w:val="00571AB7"/>
    <w:rsid w:val="00572D5B"/>
    <w:rsid w:val="00576E15"/>
    <w:rsid w:val="00582027"/>
    <w:rsid w:val="00582F89"/>
    <w:rsid w:val="0058353C"/>
    <w:rsid w:val="00583FA0"/>
    <w:rsid w:val="005917D8"/>
    <w:rsid w:val="00593194"/>
    <w:rsid w:val="00594903"/>
    <w:rsid w:val="00595BD1"/>
    <w:rsid w:val="00595D2F"/>
    <w:rsid w:val="00595ECD"/>
    <w:rsid w:val="0059685F"/>
    <w:rsid w:val="005A568D"/>
    <w:rsid w:val="005A5726"/>
    <w:rsid w:val="005A6165"/>
    <w:rsid w:val="005A66FA"/>
    <w:rsid w:val="005A71F8"/>
    <w:rsid w:val="005B05A3"/>
    <w:rsid w:val="005B1E71"/>
    <w:rsid w:val="005B3C2A"/>
    <w:rsid w:val="005B4D0A"/>
    <w:rsid w:val="005B6CD4"/>
    <w:rsid w:val="005C3D4A"/>
    <w:rsid w:val="005C4023"/>
    <w:rsid w:val="005C4CE6"/>
    <w:rsid w:val="005D1037"/>
    <w:rsid w:val="005D2978"/>
    <w:rsid w:val="005D5AFF"/>
    <w:rsid w:val="005D6978"/>
    <w:rsid w:val="005D7CD8"/>
    <w:rsid w:val="005E2457"/>
    <w:rsid w:val="005E27F6"/>
    <w:rsid w:val="005E4474"/>
    <w:rsid w:val="005E5347"/>
    <w:rsid w:val="005E6898"/>
    <w:rsid w:val="005F0CA4"/>
    <w:rsid w:val="005F0EEF"/>
    <w:rsid w:val="005F4A2B"/>
    <w:rsid w:val="005F4D2B"/>
    <w:rsid w:val="005F5F5F"/>
    <w:rsid w:val="00600DC9"/>
    <w:rsid w:val="00602471"/>
    <w:rsid w:val="00604A47"/>
    <w:rsid w:val="00605698"/>
    <w:rsid w:val="00605D8F"/>
    <w:rsid w:val="006069E3"/>
    <w:rsid w:val="006074B4"/>
    <w:rsid w:val="00607C72"/>
    <w:rsid w:val="0061117E"/>
    <w:rsid w:val="00611F69"/>
    <w:rsid w:val="00612B60"/>
    <w:rsid w:val="006149E0"/>
    <w:rsid w:val="00616C2B"/>
    <w:rsid w:val="00616D1D"/>
    <w:rsid w:val="00617771"/>
    <w:rsid w:val="00620387"/>
    <w:rsid w:val="006231B2"/>
    <w:rsid w:val="006236A9"/>
    <w:rsid w:val="006279E2"/>
    <w:rsid w:val="00627D39"/>
    <w:rsid w:val="006351EB"/>
    <w:rsid w:val="006376E4"/>
    <w:rsid w:val="0064276A"/>
    <w:rsid w:val="00642F36"/>
    <w:rsid w:val="00645027"/>
    <w:rsid w:val="00646BBE"/>
    <w:rsid w:val="006472F6"/>
    <w:rsid w:val="00650571"/>
    <w:rsid w:val="00650FF8"/>
    <w:rsid w:val="00652140"/>
    <w:rsid w:val="00653B7B"/>
    <w:rsid w:val="00655602"/>
    <w:rsid w:val="00656527"/>
    <w:rsid w:val="006610B3"/>
    <w:rsid w:val="00661294"/>
    <w:rsid w:val="0066197B"/>
    <w:rsid w:val="00670733"/>
    <w:rsid w:val="00672513"/>
    <w:rsid w:val="0067494C"/>
    <w:rsid w:val="00674B0C"/>
    <w:rsid w:val="006757B5"/>
    <w:rsid w:val="00676AFA"/>
    <w:rsid w:val="00683D45"/>
    <w:rsid w:val="00684A1F"/>
    <w:rsid w:val="0068598F"/>
    <w:rsid w:val="00686195"/>
    <w:rsid w:val="006876D9"/>
    <w:rsid w:val="00687F96"/>
    <w:rsid w:val="006927C7"/>
    <w:rsid w:val="006930CB"/>
    <w:rsid w:val="006934B8"/>
    <w:rsid w:val="0069373B"/>
    <w:rsid w:val="00695EFF"/>
    <w:rsid w:val="00697846"/>
    <w:rsid w:val="006A0464"/>
    <w:rsid w:val="006A56F6"/>
    <w:rsid w:val="006A5817"/>
    <w:rsid w:val="006A7BA0"/>
    <w:rsid w:val="006B5192"/>
    <w:rsid w:val="006B616D"/>
    <w:rsid w:val="006C2A2F"/>
    <w:rsid w:val="006C2CE4"/>
    <w:rsid w:val="006C5CD4"/>
    <w:rsid w:val="006C7856"/>
    <w:rsid w:val="006C7F8E"/>
    <w:rsid w:val="006D3B2D"/>
    <w:rsid w:val="006D3E5E"/>
    <w:rsid w:val="006D3E9F"/>
    <w:rsid w:val="006D62E4"/>
    <w:rsid w:val="006D7750"/>
    <w:rsid w:val="006E0143"/>
    <w:rsid w:val="006E101C"/>
    <w:rsid w:val="006E17E6"/>
    <w:rsid w:val="006E18F8"/>
    <w:rsid w:val="006E1DE1"/>
    <w:rsid w:val="006E2169"/>
    <w:rsid w:val="006E3A31"/>
    <w:rsid w:val="006E524D"/>
    <w:rsid w:val="006E6672"/>
    <w:rsid w:val="006E6855"/>
    <w:rsid w:val="006F1D6D"/>
    <w:rsid w:val="006F5D98"/>
    <w:rsid w:val="00705053"/>
    <w:rsid w:val="00706B2A"/>
    <w:rsid w:val="0070702C"/>
    <w:rsid w:val="0070770A"/>
    <w:rsid w:val="007110EB"/>
    <w:rsid w:val="00711635"/>
    <w:rsid w:val="00714A59"/>
    <w:rsid w:val="00714C1C"/>
    <w:rsid w:val="007208DA"/>
    <w:rsid w:val="00720DF8"/>
    <w:rsid w:val="00723CB4"/>
    <w:rsid w:val="00724850"/>
    <w:rsid w:val="00724B0E"/>
    <w:rsid w:val="00724E08"/>
    <w:rsid w:val="00731265"/>
    <w:rsid w:val="0073334E"/>
    <w:rsid w:val="007375C6"/>
    <w:rsid w:val="00737BC4"/>
    <w:rsid w:val="00740D04"/>
    <w:rsid w:val="007455BF"/>
    <w:rsid w:val="00746081"/>
    <w:rsid w:val="00747721"/>
    <w:rsid w:val="00747A95"/>
    <w:rsid w:val="007533A9"/>
    <w:rsid w:val="00753479"/>
    <w:rsid w:val="00756662"/>
    <w:rsid w:val="00756E70"/>
    <w:rsid w:val="007576DB"/>
    <w:rsid w:val="00765EAD"/>
    <w:rsid w:val="00766824"/>
    <w:rsid w:val="007703DB"/>
    <w:rsid w:val="00770E9C"/>
    <w:rsid w:val="00771BED"/>
    <w:rsid w:val="007720F1"/>
    <w:rsid w:val="007720F3"/>
    <w:rsid w:val="00772581"/>
    <w:rsid w:val="00775015"/>
    <w:rsid w:val="00776939"/>
    <w:rsid w:val="007775D3"/>
    <w:rsid w:val="00777B57"/>
    <w:rsid w:val="00777DA7"/>
    <w:rsid w:val="00780A22"/>
    <w:rsid w:val="0078269A"/>
    <w:rsid w:val="007841C6"/>
    <w:rsid w:val="00785154"/>
    <w:rsid w:val="007874C0"/>
    <w:rsid w:val="00787C6A"/>
    <w:rsid w:val="00791D0A"/>
    <w:rsid w:val="00793203"/>
    <w:rsid w:val="007947D6"/>
    <w:rsid w:val="007967F0"/>
    <w:rsid w:val="007A0467"/>
    <w:rsid w:val="007A1324"/>
    <w:rsid w:val="007A3058"/>
    <w:rsid w:val="007A3ED0"/>
    <w:rsid w:val="007A5B90"/>
    <w:rsid w:val="007A5FF5"/>
    <w:rsid w:val="007B16A0"/>
    <w:rsid w:val="007B1775"/>
    <w:rsid w:val="007B5645"/>
    <w:rsid w:val="007B6A26"/>
    <w:rsid w:val="007B6EDB"/>
    <w:rsid w:val="007C0F2C"/>
    <w:rsid w:val="007C2049"/>
    <w:rsid w:val="007C56B1"/>
    <w:rsid w:val="007C6777"/>
    <w:rsid w:val="007D326B"/>
    <w:rsid w:val="007D33A8"/>
    <w:rsid w:val="007D65E1"/>
    <w:rsid w:val="007E760F"/>
    <w:rsid w:val="007F0B19"/>
    <w:rsid w:val="007F0F7D"/>
    <w:rsid w:val="007F15B0"/>
    <w:rsid w:val="007F26C1"/>
    <w:rsid w:val="007F347E"/>
    <w:rsid w:val="007F5C79"/>
    <w:rsid w:val="007F775D"/>
    <w:rsid w:val="008009ED"/>
    <w:rsid w:val="00801F09"/>
    <w:rsid w:val="00802185"/>
    <w:rsid w:val="0080229B"/>
    <w:rsid w:val="00803071"/>
    <w:rsid w:val="0080553B"/>
    <w:rsid w:val="00806BC0"/>
    <w:rsid w:val="00812E5D"/>
    <w:rsid w:val="0081379E"/>
    <w:rsid w:val="0081387C"/>
    <w:rsid w:val="00822139"/>
    <w:rsid w:val="008221CD"/>
    <w:rsid w:val="00822642"/>
    <w:rsid w:val="0082288C"/>
    <w:rsid w:val="00822A1C"/>
    <w:rsid w:val="008236F8"/>
    <w:rsid w:val="0082468A"/>
    <w:rsid w:val="00825EE6"/>
    <w:rsid w:val="0082612B"/>
    <w:rsid w:val="00831EA7"/>
    <w:rsid w:val="008341D0"/>
    <w:rsid w:val="008346A3"/>
    <w:rsid w:val="00836EE7"/>
    <w:rsid w:val="00837A25"/>
    <w:rsid w:val="00840FAF"/>
    <w:rsid w:val="0084227B"/>
    <w:rsid w:val="00843B58"/>
    <w:rsid w:val="00844E18"/>
    <w:rsid w:val="00852FC6"/>
    <w:rsid w:val="00855950"/>
    <w:rsid w:val="008559EF"/>
    <w:rsid w:val="008579F6"/>
    <w:rsid w:val="00857F6A"/>
    <w:rsid w:val="008606A7"/>
    <w:rsid w:val="00864A46"/>
    <w:rsid w:val="00867E62"/>
    <w:rsid w:val="008756D0"/>
    <w:rsid w:val="0088309A"/>
    <w:rsid w:val="00886CD0"/>
    <w:rsid w:val="0088712D"/>
    <w:rsid w:val="00887B38"/>
    <w:rsid w:val="008902BF"/>
    <w:rsid w:val="00890477"/>
    <w:rsid w:val="00892065"/>
    <w:rsid w:val="008930AA"/>
    <w:rsid w:val="00896990"/>
    <w:rsid w:val="008A1A8A"/>
    <w:rsid w:val="008A1E2F"/>
    <w:rsid w:val="008A288E"/>
    <w:rsid w:val="008A362D"/>
    <w:rsid w:val="008A66CB"/>
    <w:rsid w:val="008B1C57"/>
    <w:rsid w:val="008B30BB"/>
    <w:rsid w:val="008B539E"/>
    <w:rsid w:val="008B61CE"/>
    <w:rsid w:val="008B6B4F"/>
    <w:rsid w:val="008C189A"/>
    <w:rsid w:val="008C2304"/>
    <w:rsid w:val="008C27F7"/>
    <w:rsid w:val="008C76AC"/>
    <w:rsid w:val="008D284C"/>
    <w:rsid w:val="008E2AA7"/>
    <w:rsid w:val="008E3C32"/>
    <w:rsid w:val="008E6F6C"/>
    <w:rsid w:val="008E7AE4"/>
    <w:rsid w:val="008F09C8"/>
    <w:rsid w:val="008F1A9C"/>
    <w:rsid w:val="008F39B7"/>
    <w:rsid w:val="008F4914"/>
    <w:rsid w:val="008F5A2A"/>
    <w:rsid w:val="008F659C"/>
    <w:rsid w:val="008F7A9B"/>
    <w:rsid w:val="008F7AA7"/>
    <w:rsid w:val="00900514"/>
    <w:rsid w:val="00901982"/>
    <w:rsid w:val="00906982"/>
    <w:rsid w:val="00915796"/>
    <w:rsid w:val="009175F2"/>
    <w:rsid w:val="009209C5"/>
    <w:rsid w:val="00921DF6"/>
    <w:rsid w:val="009221B7"/>
    <w:rsid w:val="00923708"/>
    <w:rsid w:val="0092496A"/>
    <w:rsid w:val="00926A02"/>
    <w:rsid w:val="009278D4"/>
    <w:rsid w:val="00934F4E"/>
    <w:rsid w:val="0093793B"/>
    <w:rsid w:val="00940893"/>
    <w:rsid w:val="00942774"/>
    <w:rsid w:val="00942F8C"/>
    <w:rsid w:val="00943CB2"/>
    <w:rsid w:val="00945A62"/>
    <w:rsid w:val="00950336"/>
    <w:rsid w:val="009504F0"/>
    <w:rsid w:val="00950CFE"/>
    <w:rsid w:val="00951413"/>
    <w:rsid w:val="00960DBA"/>
    <w:rsid w:val="00961716"/>
    <w:rsid w:val="0096261E"/>
    <w:rsid w:val="00962656"/>
    <w:rsid w:val="00962776"/>
    <w:rsid w:val="00962857"/>
    <w:rsid w:val="00963E95"/>
    <w:rsid w:val="00965E7A"/>
    <w:rsid w:val="00966E13"/>
    <w:rsid w:val="00967FD0"/>
    <w:rsid w:val="00970F26"/>
    <w:rsid w:val="00971438"/>
    <w:rsid w:val="009726BB"/>
    <w:rsid w:val="0097654C"/>
    <w:rsid w:val="00980593"/>
    <w:rsid w:val="009812D4"/>
    <w:rsid w:val="00981B07"/>
    <w:rsid w:val="009877CA"/>
    <w:rsid w:val="009911C5"/>
    <w:rsid w:val="00991260"/>
    <w:rsid w:val="0099207D"/>
    <w:rsid w:val="00992806"/>
    <w:rsid w:val="009933BC"/>
    <w:rsid w:val="00994A32"/>
    <w:rsid w:val="00995D99"/>
    <w:rsid w:val="00996F31"/>
    <w:rsid w:val="00997074"/>
    <w:rsid w:val="009971E9"/>
    <w:rsid w:val="009A1584"/>
    <w:rsid w:val="009A185C"/>
    <w:rsid w:val="009A2D21"/>
    <w:rsid w:val="009A3280"/>
    <w:rsid w:val="009A3412"/>
    <w:rsid w:val="009A5C61"/>
    <w:rsid w:val="009A614A"/>
    <w:rsid w:val="009B1F39"/>
    <w:rsid w:val="009B1F64"/>
    <w:rsid w:val="009B38F0"/>
    <w:rsid w:val="009B63DD"/>
    <w:rsid w:val="009C3ED4"/>
    <w:rsid w:val="009C4986"/>
    <w:rsid w:val="009C4C34"/>
    <w:rsid w:val="009C76A7"/>
    <w:rsid w:val="009C76C0"/>
    <w:rsid w:val="009D0CA1"/>
    <w:rsid w:val="009D3612"/>
    <w:rsid w:val="009D39E5"/>
    <w:rsid w:val="009D6DFD"/>
    <w:rsid w:val="009F1266"/>
    <w:rsid w:val="00A004EC"/>
    <w:rsid w:val="00A02ED9"/>
    <w:rsid w:val="00A05393"/>
    <w:rsid w:val="00A060BB"/>
    <w:rsid w:val="00A06F2E"/>
    <w:rsid w:val="00A06FCF"/>
    <w:rsid w:val="00A157B7"/>
    <w:rsid w:val="00A15B0C"/>
    <w:rsid w:val="00A15EA9"/>
    <w:rsid w:val="00A2001B"/>
    <w:rsid w:val="00A22418"/>
    <w:rsid w:val="00A24772"/>
    <w:rsid w:val="00A272C2"/>
    <w:rsid w:val="00A32CD6"/>
    <w:rsid w:val="00A35905"/>
    <w:rsid w:val="00A36769"/>
    <w:rsid w:val="00A379D5"/>
    <w:rsid w:val="00A409B5"/>
    <w:rsid w:val="00A40A56"/>
    <w:rsid w:val="00A4206A"/>
    <w:rsid w:val="00A42AB5"/>
    <w:rsid w:val="00A42DC1"/>
    <w:rsid w:val="00A440B2"/>
    <w:rsid w:val="00A4666F"/>
    <w:rsid w:val="00A5651A"/>
    <w:rsid w:val="00A56ECB"/>
    <w:rsid w:val="00A578CF"/>
    <w:rsid w:val="00A57A9A"/>
    <w:rsid w:val="00A61B90"/>
    <w:rsid w:val="00A61E80"/>
    <w:rsid w:val="00A63633"/>
    <w:rsid w:val="00A701C0"/>
    <w:rsid w:val="00A71296"/>
    <w:rsid w:val="00A7344B"/>
    <w:rsid w:val="00A73565"/>
    <w:rsid w:val="00A73F13"/>
    <w:rsid w:val="00A74CEF"/>
    <w:rsid w:val="00A760C3"/>
    <w:rsid w:val="00A805FF"/>
    <w:rsid w:val="00A92DC0"/>
    <w:rsid w:val="00A9323D"/>
    <w:rsid w:val="00A934A7"/>
    <w:rsid w:val="00A955C8"/>
    <w:rsid w:val="00A9582D"/>
    <w:rsid w:val="00A96F9F"/>
    <w:rsid w:val="00AA29CB"/>
    <w:rsid w:val="00AA6D27"/>
    <w:rsid w:val="00AB00F6"/>
    <w:rsid w:val="00AB1DF9"/>
    <w:rsid w:val="00AB7E4F"/>
    <w:rsid w:val="00AC0BC0"/>
    <w:rsid w:val="00AC132B"/>
    <w:rsid w:val="00AC1A5E"/>
    <w:rsid w:val="00AC32E0"/>
    <w:rsid w:val="00AC5B21"/>
    <w:rsid w:val="00AC6B52"/>
    <w:rsid w:val="00AC77CA"/>
    <w:rsid w:val="00AD0850"/>
    <w:rsid w:val="00AD26DB"/>
    <w:rsid w:val="00AD372B"/>
    <w:rsid w:val="00AD6BB2"/>
    <w:rsid w:val="00AD7078"/>
    <w:rsid w:val="00AD7CEA"/>
    <w:rsid w:val="00AE08E5"/>
    <w:rsid w:val="00AE0AD4"/>
    <w:rsid w:val="00AE0EF8"/>
    <w:rsid w:val="00AE1307"/>
    <w:rsid w:val="00AE319E"/>
    <w:rsid w:val="00AE3CBC"/>
    <w:rsid w:val="00AE57DF"/>
    <w:rsid w:val="00AE6C25"/>
    <w:rsid w:val="00AE76BA"/>
    <w:rsid w:val="00AF367B"/>
    <w:rsid w:val="00B01DC3"/>
    <w:rsid w:val="00B05E00"/>
    <w:rsid w:val="00B05F51"/>
    <w:rsid w:val="00B12B67"/>
    <w:rsid w:val="00B12B9B"/>
    <w:rsid w:val="00B12BB2"/>
    <w:rsid w:val="00B1353E"/>
    <w:rsid w:val="00B15E59"/>
    <w:rsid w:val="00B160C8"/>
    <w:rsid w:val="00B23998"/>
    <w:rsid w:val="00B25744"/>
    <w:rsid w:val="00B25D4F"/>
    <w:rsid w:val="00B265AC"/>
    <w:rsid w:val="00B275FB"/>
    <w:rsid w:val="00B27DD6"/>
    <w:rsid w:val="00B30A65"/>
    <w:rsid w:val="00B35115"/>
    <w:rsid w:val="00B364E2"/>
    <w:rsid w:val="00B37A88"/>
    <w:rsid w:val="00B40793"/>
    <w:rsid w:val="00B43334"/>
    <w:rsid w:val="00B43E7E"/>
    <w:rsid w:val="00B47264"/>
    <w:rsid w:val="00B52C9C"/>
    <w:rsid w:val="00B536EE"/>
    <w:rsid w:val="00B537BF"/>
    <w:rsid w:val="00B566E2"/>
    <w:rsid w:val="00B60249"/>
    <w:rsid w:val="00B607AC"/>
    <w:rsid w:val="00B615B2"/>
    <w:rsid w:val="00B658D5"/>
    <w:rsid w:val="00B67207"/>
    <w:rsid w:val="00B70F87"/>
    <w:rsid w:val="00B716C3"/>
    <w:rsid w:val="00B72EE0"/>
    <w:rsid w:val="00B73043"/>
    <w:rsid w:val="00B74148"/>
    <w:rsid w:val="00B770F6"/>
    <w:rsid w:val="00B7757E"/>
    <w:rsid w:val="00B80298"/>
    <w:rsid w:val="00B80AD9"/>
    <w:rsid w:val="00B84315"/>
    <w:rsid w:val="00B85E42"/>
    <w:rsid w:val="00B87876"/>
    <w:rsid w:val="00B92A15"/>
    <w:rsid w:val="00B95373"/>
    <w:rsid w:val="00B95920"/>
    <w:rsid w:val="00BA0169"/>
    <w:rsid w:val="00BA01C0"/>
    <w:rsid w:val="00BA0FB4"/>
    <w:rsid w:val="00BA3C59"/>
    <w:rsid w:val="00BA6EDE"/>
    <w:rsid w:val="00BB09EA"/>
    <w:rsid w:val="00BB1C0E"/>
    <w:rsid w:val="00BB4D48"/>
    <w:rsid w:val="00BB5F1D"/>
    <w:rsid w:val="00BB5FAC"/>
    <w:rsid w:val="00BB76AA"/>
    <w:rsid w:val="00BB77C7"/>
    <w:rsid w:val="00BC0C2E"/>
    <w:rsid w:val="00BC1C03"/>
    <w:rsid w:val="00BC2A7D"/>
    <w:rsid w:val="00BC3376"/>
    <w:rsid w:val="00BC3C84"/>
    <w:rsid w:val="00BC48D1"/>
    <w:rsid w:val="00BC5EB8"/>
    <w:rsid w:val="00BC70E9"/>
    <w:rsid w:val="00BC76A0"/>
    <w:rsid w:val="00BC7C7F"/>
    <w:rsid w:val="00BC7E41"/>
    <w:rsid w:val="00BD3779"/>
    <w:rsid w:val="00BD4B73"/>
    <w:rsid w:val="00BD52DB"/>
    <w:rsid w:val="00BE1652"/>
    <w:rsid w:val="00BE3AC1"/>
    <w:rsid w:val="00BE3E32"/>
    <w:rsid w:val="00BE792B"/>
    <w:rsid w:val="00BF1116"/>
    <w:rsid w:val="00BF206F"/>
    <w:rsid w:val="00BF2CBE"/>
    <w:rsid w:val="00BF3C3F"/>
    <w:rsid w:val="00BF3E83"/>
    <w:rsid w:val="00C0012E"/>
    <w:rsid w:val="00C0175A"/>
    <w:rsid w:val="00C0183F"/>
    <w:rsid w:val="00C0249F"/>
    <w:rsid w:val="00C024C9"/>
    <w:rsid w:val="00C02FC6"/>
    <w:rsid w:val="00C03EF5"/>
    <w:rsid w:val="00C041D2"/>
    <w:rsid w:val="00C04A55"/>
    <w:rsid w:val="00C04D5E"/>
    <w:rsid w:val="00C04EFE"/>
    <w:rsid w:val="00C1056D"/>
    <w:rsid w:val="00C10928"/>
    <w:rsid w:val="00C120DE"/>
    <w:rsid w:val="00C156F0"/>
    <w:rsid w:val="00C160B6"/>
    <w:rsid w:val="00C16689"/>
    <w:rsid w:val="00C216A0"/>
    <w:rsid w:val="00C2215A"/>
    <w:rsid w:val="00C22DDF"/>
    <w:rsid w:val="00C3080A"/>
    <w:rsid w:val="00C319FD"/>
    <w:rsid w:val="00C32241"/>
    <w:rsid w:val="00C323D3"/>
    <w:rsid w:val="00C338BB"/>
    <w:rsid w:val="00C42428"/>
    <w:rsid w:val="00C461A3"/>
    <w:rsid w:val="00C461D4"/>
    <w:rsid w:val="00C50A29"/>
    <w:rsid w:val="00C50EBF"/>
    <w:rsid w:val="00C52981"/>
    <w:rsid w:val="00C52D37"/>
    <w:rsid w:val="00C54045"/>
    <w:rsid w:val="00C54EC3"/>
    <w:rsid w:val="00C550D5"/>
    <w:rsid w:val="00C56115"/>
    <w:rsid w:val="00C56AFA"/>
    <w:rsid w:val="00C57A74"/>
    <w:rsid w:val="00C61955"/>
    <w:rsid w:val="00C61A1A"/>
    <w:rsid w:val="00C62507"/>
    <w:rsid w:val="00C62EBF"/>
    <w:rsid w:val="00C63384"/>
    <w:rsid w:val="00C6365D"/>
    <w:rsid w:val="00C63CC2"/>
    <w:rsid w:val="00C657B7"/>
    <w:rsid w:val="00C65DC8"/>
    <w:rsid w:val="00C6626E"/>
    <w:rsid w:val="00C67FDE"/>
    <w:rsid w:val="00C70F32"/>
    <w:rsid w:val="00C74788"/>
    <w:rsid w:val="00C75236"/>
    <w:rsid w:val="00C77645"/>
    <w:rsid w:val="00C802CD"/>
    <w:rsid w:val="00C80F2D"/>
    <w:rsid w:val="00C82061"/>
    <w:rsid w:val="00C83BC7"/>
    <w:rsid w:val="00C84CEF"/>
    <w:rsid w:val="00C8502C"/>
    <w:rsid w:val="00C8527B"/>
    <w:rsid w:val="00C85D7B"/>
    <w:rsid w:val="00C86DEB"/>
    <w:rsid w:val="00C90AD3"/>
    <w:rsid w:val="00C91271"/>
    <w:rsid w:val="00C926E3"/>
    <w:rsid w:val="00C92A0E"/>
    <w:rsid w:val="00C93F45"/>
    <w:rsid w:val="00C94D2D"/>
    <w:rsid w:val="00C95A0D"/>
    <w:rsid w:val="00CA36E1"/>
    <w:rsid w:val="00CA4E35"/>
    <w:rsid w:val="00CA5DE9"/>
    <w:rsid w:val="00CA6726"/>
    <w:rsid w:val="00CB30E3"/>
    <w:rsid w:val="00CB4B21"/>
    <w:rsid w:val="00CB51E2"/>
    <w:rsid w:val="00CC001A"/>
    <w:rsid w:val="00CC01F9"/>
    <w:rsid w:val="00CC38BC"/>
    <w:rsid w:val="00CC40ED"/>
    <w:rsid w:val="00CC571C"/>
    <w:rsid w:val="00CC6BA9"/>
    <w:rsid w:val="00CC7B55"/>
    <w:rsid w:val="00CC7DFE"/>
    <w:rsid w:val="00CD1759"/>
    <w:rsid w:val="00CD1848"/>
    <w:rsid w:val="00CD2FF1"/>
    <w:rsid w:val="00CD5482"/>
    <w:rsid w:val="00CD6401"/>
    <w:rsid w:val="00CD735F"/>
    <w:rsid w:val="00CE006F"/>
    <w:rsid w:val="00CE020A"/>
    <w:rsid w:val="00CE223B"/>
    <w:rsid w:val="00CE2B17"/>
    <w:rsid w:val="00CE374D"/>
    <w:rsid w:val="00CE3B93"/>
    <w:rsid w:val="00CE4F25"/>
    <w:rsid w:val="00CE58ED"/>
    <w:rsid w:val="00CE67DA"/>
    <w:rsid w:val="00CE758F"/>
    <w:rsid w:val="00CE7B50"/>
    <w:rsid w:val="00CF1365"/>
    <w:rsid w:val="00CF236B"/>
    <w:rsid w:val="00CF240B"/>
    <w:rsid w:val="00CF336B"/>
    <w:rsid w:val="00CF3B75"/>
    <w:rsid w:val="00CF74D4"/>
    <w:rsid w:val="00CF7B40"/>
    <w:rsid w:val="00CF7FB6"/>
    <w:rsid w:val="00D01755"/>
    <w:rsid w:val="00D02ADC"/>
    <w:rsid w:val="00D03894"/>
    <w:rsid w:val="00D049D9"/>
    <w:rsid w:val="00D05B4B"/>
    <w:rsid w:val="00D063C2"/>
    <w:rsid w:val="00D06733"/>
    <w:rsid w:val="00D0737D"/>
    <w:rsid w:val="00D10BEE"/>
    <w:rsid w:val="00D114FA"/>
    <w:rsid w:val="00D11C9E"/>
    <w:rsid w:val="00D1308C"/>
    <w:rsid w:val="00D14B0C"/>
    <w:rsid w:val="00D16208"/>
    <w:rsid w:val="00D215E4"/>
    <w:rsid w:val="00D219D5"/>
    <w:rsid w:val="00D2263F"/>
    <w:rsid w:val="00D24EE2"/>
    <w:rsid w:val="00D2559B"/>
    <w:rsid w:val="00D3143F"/>
    <w:rsid w:val="00D318E9"/>
    <w:rsid w:val="00D33AAC"/>
    <w:rsid w:val="00D33BA9"/>
    <w:rsid w:val="00D3435C"/>
    <w:rsid w:val="00D360DA"/>
    <w:rsid w:val="00D37786"/>
    <w:rsid w:val="00D40FFB"/>
    <w:rsid w:val="00D50960"/>
    <w:rsid w:val="00D50AA6"/>
    <w:rsid w:val="00D50E9E"/>
    <w:rsid w:val="00D52746"/>
    <w:rsid w:val="00D52AB3"/>
    <w:rsid w:val="00D54318"/>
    <w:rsid w:val="00D606B1"/>
    <w:rsid w:val="00D617C5"/>
    <w:rsid w:val="00D63AED"/>
    <w:rsid w:val="00D64589"/>
    <w:rsid w:val="00D66F58"/>
    <w:rsid w:val="00D709B2"/>
    <w:rsid w:val="00D71381"/>
    <w:rsid w:val="00D7173A"/>
    <w:rsid w:val="00D721EB"/>
    <w:rsid w:val="00D7537C"/>
    <w:rsid w:val="00D75F3C"/>
    <w:rsid w:val="00D77EF4"/>
    <w:rsid w:val="00D80A25"/>
    <w:rsid w:val="00D83412"/>
    <w:rsid w:val="00D854B2"/>
    <w:rsid w:val="00D87CCE"/>
    <w:rsid w:val="00D87DFB"/>
    <w:rsid w:val="00D91325"/>
    <w:rsid w:val="00D947A1"/>
    <w:rsid w:val="00D959E9"/>
    <w:rsid w:val="00D970C3"/>
    <w:rsid w:val="00DA2982"/>
    <w:rsid w:val="00DA39B8"/>
    <w:rsid w:val="00DA4668"/>
    <w:rsid w:val="00DA5840"/>
    <w:rsid w:val="00DA7879"/>
    <w:rsid w:val="00DA7ACB"/>
    <w:rsid w:val="00DB0319"/>
    <w:rsid w:val="00DB2230"/>
    <w:rsid w:val="00DB2A7E"/>
    <w:rsid w:val="00DB470E"/>
    <w:rsid w:val="00DB593B"/>
    <w:rsid w:val="00DC0157"/>
    <w:rsid w:val="00DC260D"/>
    <w:rsid w:val="00DC271C"/>
    <w:rsid w:val="00DC2FC3"/>
    <w:rsid w:val="00DC3C54"/>
    <w:rsid w:val="00DC45E6"/>
    <w:rsid w:val="00DD0C4F"/>
    <w:rsid w:val="00DD33E8"/>
    <w:rsid w:val="00DD4110"/>
    <w:rsid w:val="00DD4D01"/>
    <w:rsid w:val="00DD5095"/>
    <w:rsid w:val="00DE0797"/>
    <w:rsid w:val="00DE1AC8"/>
    <w:rsid w:val="00DE429A"/>
    <w:rsid w:val="00DE42C9"/>
    <w:rsid w:val="00DE5D83"/>
    <w:rsid w:val="00DF1D6D"/>
    <w:rsid w:val="00DF26EA"/>
    <w:rsid w:val="00DF3954"/>
    <w:rsid w:val="00DF3C6D"/>
    <w:rsid w:val="00DF7267"/>
    <w:rsid w:val="00E0051C"/>
    <w:rsid w:val="00E00941"/>
    <w:rsid w:val="00E1186A"/>
    <w:rsid w:val="00E13A85"/>
    <w:rsid w:val="00E1448D"/>
    <w:rsid w:val="00E144EB"/>
    <w:rsid w:val="00E204CE"/>
    <w:rsid w:val="00E20E40"/>
    <w:rsid w:val="00E21A8B"/>
    <w:rsid w:val="00E2647C"/>
    <w:rsid w:val="00E32DE2"/>
    <w:rsid w:val="00E3363C"/>
    <w:rsid w:val="00E360BD"/>
    <w:rsid w:val="00E3684E"/>
    <w:rsid w:val="00E36EC7"/>
    <w:rsid w:val="00E437EF"/>
    <w:rsid w:val="00E44649"/>
    <w:rsid w:val="00E46920"/>
    <w:rsid w:val="00E479EA"/>
    <w:rsid w:val="00E47F01"/>
    <w:rsid w:val="00E528E0"/>
    <w:rsid w:val="00E5716E"/>
    <w:rsid w:val="00E6173F"/>
    <w:rsid w:val="00E646D5"/>
    <w:rsid w:val="00E64B44"/>
    <w:rsid w:val="00E6614B"/>
    <w:rsid w:val="00E665BE"/>
    <w:rsid w:val="00E66885"/>
    <w:rsid w:val="00E66BA1"/>
    <w:rsid w:val="00E66F64"/>
    <w:rsid w:val="00E7014D"/>
    <w:rsid w:val="00E73A25"/>
    <w:rsid w:val="00E752F3"/>
    <w:rsid w:val="00E75428"/>
    <w:rsid w:val="00E7687E"/>
    <w:rsid w:val="00E77CFA"/>
    <w:rsid w:val="00E802E6"/>
    <w:rsid w:val="00E80532"/>
    <w:rsid w:val="00E8091D"/>
    <w:rsid w:val="00E83DED"/>
    <w:rsid w:val="00E85200"/>
    <w:rsid w:val="00E85C87"/>
    <w:rsid w:val="00E87732"/>
    <w:rsid w:val="00E87C1C"/>
    <w:rsid w:val="00E90A28"/>
    <w:rsid w:val="00E914B9"/>
    <w:rsid w:val="00E960D5"/>
    <w:rsid w:val="00E96C54"/>
    <w:rsid w:val="00EA1302"/>
    <w:rsid w:val="00EA51FF"/>
    <w:rsid w:val="00EA75F0"/>
    <w:rsid w:val="00EB2761"/>
    <w:rsid w:val="00EB6B95"/>
    <w:rsid w:val="00EB771E"/>
    <w:rsid w:val="00EB7726"/>
    <w:rsid w:val="00EB7CC6"/>
    <w:rsid w:val="00EC0BEB"/>
    <w:rsid w:val="00EC16EE"/>
    <w:rsid w:val="00EC2219"/>
    <w:rsid w:val="00EC316F"/>
    <w:rsid w:val="00EC35CC"/>
    <w:rsid w:val="00EC3B5A"/>
    <w:rsid w:val="00EC52AB"/>
    <w:rsid w:val="00EC5BF3"/>
    <w:rsid w:val="00EC701B"/>
    <w:rsid w:val="00ED1475"/>
    <w:rsid w:val="00ED359B"/>
    <w:rsid w:val="00ED35F1"/>
    <w:rsid w:val="00ED6A48"/>
    <w:rsid w:val="00ED6A56"/>
    <w:rsid w:val="00ED6D47"/>
    <w:rsid w:val="00EE0843"/>
    <w:rsid w:val="00EE0846"/>
    <w:rsid w:val="00EE1E94"/>
    <w:rsid w:val="00EE3E3C"/>
    <w:rsid w:val="00EF05C3"/>
    <w:rsid w:val="00EF0AF3"/>
    <w:rsid w:val="00EF2E06"/>
    <w:rsid w:val="00EF50CA"/>
    <w:rsid w:val="00F01025"/>
    <w:rsid w:val="00F01674"/>
    <w:rsid w:val="00F017A0"/>
    <w:rsid w:val="00F01A2A"/>
    <w:rsid w:val="00F0338B"/>
    <w:rsid w:val="00F036C1"/>
    <w:rsid w:val="00F03F97"/>
    <w:rsid w:val="00F0465B"/>
    <w:rsid w:val="00F05DA7"/>
    <w:rsid w:val="00F05E62"/>
    <w:rsid w:val="00F061E2"/>
    <w:rsid w:val="00F07DFE"/>
    <w:rsid w:val="00F1277B"/>
    <w:rsid w:val="00F12A98"/>
    <w:rsid w:val="00F1396E"/>
    <w:rsid w:val="00F144CE"/>
    <w:rsid w:val="00F20107"/>
    <w:rsid w:val="00F20D83"/>
    <w:rsid w:val="00F223E0"/>
    <w:rsid w:val="00F22BB2"/>
    <w:rsid w:val="00F237EE"/>
    <w:rsid w:val="00F24C15"/>
    <w:rsid w:val="00F251B2"/>
    <w:rsid w:val="00F251B4"/>
    <w:rsid w:val="00F260F2"/>
    <w:rsid w:val="00F26355"/>
    <w:rsid w:val="00F272EA"/>
    <w:rsid w:val="00F32470"/>
    <w:rsid w:val="00F34B0C"/>
    <w:rsid w:val="00F35120"/>
    <w:rsid w:val="00F35CE6"/>
    <w:rsid w:val="00F35CFB"/>
    <w:rsid w:val="00F406CD"/>
    <w:rsid w:val="00F42218"/>
    <w:rsid w:val="00F46895"/>
    <w:rsid w:val="00F47599"/>
    <w:rsid w:val="00F50461"/>
    <w:rsid w:val="00F52BE1"/>
    <w:rsid w:val="00F53267"/>
    <w:rsid w:val="00F55E37"/>
    <w:rsid w:val="00F573B2"/>
    <w:rsid w:val="00F57777"/>
    <w:rsid w:val="00F61CA2"/>
    <w:rsid w:val="00F62538"/>
    <w:rsid w:val="00F62FE6"/>
    <w:rsid w:val="00F6444F"/>
    <w:rsid w:val="00F652C5"/>
    <w:rsid w:val="00F667E0"/>
    <w:rsid w:val="00F70935"/>
    <w:rsid w:val="00F70FAB"/>
    <w:rsid w:val="00F7274F"/>
    <w:rsid w:val="00F73A76"/>
    <w:rsid w:val="00F73F46"/>
    <w:rsid w:val="00F740E1"/>
    <w:rsid w:val="00F75974"/>
    <w:rsid w:val="00F76A87"/>
    <w:rsid w:val="00F80684"/>
    <w:rsid w:val="00F82782"/>
    <w:rsid w:val="00F8417E"/>
    <w:rsid w:val="00F858AC"/>
    <w:rsid w:val="00F90230"/>
    <w:rsid w:val="00F90F9E"/>
    <w:rsid w:val="00F94CDF"/>
    <w:rsid w:val="00F96F5A"/>
    <w:rsid w:val="00FA35E1"/>
    <w:rsid w:val="00FA3A09"/>
    <w:rsid w:val="00FA3DB5"/>
    <w:rsid w:val="00FA42B6"/>
    <w:rsid w:val="00FA5132"/>
    <w:rsid w:val="00FB287D"/>
    <w:rsid w:val="00FB3138"/>
    <w:rsid w:val="00FB3E05"/>
    <w:rsid w:val="00FB680A"/>
    <w:rsid w:val="00FB6A89"/>
    <w:rsid w:val="00FC09B1"/>
    <w:rsid w:val="00FC1657"/>
    <w:rsid w:val="00FC5305"/>
    <w:rsid w:val="00FC5875"/>
    <w:rsid w:val="00FD2E36"/>
    <w:rsid w:val="00FD2E5C"/>
    <w:rsid w:val="00FD6589"/>
    <w:rsid w:val="00FD6E6F"/>
    <w:rsid w:val="00FE07A9"/>
    <w:rsid w:val="00FE1891"/>
    <w:rsid w:val="00FE4010"/>
    <w:rsid w:val="00FE41FD"/>
    <w:rsid w:val="00FE4DD6"/>
    <w:rsid w:val="00FE5DBB"/>
    <w:rsid w:val="00FE74FE"/>
    <w:rsid w:val="00FE78D3"/>
    <w:rsid w:val="00FE7915"/>
    <w:rsid w:val="00FF02C1"/>
    <w:rsid w:val="00FF049E"/>
    <w:rsid w:val="00FF094B"/>
    <w:rsid w:val="00FF0AB0"/>
    <w:rsid w:val="00FF1BEA"/>
    <w:rsid w:val="00FF242F"/>
    <w:rsid w:val="00FF2F79"/>
    <w:rsid w:val="00FF3DDB"/>
    <w:rsid w:val="00FF5EBF"/>
    <w:rsid w:val="17303411"/>
    <w:rsid w:val="1DD6211A"/>
    <w:rsid w:val="30971D8F"/>
    <w:rsid w:val="37883779"/>
    <w:rsid w:val="3B8B5FBB"/>
    <w:rsid w:val="3EC708C0"/>
    <w:rsid w:val="3EE47E24"/>
    <w:rsid w:val="3F7D1997"/>
    <w:rsid w:val="47A360FF"/>
    <w:rsid w:val="49A608A3"/>
    <w:rsid w:val="4BBD7E05"/>
    <w:rsid w:val="51B91DD3"/>
    <w:rsid w:val="550343AB"/>
    <w:rsid w:val="55CF7479"/>
    <w:rsid w:val="591B04E7"/>
    <w:rsid w:val="7ABA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iPriority="99" w:semiHidden="0" w:name="index 1"/>
    <w:lsdException w:qFormat="1" w:uiPriority="99" w:semiHidden="0" w:name="index 2"/>
    <w:lsdException w:qFormat="1" w:uiPriority="99" w:semiHidden="0" w:name="index 3"/>
    <w:lsdException w:qFormat="1" w:uiPriority="99" w:semiHidden="0" w:name="index 4"/>
    <w:lsdException w:qFormat="1" w:uiPriority="99" w:semiHidden="0" w:name="index 5"/>
    <w:lsdException w:qFormat="1" w:uiPriority="99" w:semiHidden="0" w:name="index 6"/>
    <w:lsdException w:qFormat="1" w:uiPriority="99" w:semiHidden="0" w:name="index 7"/>
    <w:lsdException w:qFormat="1" w:uiPriority="99" w:semiHidden="0" w:name="index 8"/>
    <w:lsdException w:qFormat="1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iPriority="99" w:semiHidden="0" w:name="Normal Indent"/>
    <w:lsdException w:qFormat="1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iPriority="99" w:semiHidden="0" w:name="index heading"/>
    <w:lsdException w:qFormat="1" w:unhideWhenUsed="0" w:uiPriority="35" w:semiHidden="0" w:name="caption"/>
    <w:lsdException w:qFormat="1" w:uiPriority="99" w:semiHidden="0" w:name="table of figures"/>
    <w:lsdException w:qFormat="1" w:uiPriority="99" w:semiHidden="0" w:name="envelope address"/>
    <w:lsdException w:qFormat="1" w:uiPriority="99" w:semiHidden="0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qFormat="1" w:uiPriority="99" w:semiHidden="0" w:name="table of authorities"/>
    <w:lsdException w:qFormat="1" w:uiPriority="99" w:semiHidden="0" w:name="macro"/>
    <w:lsdException w:qFormat="1" w:uiPriority="99" w:semiHidden="0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qFormat="1" w:uiPriority="99" w:semiHidden="0" w:name="List 4"/>
    <w:lsdException w:qFormat="1" w:uiPriority="99" w:semiHidden="0" w:name="List 5"/>
    <w:lsdException w:qFormat="1" w:uiPriority="99" w:semiHidden="0" w:name="List Bullet 2"/>
    <w:lsdException w:qFormat="1" w:uiPriority="99" w:semiHidden="0" w:name="List Bullet 3"/>
    <w:lsdException w:qFormat="1" w:uiPriority="99" w:semiHidden="0" w:name="List Bullet 4"/>
    <w:lsdException w:qFormat="1" w:uiPriority="99" w:semiHidden="0" w:name="List Bullet 5"/>
    <w:lsdException w:qFormat="1" w:uiPriority="99" w:semiHidden="0" w:name="List Number 2"/>
    <w:lsdException w:qFormat="1" w:uiPriority="99" w:semiHidden="0" w:name="List Number 3"/>
    <w:lsdException w:qFormat="1" w:uiPriority="99" w:semiHidden="0" w:name="List Number 4"/>
    <w:lsdException w:qFormat="1" w:uiPriority="99" w:semiHidden="0" w:name="List Number 5"/>
    <w:lsdException w:qFormat="1" w:unhideWhenUsed="0" w:uiPriority="10" w:semiHidden="0" w:name="Title"/>
    <w:lsdException w:qFormat="1" w:uiPriority="99" w:semiHidden="0" w:name="Closing"/>
    <w:lsdException w:qFormat="1" w:uiPriority="99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qFormat="1" w:uiPriority="99" w:semiHidden="0" w:name="List Continue 4"/>
    <w:lsdException w:qFormat="1" w:uiPriority="99" w:semiHidden="0" w:name="List Continue 5"/>
    <w:lsdException w:qFormat="1" w:uiPriority="99" w:semiHidden="0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qFormat="1" w:uiPriority="99" w:semiHidden="0" w:name="Body Text First Indent"/>
    <w:lsdException w:qFormat="1" w:uiPriority="99" w:semiHidden="0" w:name="Body Text First Indent 2"/>
    <w:lsdException w:qFormat="1" w:uiPriority="99" w:semiHidden="0" w:name="Note Heading"/>
    <w:lsdException w:qFormat="1" w:uiPriority="99" w:semiHidden="0" w:name="Body Text 2"/>
    <w:lsdException w:qFormat="1" w:uiPriority="99" w:semiHidden="0" w:name="Body Text 3"/>
    <w:lsdException w:qFormat="1" w:uiPriority="99" w:semiHidden="0" w:name="Body Text Indent 2"/>
    <w:lsdException w:qFormat="1" w:uiPriority="99" w:semiHidden="0" w:name="Body Text Indent 3"/>
    <w:lsdException w:qFormat="1" w:uiPriority="99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semiHidden="0" w:name="Document Map"/>
    <w:lsdException w:qFormat="1" w:unhideWhenUsed="0" w:uiPriority="0" w:semiHidden="0" w:name="Plain Text"/>
    <w:lsdException w:qFormat="1" w:uiPriority="99" w:semiHidden="0" w:name="E-mail Signature"/>
    <w:lsdException w:qFormat="1" w:unhideWhenUsed="0" w:uiPriority="99" w:semiHidden="0" w:name="Normal (Web)"/>
    <w:lsdException w:uiPriority="99" w:name="HTML Acronym"/>
    <w:lsdException w:qFormat="1" w:uiPriority="99" w:semiHidden="0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9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95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96"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7">
    <w:name w:val="heading 5"/>
    <w:basedOn w:val="1"/>
    <w:next w:val="1"/>
    <w:link w:val="97"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98"/>
    <w:qFormat/>
    <w:uiPriority w:val="9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9">
    <w:name w:val="heading 7"/>
    <w:basedOn w:val="1"/>
    <w:next w:val="1"/>
    <w:link w:val="99"/>
    <w:qFormat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1"/>
    <w:link w:val="100"/>
    <w:qFormat/>
    <w:uiPriority w:val="9"/>
    <w:pPr>
      <w:keepNext/>
      <w:keepLines/>
      <w:spacing w:before="240" w:after="64" w:line="320" w:lineRule="auto"/>
      <w:outlineLvl w:val="7"/>
    </w:pPr>
    <w:rPr>
      <w:rFonts w:ascii="Cambria" w:hAnsi="Cambria"/>
      <w:sz w:val="24"/>
      <w:szCs w:val="24"/>
    </w:rPr>
  </w:style>
  <w:style w:type="paragraph" w:styleId="11">
    <w:name w:val="heading 9"/>
    <w:basedOn w:val="1"/>
    <w:next w:val="1"/>
    <w:link w:val="101"/>
    <w:qFormat/>
    <w:uiPriority w:val="9"/>
    <w:pPr>
      <w:keepNext/>
      <w:keepLines/>
      <w:spacing w:before="240" w:after="64" w:line="320" w:lineRule="auto"/>
      <w:outlineLvl w:val="8"/>
    </w:pPr>
    <w:rPr>
      <w:rFonts w:ascii="Cambria" w:hAnsi="Cambria"/>
      <w:szCs w:val="21"/>
    </w:rPr>
  </w:style>
  <w:style w:type="character" w:default="1" w:styleId="90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92"/>
    <w:unhideWhenUsed/>
    <w:qFormat/>
    <w:uiPriority w:val="99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unhideWhenUsed/>
    <w:qFormat/>
    <w:uiPriority w:val="99"/>
    <w:pPr>
      <w:ind w:left="100" w:leftChars="400" w:hanging="200" w:hangingChars="200"/>
      <w:contextualSpacing/>
    </w:pPr>
  </w:style>
  <w:style w:type="paragraph" w:styleId="13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6">
    <w:name w:val="Note Heading"/>
    <w:basedOn w:val="1"/>
    <w:next w:val="1"/>
    <w:link w:val="102"/>
    <w:unhideWhenUsed/>
    <w:qFormat/>
    <w:uiPriority w:val="99"/>
    <w:pPr>
      <w:jc w:val="center"/>
    </w:pPr>
  </w:style>
  <w:style w:type="paragraph" w:styleId="17">
    <w:name w:val="List Bullet 4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unhideWhenUsed/>
    <w:qFormat/>
    <w:uiPriority w:val="99"/>
    <w:pPr>
      <w:ind w:left="1400" w:leftChars="1400"/>
    </w:pPr>
  </w:style>
  <w:style w:type="paragraph" w:styleId="19">
    <w:name w:val="E-mail Signature"/>
    <w:basedOn w:val="1"/>
    <w:link w:val="103"/>
    <w:unhideWhenUsed/>
    <w:qFormat/>
    <w:uiPriority w:val="99"/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Normal Indent"/>
    <w:basedOn w:val="1"/>
    <w:unhideWhenUsed/>
    <w:qFormat/>
    <w:uiPriority w:val="99"/>
    <w:pPr>
      <w:ind w:firstLine="420" w:firstLineChars="200"/>
    </w:pPr>
  </w:style>
  <w:style w:type="paragraph" w:styleId="22">
    <w:name w:val="caption"/>
    <w:basedOn w:val="1"/>
    <w:next w:val="1"/>
    <w:qFormat/>
    <w:uiPriority w:val="35"/>
    <w:rPr>
      <w:rFonts w:ascii="Cambria" w:hAnsi="Cambria" w:eastAsia="黑体"/>
      <w:sz w:val="20"/>
      <w:szCs w:val="20"/>
    </w:rPr>
  </w:style>
  <w:style w:type="paragraph" w:styleId="2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24">
    <w:name w:val="List Bullet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unhideWhenUsed/>
    <w:qFormat/>
    <w:uiPriority w:val="99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Cambria" w:hAnsi="Cambria"/>
      <w:sz w:val="24"/>
      <w:szCs w:val="24"/>
    </w:rPr>
  </w:style>
  <w:style w:type="paragraph" w:styleId="26">
    <w:name w:val="Document Map"/>
    <w:basedOn w:val="1"/>
    <w:link w:val="104"/>
    <w:unhideWhenUsed/>
    <w:qFormat/>
    <w:uiPriority w:val="99"/>
    <w:rPr>
      <w:rFonts w:ascii="宋体"/>
      <w:sz w:val="18"/>
      <w:szCs w:val="18"/>
    </w:rPr>
  </w:style>
  <w:style w:type="paragraph" w:styleId="27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/>
      <w:sz w:val="24"/>
      <w:szCs w:val="24"/>
    </w:rPr>
  </w:style>
  <w:style w:type="paragraph" w:styleId="28">
    <w:name w:val="annotation text"/>
    <w:basedOn w:val="1"/>
    <w:link w:val="105"/>
    <w:qFormat/>
    <w:uiPriority w:val="99"/>
    <w:pPr>
      <w:jc w:val="left"/>
    </w:pPr>
    <w:rPr>
      <w:rFonts w:ascii="Times New Roman" w:hAnsi="Times New Roman"/>
      <w:kern w:val="0"/>
      <w:sz w:val="20"/>
      <w:szCs w:val="24"/>
    </w:rPr>
  </w:style>
  <w:style w:type="paragraph" w:styleId="29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30">
    <w:name w:val="Salutation"/>
    <w:basedOn w:val="1"/>
    <w:next w:val="1"/>
    <w:link w:val="106"/>
    <w:unhideWhenUsed/>
    <w:qFormat/>
    <w:uiPriority w:val="99"/>
  </w:style>
  <w:style w:type="paragraph" w:styleId="31">
    <w:name w:val="Body Text 3"/>
    <w:basedOn w:val="1"/>
    <w:link w:val="107"/>
    <w:unhideWhenUsed/>
    <w:qFormat/>
    <w:uiPriority w:val="99"/>
    <w:pPr>
      <w:spacing w:after="120"/>
    </w:pPr>
    <w:rPr>
      <w:sz w:val="16"/>
      <w:szCs w:val="16"/>
    </w:rPr>
  </w:style>
  <w:style w:type="paragraph" w:styleId="32">
    <w:name w:val="Closing"/>
    <w:basedOn w:val="1"/>
    <w:link w:val="108"/>
    <w:unhideWhenUsed/>
    <w:qFormat/>
    <w:uiPriority w:val="99"/>
    <w:pPr>
      <w:ind w:left="100" w:leftChars="2100"/>
    </w:pPr>
  </w:style>
  <w:style w:type="paragraph" w:styleId="33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9"/>
    <w:qFormat/>
    <w:uiPriority w:val="0"/>
    <w:pPr>
      <w:shd w:val="clear" w:color="auto" w:fill="FFFFFF"/>
      <w:spacing w:line="405" w:lineRule="exact"/>
      <w:jc w:val="distribute"/>
    </w:pPr>
    <w:rPr>
      <w:rFonts w:ascii="宋体" w:hAnsi="Times New Roman"/>
      <w:kern w:val="0"/>
      <w:sz w:val="18"/>
      <w:szCs w:val="18"/>
    </w:rPr>
  </w:style>
  <w:style w:type="paragraph" w:styleId="35">
    <w:name w:val="Body Text Indent"/>
    <w:basedOn w:val="1"/>
    <w:link w:val="110"/>
    <w:unhideWhenUsed/>
    <w:qFormat/>
    <w:uiPriority w:val="99"/>
    <w:pPr>
      <w:spacing w:after="120"/>
      <w:ind w:left="420" w:leftChars="200"/>
    </w:pPr>
  </w:style>
  <w:style w:type="paragraph" w:styleId="36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7">
    <w:name w:val="List 2"/>
    <w:basedOn w:val="1"/>
    <w:unhideWhenUsed/>
    <w:qFormat/>
    <w:uiPriority w:val="99"/>
    <w:pPr>
      <w:ind w:left="100" w:leftChars="200" w:hanging="200" w:hangingChars="200"/>
      <w:contextualSpacing/>
    </w:pPr>
  </w:style>
  <w:style w:type="paragraph" w:styleId="38">
    <w:name w:val="List Continue"/>
    <w:basedOn w:val="1"/>
    <w:unhideWhenUsed/>
    <w:qFormat/>
    <w:uiPriority w:val="99"/>
    <w:pPr>
      <w:spacing w:after="120"/>
      <w:ind w:left="420" w:leftChars="200"/>
      <w:contextualSpacing/>
    </w:pPr>
  </w:style>
  <w:style w:type="paragraph" w:styleId="39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40">
    <w:name w:val="List Bullet 2"/>
    <w:basedOn w:val="1"/>
    <w:unhideWhenUsed/>
    <w:qFormat/>
    <w:uiPriority w:val="99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11"/>
    <w:unhideWhenUsed/>
    <w:qFormat/>
    <w:uiPriority w:val="99"/>
    <w:rPr>
      <w:i/>
      <w:iCs/>
    </w:rPr>
  </w:style>
  <w:style w:type="paragraph" w:styleId="42">
    <w:name w:val="index 4"/>
    <w:basedOn w:val="1"/>
    <w:next w:val="1"/>
    <w:unhideWhenUsed/>
    <w:qFormat/>
    <w:uiPriority w:val="99"/>
    <w:pPr>
      <w:ind w:left="600" w:leftChars="600"/>
    </w:pPr>
  </w:style>
  <w:style w:type="paragraph" w:styleId="4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4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45">
    <w:name w:val="Plain Text"/>
    <w:basedOn w:val="1"/>
    <w:link w:val="112"/>
    <w:qFormat/>
    <w:uiPriority w:val="0"/>
    <w:rPr>
      <w:rFonts w:ascii="宋体" w:hAnsi="Courier New"/>
      <w:kern w:val="0"/>
      <w:sz w:val="20"/>
      <w:szCs w:val="21"/>
    </w:rPr>
  </w:style>
  <w:style w:type="paragraph" w:styleId="46">
    <w:name w:val="List Bullet 5"/>
    <w:basedOn w:val="1"/>
    <w:unhideWhenUsed/>
    <w:qFormat/>
    <w:uiPriority w:val="99"/>
    <w:pPr>
      <w:numPr>
        <w:ilvl w:val="0"/>
        <w:numId w:val="8"/>
      </w:numPr>
      <w:contextualSpacing/>
    </w:pPr>
  </w:style>
  <w:style w:type="paragraph" w:styleId="47">
    <w:name w:val="List Number 4"/>
    <w:basedOn w:val="1"/>
    <w:unhideWhenUsed/>
    <w:qFormat/>
    <w:uiPriority w:val="99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49">
    <w:name w:val="index 3"/>
    <w:basedOn w:val="1"/>
    <w:next w:val="1"/>
    <w:unhideWhenUsed/>
    <w:qFormat/>
    <w:uiPriority w:val="99"/>
    <w:pPr>
      <w:ind w:left="400" w:leftChars="400"/>
    </w:pPr>
  </w:style>
  <w:style w:type="paragraph" w:styleId="50">
    <w:name w:val="Date"/>
    <w:basedOn w:val="1"/>
    <w:next w:val="1"/>
    <w:link w:val="113"/>
    <w:unhideWhenUsed/>
    <w:qFormat/>
    <w:uiPriority w:val="99"/>
    <w:pPr>
      <w:ind w:left="100" w:leftChars="2500"/>
    </w:pPr>
  </w:style>
  <w:style w:type="paragraph" w:styleId="51">
    <w:name w:val="Body Text Indent 2"/>
    <w:basedOn w:val="1"/>
    <w:link w:val="114"/>
    <w:unhideWhenUsed/>
    <w:qFormat/>
    <w:uiPriority w:val="99"/>
    <w:pPr>
      <w:spacing w:after="120" w:line="480" w:lineRule="auto"/>
      <w:ind w:left="420" w:leftChars="200"/>
    </w:pPr>
  </w:style>
  <w:style w:type="paragraph" w:styleId="52">
    <w:name w:val="endnote text"/>
    <w:basedOn w:val="1"/>
    <w:link w:val="115"/>
    <w:unhideWhenUsed/>
    <w:qFormat/>
    <w:uiPriority w:val="99"/>
    <w:pPr>
      <w:snapToGrid w:val="0"/>
      <w:jc w:val="left"/>
    </w:pPr>
  </w:style>
  <w:style w:type="paragraph" w:styleId="53">
    <w:name w:val="List Continue 5"/>
    <w:basedOn w:val="1"/>
    <w:unhideWhenUsed/>
    <w:qFormat/>
    <w:uiPriority w:val="99"/>
    <w:pPr>
      <w:spacing w:after="120"/>
      <w:ind w:left="2100" w:leftChars="1000"/>
      <w:contextualSpacing/>
    </w:pPr>
  </w:style>
  <w:style w:type="paragraph" w:styleId="54">
    <w:name w:val="Balloon Text"/>
    <w:basedOn w:val="1"/>
    <w:link w:val="116"/>
    <w:unhideWhenUsed/>
    <w:qFormat/>
    <w:uiPriority w:val="99"/>
    <w:rPr>
      <w:kern w:val="0"/>
      <w:sz w:val="18"/>
      <w:szCs w:val="18"/>
    </w:rPr>
  </w:style>
  <w:style w:type="paragraph" w:styleId="55">
    <w:name w:val="footer"/>
    <w:basedOn w:val="1"/>
    <w:link w:val="1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6">
    <w:name w:val="envelope return"/>
    <w:basedOn w:val="1"/>
    <w:unhideWhenUsed/>
    <w:qFormat/>
    <w:uiPriority w:val="99"/>
    <w:pPr>
      <w:snapToGrid w:val="0"/>
    </w:pPr>
    <w:rPr>
      <w:rFonts w:ascii="Cambria" w:hAnsi="Cambria"/>
    </w:rPr>
  </w:style>
  <w:style w:type="paragraph" w:styleId="57">
    <w:name w:val="header"/>
    <w:basedOn w:val="1"/>
    <w:link w:val="1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58">
    <w:name w:val="Signature"/>
    <w:basedOn w:val="1"/>
    <w:link w:val="119"/>
    <w:unhideWhenUsed/>
    <w:qFormat/>
    <w:uiPriority w:val="99"/>
    <w:pPr>
      <w:ind w:left="100" w:leftChars="2100"/>
    </w:pPr>
  </w:style>
  <w:style w:type="paragraph" w:styleId="59">
    <w:name w:val="toc 1"/>
    <w:basedOn w:val="1"/>
    <w:next w:val="1"/>
    <w:unhideWhenUsed/>
    <w:qFormat/>
    <w:uiPriority w:val="39"/>
  </w:style>
  <w:style w:type="paragraph" w:styleId="60">
    <w:name w:val="List Continue 4"/>
    <w:basedOn w:val="1"/>
    <w:unhideWhenUsed/>
    <w:qFormat/>
    <w:uiPriority w:val="99"/>
    <w:pPr>
      <w:spacing w:after="120"/>
      <w:ind w:left="1680" w:leftChars="800"/>
      <w:contextualSpacing/>
    </w:pPr>
  </w:style>
  <w:style w:type="paragraph" w:styleId="61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62">
    <w:name w:val="index heading"/>
    <w:basedOn w:val="1"/>
    <w:next w:val="63"/>
    <w:unhideWhenUsed/>
    <w:qFormat/>
    <w:uiPriority w:val="99"/>
    <w:rPr>
      <w:rFonts w:ascii="Cambria" w:hAnsi="Cambria"/>
      <w:b/>
      <w:bCs/>
    </w:rPr>
  </w:style>
  <w:style w:type="paragraph" w:styleId="63">
    <w:name w:val="index 1"/>
    <w:basedOn w:val="1"/>
    <w:next w:val="1"/>
    <w:unhideWhenUsed/>
    <w:qFormat/>
    <w:uiPriority w:val="99"/>
  </w:style>
  <w:style w:type="paragraph" w:styleId="64">
    <w:name w:val="Subtitle"/>
    <w:basedOn w:val="1"/>
    <w:next w:val="1"/>
    <w:link w:val="120"/>
    <w:qFormat/>
    <w:uiPriority w:val="11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65">
    <w:name w:val="List Number 5"/>
    <w:basedOn w:val="1"/>
    <w:unhideWhenUsed/>
    <w:qFormat/>
    <w:uiPriority w:val="99"/>
    <w:pPr>
      <w:numPr>
        <w:ilvl w:val="0"/>
        <w:numId w:val="10"/>
      </w:numPr>
      <w:contextualSpacing/>
    </w:pPr>
  </w:style>
  <w:style w:type="paragraph" w:styleId="66">
    <w:name w:val="List"/>
    <w:basedOn w:val="1"/>
    <w:unhideWhenUsed/>
    <w:qFormat/>
    <w:uiPriority w:val="99"/>
    <w:pPr>
      <w:ind w:left="200" w:hanging="200" w:hangingChars="200"/>
      <w:contextualSpacing/>
    </w:pPr>
  </w:style>
  <w:style w:type="paragraph" w:styleId="67">
    <w:name w:val="footnote text"/>
    <w:basedOn w:val="1"/>
    <w:link w:val="121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68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69">
    <w:name w:val="List 5"/>
    <w:basedOn w:val="1"/>
    <w:unhideWhenUsed/>
    <w:qFormat/>
    <w:uiPriority w:val="99"/>
    <w:pPr>
      <w:ind w:left="100" w:leftChars="800" w:hanging="200" w:hangingChars="200"/>
      <w:contextualSpacing/>
    </w:pPr>
  </w:style>
  <w:style w:type="paragraph" w:styleId="70">
    <w:name w:val="Body Text Indent 3"/>
    <w:basedOn w:val="1"/>
    <w:link w:val="122"/>
    <w:unhideWhenUsed/>
    <w:qFormat/>
    <w:uiPriority w:val="99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unhideWhenUsed/>
    <w:qFormat/>
    <w:uiPriority w:val="99"/>
    <w:pPr>
      <w:ind w:left="1200" w:leftChars="1200"/>
    </w:pPr>
  </w:style>
  <w:style w:type="paragraph" w:styleId="7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73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74">
    <w:name w:val="toc 2"/>
    <w:basedOn w:val="1"/>
    <w:next w:val="1"/>
    <w:unhideWhenUsed/>
    <w:qFormat/>
    <w:uiPriority w:val="39"/>
    <w:pPr>
      <w:ind w:left="420" w:leftChars="200"/>
    </w:pPr>
  </w:style>
  <w:style w:type="paragraph" w:styleId="75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76">
    <w:name w:val="Body Text 2"/>
    <w:basedOn w:val="1"/>
    <w:link w:val="123"/>
    <w:unhideWhenUsed/>
    <w:qFormat/>
    <w:uiPriority w:val="99"/>
    <w:pPr>
      <w:spacing w:after="120" w:line="480" w:lineRule="auto"/>
    </w:pPr>
  </w:style>
  <w:style w:type="paragraph" w:styleId="77">
    <w:name w:val="List 4"/>
    <w:basedOn w:val="1"/>
    <w:unhideWhenUsed/>
    <w:qFormat/>
    <w:uiPriority w:val="99"/>
    <w:pPr>
      <w:ind w:left="100" w:leftChars="600" w:hanging="200" w:hangingChars="200"/>
      <w:contextualSpacing/>
    </w:pPr>
  </w:style>
  <w:style w:type="paragraph" w:styleId="78">
    <w:name w:val="List Continue 2"/>
    <w:basedOn w:val="1"/>
    <w:unhideWhenUsed/>
    <w:qFormat/>
    <w:uiPriority w:val="99"/>
    <w:pPr>
      <w:spacing w:after="120"/>
      <w:ind w:left="840" w:leftChars="400"/>
      <w:contextualSpacing/>
    </w:pPr>
  </w:style>
  <w:style w:type="paragraph" w:styleId="79">
    <w:name w:val="Message Header"/>
    <w:basedOn w:val="1"/>
    <w:link w:val="124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/>
      <w:sz w:val="24"/>
      <w:szCs w:val="24"/>
    </w:rPr>
  </w:style>
  <w:style w:type="paragraph" w:styleId="80">
    <w:name w:val="HTML Preformatted"/>
    <w:basedOn w:val="1"/>
    <w:link w:val="125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link w:val="126"/>
    <w:qFormat/>
    <w:uiPriority w:val="99"/>
    <w:pPr>
      <w:widowControl/>
      <w:spacing w:before="30" w:after="30" w:line="300" w:lineRule="auto"/>
      <w:jc w:val="left"/>
    </w:pPr>
    <w:rPr>
      <w:rFonts w:ascii="宋体" w:hAnsi="宋体"/>
      <w:kern w:val="0"/>
      <w:sz w:val="24"/>
      <w:szCs w:val="24"/>
    </w:rPr>
  </w:style>
  <w:style w:type="paragraph" w:styleId="82">
    <w:name w:val="List Continue 3"/>
    <w:basedOn w:val="1"/>
    <w:unhideWhenUsed/>
    <w:qFormat/>
    <w:uiPriority w:val="99"/>
    <w:pPr>
      <w:spacing w:after="120"/>
      <w:ind w:left="1260" w:leftChars="600"/>
      <w:contextualSpacing/>
    </w:pPr>
  </w:style>
  <w:style w:type="paragraph" w:styleId="83">
    <w:name w:val="index 2"/>
    <w:basedOn w:val="1"/>
    <w:next w:val="1"/>
    <w:unhideWhenUsed/>
    <w:qFormat/>
    <w:uiPriority w:val="99"/>
    <w:pPr>
      <w:ind w:left="200" w:leftChars="200"/>
    </w:pPr>
  </w:style>
  <w:style w:type="paragraph" w:styleId="84">
    <w:name w:val="Title"/>
    <w:basedOn w:val="1"/>
    <w:next w:val="1"/>
    <w:link w:val="127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85">
    <w:name w:val="annotation subject"/>
    <w:basedOn w:val="28"/>
    <w:next w:val="28"/>
    <w:link w:val="128"/>
    <w:unhideWhenUsed/>
    <w:qFormat/>
    <w:uiPriority w:val="99"/>
    <w:rPr>
      <w:b/>
      <w:bCs/>
      <w:kern w:val="2"/>
      <w:sz w:val="21"/>
      <w:szCs w:val="22"/>
    </w:rPr>
  </w:style>
  <w:style w:type="paragraph" w:styleId="86">
    <w:name w:val="Body Text First Indent"/>
    <w:basedOn w:val="34"/>
    <w:link w:val="129"/>
    <w:unhideWhenUsed/>
    <w:qFormat/>
    <w:uiPriority w:val="99"/>
    <w:pPr>
      <w:shd w:val="clear" w:color="auto" w:fill="auto"/>
      <w:spacing w:after="120" w:line="240" w:lineRule="auto"/>
      <w:ind w:firstLine="420" w:firstLineChars="100"/>
      <w:jc w:val="both"/>
    </w:pPr>
    <w:rPr>
      <w:rFonts w:ascii="Calibri" w:hAnsi="Calibri"/>
      <w:kern w:val="2"/>
      <w:sz w:val="21"/>
      <w:szCs w:val="22"/>
    </w:rPr>
  </w:style>
  <w:style w:type="paragraph" w:styleId="87">
    <w:name w:val="Body Text First Indent 2"/>
    <w:basedOn w:val="35"/>
    <w:link w:val="130"/>
    <w:unhideWhenUsed/>
    <w:qFormat/>
    <w:uiPriority w:val="99"/>
    <w:pPr>
      <w:ind w:firstLine="420" w:firstLineChars="200"/>
    </w:pPr>
  </w:style>
  <w:style w:type="table" w:styleId="89">
    <w:name w:val="Table Grid"/>
    <w:basedOn w:val="88"/>
    <w:qFormat/>
    <w:uiPriority w:val="59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1">
    <w:name w:val="annotation reference"/>
    <w:qFormat/>
    <w:uiPriority w:val="99"/>
    <w:rPr>
      <w:sz w:val="21"/>
      <w:szCs w:val="21"/>
    </w:rPr>
  </w:style>
  <w:style w:type="character" w:customStyle="1" w:styleId="92">
    <w:name w:val="宏文本 字符"/>
    <w:link w:val="2"/>
    <w:semiHidden/>
    <w:qFormat/>
    <w:uiPriority w:val="99"/>
    <w:rPr>
      <w:rFonts w:ascii="Courier New" w:hAnsi="Courier New" w:cs="Courier New"/>
      <w:kern w:val="2"/>
      <w:sz w:val="24"/>
      <w:szCs w:val="24"/>
    </w:rPr>
  </w:style>
  <w:style w:type="character" w:customStyle="1" w:styleId="93">
    <w:name w:val="标题 1 字符"/>
    <w:link w:val="3"/>
    <w:qFormat/>
    <w:uiPriority w:val="9"/>
    <w:rPr>
      <w:b/>
      <w:bCs/>
      <w:kern w:val="44"/>
      <w:sz w:val="44"/>
      <w:szCs w:val="44"/>
    </w:rPr>
  </w:style>
  <w:style w:type="character" w:customStyle="1" w:styleId="94">
    <w:name w:val="标题 2 字符"/>
    <w:link w:val="4"/>
    <w:semiHidden/>
    <w:qFormat/>
    <w:uiPriority w:val="9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5">
    <w:name w:val="标题 3 字符"/>
    <w:link w:val="5"/>
    <w:semiHidden/>
    <w:qFormat/>
    <w:uiPriority w:val="9"/>
    <w:rPr>
      <w:b/>
      <w:bCs/>
      <w:kern w:val="2"/>
      <w:sz w:val="32"/>
      <w:szCs w:val="32"/>
    </w:rPr>
  </w:style>
  <w:style w:type="character" w:customStyle="1" w:styleId="96">
    <w:name w:val="标题 4 字符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97">
    <w:name w:val="标题 5 字符"/>
    <w:link w:val="7"/>
    <w:semiHidden/>
    <w:qFormat/>
    <w:uiPriority w:val="9"/>
    <w:rPr>
      <w:b/>
      <w:bCs/>
      <w:kern w:val="2"/>
      <w:sz w:val="28"/>
      <w:szCs w:val="28"/>
    </w:rPr>
  </w:style>
  <w:style w:type="character" w:customStyle="1" w:styleId="98">
    <w:name w:val="标题 6 字符"/>
    <w:link w:val="8"/>
    <w:semiHidden/>
    <w:qFormat/>
    <w:uiPriority w:val="9"/>
    <w:rPr>
      <w:rFonts w:ascii="Cambria" w:hAnsi="Cambria" w:eastAsia="宋体" w:cs="Times New Roman"/>
      <w:b/>
      <w:bCs/>
      <w:kern w:val="2"/>
      <w:sz w:val="24"/>
      <w:szCs w:val="24"/>
    </w:rPr>
  </w:style>
  <w:style w:type="character" w:customStyle="1" w:styleId="99">
    <w:name w:val="标题 7 字符"/>
    <w:link w:val="9"/>
    <w:semiHidden/>
    <w:qFormat/>
    <w:uiPriority w:val="9"/>
    <w:rPr>
      <w:b/>
      <w:bCs/>
      <w:kern w:val="2"/>
      <w:sz w:val="24"/>
      <w:szCs w:val="24"/>
    </w:rPr>
  </w:style>
  <w:style w:type="character" w:customStyle="1" w:styleId="100">
    <w:name w:val="标题 8 字符"/>
    <w:link w:val="10"/>
    <w:semiHidden/>
    <w:qFormat/>
    <w:uiPriority w:val="9"/>
    <w:rPr>
      <w:rFonts w:ascii="Cambria" w:hAnsi="Cambria" w:eastAsia="宋体" w:cs="Times New Roman"/>
      <w:kern w:val="2"/>
      <w:sz w:val="24"/>
      <w:szCs w:val="24"/>
    </w:rPr>
  </w:style>
  <w:style w:type="character" w:customStyle="1" w:styleId="101">
    <w:name w:val="标题 9 字符"/>
    <w:link w:val="11"/>
    <w:semiHidden/>
    <w:qFormat/>
    <w:uiPriority w:val="9"/>
    <w:rPr>
      <w:rFonts w:ascii="Cambria" w:hAnsi="Cambria" w:eastAsia="宋体" w:cs="Times New Roman"/>
      <w:kern w:val="2"/>
      <w:sz w:val="21"/>
      <w:szCs w:val="21"/>
    </w:rPr>
  </w:style>
  <w:style w:type="character" w:customStyle="1" w:styleId="102">
    <w:name w:val="注释标题 字符"/>
    <w:link w:val="16"/>
    <w:semiHidden/>
    <w:qFormat/>
    <w:uiPriority w:val="99"/>
    <w:rPr>
      <w:kern w:val="2"/>
      <w:sz w:val="21"/>
      <w:szCs w:val="22"/>
    </w:rPr>
  </w:style>
  <w:style w:type="character" w:customStyle="1" w:styleId="103">
    <w:name w:val="电子邮件签名 字符"/>
    <w:link w:val="19"/>
    <w:semiHidden/>
    <w:qFormat/>
    <w:uiPriority w:val="99"/>
    <w:rPr>
      <w:kern w:val="2"/>
      <w:sz w:val="21"/>
      <w:szCs w:val="22"/>
    </w:rPr>
  </w:style>
  <w:style w:type="character" w:customStyle="1" w:styleId="104">
    <w:name w:val="文档结构图 字符"/>
    <w:link w:val="26"/>
    <w:semiHidden/>
    <w:qFormat/>
    <w:uiPriority w:val="99"/>
    <w:rPr>
      <w:rFonts w:ascii="宋体"/>
      <w:kern w:val="2"/>
      <w:sz w:val="18"/>
      <w:szCs w:val="18"/>
    </w:rPr>
  </w:style>
  <w:style w:type="character" w:customStyle="1" w:styleId="105">
    <w:name w:val="批注文字 字符"/>
    <w:link w:val="28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06">
    <w:name w:val="称呼 字符"/>
    <w:link w:val="30"/>
    <w:semiHidden/>
    <w:qFormat/>
    <w:uiPriority w:val="99"/>
    <w:rPr>
      <w:kern w:val="2"/>
      <w:sz w:val="21"/>
      <w:szCs w:val="22"/>
    </w:rPr>
  </w:style>
  <w:style w:type="character" w:customStyle="1" w:styleId="107">
    <w:name w:val="正文文本 3 字符"/>
    <w:link w:val="31"/>
    <w:semiHidden/>
    <w:qFormat/>
    <w:uiPriority w:val="99"/>
    <w:rPr>
      <w:kern w:val="2"/>
      <w:sz w:val="16"/>
      <w:szCs w:val="16"/>
    </w:rPr>
  </w:style>
  <w:style w:type="character" w:customStyle="1" w:styleId="108">
    <w:name w:val="结束语 字符"/>
    <w:link w:val="32"/>
    <w:semiHidden/>
    <w:qFormat/>
    <w:uiPriority w:val="99"/>
    <w:rPr>
      <w:kern w:val="2"/>
      <w:sz w:val="21"/>
      <w:szCs w:val="22"/>
    </w:rPr>
  </w:style>
  <w:style w:type="character" w:customStyle="1" w:styleId="109">
    <w:name w:val="正文文本 字符"/>
    <w:link w:val="34"/>
    <w:qFormat/>
    <w:uiPriority w:val="0"/>
    <w:rPr>
      <w:rFonts w:ascii="宋体" w:hAnsi="Times New Roman"/>
      <w:sz w:val="18"/>
      <w:szCs w:val="18"/>
      <w:shd w:val="clear" w:color="auto" w:fill="FFFFFF"/>
    </w:rPr>
  </w:style>
  <w:style w:type="character" w:customStyle="1" w:styleId="110">
    <w:name w:val="正文文本缩进 字符"/>
    <w:link w:val="35"/>
    <w:semiHidden/>
    <w:qFormat/>
    <w:uiPriority w:val="99"/>
    <w:rPr>
      <w:kern w:val="2"/>
      <w:sz w:val="21"/>
      <w:szCs w:val="22"/>
    </w:rPr>
  </w:style>
  <w:style w:type="character" w:customStyle="1" w:styleId="111">
    <w:name w:val="HTML 地址 字符"/>
    <w:link w:val="41"/>
    <w:semiHidden/>
    <w:qFormat/>
    <w:uiPriority w:val="99"/>
    <w:rPr>
      <w:i/>
      <w:iCs/>
      <w:kern w:val="2"/>
      <w:sz w:val="21"/>
      <w:szCs w:val="22"/>
    </w:rPr>
  </w:style>
  <w:style w:type="character" w:customStyle="1" w:styleId="112">
    <w:name w:val="纯文本 字符"/>
    <w:link w:val="45"/>
    <w:qFormat/>
    <w:uiPriority w:val="0"/>
    <w:rPr>
      <w:rFonts w:ascii="宋体" w:hAnsi="Courier New" w:eastAsia="宋体" w:cs="Courier New"/>
      <w:szCs w:val="21"/>
    </w:rPr>
  </w:style>
  <w:style w:type="character" w:customStyle="1" w:styleId="113">
    <w:name w:val="日期 字符"/>
    <w:link w:val="50"/>
    <w:semiHidden/>
    <w:qFormat/>
    <w:uiPriority w:val="99"/>
    <w:rPr>
      <w:kern w:val="2"/>
      <w:sz w:val="21"/>
      <w:szCs w:val="22"/>
    </w:rPr>
  </w:style>
  <w:style w:type="character" w:customStyle="1" w:styleId="114">
    <w:name w:val="正文文本缩进 2 字符"/>
    <w:link w:val="51"/>
    <w:semiHidden/>
    <w:qFormat/>
    <w:uiPriority w:val="99"/>
    <w:rPr>
      <w:kern w:val="2"/>
      <w:sz w:val="21"/>
      <w:szCs w:val="22"/>
    </w:rPr>
  </w:style>
  <w:style w:type="character" w:customStyle="1" w:styleId="115">
    <w:name w:val="尾注文本 字符"/>
    <w:link w:val="52"/>
    <w:semiHidden/>
    <w:qFormat/>
    <w:uiPriority w:val="99"/>
    <w:rPr>
      <w:kern w:val="2"/>
      <w:sz w:val="21"/>
      <w:szCs w:val="22"/>
    </w:rPr>
  </w:style>
  <w:style w:type="character" w:customStyle="1" w:styleId="116">
    <w:name w:val="批注框文本 字符"/>
    <w:link w:val="54"/>
    <w:semiHidden/>
    <w:qFormat/>
    <w:uiPriority w:val="99"/>
    <w:rPr>
      <w:sz w:val="18"/>
      <w:szCs w:val="18"/>
    </w:rPr>
  </w:style>
  <w:style w:type="character" w:customStyle="1" w:styleId="117">
    <w:name w:val="页脚 字符"/>
    <w:link w:val="55"/>
    <w:qFormat/>
    <w:uiPriority w:val="99"/>
    <w:rPr>
      <w:sz w:val="18"/>
      <w:szCs w:val="18"/>
    </w:rPr>
  </w:style>
  <w:style w:type="character" w:customStyle="1" w:styleId="118">
    <w:name w:val="页眉 字符"/>
    <w:link w:val="57"/>
    <w:qFormat/>
    <w:uiPriority w:val="99"/>
    <w:rPr>
      <w:sz w:val="18"/>
      <w:szCs w:val="18"/>
    </w:rPr>
  </w:style>
  <w:style w:type="character" w:customStyle="1" w:styleId="119">
    <w:name w:val="签名 字符"/>
    <w:link w:val="58"/>
    <w:semiHidden/>
    <w:qFormat/>
    <w:uiPriority w:val="99"/>
    <w:rPr>
      <w:kern w:val="2"/>
      <w:sz w:val="21"/>
      <w:szCs w:val="22"/>
    </w:rPr>
  </w:style>
  <w:style w:type="character" w:customStyle="1" w:styleId="120">
    <w:name w:val="副标题 字符"/>
    <w:link w:val="64"/>
    <w:qFormat/>
    <w:uiPriority w:val="11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21">
    <w:name w:val="脚注文本 字符"/>
    <w:link w:val="67"/>
    <w:semiHidden/>
    <w:qFormat/>
    <w:uiPriority w:val="99"/>
    <w:rPr>
      <w:kern w:val="2"/>
      <w:sz w:val="18"/>
      <w:szCs w:val="18"/>
    </w:rPr>
  </w:style>
  <w:style w:type="character" w:customStyle="1" w:styleId="122">
    <w:name w:val="正文文本缩进 3 字符"/>
    <w:link w:val="70"/>
    <w:semiHidden/>
    <w:qFormat/>
    <w:uiPriority w:val="99"/>
    <w:rPr>
      <w:kern w:val="2"/>
      <w:sz w:val="16"/>
      <w:szCs w:val="16"/>
    </w:rPr>
  </w:style>
  <w:style w:type="character" w:customStyle="1" w:styleId="123">
    <w:name w:val="正文文本 2 字符"/>
    <w:link w:val="76"/>
    <w:semiHidden/>
    <w:qFormat/>
    <w:uiPriority w:val="99"/>
    <w:rPr>
      <w:kern w:val="2"/>
      <w:sz w:val="21"/>
      <w:szCs w:val="22"/>
    </w:rPr>
  </w:style>
  <w:style w:type="character" w:customStyle="1" w:styleId="124">
    <w:name w:val="信息标题 字符"/>
    <w:link w:val="79"/>
    <w:semiHidden/>
    <w:qFormat/>
    <w:uiPriority w:val="99"/>
    <w:rPr>
      <w:rFonts w:ascii="Cambria" w:hAnsi="Cambria" w:eastAsia="宋体" w:cs="Times New Roman"/>
      <w:kern w:val="2"/>
      <w:sz w:val="24"/>
      <w:szCs w:val="24"/>
      <w:shd w:val="pct20" w:color="auto" w:fill="auto"/>
    </w:rPr>
  </w:style>
  <w:style w:type="character" w:customStyle="1" w:styleId="125">
    <w:name w:val="HTML 预设格式 字符"/>
    <w:link w:val="80"/>
    <w:semiHidden/>
    <w:qFormat/>
    <w:uiPriority w:val="99"/>
    <w:rPr>
      <w:rFonts w:ascii="Courier New" w:hAnsi="Courier New" w:cs="Courier New"/>
      <w:kern w:val="2"/>
    </w:rPr>
  </w:style>
  <w:style w:type="character" w:customStyle="1" w:styleId="126">
    <w:name w:val="普通(网站) 字符"/>
    <w:link w:val="81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27">
    <w:name w:val="标题 字符"/>
    <w:link w:val="84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28">
    <w:name w:val="批注主题 字符"/>
    <w:link w:val="85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2"/>
    </w:rPr>
  </w:style>
  <w:style w:type="character" w:customStyle="1" w:styleId="129">
    <w:name w:val="正文文本首行缩进 字符"/>
    <w:link w:val="86"/>
    <w:semiHidden/>
    <w:qFormat/>
    <w:uiPriority w:val="99"/>
    <w:rPr>
      <w:rFonts w:ascii="宋体" w:hAnsi="Times New Roman"/>
      <w:kern w:val="2"/>
      <w:sz w:val="21"/>
      <w:szCs w:val="22"/>
      <w:shd w:val="clear" w:color="auto" w:fill="FFFFFF"/>
    </w:rPr>
  </w:style>
  <w:style w:type="character" w:customStyle="1" w:styleId="130">
    <w:name w:val="正文文本首行缩进 2 字符"/>
    <w:link w:val="87"/>
    <w:semiHidden/>
    <w:qFormat/>
    <w:uiPriority w:val="99"/>
  </w:style>
  <w:style w:type="character" w:customStyle="1" w:styleId="131">
    <w:name w:val="pl*tixk"/>
    <w:qFormat/>
    <w:uiPriority w:val="0"/>
  </w:style>
  <w:style w:type="paragraph" w:customStyle="1" w:styleId="132">
    <w:name w:val="列出段落1"/>
    <w:basedOn w:val="1"/>
    <w:qFormat/>
    <w:uiPriority w:val="0"/>
    <w:pPr>
      <w:ind w:firstLine="420" w:firstLineChars="200"/>
    </w:pPr>
    <w:rPr>
      <w:szCs w:val="21"/>
    </w:rPr>
  </w:style>
  <w:style w:type="paragraph" w:customStyle="1" w:styleId="133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34">
    <w:name w:val="List Paragraph"/>
    <w:basedOn w:val="1"/>
    <w:qFormat/>
    <w:uiPriority w:val="34"/>
    <w:pPr>
      <w:ind w:firstLine="420" w:firstLineChars="200"/>
    </w:pPr>
  </w:style>
  <w:style w:type="paragraph" w:customStyle="1" w:styleId="135">
    <w:name w:val="DefaultParagraph"/>
    <w:link w:val="136"/>
    <w:qFormat/>
    <w:uiPriority w:val="0"/>
    <w:rPr>
      <w:rFonts w:ascii="Times New Roman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6">
    <w:name w:val="DefaultParagraph Char Char"/>
    <w:link w:val="135"/>
    <w:qFormat/>
    <w:uiPriority w:val="0"/>
    <w:rPr>
      <w:rFonts w:ascii="Times New Roman"/>
      <w:kern w:val="2"/>
      <w:sz w:val="21"/>
      <w:szCs w:val="22"/>
    </w:rPr>
  </w:style>
  <w:style w:type="character" w:customStyle="1" w:styleId="137">
    <w:name w:val="tn+ude"/>
    <w:qFormat/>
    <w:uiPriority w:val="0"/>
  </w:style>
  <w:style w:type="paragraph" w:customStyle="1" w:styleId="138">
    <w:name w:val="纯文本_0"/>
    <w:basedOn w:val="1"/>
    <w:link w:val="139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139">
    <w:name w:val="标题1 Char1"/>
    <w:link w:val="138"/>
    <w:qFormat/>
    <w:locked/>
    <w:uiPriority w:val="0"/>
    <w:rPr>
      <w:rFonts w:ascii="宋体" w:hAnsi="Courier New" w:eastAsia="宋体" w:cs="Courier New"/>
      <w:szCs w:val="21"/>
    </w:rPr>
  </w:style>
  <w:style w:type="paragraph" w:customStyle="1" w:styleId="140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41">
    <w:name w:val="普通(网站)_0"/>
    <w:basedOn w:val="133"/>
    <w:link w:val="142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142">
    <w:name w:val="普通(网站)_0 Char"/>
    <w:link w:val="141"/>
    <w:qFormat/>
    <w:locked/>
    <w:uiPriority w:val="0"/>
    <w:rPr>
      <w:rFonts w:ascii="宋体" w:hAnsi="宋体"/>
      <w:sz w:val="24"/>
      <w:szCs w:val="24"/>
    </w:rPr>
  </w:style>
  <w:style w:type="character" w:customStyle="1" w:styleId="143">
    <w:name w:val="正文_0 Char"/>
    <w:link w:val="144"/>
    <w:qFormat/>
    <w:uiPriority w:val="0"/>
    <w:rPr>
      <w:kern w:val="2"/>
      <w:sz w:val="21"/>
      <w:szCs w:val="22"/>
    </w:rPr>
  </w:style>
  <w:style w:type="paragraph" w:customStyle="1" w:styleId="144">
    <w:name w:val="正文_0_0"/>
    <w:link w:val="14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45">
    <w:name w:val="jye_math_selector"/>
    <w:qFormat/>
    <w:uiPriority w:val="0"/>
    <w:rPr>
      <w:rFonts w:hint="default" w:ascii="Times New Roman" w:hAnsi="Times New Roman" w:cs="Times New Roman"/>
    </w:rPr>
  </w:style>
  <w:style w:type="character" w:customStyle="1" w:styleId="146">
    <w:name w:val="apple-converted-space"/>
    <w:qFormat/>
    <w:uiPriority w:val="0"/>
  </w:style>
  <w:style w:type="paragraph" w:customStyle="1" w:styleId="147">
    <w:name w:val="TOC 标题1"/>
    <w:basedOn w:val="3"/>
    <w:next w:val="1"/>
    <w:qFormat/>
    <w:uiPriority w:val="39"/>
    <w:pPr>
      <w:outlineLvl w:val="9"/>
    </w:pPr>
  </w:style>
  <w:style w:type="paragraph" w:styleId="148">
    <w:name w:val="Intense Quote"/>
    <w:basedOn w:val="1"/>
    <w:next w:val="1"/>
    <w:link w:val="149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49">
    <w:name w:val="明显引用 字符"/>
    <w:link w:val="148"/>
    <w:qFormat/>
    <w:uiPriority w:val="30"/>
    <w:rPr>
      <w:b/>
      <w:bCs/>
      <w:i/>
      <w:iCs/>
      <w:color w:val="4F81BD"/>
      <w:kern w:val="2"/>
      <w:sz w:val="21"/>
      <w:szCs w:val="22"/>
    </w:rPr>
  </w:style>
  <w:style w:type="paragraph" w:customStyle="1" w:styleId="150">
    <w:name w:val="书目1"/>
    <w:basedOn w:val="1"/>
    <w:next w:val="1"/>
    <w:unhideWhenUsed/>
    <w:qFormat/>
    <w:uiPriority w:val="37"/>
  </w:style>
  <w:style w:type="paragraph" w:styleId="15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52">
    <w:name w:val="Quote"/>
    <w:basedOn w:val="1"/>
    <w:next w:val="1"/>
    <w:link w:val="153"/>
    <w:qFormat/>
    <w:uiPriority w:val="29"/>
    <w:rPr>
      <w:i/>
      <w:iCs/>
      <w:color w:val="000000"/>
    </w:rPr>
  </w:style>
  <w:style w:type="character" w:customStyle="1" w:styleId="153">
    <w:name w:val="引用 字符"/>
    <w:link w:val="152"/>
    <w:qFormat/>
    <w:uiPriority w:val="29"/>
    <w:rPr>
      <w:i/>
      <w:iCs/>
      <w:color w:val="000000"/>
      <w:kern w:val="2"/>
      <w:sz w:val="21"/>
      <w:szCs w:val="22"/>
    </w:rPr>
  </w:style>
  <w:style w:type="character" w:styleId="154">
    <w:name w:val="Placeholder Text"/>
    <w:semiHidden/>
    <w:qFormat/>
    <w:uiPriority w:val="99"/>
    <w:rPr>
      <w:color w:val="808080"/>
    </w:rPr>
  </w:style>
  <w:style w:type="paragraph" w:customStyle="1" w:styleId="155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156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57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4.png"/><Relationship Id="rId94" Type="http://schemas.openxmlformats.org/officeDocument/2006/relationships/image" Target="media/image43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1.wmf"/><Relationship Id="rId9" Type="http://schemas.openxmlformats.org/officeDocument/2006/relationships/image" Target="media/image2.png"/><Relationship Id="rId89" Type="http://schemas.openxmlformats.org/officeDocument/2006/relationships/oleObject" Target="embeddings/oleObject42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1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7.bin"/><Relationship Id="rId8" Type="http://schemas.openxmlformats.org/officeDocument/2006/relationships/image" Target="media/image1.png"/><Relationship Id="rId79" Type="http://schemas.openxmlformats.org/officeDocument/2006/relationships/image" Target="media/image36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2.bin"/><Relationship Id="rId7" Type="http://schemas.openxmlformats.org/officeDocument/2006/relationships/theme" Target="theme/theme1.xml"/><Relationship Id="rId69" Type="http://schemas.openxmlformats.org/officeDocument/2006/relationships/image" Target="media/image31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0.wmf"/><Relationship Id="rId66" Type="http://schemas.openxmlformats.org/officeDocument/2006/relationships/oleObject" Target="embeddings/oleObject30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9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8.bin"/><Relationship Id="rId61" Type="http://schemas.openxmlformats.org/officeDocument/2006/relationships/oleObject" Target="embeddings/oleObject27.bin"/><Relationship Id="rId60" Type="http://schemas.openxmlformats.org/officeDocument/2006/relationships/image" Target="media/image27.wmf"/><Relationship Id="rId6" Type="http://schemas.openxmlformats.org/officeDocument/2006/relationships/footer" Target="footer2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2.wmf"/><Relationship Id="rId5" Type="http://schemas.openxmlformats.org/officeDocument/2006/relationships/footer" Target="footer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1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3.bin"/><Relationship Id="rId32" Type="http://schemas.openxmlformats.org/officeDocument/2006/relationships/oleObject" Target="embeddings/oleObject12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1.wmf"/><Relationship Id="rId26" Type="http://schemas.openxmlformats.org/officeDocument/2006/relationships/oleObject" Target="embeddings/oleObject9.bin"/><Relationship Id="rId25" Type="http://schemas.openxmlformats.org/officeDocument/2006/relationships/image" Target="media/image10.wmf"/><Relationship Id="rId249" Type="http://schemas.openxmlformats.org/officeDocument/2006/relationships/fontTable" Target="fontTable.xml"/><Relationship Id="rId248" Type="http://schemas.openxmlformats.org/officeDocument/2006/relationships/numbering" Target="numbering.xml"/><Relationship Id="rId247" Type="http://schemas.openxmlformats.org/officeDocument/2006/relationships/oleObject" Target="embeddings/oleObject131.bin"/><Relationship Id="rId246" Type="http://schemas.openxmlformats.org/officeDocument/2006/relationships/oleObject" Target="embeddings/oleObject130.bin"/><Relationship Id="rId245" Type="http://schemas.openxmlformats.org/officeDocument/2006/relationships/oleObject" Target="embeddings/oleObject129.bin"/><Relationship Id="rId244" Type="http://schemas.openxmlformats.org/officeDocument/2006/relationships/oleObject" Target="embeddings/oleObject128.bin"/><Relationship Id="rId243" Type="http://schemas.openxmlformats.org/officeDocument/2006/relationships/oleObject" Target="embeddings/oleObject127.bin"/><Relationship Id="rId242" Type="http://schemas.openxmlformats.org/officeDocument/2006/relationships/image" Target="media/image109.wmf"/><Relationship Id="rId241" Type="http://schemas.openxmlformats.org/officeDocument/2006/relationships/oleObject" Target="embeddings/oleObject126.bin"/><Relationship Id="rId240" Type="http://schemas.openxmlformats.org/officeDocument/2006/relationships/image" Target="media/image108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5.bin"/><Relationship Id="rId238" Type="http://schemas.openxmlformats.org/officeDocument/2006/relationships/oleObject" Target="embeddings/oleObject124.bin"/><Relationship Id="rId237" Type="http://schemas.openxmlformats.org/officeDocument/2006/relationships/oleObject" Target="embeddings/oleObject123.bin"/><Relationship Id="rId236" Type="http://schemas.openxmlformats.org/officeDocument/2006/relationships/oleObject" Target="embeddings/oleObject122.bin"/><Relationship Id="rId235" Type="http://schemas.openxmlformats.org/officeDocument/2006/relationships/oleObject" Target="embeddings/oleObject121.bin"/><Relationship Id="rId234" Type="http://schemas.openxmlformats.org/officeDocument/2006/relationships/oleObject" Target="embeddings/oleObject120.bin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7.png"/><Relationship Id="rId231" Type="http://schemas.openxmlformats.org/officeDocument/2006/relationships/image" Target="media/image106.wmf"/><Relationship Id="rId230" Type="http://schemas.openxmlformats.org/officeDocument/2006/relationships/oleObject" Target="embeddings/oleObject118.bin"/><Relationship Id="rId23" Type="http://schemas.openxmlformats.org/officeDocument/2006/relationships/image" Target="media/image9.wmf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7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6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5.bin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2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1.bin"/><Relationship Id="rId217" Type="http://schemas.openxmlformats.org/officeDocument/2006/relationships/oleObject" Target="embeddings/oleObject110.bin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99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8.wmf"/><Relationship Id="rId209" Type="http://schemas.openxmlformats.org/officeDocument/2006/relationships/image" Target="media/image98.wmf"/><Relationship Id="rId208" Type="http://schemas.openxmlformats.org/officeDocument/2006/relationships/oleObject" Target="embeddings/oleObject104.bin"/><Relationship Id="rId207" Type="http://schemas.openxmlformats.org/officeDocument/2006/relationships/image" Target="media/image97.wmf"/><Relationship Id="rId206" Type="http://schemas.openxmlformats.org/officeDocument/2006/relationships/oleObject" Target="embeddings/oleObject103.bin"/><Relationship Id="rId205" Type="http://schemas.openxmlformats.org/officeDocument/2006/relationships/image" Target="media/image96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5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4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image" Target="media/image91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0.wmf"/><Relationship Id="rId19" Type="http://schemas.openxmlformats.org/officeDocument/2006/relationships/image" Target="media/image7.wmf"/><Relationship Id="rId189" Type="http://schemas.openxmlformats.org/officeDocument/2006/relationships/oleObject" Target="embeddings/oleObject93.bin"/><Relationship Id="rId188" Type="http://schemas.openxmlformats.org/officeDocument/2006/relationships/image" Target="media/image89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88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5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4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3.png"/><Relationship Id="rId175" Type="http://schemas.openxmlformats.org/officeDocument/2006/relationships/image" Target="media/image82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1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6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79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8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7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6.wmf"/><Relationship Id="rId160" Type="http://schemas.openxmlformats.org/officeDocument/2006/relationships/oleObject" Target="embeddings/oleObject78.bin"/><Relationship Id="rId16" Type="http://schemas.openxmlformats.org/officeDocument/2006/relationships/oleObject" Target="embeddings/oleObject4.bin"/><Relationship Id="rId159" Type="http://schemas.openxmlformats.org/officeDocument/2006/relationships/image" Target="media/image75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4.wmf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1.png"/><Relationship Id="rId15" Type="http://schemas.openxmlformats.org/officeDocument/2006/relationships/image" Target="media/image5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0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69.bin"/><Relationship Id="rId141" Type="http://schemas.openxmlformats.org/officeDocument/2006/relationships/oleObject" Target="embeddings/oleObject68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image" Target="media/image4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2.bin"/><Relationship Id="rId119" Type="http://schemas.openxmlformats.org/officeDocument/2006/relationships/image" Target="media/image56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3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744</Words>
  <Characters>4247</Characters>
  <Lines>35</Lines>
  <Paragraphs>9</Paragraphs>
  <TotalTime>1</TotalTime>
  <ScaleCrop>false</ScaleCrop>
  <LinksUpToDate>false</LinksUpToDate>
  <CharactersWithSpaces>4982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2025-03-04T09:41:00Z</dcterms:created>
  <dcterms:modified xsi:type="dcterms:W3CDTF">2025-12-30T13:56:12Z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D42EEAE9DCE644FD9820B1BD85A33ED7_12</vt:lpwstr>
  </property>
</Properties>
</file>