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828C0">
      <w:pPr>
        <w:pStyle w:val="157"/>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11264900</wp:posOffset>
            </wp:positionV>
            <wp:extent cx="469900" cy="457200"/>
            <wp:effectExtent l="0" t="0" r="635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8"/>
                    <a:stretch>
                      <a:fillRect/>
                    </a:stretch>
                  </pic:blipFill>
                  <pic:spPr>
                    <a:xfrm>
                      <a:off x="0" y="0"/>
                      <a:ext cx="469900" cy="4572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年级数学</w:t>
      </w:r>
      <w:r>
        <w:rPr>
          <w:rFonts w:hint="eastAsia" w:ascii="Times New Roman" w:hAnsi="Times New Roman" w:eastAsia="黑体"/>
          <w:color w:val="000000"/>
          <w:sz w:val="36"/>
          <w:szCs w:val="36"/>
        </w:rPr>
        <w:t>上</w:t>
      </w:r>
      <w:r>
        <w:rPr>
          <w:rFonts w:ascii="Times New Roman" w:hAnsi="Times New Roman" w:eastAsia="黑体"/>
          <w:color w:val="000000"/>
          <w:sz w:val="36"/>
          <w:szCs w:val="36"/>
        </w:rPr>
        <w:t>学期第一次月考卷</w:t>
      </w:r>
    </w:p>
    <w:p w14:paraId="45FDA9FF">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1DB3687B">
      <w:pPr>
        <w:overflowPunct w:val="0"/>
        <w:adjustRightInd w:val="0"/>
        <w:spacing w:line="360" w:lineRule="auto"/>
        <w:ind w:left="420" w:hanging="428"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A66FF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6E85DD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EC5D57B">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49384D68">
      <w:pPr>
        <w:overflowPunct w:val="0"/>
        <w:adjustRightInd w:val="0"/>
        <w:spacing w:line="360" w:lineRule="auto"/>
        <w:ind w:left="420" w:leftChars="200"/>
        <w:textAlignment w:val="center"/>
        <w:rPr>
          <w:rFonts w:hint="eastAsia" w:ascii="Times New Roman" w:hAnsi="Times New Roman" w:eastAsia="黑体"/>
          <w:color w:val="FF0000"/>
          <w:spacing w:val="2"/>
          <w:kern w:val="0"/>
          <w:szCs w:val="21"/>
          <w:lang w:val="en-US" w:eastAsia="zh-CN"/>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沪教版2024八年级数学上册19~20.1章（实数+二次根式及其性质）。</w:t>
      </w:r>
    </w:p>
    <w:p w14:paraId="1C4FB901">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6C3C69E0">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2F69879E">
      <w:pPr>
        <w:shd w:val="clear" w:color="auto" w:fill="auto"/>
        <w:spacing w:line="360" w:lineRule="auto"/>
        <w:jc w:val="left"/>
        <w:textAlignment w:val="center"/>
        <w:rPr>
          <w:sz w:val="21"/>
        </w:rPr>
      </w:pPr>
      <w:r>
        <w:rPr>
          <w:sz w:val="21"/>
        </w:rPr>
        <w:t>1．下列各式中，一定是二次根式的是（</w:t>
      </w:r>
      <w:r>
        <w:rPr>
          <w:rFonts w:ascii="Times New Roman" w:hAnsi="Times New Roman" w:eastAsia="Times New Roman" w:cs="Times New Roman"/>
          <w:kern w:val="0"/>
          <w:sz w:val="24"/>
          <w:szCs w:val="24"/>
        </w:rPr>
        <w:t>   </w:t>
      </w:r>
      <w:r>
        <w:rPr>
          <w:sz w:val="21"/>
        </w:rPr>
        <w:t>）</w:t>
      </w:r>
    </w:p>
    <w:p w14:paraId="4368DBE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5" o:spt="75" alt="eqIda7ffe8515ff6183c1c7775dc6f94bdb8" type="#_x0000_t75" style="height:17pt;width:17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25" DrawAspect="Content" ObjectID="_1468075725" r:id="rId9">
            <o:LockedField>false</o:LockedField>
          </o:OLEObject>
        </w:object>
      </w:r>
      <w:r>
        <w:rPr>
          <w:sz w:val="21"/>
        </w:rPr>
        <w:tab/>
      </w:r>
      <w:r>
        <w:rPr>
          <w:sz w:val="21"/>
        </w:rPr>
        <w:t>B．</w:t>
      </w:r>
      <w:r>
        <w:object>
          <v:shape id="_x0000_i1026" o:spt="75" alt="eqIda84dba41a7a4a57ca08a148e35e6971e" type="#_x0000_t75" style="height:16pt;width:19.35pt;" o:ole="t" filled="f" o:preferrelative="t" stroked="f" coordsize="21600,21600">
            <v:path/>
            <v:fill on="f" focussize="0,0"/>
            <v:stroke on="f" joinstyle="miter"/>
            <v:imagedata r:id="rId12" o:title="eqIda84dba41a7a4a57ca08a148e35e6971e"/>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w:t>
      </w:r>
      <w:r>
        <w:object>
          <v:shape id="_x0000_i1027" o:spt="75" alt="eqId55df059a3e31d7decf2e2a657541d43b" type="#_x0000_t75" style="height:16.8pt;width:18.4pt;" o:ole="t" filled="f" o:preferrelative="t" stroked="f" coordsize="21600,21600">
            <v:path/>
            <v:fill on="f" focussize="0,0"/>
            <v:stroke on="f" joinstyle="miter"/>
            <v:imagedata r:id="rId14" o:title="eqId55df059a3e31d7decf2e2a657541d43b"/>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D．</w:t>
      </w:r>
      <w:r>
        <w:object>
          <v:shape id="_x0000_i1028" o:spt="75" alt="eqIdc1a2c435e4fca8814f6667d2f316c435" type="#_x0000_t75" style="height:15.95pt;width:27.25pt;" o:ole="t" filled="f" o:preferrelative="t" stroked="f" coordsize="21600,21600">
            <v:path/>
            <v:fill on="f" focussize="0,0"/>
            <v:stroke on="f" joinstyle="miter"/>
            <v:imagedata r:id="rId16" o:title="eqIdc1a2c435e4fca8814f6667d2f316c435"/>
            <o:lock v:ext="edit" aspectratio="t"/>
            <w10:wrap type="none"/>
            <w10:anchorlock/>
          </v:shape>
          <o:OLEObject Type="Embed" ProgID="Equation.DSMT4" ShapeID="_x0000_i1028" DrawAspect="Content" ObjectID="_1468075728" r:id="rId15">
            <o:LockedField>false</o:LockedField>
          </o:OLEObject>
        </w:object>
      </w:r>
    </w:p>
    <w:p w14:paraId="1471ED78">
      <w:pPr>
        <w:shd w:val="clear" w:color="auto" w:fill="auto"/>
        <w:spacing w:line="360" w:lineRule="auto"/>
        <w:jc w:val="left"/>
        <w:textAlignment w:val="center"/>
        <w:rPr>
          <w:sz w:val="21"/>
        </w:rPr>
      </w:pPr>
      <w:r>
        <w:rPr>
          <w:sz w:val="21"/>
        </w:rPr>
        <w:t>2．下列计算正确的是（</w:t>
      </w:r>
      <w:r>
        <w:rPr>
          <w:rFonts w:ascii="Times New Roman" w:hAnsi="Times New Roman" w:eastAsia="Times New Roman" w:cs="Times New Roman"/>
          <w:kern w:val="0"/>
          <w:sz w:val="24"/>
          <w:szCs w:val="24"/>
        </w:rPr>
        <w:t>    </w:t>
      </w:r>
      <w:r>
        <w:rPr>
          <w:sz w:val="21"/>
        </w:rPr>
        <w:t>）</w:t>
      </w:r>
    </w:p>
    <w:p w14:paraId="78FE8C9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9" o:spt="75" alt="eqId46db90aabca1525e98630d1f61a08265" type="#_x0000_t75" style="height:15.9pt;width:37.8pt;" o:ole="t" filled="f" o:preferrelative="t" stroked="f" coordsize="21600,21600">
            <v:path/>
            <v:fill on="f" focussize="0,0"/>
            <v:stroke on="f" joinstyle="miter"/>
            <v:imagedata r:id="rId18" o:title="eqId46db90aabca1525e98630d1f61a08265"/>
            <o:lock v:ext="edit" aspectratio="t"/>
            <w10:wrap type="none"/>
            <w10:anchorlock/>
          </v:shape>
          <o:OLEObject Type="Embed" ProgID="Equation.DSMT4" ShapeID="_x0000_i1029" DrawAspect="Content" ObjectID="_1468075729" r:id="rId17">
            <o:LockedField>false</o:LockedField>
          </o:OLEObject>
        </w:object>
      </w:r>
      <w:r>
        <w:rPr>
          <w:sz w:val="21"/>
        </w:rPr>
        <w:tab/>
      </w:r>
      <w:r>
        <w:rPr>
          <w:sz w:val="21"/>
        </w:rPr>
        <w:t>B．</w:t>
      </w:r>
      <w:r>
        <w:object>
          <v:shape id="_x0000_i1030" o:spt="75" alt="eqIdd669b675958aaa4423cd6cf54bcbe76a" type="#_x0000_t75" style="height:15.9pt;width:43.95pt;" o:ole="t" filled="f" o:preferrelative="t" stroked="f" coordsize="21600,21600">
            <v:path/>
            <v:fill on="f" focussize="0,0"/>
            <v:stroke on="f" joinstyle="miter"/>
            <v:imagedata r:id="rId20" o:title="eqIdd669b675958aaa4423cd6cf54bcbe76a"/>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C．</w:t>
      </w:r>
      <w:r>
        <w:object>
          <v:shape id="_x0000_i1031" o:spt="75" alt="eqId9c0c19019e88b5f556fdfc5789d7de35" type="#_x0000_t75" style="height:15.75pt;width:49.25pt;" o:ole="t" filled="f" o:preferrelative="t" stroked="f" coordsize="21600,21600">
            <v:path/>
            <v:fill on="f" focussize="0,0"/>
            <v:stroke on="f" joinstyle="miter"/>
            <v:imagedata r:id="rId22" o:title="eqId9c0c19019e88b5f556fdfc5789d7de35"/>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D．</w:t>
      </w:r>
      <w:r>
        <w:object>
          <v:shape id="_x0000_i1032" o:spt="75" alt="eqId2df9d93d71ce428aa335d7fe410e17d3" type="#_x0000_t75" style="height:15.8pt;width:36.9pt;" o:ole="t" filled="f" o:preferrelative="t" stroked="f" coordsize="21600,21600">
            <v:path/>
            <v:fill on="f" focussize="0,0"/>
            <v:stroke on="f" joinstyle="miter"/>
            <v:imagedata r:id="rId24" o:title="eqId2df9d93d71ce428aa335d7fe410e17d3"/>
            <o:lock v:ext="edit" aspectratio="t"/>
            <w10:wrap type="none"/>
            <w10:anchorlock/>
          </v:shape>
          <o:OLEObject Type="Embed" ProgID="Equation.DSMT4" ShapeID="_x0000_i1032" DrawAspect="Content" ObjectID="_1468075732" r:id="rId23">
            <o:LockedField>false</o:LockedField>
          </o:OLEObject>
        </w:object>
      </w:r>
    </w:p>
    <w:p w14:paraId="7D83ECA1">
      <w:pPr>
        <w:shd w:val="clear" w:color="auto" w:fill="auto"/>
        <w:spacing w:line="360" w:lineRule="auto"/>
        <w:jc w:val="left"/>
        <w:textAlignment w:val="center"/>
        <w:rPr>
          <w:sz w:val="21"/>
        </w:rPr>
      </w:pPr>
      <w:r>
        <w:rPr>
          <w:sz w:val="21"/>
        </w:rPr>
        <w:t>3．下列二次根式中，最简二次根式是（　　）</w:t>
      </w:r>
    </w:p>
    <w:p w14:paraId="2BCF11F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3" o:spt="75" alt="eqIda04b0b0618710dbde3de439ae377d2aa" type="#_x0000_t75" style="height:15.8pt;width:23.75pt;" o:ole="t" filled="f" o:preferrelative="t" stroked="f" coordsize="21600,21600">
            <v:path/>
            <v:fill on="f" focussize="0,0"/>
            <v:stroke on="f" joinstyle="miter"/>
            <v:imagedata r:id="rId26" o:title="eqIda04b0b0618710dbde3de439ae377d2aa"/>
            <o:lock v:ext="edit" aspectratio="t"/>
            <w10:wrap type="none"/>
            <w10:anchorlock/>
          </v:shape>
          <o:OLEObject Type="Embed" ProgID="Equation.DSMT4" ShapeID="_x0000_i1033" DrawAspect="Content" ObjectID="_1468075733" r:id="rId25">
            <o:LockedField>false</o:LockedField>
          </o:OLEObject>
        </w:object>
      </w:r>
      <w:r>
        <w:rPr>
          <w:sz w:val="21"/>
        </w:rPr>
        <w:tab/>
      </w:r>
      <w:r>
        <w:rPr>
          <w:sz w:val="21"/>
        </w:rPr>
        <w:t>B．</w:t>
      </w:r>
      <w:r>
        <w:object>
          <v:shape id="_x0000_i1034" o:spt="75" alt="eqId35361e76a7c85d1886728c8d0200b234" type="#_x0000_t75" style="height:15.7pt;width:16.7pt;" o:ole="t" filled="f" o:preferrelative="t" stroked="f" coordsize="21600,21600">
            <v:path/>
            <v:fill on="f" focussize="0,0"/>
            <v:stroke on="f" joinstyle="miter"/>
            <v:imagedata r:id="rId28" o:title="eqId35361e76a7c85d1886728c8d0200b234"/>
            <o:lock v:ext="edit" aspectratio="t"/>
            <w10:wrap type="none"/>
            <w10:anchorlock/>
          </v:shape>
          <o:OLEObject Type="Embed" ProgID="Equation.DSMT4" ShapeID="_x0000_i1034" DrawAspect="Content" ObjectID="_1468075734" r:id="rId27">
            <o:LockedField>false</o:LockedField>
          </o:OLEObject>
        </w:object>
      </w:r>
      <w:r>
        <w:rPr>
          <w:sz w:val="21"/>
        </w:rPr>
        <w:tab/>
      </w:r>
      <w:r>
        <w:rPr>
          <w:sz w:val="21"/>
        </w:rPr>
        <w:t>C．</w:t>
      </w:r>
      <w:r>
        <w:object>
          <v:shape id="_x0000_i1035" o:spt="75" alt="eqIdcde029ac94c601540583c64bc48c17bb" type="#_x0000_t75" style="height:15.15pt;width:21.1pt;" o:ole="t" filled="f" o:preferrelative="t" stroked="f" coordsize="21600,21600">
            <v:path/>
            <v:fill on="f" focussize="0,0"/>
            <v:stroke on="f" joinstyle="miter"/>
            <v:imagedata r:id="rId30" o:title="eqIdcde029ac94c601540583c64bc48c17bb"/>
            <o:lock v:ext="edit" aspectratio="t"/>
            <w10:wrap type="none"/>
            <w10:anchorlock/>
          </v:shape>
          <o:OLEObject Type="Embed" ProgID="Equation.DSMT4" ShapeID="_x0000_i1035" DrawAspect="Content" ObjectID="_1468075735" r:id="rId29">
            <o:LockedField>false</o:LockedField>
          </o:OLEObject>
        </w:object>
      </w:r>
      <w:r>
        <w:rPr>
          <w:sz w:val="21"/>
        </w:rPr>
        <w:tab/>
      </w:r>
      <w:r>
        <w:rPr>
          <w:sz w:val="21"/>
        </w:rPr>
        <w:t>D．</w:t>
      </w:r>
      <w:r>
        <w:object>
          <v:shape id="_x0000_i1036" o:spt="75" alt="eqId1002f6d81a734b5655f0bdd749bdf24a" type="#_x0000_t75" style="height:30.95pt;width:18.45pt;" o:ole="t" filled="f" o:preferrelative="t" stroked="f" coordsize="21600,21600">
            <v:path/>
            <v:fill on="f" focussize="0,0"/>
            <v:stroke on="f" joinstyle="miter"/>
            <v:imagedata r:id="rId32" o:title="eqId1002f6d81a734b5655f0bdd749bdf24a"/>
            <o:lock v:ext="edit" aspectratio="t"/>
            <w10:wrap type="none"/>
            <w10:anchorlock/>
          </v:shape>
          <o:OLEObject Type="Embed" ProgID="Equation.DSMT4" ShapeID="_x0000_i1036" DrawAspect="Content" ObjectID="_1468075736" r:id="rId31">
            <o:LockedField>false</o:LockedField>
          </o:OLEObject>
        </w:object>
      </w:r>
    </w:p>
    <w:p w14:paraId="4202B080">
      <w:pPr>
        <w:shd w:val="clear" w:color="auto" w:fill="auto"/>
        <w:spacing w:line="360" w:lineRule="auto"/>
        <w:jc w:val="left"/>
        <w:textAlignment w:val="center"/>
        <w:rPr>
          <w:sz w:val="21"/>
        </w:rPr>
      </w:pPr>
      <w:r>
        <w:rPr>
          <w:sz w:val="21"/>
        </w:rPr>
        <w:t>4．估计</w:t>
      </w:r>
      <w:r>
        <w:object>
          <v:shape id="_x0000_i1037" o:spt="75" alt="eqIdccc5e1cf5932819c7b8891b901b773bd" type="#_x0000_t75" style="height:15.95pt;width:21.95pt;" o:ole="t" filled="f" o:preferrelative="t" stroked="f" coordsize="21600,21600">
            <v:path/>
            <v:fill on="f" focussize="0,0"/>
            <v:stroke on="f" joinstyle="miter"/>
            <v:imagedata r:id="rId34" o:title="eqIdccc5e1cf5932819c7b8891b901b773bd"/>
            <o:lock v:ext="edit" aspectratio="t"/>
            <w10:wrap type="none"/>
            <w10:anchorlock/>
          </v:shape>
          <o:OLEObject Type="Embed" ProgID="Equation.DSMT4" ShapeID="_x0000_i1037" DrawAspect="Content" ObjectID="_1468075737" r:id="rId33">
            <o:LockedField>false</o:LockedField>
          </o:OLEObject>
        </w:object>
      </w:r>
      <w:r>
        <w:rPr>
          <w:sz w:val="21"/>
        </w:rPr>
        <w:t>的大小应在（    ）</w:t>
      </w:r>
    </w:p>
    <w:p w14:paraId="2EC245F0">
      <w:pPr>
        <w:shd w:val="clear" w:color="auto" w:fill="auto"/>
        <w:tabs>
          <w:tab w:val="left" w:pos="2078"/>
          <w:tab w:val="left" w:pos="4156"/>
          <w:tab w:val="left" w:pos="6234"/>
        </w:tabs>
        <w:spacing w:line="360" w:lineRule="auto"/>
        <w:ind w:left="300"/>
        <w:jc w:val="left"/>
        <w:textAlignment w:val="center"/>
        <w:rPr>
          <w:sz w:val="21"/>
        </w:rPr>
      </w:pPr>
      <w:r>
        <w:rPr>
          <w:sz w:val="21"/>
        </w:rPr>
        <w:t>A．7~8之间</w:t>
      </w:r>
      <w:r>
        <w:rPr>
          <w:sz w:val="21"/>
        </w:rPr>
        <w:tab/>
      </w:r>
      <w:r>
        <w:rPr>
          <w:sz w:val="21"/>
        </w:rPr>
        <w:t>B．8~9之间</w:t>
      </w:r>
      <w:r>
        <w:rPr>
          <w:sz w:val="21"/>
        </w:rPr>
        <w:tab/>
      </w:r>
      <w:r>
        <w:rPr>
          <w:sz w:val="21"/>
        </w:rPr>
        <w:t>C．9~10之间</w:t>
      </w:r>
      <w:r>
        <w:rPr>
          <w:sz w:val="21"/>
        </w:rPr>
        <w:tab/>
      </w:r>
      <w:r>
        <w:rPr>
          <w:sz w:val="21"/>
        </w:rPr>
        <w:t>D．不知道</w:t>
      </w:r>
    </w:p>
    <w:p w14:paraId="6EBDF38F">
      <w:pPr>
        <w:shd w:val="clear" w:color="auto" w:fill="auto"/>
        <w:spacing w:line="360" w:lineRule="auto"/>
        <w:jc w:val="left"/>
        <w:textAlignment w:val="center"/>
        <w:rPr>
          <w:sz w:val="21"/>
        </w:rPr>
      </w:pPr>
      <w:r>
        <w:rPr>
          <w:rFonts w:hint="eastAsia"/>
          <w:sz w:val="21"/>
          <w:lang w:val="en-US" w:eastAsia="zh-CN"/>
        </w:rPr>
        <w:t>5</w:t>
      </w:r>
      <w:r>
        <w:rPr>
          <w:sz w:val="21"/>
        </w:rPr>
        <w:t>．</w:t>
      </w:r>
      <w:r>
        <w:rPr>
          <w:lang w:val="en-US"/>
        </w:rPr>
        <w:drawing>
          <wp:inline distT="0" distB="0" distL="114300" distR="114300">
            <wp:extent cx="590550" cy="266700"/>
            <wp:effectExtent l="0" t="0" r="6350" b="0"/>
            <wp:docPr id="1"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51" descr="说明: IMG_256"/>
                    <pic:cNvPicPr>
                      <a:picLocks noChangeAspect="1"/>
                    </pic:cNvPicPr>
                  </pic:nvPicPr>
                  <pic:blipFill>
                    <a:blip r:embed="rId35"/>
                    <a:stretch>
                      <a:fillRect/>
                    </a:stretch>
                  </pic:blipFill>
                  <pic:spPr>
                    <a:xfrm>
                      <a:off x="0" y="0"/>
                      <a:ext cx="590550" cy="266700"/>
                    </a:xfrm>
                    <a:prstGeom prst="rect">
                      <a:avLst/>
                    </a:prstGeom>
                    <a:noFill/>
                    <a:ln>
                      <a:noFill/>
                    </a:ln>
                  </pic:spPr>
                </pic:pic>
              </a:graphicData>
            </a:graphic>
          </wp:inline>
        </w:drawing>
      </w:r>
      <w:r>
        <w:rPr>
          <w:sz w:val="21"/>
        </w:rPr>
        <w:t>小明是一个电脑爱好者，设计了一个程序如图，当输入</w:t>
      </w:r>
      <w:r>
        <w:object>
          <v:shape id="_x0000_i1038" o:spt="75" alt="eqId81dea63b8ce3e51adf66cf7b9982a248" type="#_x0000_t75" style="height:9.5pt;width:8.75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038" DrawAspect="Content" ObjectID="_1468075738" r:id="rId36">
            <o:LockedField>false</o:LockedField>
          </o:OLEObject>
        </w:object>
      </w:r>
      <w:r>
        <w:rPr>
          <w:sz w:val="21"/>
        </w:rPr>
        <w:t>的值是有理数64时，输出的</w:t>
      </w:r>
      <w:r>
        <w:object>
          <v:shape id="_x0000_i1039" o:spt="75" alt="eqIdd053b14c8588eee2acbbe44fc37a6886" type="#_x0000_t75" style="height:11.9pt;width:9.6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039" DrawAspect="Content" ObjectID="_1468075739" r:id="rId38">
            <o:LockedField>false</o:LockedField>
          </o:OLEObject>
        </w:object>
      </w:r>
      <w:r>
        <w:rPr>
          <w:sz w:val="21"/>
        </w:rPr>
        <w:t>值是（</w:t>
      </w:r>
      <w:r>
        <w:rPr>
          <w:rFonts w:ascii="Times New Roman" w:hAnsi="Times New Roman" w:eastAsia="Times New Roman" w:cs="Times New Roman"/>
          <w:kern w:val="0"/>
          <w:sz w:val="24"/>
          <w:szCs w:val="24"/>
        </w:rPr>
        <w:t>    </w:t>
      </w:r>
      <w:r>
        <w:rPr>
          <w:sz w:val="21"/>
        </w:rPr>
        <w:t>）</w:t>
      </w:r>
    </w:p>
    <w:p w14:paraId="54AF74E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20925" cy="884555"/>
            <wp:effectExtent l="0" t="0" r="3175" b="4445"/>
            <wp:docPr id="2" name="图片 100003" descr="@@@2f11adbb-a169-4ceb-b56b-971ddc9e3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3" descr="@@@2f11adbb-a169-4ceb-b56b-971ddc9e3917"/>
                    <pic:cNvPicPr>
                      <a:picLocks noChangeAspect="1"/>
                    </pic:cNvPicPr>
                  </pic:nvPicPr>
                  <pic:blipFill>
                    <a:blip r:embed="rId40"/>
                    <a:stretch>
                      <a:fillRect/>
                    </a:stretch>
                  </pic:blipFill>
                  <pic:spPr>
                    <a:xfrm>
                      <a:off x="0" y="0"/>
                      <a:ext cx="2320925" cy="884555"/>
                    </a:xfrm>
                    <a:prstGeom prst="rect">
                      <a:avLst/>
                    </a:prstGeom>
                    <a:noFill/>
                    <a:ln>
                      <a:noFill/>
                    </a:ln>
                  </pic:spPr>
                </pic:pic>
              </a:graphicData>
            </a:graphic>
          </wp:inline>
        </w:drawing>
      </w:r>
    </w:p>
    <w:p w14:paraId="17164FF6">
      <w:pPr>
        <w:shd w:val="clear" w:color="auto" w:fill="auto"/>
        <w:tabs>
          <w:tab w:val="left" w:pos="2078"/>
          <w:tab w:val="left" w:pos="4156"/>
          <w:tab w:val="left" w:pos="6234"/>
        </w:tabs>
        <w:spacing w:line="360" w:lineRule="auto"/>
        <w:ind w:left="300"/>
        <w:jc w:val="left"/>
        <w:textAlignment w:val="center"/>
        <w:rPr>
          <w:sz w:val="21"/>
        </w:rPr>
      </w:pPr>
      <w:r>
        <w:rPr>
          <w:sz w:val="21"/>
        </w:rPr>
        <w:t>A．8</w:t>
      </w:r>
      <w:r>
        <w:rPr>
          <w:sz w:val="21"/>
        </w:rPr>
        <w:tab/>
      </w:r>
      <w:r>
        <w:rPr>
          <w:sz w:val="21"/>
        </w:rPr>
        <w:t>B．</w:t>
      </w:r>
      <w:r>
        <w:object>
          <v:shape id="_x0000_i1040" o:spt="75" alt="eqIdd20d83c9a198076052de7e4d2fcf9aa8" type="#_x0000_t75" style="height:12.95pt;width:14.05pt;" o:ole="t" filled="f" o:preferrelative="t" stroked="f" coordsize="21600,21600">
            <v:path/>
            <v:fill on="f" focussize="0,0"/>
            <v:stroke on="f" joinstyle="miter"/>
            <v:imagedata r:id="rId42" o:title="eqIdd20d83c9a198076052de7e4d2fcf9aa8"/>
            <o:lock v:ext="edit" aspectratio="t"/>
            <w10:wrap type="none"/>
            <w10:anchorlock/>
          </v:shape>
          <o:OLEObject Type="Embed" ProgID="Equation.DSMT4" ShapeID="_x0000_i1040" DrawAspect="Content" ObjectID="_1468075740" r:id="rId41">
            <o:LockedField>false</o:LockedField>
          </o:OLEObject>
        </w:object>
      </w:r>
      <w:r>
        <w:rPr>
          <w:sz w:val="21"/>
        </w:rPr>
        <w:tab/>
      </w:r>
      <w:r>
        <w:rPr>
          <w:sz w:val="21"/>
        </w:rPr>
        <w:t>C．2</w:t>
      </w:r>
      <w:r>
        <w:rPr>
          <w:sz w:val="21"/>
        </w:rPr>
        <w:tab/>
      </w:r>
      <w:r>
        <w:rPr>
          <w:sz w:val="21"/>
        </w:rPr>
        <w:t>D．</w:t>
      </w:r>
      <w:r>
        <w:object>
          <v:shape id="_x0000_i1041" o:spt="75" alt="eqIdcf298f00799cbf34b4db26f5f63af92f" type="#_x0000_t75" style="height:15.7pt;width:16.7pt;" o:ole="t" filled="f" o:preferrelative="t" stroked="f" coordsize="21600,21600">
            <v:path/>
            <v:fill on="f" focussize="0,0"/>
            <v:stroke on="f" joinstyle="miter"/>
            <v:imagedata r:id="rId44" o:title="eqIdcf298f00799cbf34b4db26f5f63af92f"/>
            <o:lock v:ext="edit" aspectratio="t"/>
            <w10:wrap type="none"/>
            <w10:anchorlock/>
          </v:shape>
          <o:OLEObject Type="Embed" ProgID="Equation.DSMT4" ShapeID="_x0000_i1041" DrawAspect="Content" ObjectID="_1468075741" r:id="rId43">
            <o:LockedField>false</o:LockedField>
          </o:OLEObject>
        </w:object>
      </w:r>
    </w:p>
    <w:p w14:paraId="3FF6A7CF">
      <w:pPr>
        <w:shd w:val="clear" w:color="auto" w:fill="auto"/>
        <w:spacing w:line="360" w:lineRule="auto"/>
        <w:jc w:val="left"/>
        <w:textAlignment w:val="center"/>
        <w:rPr>
          <w:sz w:val="21"/>
        </w:rPr>
      </w:pPr>
      <w:r>
        <w:rPr>
          <w:rFonts w:hint="eastAsia"/>
          <w:sz w:val="21"/>
          <w:lang w:val="en-US" w:eastAsia="zh-CN"/>
        </w:rPr>
        <w:t>6</w:t>
      </w:r>
      <w:r>
        <w:rPr>
          <w:sz w:val="21"/>
        </w:rPr>
        <w:t>．若</w:t>
      </w:r>
      <w:r>
        <w:object>
          <v:shape id="_x0000_i1042" o:spt="75" alt="eqId1422cf9ba8841ac73c00015e69f0eee2" type="#_x0000_t75" style="height:15.95pt;width:29.9pt;" o:ole="t" filled="f" o:preferrelative="t" stroked="f" coordsize="21600,21600">
            <v:path/>
            <v:fill on="f" focussize="0,0"/>
            <v:stroke on="f" joinstyle="miter"/>
            <v:imagedata r:id="rId46" o:title="eqId1422cf9ba8841ac73c00015e69f0eee2"/>
            <o:lock v:ext="edit" aspectratio="t"/>
            <w10:wrap type="none"/>
            <w10:anchorlock/>
          </v:shape>
          <o:OLEObject Type="Embed" ProgID="Equation.DSMT4" ShapeID="_x0000_i1042" DrawAspect="Content" ObjectID="_1468075742" r:id="rId45">
            <o:LockedField>false</o:LockedField>
          </o:OLEObject>
        </w:object>
      </w:r>
      <w:r>
        <w:rPr>
          <w:sz w:val="21"/>
        </w:rPr>
        <w:t>的小数部分为</w:t>
      </w:r>
      <w:r>
        <w:rPr>
          <w:rFonts w:ascii="Times New Roman" w:hAnsi="Times New Roman" w:eastAsia="Times New Roman" w:cs="Times New Roman"/>
          <w:i/>
          <w:sz w:val="21"/>
        </w:rPr>
        <w:t>a</w:t>
      </w:r>
      <w:r>
        <w:rPr>
          <w:sz w:val="21"/>
        </w:rPr>
        <w:t>，</w:t>
      </w:r>
      <w:r>
        <w:object>
          <v:shape id="_x0000_i1043" o:spt="75" alt="eqIdc6011af1246472cfa38d0a21a320ecac" type="#_x0000_t75" style="height:15.7pt;width:30.75pt;" o:ole="t" filled="f" o:preferrelative="t" stroked="f" coordsize="21600,21600">
            <v:path/>
            <v:fill on="f" focussize="0,0"/>
            <v:stroke on="f" joinstyle="miter"/>
            <v:imagedata r:id="rId48" o:title="eqIdc6011af1246472cfa38d0a21a320ecac"/>
            <o:lock v:ext="edit" aspectratio="t"/>
            <w10:wrap type="none"/>
            <w10:anchorlock/>
          </v:shape>
          <o:OLEObject Type="Embed" ProgID="Equation.DSMT4" ShapeID="_x0000_i1043" DrawAspect="Content" ObjectID="_1468075743" r:id="rId47">
            <o:LockedField>false</o:LockedField>
          </o:OLEObject>
        </w:object>
      </w:r>
      <w:r>
        <w:rPr>
          <w:sz w:val="21"/>
        </w:rPr>
        <w:t>的小数部分为</w:t>
      </w:r>
      <w:r>
        <w:rPr>
          <w:rFonts w:ascii="Times New Roman" w:hAnsi="Times New Roman" w:eastAsia="Times New Roman" w:cs="Times New Roman"/>
          <w:i/>
          <w:sz w:val="21"/>
        </w:rPr>
        <w:t>b</w:t>
      </w:r>
      <w:r>
        <w:rPr>
          <w:sz w:val="21"/>
        </w:rPr>
        <w:t>，则</w:t>
      </w:r>
      <w:r>
        <w:object>
          <v:shape id="_x0000_i1044" o:spt="75" alt="eqIdc9f2416d1f75a45a314331146550832e" type="#_x0000_t75" style="height:12.25pt;width:22.85pt;" o:ole="t" filled="f" o:preferrelative="t" stroked="f" coordsize="21600,21600">
            <v:path/>
            <v:fill on="f" focussize="0,0"/>
            <v:stroke on="f" joinstyle="miter"/>
            <v:imagedata r:id="rId50" o:title="eqIdc9f2416d1f75a45a314331146550832e"/>
            <o:lock v:ext="edit" aspectratio="t"/>
            <w10:wrap type="none"/>
            <w10:anchorlock/>
          </v:shape>
          <o:OLEObject Type="Embed" ProgID="Equation.DSMT4" ShapeID="_x0000_i1044" DrawAspect="Content" ObjectID="_1468075744" r:id="rId49">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2F59815F">
      <w:pPr>
        <w:shd w:val="clear" w:color="auto" w:fill="auto"/>
        <w:tabs>
          <w:tab w:val="left" w:pos="2078"/>
          <w:tab w:val="left" w:pos="4156"/>
          <w:tab w:val="left" w:pos="6234"/>
        </w:tabs>
        <w:spacing w:line="360" w:lineRule="auto"/>
        <w:ind w:left="300"/>
        <w:jc w:val="left"/>
        <w:textAlignment w:val="center"/>
        <w:rPr>
          <w:sz w:val="21"/>
        </w:rPr>
      </w:pPr>
      <w:r>
        <w:rPr>
          <w:sz w:val="21"/>
        </w:rPr>
        <w:t>A．0</w:t>
      </w:r>
      <w:r>
        <w:rPr>
          <w:sz w:val="21"/>
        </w:rPr>
        <w:tab/>
      </w:r>
      <w:r>
        <w:rPr>
          <w:sz w:val="21"/>
        </w:rPr>
        <w:t>B．1</w:t>
      </w:r>
      <w:r>
        <w:rPr>
          <w:sz w:val="21"/>
        </w:rPr>
        <w:tab/>
      </w:r>
      <w:r>
        <w:rPr>
          <w:sz w:val="21"/>
        </w:rPr>
        <w:t>C．</w:t>
      </w:r>
      <w:r>
        <w:object>
          <v:shape id="_x0000_i1045" o:spt="75" alt="eqIdacbc6a613224461ade69362d46550474" type="#_x0000_t75" style="height:11.2pt;width:13.15pt;" o:ole="t" filled="f" o:preferrelative="t" stroked="f" coordsize="21600,21600">
            <v:path/>
            <v:fill on="f" focussize="0,0"/>
            <v:stroke on="f" joinstyle="miter"/>
            <v:imagedata r:id="rId52" o:title="eqIdacbc6a613224461ade69362d46550474"/>
            <o:lock v:ext="edit" aspectratio="t"/>
            <w10:wrap type="none"/>
            <w10:anchorlock/>
          </v:shape>
          <o:OLEObject Type="Embed" ProgID="Equation.DSMT4" ShapeID="_x0000_i1045" DrawAspect="Content" ObjectID="_1468075745" r:id="rId51">
            <o:LockedField>false</o:LockedField>
          </o:OLEObject>
        </w:object>
      </w:r>
      <w:r>
        <w:rPr>
          <w:sz w:val="21"/>
        </w:rPr>
        <w:tab/>
      </w:r>
      <w:r>
        <w:rPr>
          <w:sz w:val="21"/>
        </w:rPr>
        <w:t>D．2</w:t>
      </w:r>
    </w:p>
    <w:p w14:paraId="77D66C99">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40486017"/>
      <w:bookmarkStart w:id="2" w:name="_Hlk137143681"/>
      <w:r>
        <w:rPr>
          <w:rFonts w:ascii="Times New Roman" w:hAnsi="Times New Roman" w:eastAsia="黑体"/>
          <w:bCs/>
          <w:color w:val="000000"/>
          <w:kern w:val="0"/>
          <w:sz w:val="28"/>
          <w:szCs w:val="28"/>
        </w:rPr>
        <w:t>第二部分（非选择题 共82分）</w:t>
      </w:r>
    </w:p>
    <w:p w14:paraId="2A8E4EFE">
      <w:pPr>
        <w:spacing w:line="360" w:lineRule="auto"/>
        <w:jc w:val="left"/>
        <w:textAlignment w:val="center"/>
        <w:rPr>
          <w:rFonts w:ascii="Times New Roman" w:hAnsi="Times New Roman"/>
          <w:b/>
          <w:color w:val="000000"/>
          <w:kern w:val="0"/>
        </w:rPr>
      </w:pPr>
      <w:r>
        <w:rPr>
          <w:rFonts w:ascii="Times New Roman" w:hAnsi="Times New Roman" w:eastAsia="黑体"/>
          <w:bCs/>
          <w:color w:val="000000"/>
          <w:kern w:val="0"/>
          <w:szCs w:val="21"/>
        </w:rPr>
        <w:t>二、填空题（本大题共12小题，每小题2分，满分24分）</w:t>
      </w:r>
      <w:bookmarkEnd w:id="0"/>
      <w:bookmarkEnd w:id="1"/>
      <w:bookmarkEnd w:id="2"/>
    </w:p>
    <w:p w14:paraId="30511EF1">
      <w:pPr>
        <w:shd w:val="clear" w:color="auto" w:fill="auto"/>
        <w:spacing w:line="360" w:lineRule="auto"/>
        <w:jc w:val="left"/>
        <w:textAlignment w:val="center"/>
        <w:rPr>
          <w:sz w:val="21"/>
        </w:rPr>
      </w:pPr>
      <w:r>
        <w:rPr>
          <w:rFonts w:hint="eastAsia"/>
          <w:sz w:val="21"/>
          <w:lang w:val="en-US" w:eastAsia="zh-CN"/>
        </w:rPr>
        <w:t>7</w:t>
      </w:r>
      <w:r>
        <w:rPr>
          <w:sz w:val="21"/>
        </w:rPr>
        <w:t>．要使式子</w:t>
      </w:r>
      <w:r>
        <w:object>
          <v:shape id="_x0000_i1046" o:spt="75" alt="eqId4e44332804a86246b3fc73380f4e6409" type="#_x0000_t75" style="height:29.25pt;width:33.4pt;" o:ole="t" filled="f" o:preferrelative="t" stroked="f" coordsize="21600,21600">
            <v:path/>
            <v:fill on="f" focussize="0,0"/>
            <v:stroke on="f" joinstyle="miter"/>
            <v:imagedata r:id="rId54" o:title="eqId4e44332804a86246b3fc73380f4e6409"/>
            <o:lock v:ext="edit" aspectratio="t"/>
            <w10:wrap type="none"/>
            <w10:anchorlock/>
          </v:shape>
          <o:OLEObject Type="Embed" ProgID="Equation.DSMT4" ShapeID="_x0000_i1046" DrawAspect="Content" ObjectID="_1468075746" r:id="rId53">
            <o:LockedField>false</o:LockedField>
          </o:OLEObject>
        </w:object>
      </w:r>
      <w:r>
        <w:rPr>
          <w:sz w:val="21"/>
        </w:rPr>
        <w:t>有意义，则</w:t>
      </w:r>
      <w:r>
        <w:object>
          <v:shape id="_x0000_i1047" o:spt="75" alt="eqId294f5ba74cdf695fc9a8a8e52f421328" type="#_x0000_t75" style="height:9.9pt;width:11.4pt;" o:ole="t" filled="f" o:preferrelative="t" stroked="f" coordsize="21600,21600">
            <v:path/>
            <v:fill on="f" focussize="0,0"/>
            <v:stroke on="f" joinstyle="miter"/>
            <v:imagedata r:id="rId56" o:title="eqId294f5ba74cdf695fc9a8a8e52f421328"/>
            <o:lock v:ext="edit" aspectratio="t"/>
            <w10:wrap type="none"/>
            <w10:anchorlock/>
          </v:shape>
          <o:OLEObject Type="Embed" ProgID="Equation.DSMT4" ShapeID="_x0000_i1047" DrawAspect="Content" ObjectID="_1468075747" r:id="rId55">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7F72865B">
      <w:pPr>
        <w:shd w:val="clear" w:color="auto" w:fill="auto"/>
        <w:spacing w:line="360" w:lineRule="auto"/>
        <w:jc w:val="left"/>
        <w:textAlignment w:val="center"/>
        <w:rPr>
          <w:sz w:val="21"/>
        </w:rPr>
      </w:pPr>
      <w:r>
        <w:rPr>
          <w:rFonts w:hint="eastAsia"/>
          <w:sz w:val="21"/>
          <w:lang w:val="en-US" w:eastAsia="zh-CN"/>
        </w:rPr>
        <w:t>8</w:t>
      </w:r>
      <w:r>
        <w:rPr>
          <w:sz w:val="21"/>
        </w:rPr>
        <w:t>．</w:t>
      </w:r>
      <w:r>
        <w:rPr>
          <w:lang w:val="en-US"/>
        </w:rPr>
        <w:drawing>
          <wp:inline distT="0" distB="0" distL="114300" distR="114300">
            <wp:extent cx="590550" cy="266700"/>
            <wp:effectExtent l="0" t="0" r="6350" b="0"/>
            <wp:docPr id="3"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51" descr="说明: IMG_256"/>
                    <pic:cNvPicPr>
                      <a:picLocks noChangeAspect="1"/>
                    </pic:cNvPicPr>
                  </pic:nvPicPr>
                  <pic:blipFill>
                    <a:blip r:embed="rId35"/>
                    <a:stretch>
                      <a:fillRect/>
                    </a:stretch>
                  </pic:blipFill>
                  <pic:spPr>
                    <a:xfrm>
                      <a:off x="0" y="0"/>
                      <a:ext cx="590550" cy="266700"/>
                    </a:xfrm>
                    <a:prstGeom prst="rect">
                      <a:avLst/>
                    </a:prstGeom>
                    <a:noFill/>
                    <a:ln>
                      <a:noFill/>
                    </a:ln>
                  </pic:spPr>
                </pic:pic>
              </a:graphicData>
            </a:graphic>
          </wp:inline>
        </w:drawing>
      </w:r>
      <w:r>
        <w:rPr>
          <w:sz w:val="21"/>
        </w:rPr>
        <w:t>清代袁枚的一首诗苔中的诗句“白日不到处，青春恰自来．苔花如米小，也学牡丹开”若苔花的花粉直径约为米</w:t>
      </w:r>
      <w:r>
        <w:object>
          <v:shape id="_x0000_i1048" o:spt="75" alt="eqId676672712a5ca21225823049e9a28d19" type="#_x0000_t75" style="height:11.75pt;width:48.35pt;" o:ole="t" filled="f" o:preferrelative="t" stroked="f" coordsize="21600,21600">
            <v:path/>
            <v:fill on="f" focussize="0,0"/>
            <v:stroke on="f" joinstyle="miter"/>
            <v:imagedata r:id="rId58" o:title="eqId676672712a5ca21225823049e9a28d19"/>
            <o:lock v:ext="edit" aspectratio="t"/>
            <w10:wrap type="none"/>
            <w10:anchorlock/>
          </v:shape>
          <o:OLEObject Type="Embed" ProgID="Equation.DSMT4" ShapeID="_x0000_i1048" DrawAspect="Content" ObjectID="_1468075748" r:id="rId57">
            <o:LockedField>false</o:LockedField>
          </o:OLEObject>
        </w:object>
      </w:r>
      <w:r>
        <w:rPr>
          <w:sz w:val="21"/>
        </w:rPr>
        <w:t>，则数据</w:t>
      </w:r>
      <w:r>
        <w:object>
          <v:shape id="_x0000_i1049" o:spt="75" alt="eqId676672712a5ca21225823049e9a28d19" type="#_x0000_t75" style="height:11.75pt;width:48.35pt;" o:ole="t" filled="f" o:preferrelative="t" stroked="f" coordsize="21600,21600">
            <v:path/>
            <v:fill on="f" focussize="0,0"/>
            <v:stroke on="f" joinstyle="miter"/>
            <v:imagedata r:id="rId58" o:title="eqId676672712a5ca21225823049e9a28d19"/>
            <o:lock v:ext="edit" aspectratio="t"/>
            <w10:wrap type="none"/>
            <w10:anchorlock/>
          </v:shape>
          <o:OLEObject Type="Embed" ProgID="Equation.DSMT4" ShapeID="_x0000_i1049" DrawAspect="Content" ObjectID="_1468075749" r:id="rId59">
            <o:LockedField>false</o:LockedField>
          </o:OLEObject>
        </w:object>
      </w:r>
      <w:r>
        <w:rPr>
          <w:sz w:val="21"/>
        </w:rPr>
        <w:t>用科学记数法表示为</w:t>
      </w:r>
      <w:r>
        <w:rPr>
          <w:rFonts w:ascii="Times New Roman" w:hAnsi="Times New Roman" w:eastAsia="Times New Roman" w:cs="Times New Roman"/>
          <w:b w:val="0"/>
          <w:sz w:val="21"/>
          <w:u w:val="single"/>
        </w:rPr>
        <w:t xml:space="preserve">      </w:t>
      </w:r>
      <w:r>
        <w:rPr>
          <w:sz w:val="21"/>
        </w:rPr>
        <w:t>．</w:t>
      </w:r>
    </w:p>
    <w:p w14:paraId="67CD32D6">
      <w:pPr>
        <w:shd w:val="clear" w:color="auto" w:fill="auto"/>
        <w:spacing w:line="360" w:lineRule="auto"/>
        <w:jc w:val="left"/>
        <w:textAlignment w:val="center"/>
        <w:rPr>
          <w:sz w:val="21"/>
        </w:rPr>
      </w:pPr>
      <w:r>
        <w:rPr>
          <w:rFonts w:hint="eastAsia"/>
          <w:sz w:val="21"/>
          <w:lang w:val="en-US" w:eastAsia="zh-CN"/>
        </w:rPr>
        <w:t>9.</w:t>
      </w:r>
      <w:r>
        <w:rPr>
          <w:sz w:val="21"/>
        </w:rPr>
        <w:t>比较大小：</w:t>
      </w:r>
      <w:r>
        <w:object>
          <v:shape id="_x0000_i1050" o:spt="75" alt="eqIde527db666c485dd171b9dac57e07de6d" type="#_x0000_t75" style="height:29.65pt;width:29pt;" o:ole="t" filled="f" o:preferrelative="t" stroked="f" coordsize="21600,21600">
            <v:path/>
            <v:fill on="f" focussize="0,0"/>
            <v:stroke on="f" joinstyle="miter"/>
            <v:imagedata r:id="rId61" o:title="eqIde527db666c485dd171b9dac57e07de6d"/>
            <o:lock v:ext="edit" aspectratio="t"/>
            <w10:wrap type="none"/>
            <w10:anchorlock/>
          </v:shape>
          <o:OLEObject Type="Embed" ProgID="Equation.DSMT4" ShapeID="_x0000_i1050" DrawAspect="Content" ObjectID="_1468075750" r:id="rId60">
            <o:LockedField>false</o:LockedField>
          </o:OLEObject>
        </w:object>
      </w:r>
      <w:r>
        <w:rPr>
          <w:rFonts w:ascii="Times New Roman" w:hAnsi="Times New Roman" w:eastAsia="Times New Roman" w:cs="Times New Roman"/>
          <w:b w:val="0"/>
          <w:sz w:val="21"/>
          <w:u w:val="single"/>
        </w:rPr>
        <w:t xml:space="preserve">          </w:t>
      </w:r>
      <w:r>
        <w:object>
          <v:shape id="_x0000_i1051" o:spt="75" alt="eqId274a9dc37509f01c2606fb3086a46f4f" type="#_x0000_t75" style="height:11.35pt;width:14.05pt;" o:ole="t" filled="f" o:preferrelative="t" stroked="f" coordsize="21600,21600">
            <v:path/>
            <v:fill on="f" focussize="0,0"/>
            <v:stroke on="f" joinstyle="miter"/>
            <v:imagedata r:id="rId63" o:title="eqId274a9dc37509f01c2606fb3086a46f4f"/>
            <o:lock v:ext="edit" aspectratio="t"/>
            <w10:wrap type="none"/>
            <w10:anchorlock/>
          </v:shape>
          <o:OLEObject Type="Embed" ProgID="Equation.DSMT4" ShapeID="_x0000_i1051" DrawAspect="Content" ObjectID="_1468075751" r:id="rId62">
            <o:LockedField>false</o:LockedField>
          </o:OLEObject>
        </w:object>
      </w:r>
      <w:r>
        <w:rPr>
          <w:sz w:val="21"/>
        </w:rPr>
        <w:t>（填“</w:t>
      </w:r>
      <w:r>
        <w:object>
          <v:shape id="_x0000_i1052" o:spt="75" alt="eqId57dc4796a88a100f1304960d8a7464e2" type="#_x0000_t75" style="height:11pt;width:12.3pt;" o:ole="t" filled="f" o:preferrelative="t" stroked="f" coordsize="21600,21600">
            <v:path/>
            <v:fill on="f" focussize="0,0"/>
            <v:stroke on="f" joinstyle="miter"/>
            <v:imagedata r:id="rId65" o:title="eqId57dc4796a88a100f1304960d8a7464e2"/>
            <o:lock v:ext="edit" aspectratio="t"/>
            <w10:wrap type="none"/>
            <w10:anchorlock/>
          </v:shape>
          <o:OLEObject Type="Embed" ProgID="Equation.DSMT4" ShapeID="_x0000_i1052" DrawAspect="Content" ObjectID="_1468075752" r:id="rId64">
            <o:LockedField>false</o:LockedField>
          </o:OLEObject>
        </w:object>
      </w:r>
      <w:r>
        <w:rPr>
          <w:sz w:val="21"/>
        </w:rPr>
        <w:t>”“</w:t>
      </w:r>
      <w:r>
        <w:object>
          <v:shape id="_x0000_i1053" o:spt="75" alt="eqId31db3ba331bea0ffb87ff44ab40d9cf4" type="#_x0000_t75" style="height:11.4pt;width:11.4pt;" o:ole="t" filled="f" o:preferrelative="t" stroked="f" coordsize="21600,21600">
            <v:path/>
            <v:fill on="f" focussize="0,0"/>
            <v:stroke on="f" joinstyle="miter"/>
            <v:imagedata r:id="rId67" o:title="eqId31db3ba331bea0ffb87ff44ab40d9cf4"/>
            <o:lock v:ext="edit" aspectratio="t"/>
            <w10:wrap type="none"/>
            <w10:anchorlock/>
          </v:shape>
          <o:OLEObject Type="Embed" ProgID="Equation.DSMT4" ShapeID="_x0000_i1053" DrawAspect="Content" ObjectID="_1468075753" r:id="rId66">
            <o:LockedField>false</o:LockedField>
          </o:OLEObject>
        </w:object>
      </w:r>
      <w:r>
        <w:rPr>
          <w:sz w:val="21"/>
        </w:rPr>
        <w:t>”或“</w:t>
      </w:r>
      <w:r>
        <w:object>
          <v:shape id="_x0000_i1054" o:spt="75" alt="eqId6706fe00b4e231e62d9ecbec567d526b" type="#_x0000_t75" style="height:7.85pt;width:8.75pt;" o:ole="t" filled="f" o:preferrelative="t" stroked="f" coordsize="21600,21600">
            <v:path/>
            <v:fill on="f" focussize="0,0"/>
            <v:stroke on="f" joinstyle="miter"/>
            <v:imagedata r:id="rId69" o:title="eqId6706fe00b4e231e62d9ecbec567d526b"/>
            <o:lock v:ext="edit" aspectratio="t"/>
            <w10:wrap type="none"/>
            <w10:anchorlock/>
          </v:shape>
          <o:OLEObject Type="Embed" ProgID="Equation.DSMT4" ShapeID="_x0000_i1054" DrawAspect="Content" ObjectID="_1468075754" r:id="rId68">
            <o:LockedField>false</o:LockedField>
          </o:OLEObject>
        </w:object>
      </w:r>
      <w:r>
        <w:rPr>
          <w:sz w:val="21"/>
        </w:rPr>
        <w:t>”）．</w:t>
      </w:r>
    </w:p>
    <w:p w14:paraId="7851A37F">
      <w:pPr>
        <w:shd w:val="clear" w:color="auto" w:fill="auto"/>
        <w:spacing w:line="360" w:lineRule="auto"/>
        <w:jc w:val="left"/>
        <w:textAlignment w:val="center"/>
        <w:rPr>
          <w:sz w:val="21"/>
        </w:rPr>
      </w:pPr>
      <w:r>
        <w:rPr>
          <w:rFonts w:hint="eastAsia"/>
          <w:sz w:val="21"/>
          <w:lang w:val="en-US" w:eastAsia="zh-CN"/>
        </w:rPr>
        <w:t>10</w:t>
      </w:r>
      <w:r>
        <w:rPr>
          <w:sz w:val="21"/>
        </w:rPr>
        <w:t>．计算：</w:t>
      </w:r>
      <w:r>
        <w:object>
          <v:shape id="_x0000_i1055" o:spt="75" alt="eqId012cf3d6e681626a3c48f7be02913b6f" type="#_x0000_t75" style="height:21pt;width:65.05pt;" o:ole="t" filled="f" o:preferrelative="t" stroked="f" coordsize="21600,21600">
            <v:path/>
            <v:fill on="f" focussize="0,0"/>
            <v:stroke on="f" joinstyle="miter"/>
            <v:imagedata r:id="rId71" o:title="eqId012cf3d6e681626a3c48f7be02913b6f"/>
            <o:lock v:ext="edit" aspectratio="t"/>
            <w10:wrap type="none"/>
            <w10:anchorlock/>
          </v:shape>
          <o:OLEObject Type="Embed" ProgID="Equation.DSMT4" ShapeID="_x0000_i1055" DrawAspect="Content" ObjectID="_1468075755" r:id="rId70">
            <o:LockedField>false</o:LockedField>
          </o:OLEObject>
        </w:object>
      </w:r>
      <w:r>
        <w:rPr>
          <w:rFonts w:ascii="Times New Roman" w:hAnsi="Times New Roman" w:eastAsia="Times New Roman" w:cs="Times New Roman"/>
          <w:b w:val="0"/>
          <w:sz w:val="21"/>
          <w:u w:val="single"/>
        </w:rPr>
        <w:t xml:space="preserve">       </w:t>
      </w:r>
      <w:r>
        <w:rPr>
          <w:sz w:val="21"/>
        </w:rPr>
        <w:t>．</w:t>
      </w:r>
    </w:p>
    <w:p w14:paraId="1CA3A6B7">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．数轴上到表示</w:t>
      </w:r>
      <w:r>
        <w:object>
          <v:shape id="_x0000_i1056" o:spt="75" alt="eqIdc9db9373e74ecf5d63ad98afe66aa4ba" type="#_x0000_t75" style="height:15pt;width:22.85pt;" o:ole="t" filled="f" o:preferrelative="t" stroked="f" coordsize="21600,21600">
            <v:path/>
            <v:fill on="f" focussize="0,0"/>
            <v:stroke on="f" joinstyle="miter"/>
            <v:imagedata r:id="rId73" o:title="eqIdc9db9373e74ecf5d63ad98afe66aa4ba"/>
            <o:lock v:ext="edit" aspectratio="t"/>
            <w10:wrap type="none"/>
            <w10:anchorlock/>
          </v:shape>
          <o:OLEObject Type="Embed" ProgID="Equation.DSMT4" ShapeID="_x0000_i1056" DrawAspect="Content" ObjectID="_1468075756" r:id="rId72">
            <o:LockedField>false</o:LockedField>
          </o:OLEObject>
        </w:object>
      </w:r>
      <w:r>
        <w:rPr>
          <w:sz w:val="21"/>
        </w:rPr>
        <w:t>的点距离为</w:t>
      </w:r>
      <w:r>
        <w:object>
          <v:shape id="_x0000_i1057" o:spt="75" alt="eqIdcf298f00799cbf34b4db26f5f63af92f" type="#_x0000_t75" style="height:15.7pt;width:16.7pt;" o:ole="t" filled="f" o:preferrelative="t" stroked="f" coordsize="21600,21600">
            <v:path/>
            <v:fill on="f" focussize="0,0"/>
            <v:stroke on="f" joinstyle="miter"/>
            <v:imagedata r:id="rId44" o:title="eqIdcf298f00799cbf34b4db26f5f63af92f"/>
            <o:lock v:ext="edit" aspectratio="t"/>
            <w10:wrap type="none"/>
            <w10:anchorlock/>
          </v:shape>
          <o:OLEObject Type="Embed" ProgID="Equation.DSMT4" ShapeID="_x0000_i1057" DrawAspect="Content" ObjectID="_1468075757" r:id="rId74">
            <o:LockedField>false</o:LockedField>
          </o:OLEObject>
        </w:object>
      </w:r>
      <w:r>
        <w:rPr>
          <w:sz w:val="21"/>
        </w:rPr>
        <w:t>的点表示的数是</w:t>
      </w:r>
      <w:r>
        <w:rPr>
          <w:rFonts w:ascii="Times New Roman" w:hAnsi="Times New Roman" w:eastAsia="Times New Roman" w:cs="Times New Roman"/>
          <w:b w:val="0"/>
          <w:sz w:val="21"/>
          <w:u w:val="single"/>
        </w:rPr>
        <w:t xml:space="preserve">     </w:t>
      </w:r>
      <w:r>
        <w:rPr>
          <w:sz w:val="21"/>
        </w:rPr>
        <w:t>．</w:t>
      </w:r>
    </w:p>
    <w:p w14:paraId="4E78DD00">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．计算</w:t>
      </w:r>
      <w:r>
        <w:object>
          <v:shape id="_x0000_i1058" o:spt="75" alt="eqIdfa57cd9992a8fc80177da8149ed131ec" type="#_x0000_t75" style="height:17.7pt;width:49.25pt;" o:ole="t" filled="f" o:preferrelative="t" stroked="f" coordsize="21600,21600">
            <v:path/>
            <v:fill on="f" focussize="0,0"/>
            <v:stroke on="f" joinstyle="miter"/>
            <v:imagedata r:id="rId76" o:title="eqIdfa57cd9992a8fc80177da8149ed131ec"/>
            <o:lock v:ext="edit" aspectratio="t"/>
            <w10:wrap type="none"/>
            <w10:anchorlock/>
          </v:shape>
          <o:OLEObject Type="Embed" ProgID="Equation.DSMT4" ShapeID="_x0000_i1058" DrawAspect="Content" ObjectID="_1468075758" r:id="rId75">
            <o:LockedField>false</o:LockedField>
          </o:OLEObject>
        </w:object>
      </w:r>
      <w:r>
        <w:rPr>
          <w:sz w:val="21"/>
        </w:rPr>
        <w:t>的结果等于</w:t>
      </w:r>
      <w:r>
        <w:rPr>
          <w:rFonts w:ascii="Times New Roman" w:hAnsi="Times New Roman" w:eastAsia="Times New Roman" w:cs="Times New Roman"/>
          <w:b w:val="0"/>
          <w:sz w:val="21"/>
          <w:u w:val="single"/>
        </w:rPr>
        <w:t xml:space="preserve">          </w:t>
      </w:r>
    </w:p>
    <w:p w14:paraId="3488C9D2">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．若</w:t>
      </w:r>
      <w:r>
        <w:object>
          <v:shape id="_x0000_i1059" o:spt="75" alt="eqIdbb6a59e0d7e15f20bbf1f9df34261d29" type="#_x0000_t75" style="height:16.5pt;width:132pt;" o:ole="t" filled="f" o:preferrelative="t" stroked="f" coordsize="21600,21600">
            <v:path/>
            <v:fill on="f" focussize="0,0"/>
            <v:stroke on="f" joinstyle="miter"/>
            <v:imagedata r:id="rId78" o:title="eqIdbb6a59e0d7e15f20bbf1f9df34261d29"/>
            <o:lock v:ext="edit" aspectratio="t"/>
            <w10:wrap type="none"/>
            <w10:anchorlock/>
          </v:shape>
          <o:OLEObject Type="Embed" ProgID="Equation.DSMT4" ShapeID="_x0000_i1059" DrawAspect="Content" ObjectID="_1468075759" r:id="rId77">
            <o:LockedField>false</o:LockedField>
          </o:OLEObject>
        </w:object>
      </w:r>
      <w:r>
        <w:rPr>
          <w:sz w:val="21"/>
        </w:rPr>
        <w:t xml:space="preserve"> ， 则</w:t>
      </w:r>
      <w:r>
        <w:object>
          <v:shape id="_x0000_i1060" o:spt="75" alt="eqIdf06f6b6664cc51ac3648396ed9211cb9" type="#_x0000_t75" style="height:15.75pt;width:46.6pt;" o:ole="t" filled="f" o:preferrelative="t" stroked="f" coordsize="21600,21600">
            <v:path/>
            <v:fill on="f" focussize="0,0"/>
            <v:stroke on="f" joinstyle="miter"/>
            <v:imagedata r:id="rId80" o:title="eqIdf06f6b6664cc51ac3648396ed9211cb9"/>
            <o:lock v:ext="edit" aspectratio="t"/>
            <w10:wrap type="none"/>
            <w10:anchorlock/>
          </v:shape>
          <o:OLEObject Type="Embed" ProgID="Equation.DSMT4" ShapeID="_x0000_i1060" DrawAspect="Content" ObjectID="_1468075760" r:id="rId79">
            <o:LockedField>false</o:LockedField>
          </o:OLEObject>
        </w:object>
      </w:r>
      <w:r>
        <w:rPr>
          <w:rFonts w:ascii="Times New Roman" w:hAnsi="Times New Roman" w:eastAsia="Times New Roman" w:cs="Times New Roman"/>
          <w:b w:val="0"/>
          <w:sz w:val="21"/>
          <w:u w:val="single"/>
        </w:rPr>
        <w:t xml:space="preserve">                </w:t>
      </w:r>
      <w:r>
        <w:rPr>
          <w:sz w:val="21"/>
        </w:rPr>
        <w:t xml:space="preserve"> ．</w:t>
      </w:r>
    </w:p>
    <w:p w14:paraId="12340B56">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．已知</w:t>
      </w:r>
      <w:r>
        <w:object>
          <v:shape id="_x0000_i1061" o:spt="75" alt="eqId126d5f08bcb7ee1fa8cf2f6425abf3c1" type="#_x0000_t75" style="height:15.7pt;width:62.45pt;" o:ole="t" filled="f" o:preferrelative="t" stroked="f" coordsize="21600,21600">
            <v:path/>
            <v:fill on="f" focussize="0,0"/>
            <v:stroke on="f" joinstyle="miter"/>
            <v:imagedata r:id="rId82" o:title="eqId126d5f08bcb7ee1fa8cf2f6425abf3c1"/>
            <o:lock v:ext="edit" aspectratio="t"/>
            <w10:wrap type="none"/>
            <w10:anchorlock/>
          </v:shape>
          <o:OLEObject Type="Embed" ProgID="Equation.DSMT4" ShapeID="_x0000_i1061" DrawAspect="Content" ObjectID="_1468075761" r:id="rId81">
            <o:LockedField>false</o:LockedField>
          </o:OLEObject>
        </w:object>
      </w:r>
      <w:r>
        <w:rPr>
          <w:sz w:val="21"/>
        </w:rPr>
        <w:t>，且</w:t>
      </w:r>
      <w:r>
        <w:object>
          <v:shape id="_x0000_i1062" o:spt="75" alt="eqId11d7d1d209c1cf27608929fcee63f548" type="#_x0000_t75" style="height:15.8pt;width:55.4pt;" o:ole="t" filled="f" o:preferrelative="t" stroked="f" coordsize="21600,21600">
            <v:path/>
            <v:fill on="f" focussize="0,0"/>
            <v:stroke on="f" joinstyle="miter"/>
            <v:imagedata r:id="rId84" o:title="eqId11d7d1d209c1cf27608929fcee63f548"/>
            <o:lock v:ext="edit" aspectratio="t"/>
            <w10:wrap type="none"/>
            <w10:anchorlock/>
          </v:shape>
          <o:OLEObject Type="Embed" ProgID="Equation.DSMT4" ShapeID="_x0000_i1062" DrawAspect="Content" ObjectID="_1468075762" r:id="rId83">
            <o:LockedField>false</o:LockedField>
          </o:OLEObject>
        </w:object>
      </w:r>
      <w:r>
        <w:rPr>
          <w:sz w:val="21"/>
        </w:rPr>
        <w:t>，则</w:t>
      </w:r>
      <w:r>
        <w:object>
          <v:shape id="_x0000_i1063" o:spt="75" alt="eqId3cb076d5aa58122b1f6a7501975a946d" type="#_x0000_t75" style="height:8.45pt;width:14.9pt;" o:ole="t" filled="f" o:preferrelative="t" stroked="f" coordsize="21600,21600">
            <v:path/>
            <v:fill on="f" focussize="0,0"/>
            <v:stroke on="f" joinstyle="miter"/>
            <v:imagedata r:id="rId86" o:title="eqId3cb076d5aa58122b1f6a7501975a946d"/>
            <o:lock v:ext="edit" aspectratio="t"/>
            <w10:wrap type="none"/>
            <w10:anchorlock/>
          </v:shape>
          <o:OLEObject Type="Embed" ProgID="Equation.DSMT4" ShapeID="_x0000_i1063" DrawAspect="Content" ObjectID="_1468075763" r:id="rId85">
            <o:LockedField>false</o:LockedField>
          </o:OLEObject>
        </w:object>
      </w:r>
      <w:r>
        <w:rPr>
          <w:rFonts w:ascii="Times New Roman" w:hAnsi="Times New Roman" w:eastAsia="Times New Roman" w:cs="Times New Roman"/>
          <w:b w:val="0"/>
          <w:sz w:val="21"/>
          <w:u w:val="single"/>
        </w:rPr>
        <w:t xml:space="preserve">      </w:t>
      </w:r>
      <w:r>
        <w:rPr>
          <w:sz w:val="21"/>
        </w:rPr>
        <w:t>．</w:t>
      </w:r>
    </w:p>
    <w:p w14:paraId="1FAC99B2">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．二次根式</w:t>
      </w:r>
      <w:r>
        <w:object>
          <v:shape id="_x0000_i1064" o:spt="75" alt="eqIda9f0600f25594663bbda51a7c0201d93" type="#_x0000_t75" style="height:15.7pt;width:21.95pt;" o:ole="t" filled="f" o:preferrelative="t" stroked="f" coordsize="21600,21600">
            <v:path/>
            <v:fill on="f" focussize="0,0"/>
            <v:stroke on="f" joinstyle="miter"/>
            <v:imagedata r:id="rId88" o:title="eqIda9f0600f25594663bbda51a7c0201d93"/>
            <o:lock v:ext="edit" aspectratio="t"/>
            <w10:wrap type="none"/>
            <w10:anchorlock/>
          </v:shape>
          <o:OLEObject Type="Embed" ProgID="Equation.DSMT4" ShapeID="_x0000_i1064" DrawAspect="Content" ObjectID="_1468075764" r:id="rId87">
            <o:LockedField>false</o:LockedField>
          </o:OLEObject>
        </w:object>
      </w:r>
      <w:r>
        <w:rPr>
          <w:sz w:val="21"/>
        </w:rPr>
        <w:t>是一个整数，那么正整数</w:t>
      </w:r>
      <w:r>
        <w:rPr>
          <w:rFonts w:ascii="Times New Roman" w:hAnsi="Times New Roman" w:eastAsia="Times New Roman" w:cs="Times New Roman"/>
          <w:i/>
          <w:sz w:val="21"/>
        </w:rPr>
        <w:t>a</w:t>
      </w:r>
      <w:r>
        <w:rPr>
          <w:sz w:val="21"/>
        </w:rPr>
        <w:t>的最小值是</w:t>
      </w:r>
      <w:r>
        <w:rPr>
          <w:rFonts w:ascii="Times New Roman" w:hAnsi="Times New Roman" w:eastAsia="Times New Roman" w:cs="Times New Roman"/>
          <w:b w:val="0"/>
          <w:sz w:val="21"/>
          <w:u w:val="single"/>
        </w:rPr>
        <w:t xml:space="preserve">      </w:t>
      </w:r>
      <w:r>
        <w:rPr>
          <w:sz w:val="21"/>
        </w:rPr>
        <w:t>．</w:t>
      </w:r>
    </w:p>
    <w:p w14:paraId="30BBE078">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．若</w:t>
      </w:r>
      <w:r>
        <w:object>
          <v:shape id="_x0000_i1065" o:spt="75" alt="eqId95fea013a57dc45a4bd4b9a7785ee81e" type="#_x0000_t75" style="height:19.15pt;width:87.95pt;" o:ole="t" filled="f" o:preferrelative="t" stroked="f" coordsize="21600,21600">
            <v:path/>
            <v:fill on="f" focussize="0,0"/>
            <v:stroke on="f" joinstyle="miter"/>
            <v:imagedata r:id="rId90" o:title="eqId95fea013a57dc45a4bd4b9a7785ee81e"/>
            <o:lock v:ext="edit" aspectratio="t"/>
            <w10:wrap type="none"/>
            <w10:anchorlock/>
          </v:shape>
          <o:OLEObject Type="Embed" ProgID="Equation.DSMT4" ShapeID="_x0000_i1065" DrawAspect="Content" ObjectID="_1468075765" r:id="rId89">
            <o:LockedField>false</o:LockedField>
          </o:OLEObject>
        </w:object>
      </w:r>
      <w:r>
        <w:rPr>
          <w:sz w:val="21"/>
        </w:rPr>
        <w:t>，则以</w:t>
      </w:r>
      <w:r>
        <w:object>
          <v:shape id="_x0000_i1066" o:spt="75" alt="eqId0a6936d370d6a238a608ca56f87198de" type="#_x0000_t75" style="height:9.65pt;width:8.75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066" DrawAspect="Content" ObjectID="_1468075766" r:id="rId91">
            <o:LockedField>false</o:LockedField>
          </o:OLEObject>
        </w:object>
      </w:r>
      <w:r>
        <w:rPr>
          <w:sz w:val="21"/>
        </w:rPr>
        <w:t>、</w:t>
      </w:r>
      <w:r>
        <w:object>
          <v:shape id="_x0000_i1067" o:spt="75" alt="eqId2c94bb12cee76221e13f9ef955b0aab1" type="#_x0000_t75" style="height:12.35pt;width:8.75pt;" o:ole="t" filled="f" o:preferrelative="t" stroked="f" coordsize="21600,21600">
            <v:path/>
            <v:fill on="f" focussize="0,0"/>
            <v:stroke on="f" joinstyle="miter"/>
            <v:imagedata r:id="rId94" o:title="eqId2c94bb12cee76221e13f9ef955b0aab1"/>
            <o:lock v:ext="edit" aspectratio="t"/>
            <w10:wrap type="none"/>
            <w10:anchorlock/>
          </v:shape>
          <o:OLEObject Type="Embed" ProgID="Equation.DSMT4" ShapeID="_x0000_i1067" DrawAspect="Content" ObjectID="_1468075767" r:id="rId93">
            <o:LockedField>false</o:LockedField>
          </o:OLEObject>
        </w:object>
      </w:r>
      <w:r>
        <w:rPr>
          <w:sz w:val="21"/>
        </w:rPr>
        <w:t>为边的等腰三角形的周长为</w:t>
      </w:r>
      <w:r>
        <w:rPr>
          <w:rFonts w:ascii="Times New Roman" w:hAnsi="Times New Roman" w:eastAsia="Times New Roman" w:cs="Times New Roman"/>
          <w:b w:val="0"/>
          <w:sz w:val="21"/>
          <w:u w:val="single"/>
        </w:rPr>
        <w:t xml:space="preserve">      </w:t>
      </w:r>
      <w:r>
        <w:rPr>
          <w:sz w:val="21"/>
        </w:rPr>
        <w:t>.</w:t>
      </w:r>
    </w:p>
    <w:p w14:paraId="500E067B">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w:t>
      </w:r>
      <w:r>
        <w:rPr>
          <w:rFonts w:hint="eastAsia" w:ascii="宋体" w:hAnsi="宋体" w:eastAsia="宋体" w:cs="宋体"/>
          <w:szCs w:val="24"/>
          <w:lang w:val="en-US"/>
        </w:rPr>
        <w:drawing>
          <wp:inline distT="0" distB="0" distL="114300" distR="114300">
            <wp:extent cx="571500" cy="266700"/>
            <wp:effectExtent l="0" t="0" r="0" b="0"/>
            <wp:docPr id="4"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4" descr="说明: IMG_256"/>
                    <pic:cNvPicPr>
                      <a:picLocks noChangeAspect="1"/>
                    </pic:cNvPicPr>
                  </pic:nvPicPr>
                  <pic:blipFill>
                    <a:blip r:embed="rId95"/>
                    <a:stretch>
                      <a:fillRect/>
                    </a:stretch>
                  </pic:blipFill>
                  <pic:spPr>
                    <a:xfrm>
                      <a:off x="0" y="0"/>
                      <a:ext cx="571500" cy="266700"/>
                    </a:xfrm>
                    <a:prstGeom prst="rect">
                      <a:avLst/>
                    </a:prstGeom>
                    <a:noFill/>
                    <a:ln>
                      <a:noFill/>
                    </a:ln>
                  </pic:spPr>
                </pic:pic>
              </a:graphicData>
            </a:graphic>
          </wp:inline>
        </w:drawing>
      </w:r>
      <w:r>
        <w:rPr>
          <w:sz w:val="21"/>
        </w:rPr>
        <w:t>已知关于</w:t>
      </w:r>
      <w:r>
        <w:object>
          <v:shape id="_x0000_i1068" o:spt="75" alt="eqId9b0fffbec1fe851795dfdd448bf0d165" type="#_x0000_t75" style="height:11.3pt;width:18.45pt;" o:ole="t" filled="f" o:preferrelative="t" stroked="f" coordsize="21600,21600">
            <v:path/>
            <v:fill on="f" focussize="0,0"/>
            <v:stroke on="f" joinstyle="miter"/>
            <v:imagedata r:id="rId97" o:title="eqId9b0fffbec1fe851795dfdd448bf0d165"/>
            <o:lock v:ext="edit" aspectratio="t"/>
            <w10:wrap type="none"/>
            <w10:anchorlock/>
          </v:shape>
          <o:OLEObject Type="Embed" ProgID="Equation.DSMT4" ShapeID="_x0000_i1068" DrawAspect="Content" ObjectID="_1468075768" r:id="rId96">
            <o:LockedField>false</o:LockedField>
          </o:OLEObject>
        </w:object>
      </w:r>
      <w:r>
        <w:rPr>
          <w:sz w:val="21"/>
        </w:rPr>
        <w:t>的方程组</w:t>
      </w:r>
      <w:r>
        <w:object>
          <v:shape id="_x0000_i1069" o:spt="75" alt="eqIdf7f4f140abc9b039272a99d034532c7d" type="#_x0000_t75" style="height:31.8pt;width:61.6pt;" o:ole="t" filled="f" o:preferrelative="t" stroked="f" coordsize="21600,21600">
            <v:path/>
            <v:fill on="f" focussize="0,0"/>
            <v:stroke on="f" joinstyle="miter"/>
            <v:imagedata r:id="rId99" o:title="eqIdf7f4f140abc9b039272a99d034532c7d"/>
            <o:lock v:ext="edit" aspectratio="t"/>
            <w10:wrap type="none"/>
            <w10:anchorlock/>
          </v:shape>
          <o:OLEObject Type="Embed" ProgID="Equation.DSMT4" ShapeID="_x0000_i1069" DrawAspect="Content" ObjectID="_1468075769" r:id="rId98">
            <o:LockedField>false</o:LockedField>
          </o:OLEObject>
        </w:object>
      </w:r>
      <w:r>
        <w:rPr>
          <w:sz w:val="21"/>
        </w:rPr>
        <w:t>和关于</w:t>
      </w:r>
      <w:r>
        <w:object>
          <v:shape id="_x0000_i1070" o:spt="75" alt="eqId9b0fffbec1fe851795dfdd448bf0d165" type="#_x0000_t75" style="height:11.3pt;width:18.45pt;" o:ole="t" filled="f" o:preferrelative="t" stroked="f" coordsize="21600,21600">
            <v:path/>
            <v:fill on="f" focussize="0,0"/>
            <v:stroke on="f" joinstyle="miter"/>
            <v:imagedata r:id="rId97" o:title="eqId9b0fffbec1fe851795dfdd448bf0d165"/>
            <o:lock v:ext="edit" aspectratio="t"/>
            <w10:wrap type="none"/>
            <w10:anchorlock/>
          </v:shape>
          <o:OLEObject Type="Embed" ProgID="Equation.DSMT4" ShapeID="_x0000_i1070" DrawAspect="Content" ObjectID="_1468075770" r:id="rId100">
            <o:LockedField>false</o:LockedField>
          </o:OLEObject>
        </w:object>
      </w:r>
      <w:r>
        <w:rPr>
          <w:sz w:val="21"/>
        </w:rPr>
        <w:t>的方程组</w:t>
      </w:r>
      <w:r>
        <w:object>
          <v:shape id="_x0000_i1071" o:spt="75" alt="eqId667ec050fced56288f3e3423b60b46c1" type="#_x0000_t75" style="height:31.75pt;width:66.85pt;" o:ole="t" filled="f" o:preferrelative="t" stroked="f" coordsize="21600,21600">
            <v:path/>
            <v:fill on="f" focussize="0,0"/>
            <v:stroke on="f" joinstyle="miter"/>
            <v:imagedata r:id="rId102" o:title="eqId667ec050fced56288f3e3423b60b46c1"/>
            <o:lock v:ext="edit" aspectratio="t"/>
            <w10:wrap type="none"/>
            <w10:anchorlock/>
          </v:shape>
          <o:OLEObject Type="Embed" ProgID="Equation.DSMT4" ShapeID="_x0000_i1071" DrawAspect="Content" ObjectID="_1468075771" r:id="rId101">
            <o:LockedField>false</o:LockedField>
          </o:OLEObject>
        </w:object>
      </w:r>
      <w:r>
        <w:rPr>
          <w:sz w:val="21"/>
        </w:rPr>
        <w:t>的解相同，则</w:t>
      </w:r>
      <w:r>
        <w:object>
          <v:shape id="_x0000_i1072" o:spt="75" alt="eqIdd7caf4941cec03d0730041ba6bf7c14e" type="#_x0000_t75" style="height:12.25pt;width:30.75pt;" o:ole="t" filled="f" o:preferrelative="t" stroked="f" coordsize="21600,21600">
            <v:path/>
            <v:fill on="f" focussize="0,0"/>
            <v:stroke on="f" joinstyle="miter"/>
            <v:imagedata r:id="rId104" o:title="eqIdd7caf4941cec03d0730041ba6bf7c14e"/>
            <o:lock v:ext="edit" aspectratio="t"/>
            <w10:wrap type="none"/>
            <w10:anchorlock/>
          </v:shape>
          <o:OLEObject Type="Embed" ProgID="Equation.DSMT4" ShapeID="_x0000_i1072" DrawAspect="Content" ObjectID="_1468075772" r:id="rId103">
            <o:LockedField>false</o:LockedField>
          </o:OLEObject>
        </w:object>
      </w:r>
      <w:r>
        <w:rPr>
          <w:sz w:val="21"/>
        </w:rPr>
        <w:t>的立方根为</w:t>
      </w:r>
      <w:r>
        <w:rPr>
          <w:rFonts w:ascii="Times New Roman" w:hAnsi="Times New Roman" w:eastAsia="Times New Roman" w:cs="Times New Roman"/>
          <w:b w:val="0"/>
          <w:sz w:val="21"/>
          <w:u w:val="single"/>
        </w:rPr>
        <w:t xml:space="preserve">      </w:t>
      </w:r>
      <w:r>
        <w:rPr>
          <w:sz w:val="21"/>
        </w:rPr>
        <w:t>．</w:t>
      </w:r>
    </w:p>
    <w:p w14:paraId="56DF0A8E">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rFonts w:hint="eastAsia" w:ascii="宋体" w:hAnsi="宋体" w:eastAsia="宋体" w:cs="宋体"/>
          <w:szCs w:val="24"/>
          <w:lang w:val="en-US"/>
        </w:rPr>
        <w:drawing>
          <wp:inline distT="0" distB="0" distL="114300" distR="114300">
            <wp:extent cx="571500" cy="266700"/>
            <wp:effectExtent l="0" t="0" r="0" b="0"/>
            <wp:docPr id="5"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4" descr="说明: IMG_256"/>
                    <pic:cNvPicPr>
                      <a:picLocks noChangeAspect="1"/>
                    </pic:cNvPicPr>
                  </pic:nvPicPr>
                  <pic:blipFill>
                    <a:blip r:embed="rId95"/>
                    <a:stretch>
                      <a:fillRect/>
                    </a:stretch>
                  </pic:blipFill>
                  <pic:spPr>
                    <a:xfrm>
                      <a:off x="0" y="0"/>
                      <a:ext cx="571500" cy="266700"/>
                    </a:xfrm>
                    <a:prstGeom prst="rect">
                      <a:avLst/>
                    </a:prstGeom>
                    <a:noFill/>
                    <a:ln>
                      <a:noFill/>
                    </a:ln>
                  </pic:spPr>
                </pic:pic>
              </a:graphicData>
            </a:graphic>
          </wp:inline>
        </w:drawing>
      </w:r>
      <w:r>
        <w:rPr>
          <w:sz w:val="21"/>
        </w:rPr>
        <w:t>观察一列无理数：</w:t>
      </w:r>
      <w:r>
        <w:object>
          <v:shape id="_x0000_i1073" o:spt="75" alt="eqId7d3131a562e176f22193ae349a7cea19" type="#_x0000_t75" style="height:16.85pt;width:135.5pt;" o:ole="t" filled="f" o:preferrelative="t" stroked="f" coordsize="21600,21600">
            <v:path/>
            <v:fill on="f" focussize="0,0"/>
            <v:stroke on="f" joinstyle="miter"/>
            <v:imagedata r:id="rId106" o:title="eqId7d3131a562e176f22193ae349a7cea19"/>
            <o:lock v:ext="edit" aspectratio="t"/>
            <w10:wrap type="none"/>
            <w10:anchorlock/>
          </v:shape>
          <o:OLEObject Type="Embed" ProgID="Equation.DSMT4" ShapeID="_x0000_i1073" DrawAspect="Content" ObjectID="_1468075773" r:id="rId105">
            <o:LockedField>false</o:LockedField>
          </o:OLEObject>
        </w:object>
      </w:r>
      <w:r>
        <w:rPr>
          <w:sz w:val="21"/>
        </w:rPr>
        <w:t>，根据排列规律，知</w:t>
      </w:r>
      <w:r>
        <w:object>
          <v:shape id="_x0000_i1074" o:spt="75" alt="eqId1d6604a5595dfe260992023adf927134" type="#_x0000_t75" style="height:15.95pt;width:33.15pt;" o:ole="t" filled="f" o:preferrelative="t" stroked="f" coordsize="21600,21600">
            <v:path/>
            <v:fill on="f" focussize="0,0"/>
            <v:stroke on="f" joinstyle="miter"/>
            <v:imagedata r:id="rId108" o:title="eqId1d6604a5595dfe260992023adf927134"/>
            <o:lock v:ext="edit" aspectratio="t"/>
            <w10:wrap type="none"/>
            <w10:anchorlock/>
          </v:shape>
          <o:OLEObject Type="Embed" ProgID="Equation.DSMT4" ShapeID="_x0000_i1074" DrawAspect="Content" ObjectID="_1468075774" r:id="rId107">
            <o:LockedField>false</o:LockedField>
          </o:OLEObject>
        </w:object>
      </w:r>
      <w:r>
        <w:rPr>
          <w:sz w:val="21"/>
        </w:rPr>
        <w:t>是这列无理数中的第</w:t>
      </w:r>
      <w:r>
        <w:rPr>
          <w:rFonts w:ascii="Times New Roman" w:hAnsi="Times New Roman" w:eastAsia="Times New Roman" w:cs="Times New Roman"/>
          <w:b w:val="0"/>
          <w:sz w:val="21"/>
          <w:u w:val="single"/>
        </w:rPr>
        <w:t xml:space="preserve">         </w:t>
      </w:r>
      <w:r>
        <w:rPr>
          <w:sz w:val="21"/>
        </w:rPr>
        <w:t>数．</w:t>
      </w:r>
    </w:p>
    <w:p w14:paraId="072103DD">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w:t>
      </w:r>
      <w:r>
        <w:rPr>
          <w:rFonts w:hint="eastAsia" w:ascii="Times New Roman" w:hAnsi="Times New Roman"/>
          <w:b/>
          <w:color w:val="000000"/>
          <w:kern w:val="0"/>
          <w:lang w:val="en-US" w:eastAsia="zh-CN"/>
        </w:rPr>
        <w:t>8</w:t>
      </w:r>
      <w:r>
        <w:rPr>
          <w:rFonts w:ascii="Times New Roman" w:hAnsi="Times New Roman"/>
          <w:b/>
          <w:color w:val="000000"/>
          <w:kern w:val="0"/>
        </w:rPr>
        <w:t>小题，58分。解答应写出文字说明，证明过程或演算步骤）</w:t>
      </w:r>
    </w:p>
    <w:p w14:paraId="443AEE07">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4分</w:t>
      </w:r>
      <w:r>
        <w:rPr>
          <w:rFonts w:hint="eastAsia"/>
          <w:sz w:val="21"/>
          <w:lang w:eastAsia="zh-CN"/>
        </w:rPr>
        <w:t>）</w:t>
      </w:r>
      <w:r>
        <w:rPr>
          <w:sz w:val="21"/>
        </w:rPr>
        <w:t>若</w:t>
      </w:r>
      <w:r>
        <w:object>
          <v:shape id="_x0000_i1075" o:spt="75" alt="eqId18c1fc90a6092b25ac0ee06fda1a7971" type="#_x0000_t75" style="height:12.3pt;width:45.7pt;" o:ole="t" filled="f" o:preferrelative="t" stroked="f" coordsize="21600,21600">
            <v:path/>
            <v:fill on="f" focussize="0,0"/>
            <v:stroke on="f" joinstyle="miter"/>
            <v:imagedata r:id="rId110" o:title="eqId18c1fc90a6092b25ac0ee06fda1a7971"/>
            <o:lock v:ext="edit" aspectratio="t"/>
            <w10:wrap type="none"/>
            <w10:anchorlock/>
          </v:shape>
          <o:OLEObject Type="Embed" ProgID="Equation.DSMT4" ShapeID="_x0000_i1075" DrawAspect="Content" ObjectID="_1468075775" r:id="rId109">
            <o:LockedField>false</o:LockedField>
          </o:OLEObject>
        </w:object>
      </w:r>
      <w:r>
        <w:rPr>
          <w:sz w:val="21"/>
        </w:rPr>
        <w:t>，化简</w:t>
      </w:r>
      <w:r>
        <w:object>
          <v:shape id="_x0000_i1076" o:spt="75" alt="eqId363e5f7872bb275711ca58597a8b1dec" type="#_x0000_t75" style="height:22.8pt;width:98.55pt;" o:ole="t" filled="f" o:preferrelative="t" stroked="f" coordsize="21600,21600">
            <v:path/>
            <v:fill on="f" focussize="0,0"/>
            <v:stroke on="f" joinstyle="miter"/>
            <v:imagedata r:id="rId112" o:title="eqId363e5f7872bb275711ca58597a8b1dec"/>
            <o:lock v:ext="edit" aspectratio="t"/>
            <w10:wrap type="none"/>
            <w10:anchorlock/>
          </v:shape>
          <o:OLEObject Type="Embed" ProgID="Equation.DSMT4" ShapeID="_x0000_i1076" DrawAspect="Content" ObjectID="_1468075776" r:id="rId111">
            <o:LockedField>false</o:LockedField>
          </o:OLEObject>
        </w:object>
      </w:r>
      <w:r>
        <w:rPr>
          <w:sz w:val="21"/>
        </w:rPr>
        <w:t>．</w:t>
      </w:r>
    </w:p>
    <w:p w14:paraId="152E69A9">
      <w:pPr>
        <w:shd w:val="clear" w:color="auto" w:fill="auto"/>
        <w:spacing w:line="360" w:lineRule="auto"/>
        <w:jc w:val="left"/>
        <w:textAlignment w:val="center"/>
        <w:rPr>
          <w:sz w:val="21"/>
        </w:rPr>
      </w:pPr>
    </w:p>
    <w:p w14:paraId="5EFA6E38">
      <w:pPr>
        <w:shd w:val="clear" w:color="auto" w:fill="auto"/>
        <w:spacing w:line="360" w:lineRule="auto"/>
        <w:jc w:val="left"/>
        <w:textAlignment w:val="center"/>
        <w:rPr>
          <w:sz w:val="21"/>
        </w:rPr>
      </w:pPr>
    </w:p>
    <w:p w14:paraId="72EBE77D">
      <w:pPr>
        <w:shd w:val="clear" w:color="auto" w:fill="auto"/>
        <w:spacing w:line="360" w:lineRule="auto"/>
        <w:jc w:val="left"/>
        <w:textAlignment w:val="center"/>
        <w:rPr>
          <w:sz w:val="21"/>
        </w:rPr>
      </w:pPr>
    </w:p>
    <w:p w14:paraId="60B76DF9">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已知一个正数</w:t>
      </w:r>
      <w:r>
        <w:object>
          <v:shape id="_x0000_i1077" o:spt="75" alt="eqId294f5ba74cdf695fc9a8a8e52f421328" type="#_x0000_t75" style="height:9.9pt;width:11.4pt;" o:ole="t" filled="f" o:preferrelative="t" stroked="f" coordsize="21600,21600">
            <v:path/>
            <v:fill on="f" focussize="0,0"/>
            <v:stroke on="f" joinstyle="miter"/>
            <v:imagedata r:id="rId56" o:title="eqId294f5ba74cdf695fc9a8a8e52f421328"/>
            <o:lock v:ext="edit" aspectratio="t"/>
            <w10:wrap type="none"/>
            <w10:anchorlock/>
          </v:shape>
          <o:OLEObject Type="Embed" ProgID="Equation.DSMT4" ShapeID="_x0000_i1077" DrawAspect="Content" ObjectID="_1468075777" r:id="rId113">
            <o:LockedField>false</o:LockedField>
          </o:OLEObject>
        </w:object>
      </w:r>
      <w:r>
        <w:rPr>
          <w:sz w:val="21"/>
        </w:rPr>
        <w:t>的两个不同的平方根分别是</w:t>
      </w:r>
      <w:r>
        <w:object>
          <v:shape id="_x0000_i1078" o:spt="75" alt="eqId210c40f24741db070dfb0d2710afcd63" type="#_x0000_t75" style="height:12.5pt;width:23.75pt;" o:ole="t" filled="f" o:preferrelative="t" stroked="f" coordsize="21600,21600">
            <v:path/>
            <v:fill on="f" focussize="0,0"/>
            <v:stroke on="f" joinstyle="miter"/>
            <v:imagedata r:id="rId115" o:title="eqId210c40f24741db070dfb0d2710afcd63"/>
            <o:lock v:ext="edit" aspectratio="t"/>
            <w10:wrap type="none"/>
            <w10:anchorlock/>
          </v:shape>
          <o:OLEObject Type="Embed" ProgID="Equation.DSMT4" ShapeID="_x0000_i1078" DrawAspect="Content" ObjectID="_1468075778" r:id="rId114">
            <o:LockedField>false</o:LockedField>
          </o:OLEObject>
        </w:object>
      </w:r>
      <w:r>
        <w:rPr>
          <w:sz w:val="21"/>
        </w:rPr>
        <w:t>与</w:t>
      </w:r>
      <w:r>
        <w:object>
          <v:shape id="_x0000_i1079" o:spt="75" alt="eqId4480cb985ee051bac107405b85bae602" type="#_x0000_t75" style="height:12.25pt;width:29pt;" o:ole="t" filled="f" o:preferrelative="t" stroked="f" coordsize="21600,21600">
            <v:path/>
            <v:fill on="f" focussize="0,0"/>
            <v:stroke on="f" joinstyle="miter"/>
            <v:imagedata r:id="rId117" o:title="eqId4480cb985ee051bac107405b85bae602"/>
            <o:lock v:ext="edit" aspectratio="t"/>
            <w10:wrap type="none"/>
            <w10:anchorlock/>
          </v:shape>
          <o:OLEObject Type="Embed" ProgID="Equation.DSMT4" ShapeID="_x0000_i1079" DrawAspect="Content" ObjectID="_1468075779" r:id="rId116">
            <o:LockedField>false</o:LockedField>
          </o:OLEObject>
        </w:object>
      </w:r>
      <w:r>
        <w:rPr>
          <w:sz w:val="21"/>
        </w:rPr>
        <w:t>，求这个正数</w:t>
      </w:r>
      <w:r>
        <w:object>
          <v:shape id="_x0000_i1080" o:spt="75" alt="eqId294f5ba74cdf695fc9a8a8e52f421328" type="#_x0000_t75" style="height:9.9pt;width:11.4pt;" o:ole="t" filled="f" o:preferrelative="t" stroked="f" coordsize="21600,21600">
            <v:path/>
            <v:fill on="f" focussize="0,0"/>
            <v:stroke on="f" joinstyle="miter"/>
            <v:imagedata r:id="rId56" o:title="eqId294f5ba74cdf695fc9a8a8e52f421328"/>
            <o:lock v:ext="edit" aspectratio="t"/>
            <w10:wrap type="none"/>
            <w10:anchorlock/>
          </v:shape>
          <o:OLEObject Type="Embed" ProgID="Equation.DSMT4" ShapeID="_x0000_i1080" DrawAspect="Content" ObjectID="_1468075780" r:id="rId118">
            <o:LockedField>false</o:LockedField>
          </o:OLEObject>
        </w:object>
      </w:r>
      <w:r>
        <w:rPr>
          <w:sz w:val="21"/>
        </w:rPr>
        <w:t>．</w:t>
      </w:r>
    </w:p>
    <w:p w14:paraId="420E9525">
      <w:pPr>
        <w:shd w:val="clear" w:color="auto" w:fill="auto"/>
        <w:spacing w:line="360" w:lineRule="auto"/>
        <w:jc w:val="left"/>
        <w:textAlignment w:val="center"/>
        <w:rPr>
          <w:rFonts w:hint="eastAsia"/>
          <w:sz w:val="21"/>
          <w:lang w:val="en-US" w:eastAsia="zh-CN"/>
        </w:rPr>
      </w:pPr>
    </w:p>
    <w:p w14:paraId="5C162C37">
      <w:pPr>
        <w:shd w:val="clear" w:color="auto" w:fill="auto"/>
        <w:spacing w:line="360" w:lineRule="auto"/>
        <w:jc w:val="left"/>
        <w:textAlignment w:val="center"/>
        <w:rPr>
          <w:rFonts w:hint="eastAsia"/>
          <w:sz w:val="21"/>
          <w:lang w:val="en-US" w:eastAsia="zh-CN"/>
        </w:rPr>
      </w:pPr>
    </w:p>
    <w:p w14:paraId="0117AC8F">
      <w:pPr>
        <w:shd w:val="clear" w:color="auto" w:fill="auto"/>
        <w:spacing w:line="360" w:lineRule="auto"/>
        <w:jc w:val="left"/>
        <w:textAlignment w:val="center"/>
        <w:rPr>
          <w:rFonts w:hint="eastAsia"/>
          <w:sz w:val="21"/>
          <w:lang w:val="en-US" w:eastAsia="zh-CN"/>
        </w:rPr>
      </w:pPr>
    </w:p>
    <w:p w14:paraId="314E6F5C">
      <w:pPr>
        <w:shd w:val="clear" w:color="auto" w:fill="auto"/>
        <w:spacing w:line="360" w:lineRule="auto"/>
        <w:jc w:val="left"/>
        <w:textAlignment w:val="center"/>
        <w:rPr>
          <w:rFonts w:hint="eastAsia"/>
          <w:sz w:val="21"/>
          <w:lang w:val="en-US" w:eastAsia="zh-CN"/>
        </w:rPr>
      </w:pPr>
    </w:p>
    <w:p w14:paraId="64EE9FB0">
      <w:pPr>
        <w:shd w:val="clear" w:color="auto" w:fill="auto"/>
        <w:spacing w:line="360" w:lineRule="auto"/>
        <w:jc w:val="left"/>
        <w:textAlignment w:val="center"/>
        <w:rPr>
          <w:sz w:val="21"/>
        </w:rPr>
      </w:pPr>
      <w:r>
        <w:rPr>
          <w:rFonts w:hint="eastAsia"/>
          <w:sz w:val="21"/>
          <w:lang w:val="en-US" w:eastAsia="zh-CN"/>
        </w:rPr>
        <w:t>21.（4分）</w:t>
      </w:r>
      <w:r>
        <w:rPr>
          <w:sz w:val="21"/>
        </w:rPr>
        <w:t>将下列各数近似的表示在数轴上，并用“</w:t>
      </w:r>
      <w:r>
        <w:object>
          <v:shape id="_x0000_i1081" o:spt="75" alt="eqId4ff7942da6c3fc4005256fb1458557c0" type="#_x0000_t75" style="height:8.75pt;width:8.75pt;" o:ole="t" filled="f" o:preferrelative="t" stroked="f" coordsize="21600,21600">
            <v:path/>
            <v:fill on="f" focussize="0,0"/>
            <v:stroke on="f" joinstyle="miter"/>
            <v:imagedata r:id="rId120" o:title="eqId4ff7942da6c3fc4005256fb1458557c0"/>
            <o:lock v:ext="edit" aspectratio="t"/>
            <w10:wrap type="none"/>
            <w10:anchorlock/>
          </v:shape>
          <o:OLEObject Type="Embed" ProgID="Equation.DSMT4" ShapeID="_x0000_i1081" DrawAspect="Content" ObjectID="_1468075781" r:id="rId119">
            <o:LockedField>false</o:LockedField>
          </o:OLEObject>
        </w:object>
      </w:r>
      <w:r>
        <w:rPr>
          <w:sz w:val="21"/>
        </w:rPr>
        <w:t>”把它们连接起来．</w:t>
      </w:r>
    </w:p>
    <w:p w14:paraId="01166907">
      <w:pPr>
        <w:shd w:val="clear" w:color="auto" w:fill="auto"/>
        <w:spacing w:line="360" w:lineRule="auto"/>
        <w:jc w:val="left"/>
        <w:textAlignment w:val="center"/>
        <w:rPr>
          <w:sz w:val="21"/>
        </w:rPr>
      </w:pPr>
      <w:r>
        <w:object>
          <v:shape id="_x0000_i1082" o:spt="75" alt="eqId4dcde94601ce024c99337d68890b71cf" type="#_x0000_t75" style="height:15.9pt;width:21.95pt;" o:ole="t" filled="f" o:preferrelative="t" stroked="f" coordsize="21600,21600">
            <v:path/>
            <v:fill on="f" focussize="0,0"/>
            <v:stroke on="f" joinstyle="miter"/>
            <v:imagedata r:id="rId122" o:title="eqId4dcde94601ce024c99337d68890b71cf"/>
            <o:lock v:ext="edit" aspectratio="t"/>
            <w10:wrap type="none"/>
            <w10:anchorlock/>
          </v:shape>
          <o:OLEObject Type="Embed" ProgID="Equation.DSMT4" ShapeID="_x0000_i1082" DrawAspect="Content" ObjectID="_1468075782" r:id="rId121">
            <o:LockedField>false</o:LockedField>
          </o:OLEObject>
        </w:object>
      </w:r>
      <w:r>
        <w:rPr>
          <w:sz w:val="21"/>
        </w:rPr>
        <w:t>，</w:t>
      </w:r>
      <w:r>
        <w:object>
          <v:shape id="_x0000_i1083" o:spt="75" alt="eqIdbe54a5c29e4df3eff95676da5f0e7203" type="#_x0000_t75" style="height:17.55pt;width:17.55pt;" o:ole="t" filled="f" o:preferrelative="t" stroked="f" coordsize="21600,21600">
            <v:path/>
            <v:fill on="f" focussize="0,0"/>
            <v:stroke on="f" joinstyle="miter"/>
            <v:imagedata r:id="rId124" o:title="eqIdbe54a5c29e4df3eff95676da5f0e7203"/>
            <o:lock v:ext="edit" aspectratio="t"/>
            <w10:wrap type="none"/>
            <w10:anchorlock/>
          </v:shape>
          <o:OLEObject Type="Embed" ProgID="Equation.DSMT4" ShapeID="_x0000_i1083" DrawAspect="Content" ObjectID="_1468075783" r:id="rId123">
            <o:LockedField>false</o:LockedField>
          </o:OLEObject>
        </w:object>
      </w:r>
      <w:r>
        <w:rPr>
          <w:sz w:val="21"/>
        </w:rPr>
        <w:t>，</w:t>
      </w:r>
      <w:r>
        <w:object>
          <v:shape id="_x0000_i1084" o:spt="75" alt="eqIda5b1625d21fa2fb85cf8c02d8e99f175" type="#_x0000_t75" style="height:15.8pt;width:15.8pt;" o:ole="t" filled="f" o:preferrelative="t" stroked="f" coordsize="21600,21600">
            <v:path/>
            <v:fill on="f" focussize="0,0"/>
            <v:stroke on="f" joinstyle="miter"/>
            <v:imagedata r:id="rId126" o:title="eqIda5b1625d21fa2fb85cf8c02d8e99f175"/>
            <o:lock v:ext="edit" aspectratio="t"/>
            <w10:wrap type="none"/>
            <w10:anchorlock/>
          </v:shape>
          <o:OLEObject Type="Embed" ProgID="Equation.DSMT4" ShapeID="_x0000_i1084" DrawAspect="Content" ObjectID="_1468075784" r:id="rId125">
            <o:LockedField>false</o:LockedField>
          </o:OLEObject>
        </w:object>
      </w:r>
      <w:r>
        <w:rPr>
          <w:sz w:val="21"/>
        </w:rPr>
        <w:t>，</w:t>
      </w:r>
      <w:r>
        <w:object>
          <v:shape id="_x0000_i1085" o:spt="75" alt="eqId071ff10740d0ef09e9b6ab0bf8a92283" type="#_x0000_t75" style="height:15.95pt;width:21.95pt;" o:ole="t" filled="f" o:preferrelative="t" stroked="f" coordsize="21600,21600">
            <v:path/>
            <v:fill on="f" focussize="0,0"/>
            <v:stroke on="f" joinstyle="miter"/>
            <v:imagedata r:id="rId128" o:title="eqId071ff10740d0ef09e9b6ab0bf8a92283"/>
            <o:lock v:ext="edit" aspectratio="t"/>
            <w10:wrap type="none"/>
            <w10:anchorlock/>
          </v:shape>
          <o:OLEObject Type="Embed" ProgID="Equation.DSMT4" ShapeID="_x0000_i1085" DrawAspect="Content" ObjectID="_1468075785" r:id="rId127">
            <o:LockedField>false</o:LockedField>
          </o:OLEObject>
        </w:object>
      </w:r>
      <w:r>
        <w:rPr>
          <w:sz w:val="21"/>
        </w:rPr>
        <w:t>．</w:t>
      </w:r>
    </w:p>
    <w:p w14:paraId="3C1CB19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19350" cy="257175"/>
            <wp:effectExtent l="0" t="0" r="6350" b="0"/>
            <wp:docPr id="6" name="图片 100011" descr="@@@37a412c0-519b-400e-b586-e880685b5d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0011" descr="@@@37a412c0-519b-400e-b586-e880685b5d9a"/>
                    <pic:cNvPicPr>
                      <a:picLocks noChangeAspect="1"/>
                    </pic:cNvPicPr>
                  </pic:nvPicPr>
                  <pic:blipFill>
                    <a:blip r:embed="rId129"/>
                    <a:stretch>
                      <a:fillRect/>
                    </a:stretch>
                  </pic:blipFill>
                  <pic:spPr>
                    <a:xfrm>
                      <a:off x="0" y="0"/>
                      <a:ext cx="2419350" cy="257175"/>
                    </a:xfrm>
                    <a:prstGeom prst="rect">
                      <a:avLst/>
                    </a:prstGeom>
                    <a:noFill/>
                    <a:ln>
                      <a:noFill/>
                    </a:ln>
                  </pic:spPr>
                </pic:pic>
              </a:graphicData>
            </a:graphic>
          </wp:inline>
        </w:drawing>
      </w:r>
    </w:p>
    <w:p w14:paraId="162385BF">
      <w:pPr>
        <w:shd w:val="clear" w:color="auto" w:fill="auto"/>
        <w:spacing w:line="360" w:lineRule="auto"/>
        <w:jc w:val="left"/>
        <w:textAlignment w:val="center"/>
        <w:rPr>
          <w:sz w:val="21"/>
        </w:rPr>
      </w:pPr>
    </w:p>
    <w:p w14:paraId="06F122AE">
      <w:pPr>
        <w:shd w:val="clear" w:color="auto" w:fill="auto"/>
        <w:spacing w:line="360" w:lineRule="auto"/>
        <w:jc w:val="left"/>
        <w:textAlignment w:val="center"/>
        <w:rPr>
          <w:rFonts w:hint="eastAsia" w:eastAsia="宋体"/>
          <w:sz w:val="21"/>
          <w:lang w:val="en-US" w:eastAsia="zh-CN"/>
        </w:rPr>
      </w:pPr>
    </w:p>
    <w:p w14:paraId="2556A0A9">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解方程</w:t>
      </w:r>
    </w:p>
    <w:p w14:paraId="3461C993">
      <w:pPr>
        <w:shd w:val="clear" w:color="auto" w:fill="auto"/>
        <w:spacing w:line="360" w:lineRule="auto"/>
        <w:jc w:val="left"/>
        <w:textAlignment w:val="center"/>
        <w:rPr>
          <w:sz w:val="21"/>
        </w:rPr>
      </w:pPr>
      <w:r>
        <w:rPr>
          <w:sz w:val="21"/>
        </w:rPr>
        <w:t>(1)</w:t>
      </w:r>
      <w:r>
        <w:object>
          <v:shape id="_x0000_i1086" o:spt="75" alt="eqId7c4053b4fac42e61a0b6ed8376dc7ece" type="#_x0000_t75" style="height:13.85pt;width:60.7pt;" o:ole="t" filled="f" o:preferrelative="t" stroked="f" coordsize="21600,21600">
            <v:path/>
            <v:fill on="f" focussize="0,0"/>
            <v:stroke on="f" joinstyle="miter"/>
            <v:imagedata r:id="rId131" o:title="eqId7c4053b4fac42e61a0b6ed8376dc7ece"/>
            <o:lock v:ext="edit" aspectratio="t"/>
            <w10:wrap type="none"/>
            <w10:anchorlock/>
          </v:shape>
          <o:OLEObject Type="Embed" ProgID="Equation.DSMT4" ShapeID="_x0000_i1086" DrawAspect="Content" ObjectID="_1468075786" r:id="rId130">
            <o:LockedField>false</o:LockedField>
          </o:OLEObject>
        </w:object>
      </w:r>
      <w:r>
        <w:rPr>
          <w:rFonts w:hint="eastAsia"/>
          <w:lang w:val="en-US" w:eastAsia="zh-CN"/>
        </w:rPr>
        <w:t xml:space="preserve">                                </w:t>
      </w:r>
      <w:r>
        <w:rPr>
          <w:sz w:val="21"/>
        </w:rPr>
        <w:t>(2)</w:t>
      </w:r>
      <w:r>
        <w:object>
          <v:shape id="_x0000_i1087" o:spt="75" alt="eqId9b654ce1d43e4207b9293a9bcffa2213" type="#_x0000_t75" style="height:27.5pt;width:57.2pt;" o:ole="t" filled="f" o:preferrelative="t" stroked="f" coordsize="21600,21600">
            <v:path/>
            <v:fill on="f" focussize="0,0"/>
            <v:stroke on="f" joinstyle="miter"/>
            <v:imagedata r:id="rId133" o:title="eqId9b654ce1d43e4207b9293a9bcffa2213"/>
            <o:lock v:ext="edit" aspectratio="t"/>
            <w10:wrap type="none"/>
            <w10:anchorlock/>
          </v:shape>
          <o:OLEObject Type="Embed" ProgID="Equation.DSMT4" ShapeID="_x0000_i1087" DrawAspect="Content" ObjectID="_1468075787" r:id="rId132">
            <o:LockedField>false</o:LockedField>
          </o:OLEObject>
        </w:object>
      </w:r>
    </w:p>
    <w:p w14:paraId="55872F10">
      <w:pPr>
        <w:spacing w:line="360" w:lineRule="auto"/>
        <w:jc w:val="left"/>
        <w:textAlignment w:val="center"/>
        <w:rPr>
          <w:rFonts w:hint="eastAsia"/>
          <w:sz w:val="21"/>
          <w:lang w:val="en-US" w:eastAsia="zh-CN"/>
        </w:rPr>
      </w:pPr>
    </w:p>
    <w:p w14:paraId="544B9981">
      <w:pPr>
        <w:spacing w:line="360" w:lineRule="auto"/>
        <w:jc w:val="left"/>
        <w:textAlignment w:val="center"/>
        <w:rPr>
          <w:rFonts w:hint="eastAsia"/>
          <w:sz w:val="21"/>
          <w:lang w:val="en-US" w:eastAsia="zh-CN"/>
        </w:rPr>
      </w:pPr>
    </w:p>
    <w:p w14:paraId="44E7FF84">
      <w:pPr>
        <w:spacing w:line="360" w:lineRule="auto"/>
        <w:jc w:val="left"/>
        <w:textAlignment w:val="center"/>
        <w:rPr>
          <w:rFonts w:ascii="Times New Roman" w:hAnsi="Times New Roman"/>
          <w:kern w:val="0"/>
          <w:szCs w:val="21"/>
        </w:rPr>
      </w:pPr>
      <w:r>
        <w:rPr>
          <w:rFonts w:hint="eastAsia"/>
          <w:sz w:val="21"/>
          <w:lang w:val="en-US" w:eastAsia="zh-CN"/>
        </w:rPr>
        <w:t>23.</w:t>
      </w:r>
      <w:r>
        <w:rPr>
          <w:rFonts w:hint="eastAsia" w:ascii="宋体" w:hAnsi="宋体" w:cs="宋体"/>
          <w:szCs w:val="24"/>
          <w:lang w:val="en-US" w:eastAsia="zh-CN"/>
        </w:rPr>
        <w:t>（8分）</w:t>
      </w:r>
      <w:r>
        <w:rPr>
          <w:rFonts w:ascii="Times New Roman" w:hAnsi="Times New Roman"/>
          <w:kern w:val="0"/>
          <w:szCs w:val="21"/>
        </w:rPr>
        <w:t>（1）已知一个正数的平方根分别是</w:t>
      </w:r>
      <w:r>
        <w:rPr>
          <w:rFonts w:ascii="Times New Roman" w:hAnsi="Times New Roman"/>
          <w:kern w:val="0"/>
          <w:szCs w:val="21"/>
        </w:rPr>
        <w:object>
          <v:shape id="_x0000_i1088" o:spt="75" alt="eqId6c7f468c1edd8644b6b92b110db617c1" type="#_x0000_t75" style="height:12pt;width:27pt;" o:ole="t" filled="f" o:preferrelative="t" stroked="f" coordsize="21600,21600">
            <v:path/>
            <v:fill on="f" focussize="0,0"/>
            <v:stroke on="f" joinstyle="miter"/>
            <v:imagedata r:id="rId135" o:title="eqId6c7f468c1edd8644b6b92b110db617c1"/>
            <o:lock v:ext="edit" aspectratio="t"/>
            <w10:wrap type="none"/>
            <w10:anchorlock/>
          </v:shape>
          <o:OLEObject Type="Embed" ProgID="Equation.DSMT4" ShapeID="_x0000_i1088" DrawAspect="Content" ObjectID="_1468075788" r:id="rId134">
            <o:LockedField>false</o:LockedField>
          </o:OLEObject>
        </w:object>
      </w:r>
      <w:r>
        <w:rPr>
          <w:rFonts w:ascii="Times New Roman" w:hAnsi="Times New Roman"/>
          <w:kern w:val="0"/>
          <w:szCs w:val="21"/>
        </w:rPr>
        <w:t>和</w:t>
      </w:r>
      <w:r>
        <w:rPr>
          <w:rFonts w:ascii="Times New Roman" w:hAnsi="Times New Roman"/>
          <w:kern w:val="0"/>
          <w:szCs w:val="21"/>
        </w:rPr>
        <w:object>
          <v:shape id="_x0000_i1089" o:spt="75" alt="eqId6325939aaac75c6ec74e842251fdd0c4" type="#_x0000_t75" style="height:12.75pt;width:24pt;" o:ole="t" filled="f" o:preferrelative="t" stroked="f" coordsize="21600,21600">
            <v:path/>
            <v:fill on="f" focussize="0,0"/>
            <v:stroke on="f" joinstyle="miter"/>
            <v:imagedata r:id="rId137" o:title="eqId6325939aaac75c6ec74e842251fdd0c4"/>
            <o:lock v:ext="edit" aspectratio="t"/>
            <w10:wrap type="none"/>
            <w10:anchorlock/>
          </v:shape>
          <o:OLEObject Type="Embed" ProgID="Equation.DSMT4" ShapeID="_x0000_i1089" DrawAspect="Content" ObjectID="_1468075789" r:id="rId136">
            <o:LockedField>false</o:LockedField>
          </o:OLEObject>
        </w:object>
      </w:r>
      <w:r>
        <w:rPr>
          <w:rFonts w:ascii="Times New Roman" w:hAnsi="Times New Roman"/>
          <w:kern w:val="0"/>
          <w:szCs w:val="21"/>
        </w:rPr>
        <w:t>，</w:t>
      </w:r>
      <w:r>
        <w:rPr>
          <w:rFonts w:ascii="Times New Roman" w:hAnsi="Times New Roman"/>
          <w:kern w:val="0"/>
          <w:szCs w:val="21"/>
        </w:rPr>
        <w:object>
          <v:shape id="_x0000_i1090" o:spt="75" alt="eqId9bec5a39869e339d97ac8745e626f5c2" type="#_x0000_t75" style="height:12pt;width:22.5pt;" o:ole="t" filled="f" o:preferrelative="t" stroked="f" coordsize="21600,21600">
            <v:path/>
            <v:fill on="f" focussize="0,0"/>
            <v:stroke on="f" joinstyle="miter"/>
            <v:imagedata r:id="rId139" o:title="eqId9bec5a39869e339d97ac8745e626f5c2"/>
            <o:lock v:ext="edit" aspectratio="t"/>
            <w10:wrap type="none"/>
            <w10:anchorlock/>
          </v:shape>
          <o:OLEObject Type="Embed" ProgID="Equation.DSMT4" ShapeID="_x0000_i1090" DrawAspect="Content" ObjectID="_1468075790" r:id="rId138">
            <o:LockedField>false</o:LockedField>
          </o:OLEObject>
        </w:object>
      </w:r>
      <w:r>
        <w:rPr>
          <w:rFonts w:ascii="Times New Roman" w:hAnsi="Times New Roman"/>
          <w:kern w:val="0"/>
          <w:szCs w:val="21"/>
        </w:rPr>
        <w:t>的立方根为</w:t>
      </w:r>
      <w:r>
        <w:rPr>
          <w:rFonts w:ascii="Times New Roman" w:hAnsi="Times New Roman"/>
          <w:kern w:val="0"/>
          <w:szCs w:val="21"/>
        </w:rPr>
        <w:object>
          <v:shape id="_x0000_i1091" o:spt="75" alt="eqId274a9dc37509f01c2606fb3086a46f4f" type="#_x0000_t75" style="height:11.25pt;width:14.25pt;" o:ole="t" filled="f" o:preferrelative="t" stroked="f" coordsize="21600,21600">
            <v:path/>
            <v:fill on="f" focussize="0,0"/>
            <v:stroke on="f" joinstyle="miter"/>
            <v:imagedata r:id="rId141" o:title="eqId274a9dc37509f01c2606fb3086a46f4f"/>
            <o:lock v:ext="edit" aspectratio="t"/>
            <w10:wrap type="none"/>
            <w10:anchorlock/>
          </v:shape>
          <o:OLEObject Type="Embed" ProgID="Equation.DSMT4" ShapeID="_x0000_i1091" DrawAspect="Content" ObjectID="_1468075791" r:id="rId140">
            <o:LockedField>false</o:LockedField>
          </o:OLEObject>
        </w:object>
      </w:r>
      <w:r>
        <w:rPr>
          <w:rFonts w:ascii="Times New Roman" w:hAnsi="Times New Roman"/>
          <w:kern w:val="0"/>
          <w:szCs w:val="21"/>
        </w:rPr>
        <w:t>，求</w:t>
      </w:r>
      <w:r>
        <w:rPr>
          <w:rFonts w:ascii="Times New Roman" w:hAnsi="Times New Roman"/>
          <w:kern w:val="0"/>
          <w:szCs w:val="21"/>
        </w:rPr>
        <w:object>
          <v:shape id="_x0000_i1092" o:spt="75" alt="eqId8ed5eb26f7e7ec1691e977fddaff9ef8" type="#_x0000_t75" style="height:12pt;width:27.75pt;" o:ole="t" filled="f" o:preferrelative="t" stroked="f" coordsize="21600,21600">
            <v:path/>
            <v:fill on="f" focussize="0,0"/>
            <v:stroke on="f" joinstyle="miter"/>
            <v:imagedata r:id="rId143" o:title="eqId8ed5eb26f7e7ec1691e977fddaff9ef8"/>
            <o:lock v:ext="edit" aspectratio="t"/>
            <w10:wrap type="none"/>
            <w10:anchorlock/>
          </v:shape>
          <o:OLEObject Type="Embed" ProgID="Equation.DSMT4" ShapeID="_x0000_i1092" DrawAspect="Content" ObjectID="_1468075792" r:id="rId142">
            <o:LockedField>false</o:LockedField>
          </o:OLEObject>
        </w:object>
      </w:r>
      <w:r>
        <w:rPr>
          <w:rFonts w:ascii="Times New Roman" w:hAnsi="Times New Roman"/>
          <w:kern w:val="0"/>
          <w:szCs w:val="21"/>
        </w:rPr>
        <w:t>的算术平方根．</w:t>
      </w:r>
    </w:p>
    <w:p w14:paraId="4F828E75">
      <w:pPr>
        <w:spacing w:line="360" w:lineRule="auto"/>
        <w:jc w:val="left"/>
        <w:textAlignment w:val="center"/>
        <w:rPr>
          <w:rFonts w:ascii="Times New Roman" w:hAnsi="Times New Roman"/>
          <w:kern w:val="0"/>
          <w:szCs w:val="21"/>
        </w:rPr>
      </w:pPr>
      <w:r>
        <w:rPr>
          <w:rFonts w:ascii="Times New Roman" w:hAnsi="Times New Roman"/>
          <w:kern w:val="0"/>
          <w:szCs w:val="21"/>
        </w:rPr>
        <w:t>（2）实数</w:t>
      </w:r>
      <w:r>
        <w:rPr>
          <w:rFonts w:ascii="Times New Roman" w:hAnsi="Times New Roman"/>
          <w:i/>
          <w:kern w:val="0"/>
          <w:szCs w:val="21"/>
        </w:rPr>
        <w:t>a</w:t>
      </w:r>
      <w:r>
        <w:rPr>
          <w:rFonts w:ascii="Times New Roman" w:hAnsi="Times New Roman"/>
          <w:kern w:val="0"/>
          <w:szCs w:val="21"/>
        </w:rPr>
        <w:t>，</w:t>
      </w:r>
      <w:r>
        <w:rPr>
          <w:rFonts w:ascii="Times New Roman" w:hAnsi="Times New Roman"/>
          <w:i/>
          <w:kern w:val="0"/>
          <w:szCs w:val="21"/>
        </w:rPr>
        <w:t>b</w:t>
      </w:r>
      <w:r>
        <w:rPr>
          <w:rFonts w:ascii="Times New Roman" w:hAnsi="Times New Roman"/>
          <w:kern w:val="0"/>
          <w:szCs w:val="21"/>
        </w:rPr>
        <w:t>在数轴上的位置如图所示，化简：</w:t>
      </w:r>
      <w:r>
        <w:rPr>
          <w:rFonts w:ascii="Times New Roman" w:hAnsi="Times New Roman"/>
          <w:kern w:val="0"/>
          <w:szCs w:val="21"/>
        </w:rPr>
        <w:object>
          <v:shape id="_x0000_i1093" o:spt="75" alt="eqIdb3e25de4ca9e7ebc7c55438b12a2e56c" type="#_x0000_t75" style="height:19.5pt;width:123.75pt;" o:ole="t" filled="f" o:preferrelative="t" stroked="f" coordsize="21600,21600">
            <v:path/>
            <v:fill on="f" focussize="0,0"/>
            <v:stroke on="f" joinstyle="miter"/>
            <v:imagedata r:id="rId145" o:title="eqIdb3e25de4ca9e7ebc7c55438b12a2e56c"/>
            <o:lock v:ext="edit" aspectratio="t"/>
            <w10:wrap type="none"/>
            <w10:anchorlock/>
          </v:shape>
          <o:OLEObject Type="Embed" ProgID="Equation.DSMT4" ShapeID="_x0000_i1093" DrawAspect="Content" ObjectID="_1468075793" r:id="rId144">
            <o:LockedField>false</o:LockedField>
          </o:OLEObject>
        </w:object>
      </w:r>
      <w:r>
        <w:rPr>
          <w:rFonts w:ascii="Times New Roman" w:hAnsi="Times New Roman"/>
          <w:kern w:val="0"/>
          <w:szCs w:val="21"/>
        </w:rPr>
        <w:t>．</w:t>
      </w:r>
    </w:p>
    <w:p w14:paraId="45E5AE4D">
      <w:pPr>
        <w:spacing w:line="360" w:lineRule="auto"/>
        <w:jc w:val="left"/>
        <w:textAlignment w:val="center"/>
        <w:rPr>
          <w:sz w:val="21"/>
        </w:rPr>
      </w:pPr>
      <w:r>
        <w:rPr>
          <w:rFonts w:ascii="Times New Roman" w:hAnsi="Times New Roman"/>
          <w:kern w:val="0"/>
          <w:szCs w:val="21"/>
        </w:rPr>
        <w:drawing>
          <wp:inline distT="0" distB="0" distL="114300" distR="114300">
            <wp:extent cx="1524000" cy="314325"/>
            <wp:effectExtent l="0" t="0" r="0" b="3175"/>
            <wp:docPr id="7" name="图片 100029" descr="@@@b71326b8-50d7-402e-b583-0c303caec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0029" descr="@@@b71326b8-50d7-402e-b583-0c303caecf11"/>
                    <pic:cNvPicPr>
                      <a:picLocks noChangeAspect="1"/>
                    </pic:cNvPicPr>
                  </pic:nvPicPr>
                  <pic:blipFill>
                    <a:blip r:embed="rId146"/>
                    <a:stretch>
                      <a:fillRect/>
                    </a:stretch>
                  </pic:blipFill>
                  <pic:spPr>
                    <a:xfrm>
                      <a:off x="0" y="0"/>
                      <a:ext cx="1524000" cy="314325"/>
                    </a:xfrm>
                    <a:prstGeom prst="rect">
                      <a:avLst/>
                    </a:prstGeom>
                    <a:noFill/>
                    <a:ln>
                      <a:noFill/>
                    </a:ln>
                  </pic:spPr>
                </pic:pic>
              </a:graphicData>
            </a:graphic>
          </wp:inline>
        </w:drawing>
      </w:r>
    </w:p>
    <w:p w14:paraId="56019B4A">
      <w:pPr>
        <w:shd w:val="clear" w:color="auto" w:fill="auto"/>
        <w:spacing w:line="360" w:lineRule="auto"/>
        <w:jc w:val="left"/>
        <w:textAlignment w:val="center"/>
        <w:rPr>
          <w:sz w:val="21"/>
        </w:rPr>
      </w:pPr>
    </w:p>
    <w:p w14:paraId="7249BFE2">
      <w:pPr>
        <w:shd w:val="clear" w:color="auto" w:fill="auto"/>
        <w:spacing w:line="360" w:lineRule="auto"/>
        <w:jc w:val="left"/>
        <w:textAlignment w:val="center"/>
        <w:rPr>
          <w:sz w:val="21"/>
        </w:rPr>
      </w:pPr>
      <w:r>
        <w:rPr>
          <w:sz w:val="21"/>
        </w:rPr>
        <w:t>2</w:t>
      </w:r>
      <w:r>
        <w:rPr>
          <w:rFonts w:hint="eastAsia"/>
          <w:sz w:val="21"/>
          <w:lang w:val="en-US" w:eastAsia="zh-CN"/>
        </w:rPr>
        <w:t>4</w:t>
      </w:r>
      <w:r>
        <w:rPr>
          <w:sz w:val="21"/>
        </w:rPr>
        <w:t>．</w:t>
      </w:r>
      <w:r>
        <w:rPr>
          <w:rFonts w:hint="eastAsia" w:ascii="宋体" w:hAnsi="宋体" w:eastAsia="宋体" w:cs="宋体"/>
          <w:szCs w:val="24"/>
          <w:lang w:val="en-US"/>
        </w:rPr>
        <w:drawing>
          <wp:inline distT="0" distB="0" distL="114300" distR="114300">
            <wp:extent cx="571500" cy="266700"/>
            <wp:effectExtent l="0" t="0" r="0" b="0"/>
            <wp:docPr id="8"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14" descr="说明: IMG_256"/>
                    <pic:cNvPicPr>
                      <a:picLocks noChangeAspect="1"/>
                    </pic:cNvPicPr>
                  </pic:nvPicPr>
                  <pic:blipFill>
                    <a:blip r:embed="rId95"/>
                    <a:stretch>
                      <a:fillRect/>
                    </a:stretch>
                  </pic:blipFill>
                  <pic:spPr>
                    <a:xfrm>
                      <a:off x="0" y="0"/>
                      <a:ext cx="571500" cy="266700"/>
                    </a:xfrm>
                    <a:prstGeom prst="rect">
                      <a:avLst/>
                    </a:prstGeom>
                    <a:noFill/>
                    <a:ln>
                      <a:noFill/>
                    </a:ln>
                  </pic:spPr>
                </pic:pic>
              </a:graphicData>
            </a:graphic>
          </wp:inline>
        </w:drawing>
      </w:r>
      <w:r>
        <w:rPr>
          <w:rFonts w:hint="eastAsia" w:ascii="宋体" w:hAnsi="宋体" w:cs="宋体"/>
          <w:szCs w:val="24"/>
          <w:lang w:val="en-US" w:eastAsia="zh-CN"/>
        </w:rPr>
        <w:t>（10分）</w:t>
      </w:r>
      <w:r>
        <w:rPr>
          <w:sz w:val="21"/>
        </w:rPr>
        <w:t>先观察下列等式，再回答问题：</w:t>
      </w:r>
    </w:p>
    <w:p w14:paraId="3527CBE5">
      <w:pPr>
        <w:shd w:val="clear" w:color="auto" w:fill="auto"/>
        <w:spacing w:line="360" w:lineRule="auto"/>
        <w:jc w:val="left"/>
        <w:textAlignment w:val="center"/>
        <w:rPr>
          <w:sz w:val="21"/>
        </w:rPr>
      </w:pPr>
      <w:r>
        <w:rPr>
          <w:sz w:val="21"/>
        </w:rPr>
        <w:t>第一个等式：</w:t>
      </w:r>
      <w:r>
        <w:object>
          <v:shape id="_x0000_i1094" o:spt="75" alt="eqIdbf95b3a5cec45d465ac90ee1fd0c1917" type="#_x0000_t75" style="height:30.95pt;width:120.55pt;" o:ole="t" filled="f" o:preferrelative="t" stroked="f" coordsize="21600,21600">
            <v:path/>
            <v:fill on="f" focussize="0,0"/>
            <v:stroke on="f" joinstyle="miter"/>
            <v:imagedata r:id="rId148" o:title="eqIdbf95b3a5cec45d465ac90ee1fd0c1917"/>
            <o:lock v:ext="edit" aspectratio="t"/>
            <w10:wrap type="none"/>
            <w10:anchorlock/>
          </v:shape>
          <o:OLEObject Type="Embed" ProgID="Equation.DSMT4" ShapeID="_x0000_i1094" DrawAspect="Content" ObjectID="_1468075794" r:id="rId147">
            <o:LockedField>false</o:LockedField>
          </o:OLEObject>
        </w:object>
      </w:r>
      <w:r>
        <w:rPr>
          <w:sz w:val="21"/>
        </w:rPr>
        <w:t>；</w:t>
      </w:r>
    </w:p>
    <w:p w14:paraId="5982DACE">
      <w:pPr>
        <w:shd w:val="clear" w:color="auto" w:fill="auto"/>
        <w:spacing w:line="360" w:lineRule="auto"/>
        <w:jc w:val="left"/>
        <w:textAlignment w:val="center"/>
        <w:rPr>
          <w:sz w:val="21"/>
        </w:rPr>
      </w:pPr>
      <w:r>
        <w:rPr>
          <w:sz w:val="21"/>
        </w:rPr>
        <w:t>第二个等式：</w:t>
      </w:r>
      <w:r>
        <w:object>
          <v:shape id="_x0000_i1095" o:spt="75" alt="eqIde21c771935207f871f494361a9732879" type="#_x0000_t75" style="height:30.95pt;width:123.15pt;" o:ole="t" filled="f" o:preferrelative="t" stroked="f" coordsize="21600,21600">
            <v:path/>
            <v:fill on="f" focussize="0,0"/>
            <v:stroke on="f" joinstyle="miter"/>
            <v:imagedata r:id="rId150" o:title="eqIde21c771935207f871f494361a9732879"/>
            <o:lock v:ext="edit" aspectratio="t"/>
            <w10:wrap type="none"/>
            <w10:anchorlock/>
          </v:shape>
          <o:OLEObject Type="Embed" ProgID="Equation.DSMT4" ShapeID="_x0000_i1095" DrawAspect="Content" ObjectID="_1468075795" r:id="rId149">
            <o:LockedField>false</o:LockedField>
          </o:OLEObject>
        </w:object>
      </w:r>
      <w:r>
        <w:rPr>
          <w:sz w:val="21"/>
        </w:rPr>
        <w:t>；</w:t>
      </w:r>
    </w:p>
    <w:p w14:paraId="27D20E44">
      <w:pPr>
        <w:shd w:val="clear" w:color="auto" w:fill="auto"/>
        <w:spacing w:line="360" w:lineRule="auto"/>
        <w:jc w:val="left"/>
        <w:textAlignment w:val="center"/>
        <w:rPr>
          <w:sz w:val="21"/>
        </w:rPr>
      </w:pPr>
      <w:r>
        <w:rPr>
          <w:sz w:val="21"/>
        </w:rPr>
        <w:t>第三个等式：</w:t>
      </w:r>
      <w:r>
        <w:object>
          <v:shape id="_x0000_i1096" o:spt="75" alt="eqId336269aed514ecd40a270f847c93d7eb" type="#_x0000_t75" style="height:31.05pt;width:127.6pt;" o:ole="t" filled="f" o:preferrelative="t" stroked="f" coordsize="21600,21600">
            <v:path/>
            <v:fill on="f" focussize="0,0"/>
            <v:stroke on="f" joinstyle="miter"/>
            <v:imagedata r:id="rId152" o:title="eqId336269aed514ecd40a270f847c93d7eb"/>
            <o:lock v:ext="edit" aspectratio="t"/>
            <w10:wrap type="none"/>
            <w10:anchorlock/>
          </v:shape>
          <o:OLEObject Type="Embed" ProgID="Equation.DSMT4" ShapeID="_x0000_i1096" DrawAspect="Content" ObjectID="_1468075796" r:id="rId151">
            <o:LockedField>false</o:LockedField>
          </o:OLEObject>
        </w:object>
      </w:r>
      <w:r>
        <w:rPr>
          <w:sz w:val="21"/>
        </w:rPr>
        <w:t>．</w:t>
      </w:r>
    </w:p>
    <w:p w14:paraId="2AE2EC92">
      <w:pPr>
        <w:shd w:val="clear" w:color="auto" w:fill="auto"/>
        <w:spacing w:line="360" w:lineRule="auto"/>
        <w:jc w:val="left"/>
        <w:textAlignment w:val="center"/>
        <w:rPr>
          <w:sz w:val="21"/>
        </w:rPr>
      </w:pPr>
      <w:r>
        <w:rPr>
          <w:sz w:val="21"/>
        </w:rPr>
        <w:t>(1)根据上述三个等式提供的信息填空，</w:t>
      </w:r>
      <w:r>
        <w:object>
          <v:shape id="_x0000_i1097" o:spt="75" alt="eqIde247bd4052c33d3c2539d7c0ea0e8af9" type="#_x0000_t75" style="height:29.65pt;width:61.05pt;" o:ole="t" filled="f" o:preferrelative="t" stroked="f" coordsize="21600,21600">
            <v:path/>
            <v:fill on="f" focussize="0,0"/>
            <v:stroke on="f" joinstyle="miter"/>
            <v:imagedata r:id="rId154" o:title="eqIde247bd4052c33d3c2539d7c0ea0e8af9"/>
            <o:lock v:ext="edit" aspectratio="t"/>
            <w10:wrap type="none"/>
            <w10:anchorlock/>
          </v:shape>
          <o:OLEObject Type="Embed" ProgID="Equation.DSMT4" ShapeID="_x0000_i1097" DrawAspect="Content" ObjectID="_1468075797" r:id="rId153">
            <o:LockedField>false</o:LockedField>
          </o:OLEObject>
        </w:object>
      </w:r>
      <w:r>
        <w:rPr>
          <w:sz w:val="21"/>
          <w:u w:val="single"/>
        </w:rPr>
        <w:t xml:space="preserve"> </w:t>
      </w:r>
      <w:r>
        <w:rPr>
          <w:rFonts w:hint="eastAsia"/>
          <w:sz w:val="21"/>
          <w:u w:val="single"/>
          <w:lang w:val="en-US" w:eastAsia="zh-CN"/>
        </w:rPr>
        <w:t xml:space="preserve">       </w:t>
      </w:r>
      <w:r>
        <w:rPr>
          <w:sz w:val="21"/>
        </w:rPr>
        <w:t>=</w:t>
      </w:r>
      <w:r>
        <w:rPr>
          <w:sz w:val="21"/>
          <w:u w:val="single"/>
        </w:rPr>
        <w:t xml:space="preserve"> </w:t>
      </w:r>
      <w:r>
        <w:rPr>
          <w:rFonts w:hint="eastAsia"/>
          <w:sz w:val="21"/>
          <w:u w:val="single"/>
          <w:lang w:val="en-US" w:eastAsia="zh-CN"/>
        </w:rPr>
        <w:t xml:space="preserve">               </w:t>
      </w:r>
      <w:r>
        <w:rPr>
          <w:sz w:val="21"/>
        </w:rPr>
        <w:t>；</w:t>
      </w:r>
    </w:p>
    <w:p w14:paraId="5530F07B">
      <w:pPr>
        <w:shd w:val="clear" w:color="auto" w:fill="auto"/>
        <w:spacing w:line="360" w:lineRule="auto"/>
        <w:jc w:val="left"/>
        <w:textAlignment w:val="center"/>
        <w:rPr>
          <w:sz w:val="21"/>
        </w:rPr>
      </w:pPr>
      <w:r>
        <w:rPr>
          <w:sz w:val="21"/>
        </w:rPr>
        <w:t>(2)请按照上面各等式反映的规律，试写出第</w:t>
      </w:r>
      <w:r>
        <w:rPr>
          <w:rFonts w:ascii="Times New Roman" w:hAnsi="Times New Roman" w:eastAsia="Times New Roman" w:cs="Times New Roman"/>
          <w:i/>
          <w:sz w:val="21"/>
        </w:rPr>
        <w:t>n</w:t>
      </w:r>
      <w:r>
        <w:rPr>
          <w:sz w:val="21"/>
        </w:rPr>
        <w:t>个等式（</w:t>
      </w:r>
      <w:r>
        <w:rPr>
          <w:rFonts w:ascii="Times New Roman" w:hAnsi="Times New Roman" w:eastAsia="Times New Roman" w:cs="Times New Roman"/>
          <w:i/>
          <w:sz w:val="21"/>
        </w:rPr>
        <w:t>n</w:t>
      </w:r>
      <w:r>
        <w:rPr>
          <w:sz w:val="21"/>
        </w:rPr>
        <w:t>为正整数）；</w:t>
      </w:r>
    </w:p>
    <w:p w14:paraId="491FAA07">
      <w:pPr>
        <w:shd w:val="clear" w:color="auto" w:fill="auto"/>
        <w:spacing w:line="360" w:lineRule="auto"/>
        <w:jc w:val="left"/>
        <w:textAlignment w:val="center"/>
        <w:rPr>
          <w:sz w:val="21"/>
        </w:rPr>
      </w:pPr>
      <w:r>
        <w:rPr>
          <w:sz w:val="21"/>
        </w:rPr>
        <w:t>(3)对于任何实数</w:t>
      </w:r>
      <w:r>
        <w:rPr>
          <w:rFonts w:ascii="Times New Roman" w:hAnsi="Times New Roman" w:eastAsia="Times New Roman" w:cs="Times New Roman"/>
          <w:i/>
          <w:sz w:val="21"/>
        </w:rPr>
        <w:t>a</w:t>
      </w:r>
      <w:r>
        <w:rPr>
          <w:sz w:val="21"/>
        </w:rPr>
        <w:t>，</w:t>
      </w:r>
      <w:r>
        <w:object>
          <v:shape id="_x0000_i1098" o:spt="75" alt="eqId9cc520cc41fdb61f9e3bd5d7c0baa1b7" type="#_x0000_t75" style="height:14.4pt;width:14.9pt;" o:ole="t" filled="f" o:preferrelative="t" stroked="f" coordsize="21600,21600">
            <v:path/>
            <v:fill on="f" focussize="0,0"/>
            <v:stroke on="f" joinstyle="miter"/>
            <v:imagedata r:id="rId156" o:title="eqId9cc520cc41fdb61f9e3bd5d7c0baa1b7"/>
            <o:lock v:ext="edit" aspectratio="t"/>
            <w10:wrap type="none"/>
            <w10:anchorlock/>
          </v:shape>
          <o:OLEObject Type="Embed" ProgID="Equation.DSMT4" ShapeID="_x0000_i1098" DrawAspect="Content" ObjectID="_1468075798" r:id="rId155">
            <o:LockedField>false</o:LockedField>
          </o:OLEObject>
        </w:object>
      </w:r>
      <w:r>
        <w:rPr>
          <w:sz w:val="21"/>
        </w:rPr>
        <w:t>表示不超过</w:t>
      </w:r>
      <w:r>
        <w:rPr>
          <w:rFonts w:ascii="Times New Roman" w:hAnsi="Times New Roman" w:eastAsia="Times New Roman" w:cs="Times New Roman"/>
          <w:i/>
          <w:sz w:val="21"/>
        </w:rPr>
        <w:t>a</w:t>
      </w:r>
      <w:r>
        <w:rPr>
          <w:sz w:val="21"/>
        </w:rPr>
        <w:t>的最大整数，如</w:t>
      </w:r>
      <w:r>
        <w:object>
          <v:shape id="_x0000_i1099" o:spt="75" alt="eqIdff0af8b03b463fe2486eeabf18546227" type="#_x0000_t75" style="height:13.85pt;width:29pt;" o:ole="t" filled="f" o:preferrelative="t" stroked="f" coordsize="21600,21600">
            <v:path/>
            <v:fill on="f" focussize="0,0"/>
            <v:stroke on="f" joinstyle="miter"/>
            <v:imagedata r:id="rId158" o:title="eqIdff0af8b03b463fe2486eeabf18546227"/>
            <o:lock v:ext="edit" aspectratio="t"/>
            <w10:wrap type="none"/>
            <w10:anchorlock/>
          </v:shape>
          <o:OLEObject Type="Embed" ProgID="Equation.DSMT4" ShapeID="_x0000_i1099" DrawAspect="Content" ObjectID="_1468075799" r:id="rId157">
            <o:LockedField>false</o:LockedField>
          </o:OLEObject>
        </w:object>
      </w:r>
      <w:r>
        <w:rPr>
          <w:sz w:val="21"/>
        </w:rPr>
        <w:t>，</w:t>
      </w:r>
      <w:r>
        <w:object>
          <v:shape id="_x0000_i1100" o:spt="75" alt="eqId7210e3205de9d96002793007e9baea4f" type="#_x0000_t75" style="height:16.55pt;width:37.8pt;" o:ole="t" filled="f" o:preferrelative="t" stroked="f" coordsize="21600,21600">
            <v:path/>
            <v:fill on="f" focussize="0,0"/>
            <v:stroke on="f" joinstyle="miter"/>
            <v:imagedata r:id="rId160" o:title="eqId7210e3205de9d96002793007e9baea4f"/>
            <o:lock v:ext="edit" aspectratio="t"/>
            <w10:wrap type="none"/>
            <w10:anchorlock/>
          </v:shape>
          <o:OLEObject Type="Embed" ProgID="Equation.DSMT4" ShapeID="_x0000_i1100" DrawAspect="Content" ObjectID="_1468075800" r:id="rId159">
            <o:LockedField>false</o:LockedField>
          </o:OLEObject>
        </w:object>
      </w:r>
      <w:r>
        <w:rPr>
          <w:sz w:val="21"/>
        </w:rPr>
        <w:t>，计算：</w:t>
      </w:r>
      <w:r>
        <w:object>
          <v:shape id="_x0000_i1101" o:spt="75" alt="eqIdd51de2a0322a00bacf3c65fa0898849b" type="#_x0000_t75" style="height:35.05pt;width:299.2pt;" o:ole="t" filled="f" o:preferrelative="t" stroked="f" coordsize="21600,21600">
            <v:path/>
            <v:fill on="f" focussize="0,0"/>
            <v:stroke on="f" joinstyle="miter"/>
            <v:imagedata r:id="rId162" o:title="eqIdd51de2a0322a00bacf3c65fa0898849b"/>
            <o:lock v:ext="edit" aspectratio="t"/>
            <w10:wrap type="none"/>
            <w10:anchorlock/>
          </v:shape>
          <o:OLEObject Type="Embed" ProgID="Equation.DSMT4" ShapeID="_x0000_i1101" DrawAspect="Content" ObjectID="_1468075801" r:id="rId161">
            <o:LockedField>false</o:LockedField>
          </o:OLEObject>
        </w:object>
      </w:r>
      <w:r>
        <w:rPr>
          <w:sz w:val="21"/>
        </w:rPr>
        <w:t>的值．</w:t>
      </w:r>
    </w:p>
    <w:p w14:paraId="25B5E732">
      <w:pPr>
        <w:shd w:val="clear" w:color="auto" w:fill="auto"/>
        <w:spacing w:line="360" w:lineRule="auto"/>
        <w:jc w:val="left"/>
        <w:textAlignment w:val="center"/>
        <w:rPr>
          <w:sz w:val="21"/>
        </w:rPr>
      </w:pPr>
    </w:p>
    <w:p w14:paraId="629EA563">
      <w:pPr>
        <w:shd w:val="clear" w:color="auto" w:fill="auto"/>
        <w:spacing w:line="360" w:lineRule="auto"/>
        <w:jc w:val="left"/>
        <w:textAlignment w:val="center"/>
        <w:rPr>
          <w:sz w:val="21"/>
        </w:rPr>
      </w:pPr>
    </w:p>
    <w:p w14:paraId="561736EE">
      <w:pPr>
        <w:shd w:val="clear" w:color="auto" w:fill="auto"/>
        <w:spacing w:line="360" w:lineRule="auto"/>
        <w:jc w:val="left"/>
        <w:textAlignment w:val="center"/>
        <w:rPr>
          <w:sz w:val="21"/>
        </w:rPr>
      </w:pPr>
    </w:p>
    <w:p w14:paraId="1A5FFED8">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rFonts w:hint="eastAsia" w:ascii="宋体" w:hAnsi="宋体" w:eastAsia="宋体" w:cs="宋体"/>
          <w:szCs w:val="24"/>
          <w:lang w:val="en-US"/>
        </w:rPr>
        <w:drawing>
          <wp:inline distT="0" distB="0" distL="114300" distR="114300">
            <wp:extent cx="571500" cy="266700"/>
            <wp:effectExtent l="0" t="0" r="0" b="0"/>
            <wp:docPr id="9"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14" descr="说明: IMG_256"/>
                    <pic:cNvPicPr>
                      <a:picLocks noChangeAspect="1"/>
                    </pic:cNvPicPr>
                  </pic:nvPicPr>
                  <pic:blipFill>
                    <a:blip r:embed="rId95"/>
                    <a:stretch>
                      <a:fillRect/>
                    </a:stretch>
                  </pic:blipFill>
                  <pic:spPr>
                    <a:xfrm>
                      <a:off x="0" y="0"/>
                      <a:ext cx="571500" cy="266700"/>
                    </a:xfrm>
                    <a:prstGeom prst="rect">
                      <a:avLst/>
                    </a:prstGeom>
                    <a:noFill/>
                    <a:ln>
                      <a:noFill/>
                    </a:ln>
                  </pic:spPr>
                </pic:pic>
              </a:graphicData>
            </a:graphic>
          </wp:inline>
        </w:drawing>
      </w:r>
      <w:r>
        <w:rPr>
          <w:rFonts w:hint="eastAsia" w:ascii="宋体" w:hAnsi="宋体" w:cs="宋体"/>
          <w:szCs w:val="24"/>
          <w:lang w:val="en-US" w:eastAsia="zh-CN"/>
        </w:rPr>
        <w:t>（10分）</w:t>
      </w:r>
      <w:r>
        <w:rPr>
          <w:sz w:val="21"/>
        </w:rPr>
        <w:t>我们用</w:t>
      </w:r>
      <w:r>
        <w:object>
          <v:shape id="_x0000_i1102" o:spt="75" alt="eqId921e02dae5ec922cf766d2ebe8cab941" type="#_x0000_t75" style="height:17.8pt;width:15.8pt;" o:ole="t" filled="f" o:preferrelative="t" stroked="f" coordsize="21600,21600">
            <v:path/>
            <v:fill on="f" focussize="0,0"/>
            <v:stroke on="f" joinstyle="miter"/>
            <v:imagedata r:id="rId164" o:title="eqId921e02dae5ec922cf766d2ebe8cab941"/>
            <o:lock v:ext="edit" aspectratio="t"/>
            <w10:wrap type="none"/>
            <w10:anchorlock/>
          </v:shape>
          <o:OLEObject Type="Embed" ProgID="Equation.DSMT4" ShapeID="_x0000_i1102" DrawAspect="Content" ObjectID="_1468075802" r:id="rId163">
            <o:LockedField>false</o:LockedField>
          </o:OLEObject>
        </w:object>
      </w:r>
      <w:r>
        <w:rPr>
          <w:sz w:val="21"/>
        </w:rPr>
        <w:t>表示不大于</w:t>
      </w:r>
      <w:r>
        <w:object>
          <v:shape id="_x0000_i1103" o:spt="75" alt="eqId0a6936d370d6a238a608ca56f87198de" type="#_x0000_t75" style="height:9.65pt;width:8.75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103" DrawAspect="Content" ObjectID="_1468075803" r:id="rId165">
            <o:LockedField>false</o:LockedField>
          </o:OLEObject>
        </w:object>
      </w:r>
      <w:r>
        <w:rPr>
          <w:sz w:val="21"/>
        </w:rPr>
        <w:t>的最大整数．</w:t>
      </w:r>
      <w:r>
        <w:object>
          <v:shape id="_x0000_i1104" o:spt="75" alt="eqId74f5b1531faff9a7893d5a0b354d62d8" type="#_x0000_t75" style="height:17.65pt;width:30.75pt;" o:ole="t" filled="f" o:preferrelative="t" stroked="f" coordsize="21600,21600">
            <v:path/>
            <v:fill on="f" focussize="0,0"/>
            <v:stroke on="f" joinstyle="miter"/>
            <v:imagedata r:id="rId167" o:title="eqId74f5b1531faff9a7893d5a0b354d62d8"/>
            <o:lock v:ext="edit" aspectratio="t"/>
            <w10:wrap type="none"/>
            <w10:anchorlock/>
          </v:shape>
          <o:OLEObject Type="Embed" ProgID="Equation.DSMT4" ShapeID="_x0000_i1104" DrawAspect="Content" ObjectID="_1468075804" r:id="rId166">
            <o:LockedField>false</o:LockedField>
          </o:OLEObject>
        </w:object>
      </w:r>
      <w:r>
        <w:rPr>
          <w:sz w:val="21"/>
        </w:rPr>
        <w:t>的值称为数</w:t>
      </w:r>
      <w:r>
        <w:object>
          <v:shape id="_x0000_i1105" o:spt="75" alt="eqId0a6936d370d6a238a608ca56f87198de" type="#_x0000_t75" style="height:9.65pt;width:8.75pt;" o:ole="t" filled="f" o:preferrelative="t" stroked="f" coordsize="21600,21600">
            <v:path/>
            <v:fill on="f" focussize="0,0"/>
            <v:stroke on="f" joinstyle="miter"/>
            <v:imagedata r:id="rId92" o:title="eqId0a6936d370d6a238a608ca56f87198de"/>
            <o:lock v:ext="edit" aspectratio="t"/>
            <w10:wrap type="none"/>
            <w10:anchorlock/>
          </v:shape>
          <o:OLEObject Type="Embed" ProgID="Equation.DSMT4" ShapeID="_x0000_i1105" DrawAspect="Content" ObjectID="_1468075805" r:id="rId168">
            <o:LockedField>false</o:LockedField>
          </o:OLEObject>
        </w:object>
      </w:r>
      <w:r>
        <w:rPr>
          <w:sz w:val="21"/>
        </w:rPr>
        <w:t>的小数部分，如</w:t>
      </w:r>
      <w:r>
        <w:object>
          <v:shape id="_x0000_i1106" o:spt="75" alt="eqId099d0cdc4ef8ffba69ecf481b82967bd" type="#_x0000_t75" style="height:17.7pt;width:43.95pt;" o:ole="t" filled="f" o:preferrelative="t" stroked="f" coordsize="21600,21600">
            <v:path/>
            <v:fill on="f" focussize="0,0"/>
            <v:stroke on="f" joinstyle="miter"/>
            <v:imagedata r:id="rId170" o:title="eqId099d0cdc4ef8ffba69ecf481b82967bd"/>
            <o:lock v:ext="edit" aspectratio="t"/>
            <w10:wrap type="none"/>
            <w10:anchorlock/>
          </v:shape>
          <o:OLEObject Type="Embed" ProgID="Equation.DSMT4" ShapeID="_x0000_i1106" DrawAspect="Content" ObjectID="_1468075806" r:id="rId169">
            <o:LockedField>false</o:LockedField>
          </o:OLEObject>
        </w:object>
      </w:r>
      <w:r>
        <w:rPr>
          <w:sz w:val="21"/>
        </w:rPr>
        <w:t>，</w:t>
      </w:r>
      <w:r>
        <w:object>
          <v:shape id="_x0000_i1107" o:spt="75" alt="eqIdf7c9f2eaf351c288b94d604a2625e217" type="#_x0000_t75" style="height:12.5pt;width:21.05pt;" o:ole="t" filled="f" o:preferrelative="t" stroked="f" coordsize="21600,21600">
            <v:path/>
            <v:fill on="f" focussize="0,0"/>
            <v:stroke on="f" joinstyle="miter"/>
            <v:imagedata r:id="rId172" o:title="eqIdf7c9f2eaf351c288b94d604a2625e217"/>
            <o:lock v:ext="edit" aspectratio="t"/>
            <w10:wrap type="none"/>
            <w10:anchorlock/>
          </v:shape>
          <o:OLEObject Type="Embed" ProgID="Equation.DSMT4" ShapeID="_x0000_i1107" DrawAspect="Content" ObjectID="_1468075807" r:id="rId171">
            <o:LockedField>false</o:LockedField>
          </o:OLEObject>
        </w:object>
      </w:r>
      <w:r>
        <w:rPr>
          <w:sz w:val="21"/>
        </w:rPr>
        <w:t>的小数部分为</w:t>
      </w:r>
      <w:r>
        <w:object>
          <v:shape id="_x0000_i1108" o:spt="75" alt="eqIde74a554a9b2976df160036c44f94e514" type="#_x0000_t75" style="height:17.8pt;width:84.4pt;" o:ole="t" filled="f" o:preferrelative="t" stroked="f" coordsize="21600,21600">
            <v:path/>
            <v:fill on="f" focussize="0,0"/>
            <v:stroke on="f" joinstyle="miter"/>
            <v:imagedata r:id="rId174" o:title="eqIde74a554a9b2976df160036c44f94e514"/>
            <o:lock v:ext="edit" aspectratio="t"/>
            <w10:wrap type="none"/>
            <w10:anchorlock/>
          </v:shape>
          <o:OLEObject Type="Embed" ProgID="Equation.DSMT4" ShapeID="_x0000_i1108" DrawAspect="Content" ObjectID="_1468075808" r:id="rId173">
            <o:LockedField>false</o:LockedField>
          </o:OLEObject>
        </w:object>
      </w:r>
      <w:r>
        <w:rPr>
          <w:sz w:val="21"/>
        </w:rPr>
        <w:t>．</w:t>
      </w:r>
    </w:p>
    <w:p w14:paraId="2CA2F553">
      <w:pPr>
        <w:shd w:val="clear" w:color="auto" w:fill="auto"/>
        <w:spacing w:line="360" w:lineRule="auto"/>
        <w:jc w:val="left"/>
        <w:textAlignment w:val="center"/>
        <w:rPr>
          <w:sz w:val="21"/>
        </w:rPr>
      </w:pPr>
      <w:r>
        <w:rPr>
          <w:sz w:val="21"/>
        </w:rPr>
        <w:t>(1)</w:t>
      </w:r>
      <w:r>
        <w:object>
          <v:shape id="_x0000_i1109" o:spt="75" alt="eqId948b8976f904a1a296bb3820cc3e015a" type="#_x0000_t75" style="height:20.9pt;width:25.5pt;" o:ole="t" filled="f" o:preferrelative="t" stroked="f" coordsize="21600,21600">
            <v:path/>
            <v:fill on="f" focussize="0,0"/>
            <v:stroke on="f" joinstyle="miter"/>
            <v:imagedata r:id="rId176" o:title="eqId948b8976f904a1a296bb3820cc3e015a"/>
            <o:lock v:ext="edit" aspectratio="t"/>
            <w10:wrap type="none"/>
            <w10:anchorlock/>
          </v:shape>
          <o:OLEObject Type="Embed" ProgID="Equation.DSMT4" ShapeID="_x0000_i1109" DrawAspect="Content" ObjectID="_1468075809" r:id="rId175">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r>
        <w:object>
          <v:shape id="_x0000_i1110" o:spt="75" alt="eqIdefa53cd10627771d55d455bd5f3c5cba" type="#_x0000_t75" style="height:21.25pt;width:32.55pt;" o:ole="t" filled="f" o:preferrelative="t" stroked="f" coordsize="21600,21600">
            <v:path/>
            <v:fill on="f" focussize="0,0"/>
            <v:stroke on="f" joinstyle="miter"/>
            <v:imagedata r:id="rId178" o:title="eqIdefa53cd10627771d55d455bd5f3c5cba"/>
            <o:lock v:ext="edit" aspectratio="t"/>
            <w10:wrap type="none"/>
            <w10:anchorlock/>
          </v:shape>
          <o:OLEObject Type="Embed" ProgID="Equation.DSMT4" ShapeID="_x0000_i1110" DrawAspect="Content" ObjectID="_1468075810" r:id="rId177">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p>
    <w:p w14:paraId="376FEFF4">
      <w:pPr>
        <w:shd w:val="clear" w:color="auto" w:fill="auto"/>
        <w:spacing w:line="360" w:lineRule="auto"/>
        <w:jc w:val="left"/>
        <w:textAlignment w:val="center"/>
        <w:rPr>
          <w:sz w:val="21"/>
        </w:rPr>
      </w:pPr>
      <w:r>
        <w:rPr>
          <w:sz w:val="21"/>
        </w:rPr>
        <w:t>(2)设</w:t>
      </w:r>
      <w:r>
        <w:object>
          <v:shape id="_x0000_i1111" o:spt="75" alt="eqId2967337e3fcb228dded64ab0c41a17e0" type="#_x0000_t75" style="height:13.7pt;width:14.95pt;" o:ole="t" filled="f" o:preferrelative="t" stroked="f" coordsize="21600,21600">
            <v:path/>
            <v:fill on="f" focussize="0,0"/>
            <v:stroke on="f" joinstyle="miter"/>
            <v:imagedata r:id="rId180" o:title="eqId2967337e3fcb228dded64ab0c41a17e0"/>
            <o:lock v:ext="edit" aspectratio="t"/>
            <w10:wrap type="none"/>
            <w10:anchorlock/>
          </v:shape>
          <o:OLEObject Type="Embed" ProgID="Equation.DSMT4" ShapeID="_x0000_i1111" DrawAspect="Content" ObjectID="_1468075811" r:id="rId179">
            <o:LockedField>false</o:LockedField>
          </o:OLEObject>
        </w:object>
      </w:r>
      <w:r>
        <w:rPr>
          <w:sz w:val="21"/>
        </w:rPr>
        <w:t>的小数部分为</w:t>
      </w:r>
      <w:r>
        <w:rPr>
          <w:rFonts w:ascii="Times New Roman" w:hAnsi="Times New Roman" w:eastAsia="Times New Roman" w:cs="Times New Roman"/>
          <w:i/>
          <w:sz w:val="21"/>
        </w:rPr>
        <w:t>a</w:t>
      </w:r>
      <w:r>
        <w:rPr>
          <w:sz w:val="21"/>
        </w:rPr>
        <w:t>，则</w:t>
      </w:r>
      <w:r>
        <w:object>
          <v:shape id="_x0000_i1112" o:spt="75" alt="eqId946c7ec50f50aba16837d0b7aed8f7d9" type="#_x0000_t75" style="height:21.1pt;width:63.35pt;" o:ole="t" filled="f" o:preferrelative="t" stroked="f" coordsize="21600,21600">
            <v:path/>
            <v:fill on="f" focussize="0,0"/>
            <v:stroke on="f" joinstyle="miter"/>
            <v:imagedata r:id="rId182" o:title="eqId946c7ec50f50aba16837d0b7aed8f7d9"/>
            <o:lock v:ext="edit" aspectratio="t"/>
            <w10:wrap type="none"/>
            <w10:anchorlock/>
          </v:shape>
          <o:OLEObject Type="Embed" ProgID="Equation.DSMT4" ShapeID="_x0000_i1112" DrawAspect="Content" ObjectID="_1468075812" r:id="rId181">
            <o:LockedField>false</o:LockedField>
          </o:OLEObject>
        </w:object>
      </w:r>
      <w:r>
        <w:rPr>
          <w:sz w:val="21"/>
        </w:rPr>
        <w:t>＝</w:t>
      </w:r>
      <w:r>
        <w:rPr>
          <w:sz w:val="21"/>
          <w:u w:val="single"/>
        </w:rPr>
        <w:t xml:space="preserve"> </w:t>
      </w:r>
      <w:r>
        <w:rPr>
          <w:rFonts w:hint="eastAsia"/>
          <w:sz w:val="21"/>
          <w:u w:val="single"/>
          <w:lang w:val="en-US" w:eastAsia="zh-CN"/>
        </w:rPr>
        <w:t xml:space="preserve">      </w:t>
      </w:r>
      <w:r>
        <w:rPr>
          <w:sz w:val="21"/>
        </w:rPr>
        <w:t>；</w:t>
      </w:r>
    </w:p>
    <w:p w14:paraId="26B1BE10">
      <w:pPr>
        <w:shd w:val="clear" w:color="auto" w:fill="auto"/>
        <w:spacing w:line="360" w:lineRule="auto"/>
        <w:jc w:val="left"/>
        <w:textAlignment w:val="center"/>
        <w:rPr>
          <w:sz w:val="21"/>
        </w:rPr>
      </w:pPr>
      <w:r>
        <w:rPr>
          <w:sz w:val="21"/>
        </w:rPr>
        <w:t>(3)已知：</w:t>
      </w:r>
      <w:r>
        <w:object>
          <v:shape id="_x0000_i1113" o:spt="75" alt="eqId0378e49c696737132425fba60e68f4ee" type="#_x0000_t75" style="height:16.45pt;width:65.95pt;" o:ole="t" filled="f" o:preferrelative="t" stroked="f" coordsize="21600,21600">
            <v:path/>
            <v:fill on="f" focussize="0,0"/>
            <v:stroke on="f" joinstyle="miter"/>
            <v:imagedata r:id="rId184" o:title="eqId2f419cc4a19c700a179b618a909172e1"/>
            <o:lock v:ext="edit" aspectratio="t"/>
            <w10:wrap type="none"/>
            <w10:anchorlock/>
          </v:shape>
          <o:OLEObject Type="Embed" ProgID="Equation.DSMT4" ShapeID="_x0000_i1113" DrawAspect="Content" ObjectID="_1468075813" r:id="rId183">
            <o:LockedField>false</o:LockedField>
          </o:OLEObject>
        </w:object>
      </w:r>
      <w:r>
        <w:rPr>
          <w:sz w:val="21"/>
        </w:rPr>
        <w:t>，其中</w:t>
      </w:r>
      <w:r>
        <w:object>
          <v:shape id="_x0000_i1114" o:spt="75" alt="eqId81dea63b8ce3e51adf66cf7b9982a248" type="#_x0000_t75" style="height:9.5pt;width:8.75pt;" o:ole="t" filled="f" o:preferrelative="t" stroked="f" coordsize="21600,21600">
            <v:path/>
            <v:fill on="f" focussize="0,0"/>
            <v:stroke on="f" joinstyle="miter"/>
            <v:imagedata r:id="rId37" o:title="eqId81dea63b8ce3e51adf66cf7b9982a248"/>
            <o:lock v:ext="edit" aspectratio="t"/>
            <w10:wrap type="none"/>
            <w10:anchorlock/>
          </v:shape>
          <o:OLEObject Type="Embed" ProgID="Equation.DSMT4" ShapeID="_x0000_i1114" DrawAspect="Content" ObjectID="_1468075814" r:id="rId185">
            <o:LockedField>false</o:LockedField>
          </o:OLEObject>
        </w:object>
      </w:r>
      <w:r>
        <w:rPr>
          <w:sz w:val="21"/>
        </w:rPr>
        <w:t>是整数，且</w:t>
      </w:r>
      <w:r>
        <w:object>
          <v:shape id="_x0000_i1115" o:spt="75" alt="eqId12129aad47c052010a9eadc6930383f5" type="#_x0000_t75" style="height:13.75pt;width:38.7pt;" o:ole="t" filled="f" o:preferrelative="t" stroked="f" coordsize="21600,21600">
            <v:path/>
            <v:fill on="f" focussize="0,0"/>
            <v:stroke on="f" joinstyle="miter"/>
            <v:imagedata r:id="rId187" o:title="eqId12129aad47c052010a9eadc6930383f5"/>
            <o:lock v:ext="edit" aspectratio="t"/>
            <w10:wrap type="none"/>
            <w10:anchorlock/>
          </v:shape>
          <o:OLEObject Type="Embed" ProgID="Equation.DSMT4" ShapeID="_x0000_i1115" DrawAspect="Content" ObjectID="_1468075815" r:id="rId186">
            <o:LockedField>false</o:LockedField>
          </o:OLEObject>
        </w:object>
      </w:r>
      <w:r>
        <w:rPr>
          <w:sz w:val="21"/>
        </w:rPr>
        <w:t>，求</w:t>
      </w:r>
      <w:r>
        <w:object>
          <v:shape id="_x0000_i1116" o:spt="75" alt="eqIdcfcc0e38bd951c036afb26accbd86517" type="#_x0000_t75" style="height:17.7pt;width:51.9pt;" o:ole="t" filled="f" o:preferrelative="t" stroked="f" coordsize="21600,21600">
            <v:path/>
            <v:fill on="f" focussize="0,0"/>
            <v:stroke on="f" joinstyle="miter"/>
            <v:imagedata r:id="rId189" o:title="eqId2bbc860aa8e87b076fa25bfed977e3a3"/>
            <o:lock v:ext="edit" aspectratio="t"/>
            <w10:wrap type="none"/>
            <w10:anchorlock/>
          </v:shape>
          <o:OLEObject Type="Embed" ProgID="Equation.DSMT4" ShapeID="_x0000_i1116" DrawAspect="Content" ObjectID="_1468075816" r:id="rId188">
            <o:LockedField>false</o:LockedField>
          </o:OLEObject>
        </w:object>
      </w:r>
      <w:r>
        <w:rPr>
          <w:sz w:val="21"/>
        </w:rPr>
        <w:t>的值的相反数．</w:t>
      </w:r>
    </w:p>
    <w:p w14:paraId="46F6612B">
      <w:pPr>
        <w:shd w:val="clear" w:color="auto" w:fill="auto"/>
        <w:spacing w:line="360" w:lineRule="auto"/>
        <w:jc w:val="left"/>
        <w:textAlignment w:val="center"/>
        <w:rPr>
          <w:sz w:val="21"/>
        </w:rPr>
      </w:pPr>
    </w:p>
    <w:p w14:paraId="5F7A254B">
      <w:pPr>
        <w:shd w:val="clear" w:color="auto" w:fill="auto"/>
        <w:spacing w:line="360" w:lineRule="auto"/>
        <w:jc w:val="left"/>
        <w:textAlignment w:val="center"/>
        <w:rPr>
          <w:sz w:val="21"/>
        </w:rPr>
      </w:pPr>
    </w:p>
    <w:p w14:paraId="75D1F1AE">
      <w:pPr>
        <w:shd w:val="clear" w:color="auto" w:fill="auto"/>
        <w:spacing w:line="360" w:lineRule="auto"/>
        <w:jc w:val="left"/>
        <w:textAlignment w:val="center"/>
        <w:rPr>
          <w:sz w:val="21"/>
        </w:rPr>
      </w:pPr>
    </w:p>
    <w:p w14:paraId="114998F1">
      <w:pPr>
        <w:shd w:val="clear" w:color="auto" w:fill="auto"/>
        <w:spacing w:line="360" w:lineRule="auto"/>
        <w:jc w:val="left"/>
        <w:textAlignment w:val="center"/>
        <w:rPr>
          <w:sz w:val="21"/>
        </w:rPr>
      </w:pPr>
      <w:r>
        <w:rPr>
          <w:sz w:val="21"/>
        </w:rPr>
        <w:t>26．</w:t>
      </w:r>
      <w:r>
        <w:rPr>
          <w:lang w:val="en-US"/>
        </w:rPr>
        <w:drawing>
          <wp:inline distT="0" distB="0" distL="114300" distR="114300">
            <wp:extent cx="590550" cy="266700"/>
            <wp:effectExtent l="0" t="0" r="6350" b="0"/>
            <wp:docPr id="10"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51" descr="说明: IMG_256"/>
                    <pic:cNvPicPr>
                      <a:picLocks noChangeAspect="1"/>
                    </pic:cNvPicPr>
                  </pic:nvPicPr>
                  <pic:blipFill>
                    <a:blip r:embed="rId35"/>
                    <a:stretch>
                      <a:fillRect/>
                    </a:stretch>
                  </pic:blipFill>
                  <pic:spPr>
                    <a:xfrm>
                      <a:off x="0" y="0"/>
                      <a:ext cx="590550" cy="266700"/>
                    </a:xfrm>
                    <a:prstGeom prst="rect">
                      <a:avLst/>
                    </a:prstGeom>
                    <a:noFill/>
                    <a:ln>
                      <a:noFill/>
                    </a:ln>
                  </pic:spPr>
                </pic:pic>
              </a:graphicData>
            </a:graphic>
          </wp:inline>
        </w:drawing>
      </w:r>
      <w:r>
        <w:rPr>
          <w:rFonts w:hint="eastAsia"/>
          <w:lang w:val="en-US" w:eastAsia="zh-CN"/>
        </w:rPr>
        <w:t>（12分）</w:t>
      </w:r>
      <w:r>
        <w:rPr>
          <w:sz w:val="21"/>
        </w:rPr>
        <w:t>我国著名数学家华罗庚在一次出国访问途中，看到飞机上邻座的乘客阅读的杂志上有一道智力题：求54872的立方根．华罗庚脱口说出答案，众人十分惊奇，忙问计算的奥妙，你知道他是怎样迅速准确地计算出结果的吗？下面是王老师的探究过程，请补充完整：</w:t>
      </w:r>
    </w:p>
    <w:p w14:paraId="3DC33B2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800100" cy="1104900"/>
            <wp:effectExtent l="0" t="0" r="0" b="0"/>
            <wp:docPr id="11" name="图片 100007" descr="@@@2feb449f-a695-4690-ba9c-684bab2a0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07" descr="@@@2feb449f-a695-4690-ba9c-684bab2a0e24"/>
                    <pic:cNvPicPr>
                      <a:picLocks noChangeAspect="1"/>
                    </pic:cNvPicPr>
                  </pic:nvPicPr>
                  <pic:blipFill>
                    <a:blip r:embed="rId190"/>
                    <a:stretch>
                      <a:fillRect/>
                    </a:stretch>
                  </pic:blipFill>
                  <pic:spPr>
                    <a:xfrm>
                      <a:off x="0" y="0"/>
                      <a:ext cx="800100" cy="1104900"/>
                    </a:xfrm>
                    <a:prstGeom prst="rect">
                      <a:avLst/>
                    </a:prstGeom>
                    <a:noFill/>
                    <a:ln>
                      <a:noFill/>
                    </a:ln>
                  </pic:spPr>
                </pic:pic>
              </a:graphicData>
            </a:graphic>
          </wp:inline>
        </w:drawing>
      </w:r>
    </w:p>
    <w:p w14:paraId="1AD85FD3">
      <w:pPr>
        <w:shd w:val="clear" w:color="auto" w:fill="auto"/>
        <w:spacing w:line="360" w:lineRule="auto"/>
        <w:jc w:val="left"/>
        <w:textAlignment w:val="center"/>
        <w:rPr>
          <w:sz w:val="21"/>
        </w:rPr>
      </w:pPr>
      <w:r>
        <w:rPr>
          <w:sz w:val="21"/>
        </w:rPr>
        <w:t>(1)口算并填空：</w:t>
      </w:r>
      <w:r>
        <w:object>
          <v:shape id="_x0000_i1117" o:spt="75" alt="eqId90fe04d6b0c80907dcad6ff2983a3c28" type="#_x0000_t75" style="height:13.7pt;width:16.7pt;" o:ole="t" filled="f" o:preferrelative="t" stroked="f" coordsize="21600,21600">
            <v:path/>
            <v:fill on="f" focussize="0,0"/>
            <v:stroke on="f" joinstyle="miter"/>
            <v:imagedata r:id="rId192" o:title="eqId90fe04d6b0c80907dcad6ff2983a3c28"/>
            <o:lock v:ext="edit" aspectratio="t"/>
            <w10:wrap type="none"/>
            <w10:anchorlock/>
          </v:shape>
          <o:OLEObject Type="Embed" ProgID="Equation.DSMT4" ShapeID="_x0000_i1117" DrawAspect="Content" ObjectID="_1468075817" r:id="rId191">
            <o:LockedField>false</o:LockedField>
          </o:OLEObject>
        </w:object>
      </w:r>
      <w:r>
        <w:rPr>
          <w:sz w:val="21"/>
        </w:rPr>
        <w:t>个位数字为______．</w:t>
      </w:r>
    </w:p>
    <w:p w14:paraId="2C6FCB57">
      <w:pPr>
        <w:shd w:val="clear" w:color="auto" w:fill="auto"/>
        <w:spacing w:line="360" w:lineRule="auto"/>
        <w:jc w:val="left"/>
        <w:textAlignment w:val="center"/>
        <w:rPr>
          <w:sz w:val="21"/>
        </w:rPr>
      </w:pPr>
      <w:r>
        <w:rPr>
          <w:sz w:val="21"/>
        </w:rPr>
        <w:t>(2)求</w:t>
      </w:r>
      <w:r>
        <w:object>
          <v:shape id="_x0000_i1118" o:spt="75" alt="eqId1f5858a73e0d641f788bc4d559ebeb0e" type="#_x0000_t75" style="height:16.1pt;width:36.9pt;" o:ole="t" filled="f" o:preferrelative="t" stroked="f" coordsize="21600,21600">
            <v:path/>
            <v:fill on="f" focussize="0,0"/>
            <v:stroke on="f" joinstyle="miter"/>
            <v:imagedata r:id="rId194" o:title="eqId1f5858a73e0d641f788bc4d559ebeb0e"/>
            <o:lock v:ext="edit" aspectratio="t"/>
            <w10:wrap type="none"/>
            <w10:anchorlock/>
          </v:shape>
          <o:OLEObject Type="Embed" ProgID="Equation.DSMT4" ShapeID="_x0000_i1118" DrawAspect="Content" ObjectID="_1468075818" r:id="rId193">
            <o:LockedField>false</o:LockedField>
          </o:OLEObject>
        </w:object>
      </w:r>
      <w:r>
        <w:rPr>
          <w:sz w:val="21"/>
        </w:rPr>
        <w:t>．</w:t>
      </w:r>
    </w:p>
    <w:p w14:paraId="0F5A16E1">
      <w:pPr>
        <w:shd w:val="clear" w:color="auto" w:fill="auto"/>
        <w:spacing w:line="360" w:lineRule="auto"/>
        <w:jc w:val="left"/>
        <w:textAlignment w:val="center"/>
        <w:rPr>
          <w:sz w:val="21"/>
        </w:rPr>
      </w:pPr>
      <w:r>
        <w:rPr>
          <w:sz w:val="21"/>
        </w:rPr>
        <w:t>①由</w:t>
      </w:r>
      <w:r>
        <w:object>
          <v:shape id="_x0000_i1119" o:spt="75" alt="eqIdabad0be7978c58988e9c1fcc9da7c26c" type="#_x0000_t75" style="height:14.05pt;width:47.5pt;" o:ole="t" filled="f" o:preferrelative="t" stroked="f" coordsize="21600,21600">
            <v:path/>
            <v:fill on="f" focussize="0,0"/>
            <v:stroke on="f" joinstyle="miter"/>
            <v:imagedata r:id="rId196" o:title="eqIdabad0be7978c58988e9c1fcc9da7c26c"/>
            <o:lock v:ext="edit" aspectratio="t"/>
            <w10:wrap type="none"/>
            <w10:anchorlock/>
          </v:shape>
          <o:OLEObject Type="Embed" ProgID="Equation.DSMT4" ShapeID="_x0000_i1119" DrawAspect="Content" ObjectID="_1468075819" r:id="rId195">
            <o:LockedField>false</o:LockedField>
          </o:OLEObject>
        </w:object>
      </w:r>
      <w:r>
        <w:rPr>
          <w:sz w:val="21"/>
        </w:rPr>
        <w:t>，</w:t>
      </w:r>
      <w:r>
        <w:object>
          <v:shape id="_x0000_i1120" o:spt="75" alt="eqId3a15ff967c8875b69e86e44092ea58af" type="#_x0000_t75" style="height:14.05pt;width:68.6pt;" o:ole="t" filled="f" o:preferrelative="t" stroked="f" coordsize="21600,21600">
            <v:path/>
            <v:fill on="f" focussize="0,0"/>
            <v:stroke on="f" joinstyle="miter"/>
            <v:imagedata r:id="rId198" o:title="eqId3a15ff967c8875b69e86e44092ea58af"/>
            <o:lock v:ext="edit" aspectratio="t"/>
            <w10:wrap type="none"/>
            <w10:anchorlock/>
          </v:shape>
          <o:OLEObject Type="Embed" ProgID="Equation.DSMT4" ShapeID="_x0000_i1120" DrawAspect="Content" ObjectID="_1468075820" r:id="rId197">
            <o:LockedField>false</o:LockedField>
          </o:OLEObject>
        </w:object>
      </w:r>
      <w:r>
        <w:rPr>
          <w:sz w:val="21"/>
        </w:rPr>
        <w:t>，可以确定</w:t>
      </w:r>
      <w:r>
        <w:object>
          <v:shape id="_x0000_i1121" o:spt="75" alt="eqId1f5858a73e0d641f788bc4d559ebeb0e" type="#_x0000_t75" style="height:16.1pt;width:36.9pt;" o:ole="t" filled="f" o:preferrelative="t" stroked="f" coordsize="21600,21600">
            <v:path/>
            <v:fill on="f" focussize="0,0"/>
            <v:stroke on="f" joinstyle="miter"/>
            <v:imagedata r:id="rId194" o:title="eqId1f5858a73e0d641f788bc4d559ebeb0e"/>
            <o:lock v:ext="edit" aspectratio="t"/>
            <w10:wrap type="none"/>
            <w10:anchorlock/>
          </v:shape>
          <o:OLEObject Type="Embed" ProgID="Equation.DSMT4" ShapeID="_x0000_i1121" DrawAspect="Content" ObjectID="_1468075821" r:id="rId199">
            <o:LockedField>false</o:LockedField>
          </o:OLEObject>
        </w:object>
      </w:r>
      <w:r>
        <w:rPr>
          <w:sz w:val="21"/>
        </w:rPr>
        <w:t>是______位数；</w:t>
      </w:r>
    </w:p>
    <w:p w14:paraId="5C0A798A">
      <w:pPr>
        <w:shd w:val="clear" w:color="auto" w:fill="auto"/>
        <w:spacing w:line="360" w:lineRule="auto"/>
        <w:jc w:val="left"/>
        <w:textAlignment w:val="center"/>
        <w:rPr>
          <w:sz w:val="21"/>
        </w:rPr>
      </w:pPr>
      <w:r>
        <w:rPr>
          <w:sz w:val="21"/>
        </w:rPr>
        <w:t>②由54872的个位上的数是2，可以确定</w:t>
      </w:r>
      <w:r>
        <w:object>
          <v:shape id="_x0000_i1122" o:spt="75" alt="eqId1f5858a73e0d641f788bc4d559ebeb0e" type="#_x0000_t75" style="height:16.1pt;width:36.9pt;" o:ole="t" filled="f" o:preferrelative="t" stroked="f" coordsize="21600,21600">
            <v:path/>
            <v:fill on="f" focussize="0,0"/>
            <v:stroke on="f" joinstyle="miter"/>
            <v:imagedata r:id="rId194" o:title="eqId1f5858a73e0d641f788bc4d559ebeb0e"/>
            <o:lock v:ext="edit" aspectratio="t"/>
            <w10:wrap type="none"/>
            <w10:anchorlock/>
          </v:shape>
          <o:OLEObject Type="Embed" ProgID="Equation.DSMT4" ShapeID="_x0000_i1122" DrawAspect="Content" ObjectID="_1468075822" r:id="rId200">
            <o:LockedField>false</o:LockedField>
          </o:OLEObject>
        </w:object>
      </w:r>
      <w:r>
        <w:rPr>
          <w:sz w:val="21"/>
        </w:rPr>
        <w:t>的个位上的数是______；</w:t>
      </w:r>
    </w:p>
    <w:p w14:paraId="2E743C66">
      <w:pPr>
        <w:shd w:val="clear" w:color="auto" w:fill="auto"/>
        <w:spacing w:line="360" w:lineRule="auto"/>
        <w:jc w:val="left"/>
        <w:textAlignment w:val="center"/>
        <w:rPr>
          <w:sz w:val="21"/>
        </w:rPr>
      </w:pPr>
      <w:r>
        <w:rPr>
          <w:sz w:val="21"/>
        </w:rPr>
        <w:t>③如果划去54872后面的三位872得到数54，而</w:t>
      </w:r>
      <w:r>
        <w:object>
          <v:shape id="_x0000_i1123" o:spt="75" alt="eqIda52685b77856d28af3beed027d725506" type="#_x0000_t75" style="height:13.75pt;width:33.4pt;" o:ole="t" filled="f" o:preferrelative="t" stroked="f" coordsize="21600,21600">
            <v:path/>
            <v:fill on="f" focussize="0,0"/>
            <v:stroke on="f" joinstyle="miter"/>
            <v:imagedata r:id="rId202" o:title="eqIda52685b77856d28af3beed027d725506"/>
            <o:lock v:ext="edit" aspectratio="t"/>
            <w10:wrap type="none"/>
            <w10:anchorlock/>
          </v:shape>
          <o:OLEObject Type="Embed" ProgID="Equation.DSMT4" ShapeID="_x0000_i1123" DrawAspect="Content" ObjectID="_1468075823" r:id="rId201">
            <o:LockedField>false</o:LockedField>
          </o:OLEObject>
        </w:object>
      </w:r>
      <w:r>
        <w:rPr>
          <w:sz w:val="21"/>
        </w:rPr>
        <w:t>，</w:t>
      </w:r>
      <w:r>
        <w:object>
          <v:shape id="_x0000_i1124" o:spt="75" alt="eqIdc19ad8f64e2fa6efccc3802b89117144" type="#_x0000_t75" style="height:13.75pt;width:33.4pt;" o:ole="t" filled="f" o:preferrelative="t" stroked="f" coordsize="21600,21600">
            <v:path/>
            <v:fill on="f" focussize="0,0"/>
            <v:stroke on="f" joinstyle="miter"/>
            <v:imagedata r:id="rId204" o:title="eqIdc19ad8f64e2fa6efccc3802b89117144"/>
            <o:lock v:ext="edit" aspectratio="t"/>
            <w10:wrap type="none"/>
            <w10:anchorlock/>
          </v:shape>
          <o:OLEObject Type="Embed" ProgID="Equation.DSMT4" ShapeID="_x0000_i1124" DrawAspect="Content" ObjectID="_1468075824" r:id="rId203">
            <o:LockedField>false</o:LockedField>
          </o:OLEObject>
        </w:object>
      </w:r>
      <w:r>
        <w:rPr>
          <w:sz w:val="21"/>
        </w:rPr>
        <w:t>，可以确定</w:t>
      </w:r>
      <w:r>
        <w:object>
          <v:shape id="_x0000_i1125" o:spt="75" alt="eqId1f5858a73e0d641f788bc4d559ebeb0e" type="#_x0000_t75" style="height:16.1pt;width:36.9pt;" o:ole="t" filled="f" o:preferrelative="t" stroked="f" coordsize="21600,21600">
            <v:path/>
            <v:fill on="f" focussize="0,0"/>
            <v:stroke on="f" joinstyle="miter"/>
            <v:imagedata r:id="rId194" o:title="eqId1f5858a73e0d641f788bc4d559ebeb0e"/>
            <o:lock v:ext="edit" aspectratio="t"/>
            <w10:wrap type="none"/>
            <w10:anchorlock/>
          </v:shape>
          <o:OLEObject Type="Embed" ProgID="Equation.DSMT4" ShapeID="_x0000_i1125" DrawAspect="Content" ObjectID="_1468075825" r:id="rId205">
            <o:LockedField>false</o:LockedField>
          </o:OLEObject>
        </w:object>
      </w:r>
      <w:r>
        <w:rPr>
          <w:sz w:val="21"/>
        </w:rPr>
        <w:t>的十位上的数是______，由此求得</w:t>
      </w:r>
      <w:r>
        <w:object>
          <v:shape id="_x0000_i1126" o:spt="75" alt="eqIdb6c5c64b9b6d2485d5706d221c8490dd" type="#_x0000_t75" style="height:15.9pt;width:45.75pt;" o:ole="t" filled="f" o:preferrelative="t" stroked="f" coordsize="21600,21600">
            <v:path/>
            <v:fill on="f" focussize="0,0"/>
            <v:stroke on="f" joinstyle="miter"/>
            <v:imagedata r:id="rId207" o:title="eqIdb6c5c64b9b6d2485d5706d221c8490dd"/>
            <o:lock v:ext="edit" aspectratio="t"/>
            <w10:wrap type="none"/>
            <w10:anchorlock/>
          </v:shape>
          <o:OLEObject Type="Embed" ProgID="Equation.DSMT4" ShapeID="_x0000_i1126" DrawAspect="Content" ObjectID="_1468075826" r:id="rId206">
            <o:LockedField>false</o:LockedField>
          </o:OLEObject>
        </w:object>
      </w:r>
      <w:r>
        <w:rPr>
          <w:sz w:val="21"/>
        </w:rPr>
        <w:t>______．</w:t>
      </w:r>
    </w:p>
    <w:p w14:paraId="4D3BDC4A">
      <w:pPr>
        <w:shd w:val="clear" w:color="auto" w:fill="auto"/>
        <w:spacing w:line="360" w:lineRule="auto"/>
        <w:jc w:val="left"/>
        <w:textAlignment w:val="center"/>
        <w:rPr>
          <w:sz w:val="21"/>
        </w:rPr>
      </w:pPr>
      <w:r>
        <w:rPr>
          <w:sz w:val="21"/>
        </w:rPr>
        <w:t>(3)已知17576是整数的立方，请用类似的方法求出</w:t>
      </w:r>
      <w:r>
        <w:object>
          <v:shape id="_x0000_i1127" o:spt="75" alt="eqIdcbcb5f72c2280fa98861cf9a9a89fef9" type="#_x0000_t75" style="height:15.95pt;width:36.05pt;" o:ole="t" filled="f" o:preferrelative="t" stroked="f" coordsize="21600,21600">
            <v:path/>
            <v:fill on="f" focussize="0,0"/>
            <v:stroke on="f" joinstyle="miter"/>
            <v:imagedata r:id="rId209" o:title="eqIdcbcb5f72c2280fa98861cf9a9a89fef9"/>
            <o:lock v:ext="edit" aspectratio="t"/>
            <w10:wrap type="none"/>
            <w10:anchorlock/>
          </v:shape>
          <o:OLEObject Type="Embed" ProgID="Equation.DSMT4" ShapeID="_x0000_i1127" DrawAspect="Content" ObjectID="_1468075827" r:id="rId208">
            <o:LockedField>false</o:LockedField>
          </o:OLEObject>
        </w:object>
      </w:r>
      <w:r>
        <w:rPr>
          <w:sz w:val="21"/>
        </w:rPr>
        <w:t>的值．［过程可按题中的步骤写］</w:t>
      </w:r>
    </w:p>
    <w:p w14:paraId="33D06366">
      <w:pPr>
        <w:spacing w:line="360" w:lineRule="auto"/>
        <w:jc w:val="left"/>
        <w:textAlignment w:val="center"/>
        <w:rPr>
          <w:rFonts w:ascii="Times New Roman" w:hAnsi="Times New Roman"/>
          <w:color w:val="FF0000"/>
          <w:kern w:val="0"/>
          <w:szCs w:val="21"/>
        </w:rPr>
      </w:pPr>
    </w:p>
    <w:p w14:paraId="00C5C234"/>
    <w:sectPr>
      <w:headerReference r:id="rId3" w:type="default"/>
      <w:footerReference r:id="rId5" w:type="default"/>
      <w:headerReference r:id="rId4" w:type="even"/>
      <w:footerReference r:id="rId6" w:type="even"/>
      <w:pgSz w:w="23814" w:h="16839" w:orient="landscape"/>
      <w:pgMar w:top="1134" w:right="1134" w:bottom="1134" w:left="1134" w:header="851"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1</w:t>
    </w:r>
    <w:r>
      <w:rPr>
        <w:rStyle w:val="91"/>
        <w:rFonts w:hint="eastAsia"/>
        <w:lang w:eastAsia="zh-CN"/>
      </w:rPr>
      <w:fldChar w:fldCharType="end"/>
    </w:r>
  </w:p>
  <w:p w14:paraId="4AB5AEB3">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1"/>
        <w:rFonts w:hint="eastAsia"/>
        <w:lang w:eastAsia="zh-CN"/>
      </w:rPr>
      <w:fldChar w:fldCharType="begin"/>
    </w:r>
    <w:r>
      <w:rPr>
        <w:rStyle w:val="91"/>
        <w:rFonts w:hint="eastAsia"/>
        <w:lang w:eastAsia="zh-CN"/>
      </w:rPr>
      <w:instrText xml:space="preserve"> PAGE </w:instrText>
    </w:r>
    <w:r>
      <w:rPr>
        <w:rStyle w:val="91"/>
        <w:rFonts w:hint="eastAsia"/>
        <w:lang w:eastAsia="zh-CN"/>
      </w:rPr>
      <w:fldChar w:fldCharType="separate"/>
    </w:r>
    <w:r>
      <w:rPr>
        <w:rStyle w:val="91"/>
        <w:rFonts w:hint="eastAsia"/>
        <w:lang w:eastAsia="zh-CN"/>
      </w:rPr>
      <w:t>2</w:t>
    </w:r>
    <w:r>
      <w:rPr>
        <w:rStyle w:val="91"/>
        <w:rFonts w:hint="eastAsia"/>
        <w:lang w:eastAsia="zh-CN"/>
      </w:rPr>
      <w:fldChar w:fldCharType="end"/>
    </w:r>
    <w:bookmarkStart w:id="3" w:name="_GoBack"/>
    <w:bookmarkEnd w:id="3"/>
  </w:p>
  <w:p w14:paraId="10AAC63E">
    <w:pPr>
      <w:pStyle w:val="55"/>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5F5AF">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0ACAD">
    <w:pPr>
      <w:pStyle w:val="57"/>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1">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2">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3">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4">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5">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6">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7">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5MTc4MTdmMTI4MTEzNDJlZjAwYTUyZDU2NjZhZmQ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53FC"/>
    <w:rsid w:val="000254E1"/>
    <w:rsid w:val="00030C5C"/>
    <w:rsid w:val="000315AF"/>
    <w:rsid w:val="0003283F"/>
    <w:rsid w:val="00033092"/>
    <w:rsid w:val="000354A0"/>
    <w:rsid w:val="00037045"/>
    <w:rsid w:val="00040A7C"/>
    <w:rsid w:val="00042027"/>
    <w:rsid w:val="00043A89"/>
    <w:rsid w:val="00046A02"/>
    <w:rsid w:val="00050772"/>
    <w:rsid w:val="00050AF3"/>
    <w:rsid w:val="00052927"/>
    <w:rsid w:val="00053DD1"/>
    <w:rsid w:val="00054690"/>
    <w:rsid w:val="00054798"/>
    <w:rsid w:val="00054F56"/>
    <w:rsid w:val="000552AA"/>
    <w:rsid w:val="00062EC6"/>
    <w:rsid w:val="00063899"/>
    <w:rsid w:val="000638D4"/>
    <w:rsid w:val="00065229"/>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594E"/>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595E"/>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208C"/>
    <w:rsid w:val="002730FA"/>
    <w:rsid w:val="002746A4"/>
    <w:rsid w:val="0027546C"/>
    <w:rsid w:val="0027755A"/>
    <w:rsid w:val="002821EF"/>
    <w:rsid w:val="00283E22"/>
    <w:rsid w:val="0028474B"/>
    <w:rsid w:val="00286A61"/>
    <w:rsid w:val="002875EB"/>
    <w:rsid w:val="00290BD6"/>
    <w:rsid w:val="00292D29"/>
    <w:rsid w:val="0029379F"/>
    <w:rsid w:val="00294023"/>
    <w:rsid w:val="00295522"/>
    <w:rsid w:val="00296276"/>
    <w:rsid w:val="002B14BF"/>
    <w:rsid w:val="002B46AB"/>
    <w:rsid w:val="002B4EF1"/>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B0A6F"/>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3F9"/>
    <w:rsid w:val="003F549E"/>
    <w:rsid w:val="003F7544"/>
    <w:rsid w:val="00400480"/>
    <w:rsid w:val="0040225A"/>
    <w:rsid w:val="00410877"/>
    <w:rsid w:val="004112A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069"/>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3C7D"/>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540"/>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45A8"/>
    <w:rsid w:val="007A5B90"/>
    <w:rsid w:val="007A5FF5"/>
    <w:rsid w:val="007B16A0"/>
    <w:rsid w:val="007B1775"/>
    <w:rsid w:val="007B5645"/>
    <w:rsid w:val="007B6A26"/>
    <w:rsid w:val="007B6EDB"/>
    <w:rsid w:val="007C0F2C"/>
    <w:rsid w:val="007C2049"/>
    <w:rsid w:val="007C343C"/>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56C"/>
    <w:rsid w:val="008E6F6C"/>
    <w:rsid w:val="008E7AE4"/>
    <w:rsid w:val="008F09C8"/>
    <w:rsid w:val="008F1A9C"/>
    <w:rsid w:val="008F4914"/>
    <w:rsid w:val="008F5A2A"/>
    <w:rsid w:val="008F659C"/>
    <w:rsid w:val="008F7A9B"/>
    <w:rsid w:val="008F7AA7"/>
    <w:rsid w:val="00900514"/>
    <w:rsid w:val="0090063E"/>
    <w:rsid w:val="00901982"/>
    <w:rsid w:val="009050D7"/>
    <w:rsid w:val="00906982"/>
    <w:rsid w:val="00915796"/>
    <w:rsid w:val="00916E1D"/>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676AB"/>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46D"/>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8A6"/>
    <w:rsid w:val="00BB5F1D"/>
    <w:rsid w:val="00BB5FAC"/>
    <w:rsid w:val="00BB76AA"/>
    <w:rsid w:val="00BB77C7"/>
    <w:rsid w:val="00BC0C2E"/>
    <w:rsid w:val="00BC1C03"/>
    <w:rsid w:val="00BC2A7D"/>
    <w:rsid w:val="00BC3376"/>
    <w:rsid w:val="00BC3C84"/>
    <w:rsid w:val="00BC48D1"/>
    <w:rsid w:val="00BC5EB8"/>
    <w:rsid w:val="00BC70E9"/>
    <w:rsid w:val="00BC729F"/>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33A1"/>
    <w:rsid w:val="00C74788"/>
    <w:rsid w:val="00C75236"/>
    <w:rsid w:val="00C77645"/>
    <w:rsid w:val="00C802CD"/>
    <w:rsid w:val="00C80F2D"/>
    <w:rsid w:val="00C81E60"/>
    <w:rsid w:val="00C82061"/>
    <w:rsid w:val="00C83BC7"/>
    <w:rsid w:val="00C84CEF"/>
    <w:rsid w:val="00C8502C"/>
    <w:rsid w:val="00C8527B"/>
    <w:rsid w:val="00C85D7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54C99"/>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3E8D"/>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C5A82"/>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2A9"/>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01BE3604"/>
    <w:rsid w:val="025C7268"/>
    <w:rsid w:val="03EB6DCB"/>
    <w:rsid w:val="10233173"/>
    <w:rsid w:val="1E157715"/>
    <w:rsid w:val="221944A3"/>
    <w:rsid w:val="31D93236"/>
    <w:rsid w:val="3CDA4ACA"/>
    <w:rsid w:val="4375622D"/>
    <w:rsid w:val="4740402F"/>
    <w:rsid w:val="4A710D13"/>
    <w:rsid w:val="4D1F46E6"/>
    <w:rsid w:val="51884168"/>
    <w:rsid w:val="5A216393"/>
    <w:rsid w:val="5AE900E2"/>
    <w:rsid w:val="5B5F530E"/>
    <w:rsid w:val="697274F4"/>
    <w:rsid w:val="69F66679"/>
    <w:rsid w:val="6D745F31"/>
    <w:rsid w:val="6D811557"/>
    <w:rsid w:val="70457711"/>
    <w:rsid w:val="71432549"/>
    <w:rsid w:val="72C2310B"/>
    <w:rsid w:val="78B57F88"/>
    <w:rsid w:val="7C7F7ED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qFormat="1" w:uiPriority="99" w:semiHidden="0" w:name="endnote text"/>
    <w:lsdException w:qFormat="1" w:uiPriority="99"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10" w:semiHidden="0" w:name="Title"/>
    <w:lsdException w:qFormat="1" w:uiPriority="99" w:semiHidden="0" w:name="Closing"/>
    <w:lsdException w:qFormat="1" w:uiPriority="99" w:semiHidden="0" w:name="Signature"/>
    <w:lsdException w:qFormat="1" w:uiPriority="1"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95"/>
    <w:qFormat/>
    <w:uiPriority w:val="9"/>
    <w:pPr>
      <w:keepNext/>
      <w:keepLines/>
      <w:spacing w:before="260" w:after="260" w:line="416" w:lineRule="auto"/>
      <w:outlineLvl w:val="2"/>
    </w:pPr>
    <w:rPr>
      <w:b/>
      <w:bCs/>
      <w:sz w:val="32"/>
      <w:szCs w:val="32"/>
    </w:rPr>
  </w:style>
  <w:style w:type="paragraph" w:styleId="6">
    <w:name w:val="heading 4"/>
    <w:basedOn w:val="1"/>
    <w:next w:val="1"/>
    <w:link w:val="9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97"/>
    <w:qFormat/>
    <w:uiPriority w:val="9"/>
    <w:pPr>
      <w:keepNext/>
      <w:keepLines/>
      <w:spacing w:before="280" w:after="290" w:line="376" w:lineRule="auto"/>
      <w:outlineLvl w:val="4"/>
    </w:pPr>
    <w:rPr>
      <w:b/>
      <w:bCs/>
      <w:sz w:val="28"/>
      <w:szCs w:val="28"/>
    </w:rPr>
  </w:style>
  <w:style w:type="paragraph" w:styleId="8">
    <w:name w:val="heading 6"/>
    <w:basedOn w:val="1"/>
    <w:next w:val="1"/>
    <w:link w:val="98"/>
    <w:qFormat/>
    <w:uiPriority w:val="9"/>
    <w:pPr>
      <w:keepNext/>
      <w:keepLines/>
      <w:spacing w:before="240" w:after="64" w:line="320" w:lineRule="auto"/>
      <w:outlineLvl w:val="5"/>
    </w:pPr>
    <w:rPr>
      <w:rFonts w:ascii="Cambria" w:hAnsi="Cambria"/>
      <w:b/>
      <w:bCs/>
      <w:sz w:val="24"/>
      <w:szCs w:val="24"/>
    </w:rPr>
  </w:style>
  <w:style w:type="paragraph" w:styleId="9">
    <w:name w:val="heading 7"/>
    <w:basedOn w:val="1"/>
    <w:next w:val="1"/>
    <w:link w:val="99"/>
    <w:qFormat/>
    <w:uiPriority w:val="9"/>
    <w:pPr>
      <w:keepNext/>
      <w:keepLines/>
      <w:spacing w:before="240" w:after="64" w:line="320" w:lineRule="auto"/>
      <w:outlineLvl w:val="6"/>
    </w:pPr>
    <w:rPr>
      <w:b/>
      <w:bCs/>
      <w:sz w:val="24"/>
      <w:szCs w:val="24"/>
    </w:rPr>
  </w:style>
  <w:style w:type="paragraph" w:styleId="10">
    <w:name w:val="heading 8"/>
    <w:basedOn w:val="1"/>
    <w:next w:val="1"/>
    <w:link w:val="100"/>
    <w:qFormat/>
    <w:uiPriority w:val="9"/>
    <w:pPr>
      <w:keepNext/>
      <w:keepLines/>
      <w:spacing w:before="240" w:after="64" w:line="320" w:lineRule="auto"/>
      <w:outlineLvl w:val="7"/>
    </w:pPr>
    <w:rPr>
      <w:rFonts w:ascii="Cambria" w:hAnsi="Cambria"/>
      <w:sz w:val="24"/>
      <w:szCs w:val="24"/>
    </w:rPr>
  </w:style>
  <w:style w:type="paragraph" w:styleId="11">
    <w:name w:val="heading 9"/>
    <w:basedOn w:val="1"/>
    <w:next w:val="1"/>
    <w:link w:val="101"/>
    <w:qFormat/>
    <w:uiPriority w:val="9"/>
    <w:pPr>
      <w:keepNext/>
      <w:keepLines/>
      <w:spacing w:before="240" w:after="64" w:line="320" w:lineRule="auto"/>
      <w:outlineLvl w:val="8"/>
    </w:pPr>
    <w:rPr>
      <w:rFonts w:ascii="Cambria" w:hAnsi="Cambria"/>
      <w:szCs w:val="21"/>
    </w:rPr>
  </w:style>
  <w:style w:type="character" w:default="1" w:styleId="90">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102"/>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3"/>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4"/>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sz w:val="24"/>
      <w:szCs w:val="24"/>
    </w:rPr>
  </w:style>
  <w:style w:type="paragraph" w:styleId="26">
    <w:name w:val="Document Map"/>
    <w:basedOn w:val="1"/>
    <w:link w:val="105"/>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sz w:val="24"/>
      <w:szCs w:val="24"/>
    </w:rPr>
  </w:style>
  <w:style w:type="paragraph" w:styleId="28">
    <w:name w:val="annotation text"/>
    <w:basedOn w:val="1"/>
    <w:link w:val="106"/>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7"/>
    <w:unhideWhenUsed/>
    <w:qFormat/>
    <w:uiPriority w:val="99"/>
  </w:style>
  <w:style w:type="paragraph" w:styleId="31">
    <w:name w:val="Body Text 3"/>
    <w:basedOn w:val="1"/>
    <w:link w:val="108"/>
    <w:unhideWhenUsed/>
    <w:qFormat/>
    <w:uiPriority w:val="99"/>
    <w:pPr>
      <w:spacing w:after="120"/>
    </w:pPr>
    <w:rPr>
      <w:sz w:val="16"/>
      <w:szCs w:val="16"/>
    </w:rPr>
  </w:style>
  <w:style w:type="paragraph" w:styleId="32">
    <w:name w:val="Closing"/>
    <w:basedOn w:val="1"/>
    <w:link w:val="109"/>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0"/>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1"/>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2"/>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3"/>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4"/>
    <w:unhideWhenUsed/>
    <w:qFormat/>
    <w:uiPriority w:val="99"/>
    <w:pPr>
      <w:ind w:left="100" w:leftChars="2500"/>
    </w:pPr>
  </w:style>
  <w:style w:type="paragraph" w:styleId="51">
    <w:name w:val="Body Text Indent 2"/>
    <w:basedOn w:val="1"/>
    <w:link w:val="115"/>
    <w:unhideWhenUsed/>
    <w:qFormat/>
    <w:uiPriority w:val="99"/>
    <w:pPr>
      <w:spacing w:after="120" w:line="480" w:lineRule="auto"/>
      <w:ind w:left="420" w:leftChars="200"/>
    </w:pPr>
  </w:style>
  <w:style w:type="paragraph" w:styleId="52">
    <w:name w:val="endnote text"/>
    <w:basedOn w:val="1"/>
    <w:link w:val="116"/>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7"/>
    <w:unhideWhenUsed/>
    <w:qFormat/>
    <w:uiPriority w:val="99"/>
    <w:rPr>
      <w:kern w:val="0"/>
      <w:sz w:val="18"/>
      <w:szCs w:val="18"/>
    </w:rPr>
  </w:style>
  <w:style w:type="paragraph" w:styleId="55">
    <w:name w:val="footer"/>
    <w:basedOn w:val="1"/>
    <w:link w:val="118"/>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rPr>
  </w:style>
  <w:style w:type="paragraph" w:styleId="57">
    <w:name w:val="header"/>
    <w:basedOn w:val="1"/>
    <w:link w:val="11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8">
    <w:name w:val="Signature"/>
    <w:basedOn w:val="1"/>
    <w:link w:val="120"/>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b/>
      <w:bCs/>
    </w:rPr>
  </w:style>
  <w:style w:type="paragraph" w:styleId="63">
    <w:name w:val="index 1"/>
    <w:basedOn w:val="1"/>
    <w:next w:val="1"/>
    <w:unhideWhenUsed/>
    <w:qFormat/>
    <w:uiPriority w:val="99"/>
  </w:style>
  <w:style w:type="paragraph" w:styleId="64">
    <w:name w:val="Subtitle"/>
    <w:basedOn w:val="1"/>
    <w:next w:val="1"/>
    <w:link w:val="121"/>
    <w:qFormat/>
    <w:uiPriority w:val="11"/>
    <w:pPr>
      <w:spacing w:before="240" w:after="60" w:line="312" w:lineRule="auto"/>
      <w:jc w:val="center"/>
      <w:outlineLvl w:val="1"/>
    </w:pPr>
    <w:rPr>
      <w:rFonts w:ascii="Cambria" w:hAnsi="Cambria"/>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2"/>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3"/>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200"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4"/>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5"/>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80">
    <w:name w:val="HTML Preformatted"/>
    <w:basedOn w:val="1"/>
    <w:link w:val="126"/>
    <w:unhideWhenUsed/>
    <w:qFormat/>
    <w:uiPriority w:val="99"/>
    <w:rPr>
      <w:rFonts w:ascii="Courier New" w:hAnsi="Courier New" w:cs="Courier New"/>
      <w:sz w:val="20"/>
      <w:szCs w:val="20"/>
    </w:rPr>
  </w:style>
  <w:style w:type="paragraph" w:styleId="81">
    <w:name w:val="Normal (Web)"/>
    <w:basedOn w:val="1"/>
    <w:link w:val="127"/>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28"/>
    <w:qFormat/>
    <w:uiPriority w:val="10"/>
    <w:pPr>
      <w:spacing w:before="240" w:after="60"/>
      <w:jc w:val="center"/>
      <w:outlineLvl w:val="0"/>
    </w:pPr>
    <w:rPr>
      <w:rFonts w:ascii="Cambria" w:hAnsi="Cambria"/>
      <w:b/>
      <w:bCs/>
      <w:sz w:val="32"/>
      <w:szCs w:val="32"/>
    </w:rPr>
  </w:style>
  <w:style w:type="paragraph" w:styleId="85">
    <w:name w:val="annotation subject"/>
    <w:basedOn w:val="28"/>
    <w:next w:val="28"/>
    <w:link w:val="129"/>
    <w:unhideWhenUsed/>
    <w:qFormat/>
    <w:uiPriority w:val="99"/>
    <w:rPr>
      <w:b/>
      <w:bCs/>
      <w:kern w:val="2"/>
      <w:sz w:val="21"/>
      <w:szCs w:val="22"/>
    </w:rPr>
  </w:style>
  <w:style w:type="paragraph" w:styleId="86">
    <w:name w:val="Body Text First Indent"/>
    <w:basedOn w:val="34"/>
    <w:link w:val="130"/>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1"/>
    <w:unhideWhenUsed/>
    <w:qFormat/>
    <w:uiPriority w:val="99"/>
    <w:pPr>
      <w:ind w:firstLine="420" w:firstLineChars="200"/>
    </w:pPr>
  </w:style>
  <w:style w:type="table" w:styleId="89">
    <w:name w:val="Table Grid"/>
    <w:basedOn w:val="88"/>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page number"/>
    <w:basedOn w:val="90"/>
    <w:semiHidden/>
    <w:unhideWhenUsed/>
    <w:uiPriority w:val="99"/>
  </w:style>
  <w:style w:type="character" w:styleId="92">
    <w:name w:val="annotation reference"/>
    <w:qFormat/>
    <w:uiPriority w:val="99"/>
    <w:rPr>
      <w:sz w:val="21"/>
      <w:szCs w:val="21"/>
    </w:rPr>
  </w:style>
  <w:style w:type="character" w:customStyle="1" w:styleId="93">
    <w:name w:val="标题 1 字符"/>
    <w:link w:val="3"/>
    <w:qFormat/>
    <w:uiPriority w:val="9"/>
    <w:rPr>
      <w:b/>
      <w:bCs/>
      <w:kern w:val="44"/>
      <w:sz w:val="44"/>
      <w:szCs w:val="44"/>
    </w:rPr>
  </w:style>
  <w:style w:type="character" w:customStyle="1" w:styleId="94">
    <w:name w:val="标题 2 字符"/>
    <w:link w:val="4"/>
    <w:qFormat/>
    <w:uiPriority w:val="9"/>
    <w:rPr>
      <w:rFonts w:ascii="Cambria" w:hAnsi="Cambria" w:eastAsia="宋体" w:cs="Times New Roman"/>
      <w:b/>
      <w:bCs/>
      <w:kern w:val="2"/>
      <w:sz w:val="32"/>
      <w:szCs w:val="32"/>
    </w:rPr>
  </w:style>
  <w:style w:type="character" w:customStyle="1" w:styleId="95">
    <w:name w:val="标题 3 字符"/>
    <w:link w:val="5"/>
    <w:semiHidden/>
    <w:qFormat/>
    <w:uiPriority w:val="9"/>
    <w:rPr>
      <w:b/>
      <w:bCs/>
      <w:kern w:val="2"/>
      <w:sz w:val="32"/>
      <w:szCs w:val="32"/>
    </w:rPr>
  </w:style>
  <w:style w:type="character" w:customStyle="1" w:styleId="96">
    <w:name w:val="标题 4 字符"/>
    <w:link w:val="6"/>
    <w:semiHidden/>
    <w:qFormat/>
    <w:uiPriority w:val="9"/>
    <w:rPr>
      <w:rFonts w:ascii="Cambria" w:hAnsi="Cambria" w:eastAsia="宋体" w:cs="Times New Roman"/>
      <w:b/>
      <w:bCs/>
      <w:kern w:val="2"/>
      <w:sz w:val="28"/>
      <w:szCs w:val="28"/>
    </w:rPr>
  </w:style>
  <w:style w:type="character" w:customStyle="1" w:styleId="97">
    <w:name w:val="标题 5 字符"/>
    <w:link w:val="7"/>
    <w:semiHidden/>
    <w:qFormat/>
    <w:uiPriority w:val="9"/>
    <w:rPr>
      <w:b/>
      <w:bCs/>
      <w:kern w:val="2"/>
      <w:sz w:val="28"/>
      <w:szCs w:val="28"/>
    </w:rPr>
  </w:style>
  <w:style w:type="character" w:customStyle="1" w:styleId="98">
    <w:name w:val="标题 6 字符"/>
    <w:link w:val="8"/>
    <w:semiHidden/>
    <w:qFormat/>
    <w:uiPriority w:val="9"/>
    <w:rPr>
      <w:rFonts w:ascii="Cambria" w:hAnsi="Cambria" w:eastAsia="宋体" w:cs="Times New Roman"/>
      <w:b/>
      <w:bCs/>
      <w:kern w:val="2"/>
      <w:sz w:val="24"/>
      <w:szCs w:val="24"/>
    </w:rPr>
  </w:style>
  <w:style w:type="character" w:customStyle="1" w:styleId="99">
    <w:name w:val="标题 7 字符"/>
    <w:link w:val="9"/>
    <w:semiHidden/>
    <w:qFormat/>
    <w:uiPriority w:val="9"/>
    <w:rPr>
      <w:b/>
      <w:bCs/>
      <w:kern w:val="2"/>
      <w:sz w:val="24"/>
      <w:szCs w:val="24"/>
    </w:rPr>
  </w:style>
  <w:style w:type="character" w:customStyle="1" w:styleId="100">
    <w:name w:val="标题 8 字符"/>
    <w:link w:val="10"/>
    <w:semiHidden/>
    <w:qFormat/>
    <w:uiPriority w:val="9"/>
    <w:rPr>
      <w:rFonts w:ascii="Cambria" w:hAnsi="Cambria" w:eastAsia="宋体" w:cs="Times New Roman"/>
      <w:kern w:val="2"/>
      <w:sz w:val="24"/>
      <w:szCs w:val="24"/>
    </w:rPr>
  </w:style>
  <w:style w:type="character" w:customStyle="1" w:styleId="101">
    <w:name w:val="标题 9 字符"/>
    <w:link w:val="11"/>
    <w:semiHidden/>
    <w:qFormat/>
    <w:uiPriority w:val="9"/>
    <w:rPr>
      <w:rFonts w:ascii="Cambria" w:hAnsi="Cambria" w:eastAsia="宋体" w:cs="Times New Roman"/>
      <w:kern w:val="2"/>
      <w:sz w:val="21"/>
      <w:szCs w:val="21"/>
    </w:rPr>
  </w:style>
  <w:style w:type="character" w:customStyle="1" w:styleId="102">
    <w:name w:val="宏文本 字符"/>
    <w:link w:val="2"/>
    <w:semiHidden/>
    <w:qFormat/>
    <w:uiPriority w:val="99"/>
    <w:rPr>
      <w:rFonts w:ascii="Courier New" w:hAnsi="Courier New" w:cs="Courier New"/>
      <w:kern w:val="2"/>
      <w:sz w:val="24"/>
      <w:szCs w:val="24"/>
    </w:rPr>
  </w:style>
  <w:style w:type="character" w:customStyle="1" w:styleId="103">
    <w:name w:val="注释标题 字符"/>
    <w:link w:val="16"/>
    <w:semiHidden/>
    <w:qFormat/>
    <w:uiPriority w:val="99"/>
    <w:rPr>
      <w:kern w:val="2"/>
      <w:sz w:val="21"/>
      <w:szCs w:val="22"/>
    </w:rPr>
  </w:style>
  <w:style w:type="character" w:customStyle="1" w:styleId="104">
    <w:name w:val="电子邮件签名 字符"/>
    <w:link w:val="19"/>
    <w:semiHidden/>
    <w:qFormat/>
    <w:uiPriority w:val="99"/>
    <w:rPr>
      <w:kern w:val="2"/>
      <w:sz w:val="21"/>
      <w:szCs w:val="22"/>
    </w:rPr>
  </w:style>
  <w:style w:type="character" w:customStyle="1" w:styleId="105">
    <w:name w:val="文档结构图 字符"/>
    <w:link w:val="26"/>
    <w:semiHidden/>
    <w:qFormat/>
    <w:uiPriority w:val="99"/>
    <w:rPr>
      <w:rFonts w:ascii="宋体"/>
      <w:kern w:val="2"/>
      <w:sz w:val="18"/>
      <w:szCs w:val="18"/>
    </w:rPr>
  </w:style>
  <w:style w:type="character" w:customStyle="1" w:styleId="106">
    <w:name w:val="批注文字 字符"/>
    <w:link w:val="28"/>
    <w:qFormat/>
    <w:uiPriority w:val="99"/>
    <w:rPr>
      <w:rFonts w:ascii="Times New Roman" w:hAnsi="Times New Roman" w:eastAsia="宋体" w:cs="Times New Roman"/>
      <w:szCs w:val="24"/>
    </w:rPr>
  </w:style>
  <w:style w:type="character" w:customStyle="1" w:styleId="107">
    <w:name w:val="称呼 字符"/>
    <w:link w:val="30"/>
    <w:semiHidden/>
    <w:qFormat/>
    <w:uiPriority w:val="99"/>
    <w:rPr>
      <w:kern w:val="2"/>
      <w:sz w:val="21"/>
      <w:szCs w:val="22"/>
    </w:rPr>
  </w:style>
  <w:style w:type="character" w:customStyle="1" w:styleId="108">
    <w:name w:val="正文文本 3 字符"/>
    <w:link w:val="31"/>
    <w:semiHidden/>
    <w:qFormat/>
    <w:uiPriority w:val="99"/>
    <w:rPr>
      <w:kern w:val="2"/>
      <w:sz w:val="16"/>
      <w:szCs w:val="16"/>
    </w:rPr>
  </w:style>
  <w:style w:type="character" w:customStyle="1" w:styleId="109">
    <w:name w:val="结束语 字符"/>
    <w:link w:val="32"/>
    <w:semiHidden/>
    <w:qFormat/>
    <w:uiPriority w:val="99"/>
    <w:rPr>
      <w:kern w:val="2"/>
      <w:sz w:val="21"/>
      <w:szCs w:val="22"/>
    </w:rPr>
  </w:style>
  <w:style w:type="character" w:customStyle="1" w:styleId="110">
    <w:name w:val="正文文本 字符"/>
    <w:link w:val="34"/>
    <w:qFormat/>
    <w:uiPriority w:val="0"/>
    <w:rPr>
      <w:rFonts w:ascii="宋体" w:hAnsi="Times New Roman"/>
      <w:sz w:val="18"/>
      <w:szCs w:val="18"/>
      <w:shd w:val="clear" w:color="auto" w:fill="FFFFFF"/>
    </w:rPr>
  </w:style>
  <w:style w:type="character" w:customStyle="1" w:styleId="111">
    <w:name w:val="正文文本缩进 字符"/>
    <w:link w:val="35"/>
    <w:semiHidden/>
    <w:qFormat/>
    <w:uiPriority w:val="99"/>
    <w:rPr>
      <w:kern w:val="2"/>
      <w:sz w:val="21"/>
      <w:szCs w:val="22"/>
    </w:rPr>
  </w:style>
  <w:style w:type="character" w:customStyle="1" w:styleId="112">
    <w:name w:val="HTML 地址 字符"/>
    <w:link w:val="41"/>
    <w:semiHidden/>
    <w:qFormat/>
    <w:uiPriority w:val="99"/>
    <w:rPr>
      <w:i/>
      <w:iCs/>
      <w:kern w:val="2"/>
      <w:sz w:val="21"/>
      <w:szCs w:val="22"/>
    </w:rPr>
  </w:style>
  <w:style w:type="character" w:customStyle="1" w:styleId="113">
    <w:name w:val="纯文本 字符"/>
    <w:link w:val="45"/>
    <w:qFormat/>
    <w:uiPriority w:val="0"/>
    <w:rPr>
      <w:rFonts w:ascii="宋体" w:hAnsi="Courier New" w:eastAsia="宋体" w:cs="Courier New"/>
      <w:szCs w:val="21"/>
    </w:rPr>
  </w:style>
  <w:style w:type="character" w:customStyle="1" w:styleId="114">
    <w:name w:val="日期 字符"/>
    <w:link w:val="50"/>
    <w:semiHidden/>
    <w:qFormat/>
    <w:uiPriority w:val="99"/>
    <w:rPr>
      <w:kern w:val="2"/>
      <w:sz w:val="21"/>
      <w:szCs w:val="22"/>
    </w:rPr>
  </w:style>
  <w:style w:type="character" w:customStyle="1" w:styleId="115">
    <w:name w:val="正文文本缩进 2 字符"/>
    <w:link w:val="51"/>
    <w:semiHidden/>
    <w:qFormat/>
    <w:uiPriority w:val="99"/>
    <w:rPr>
      <w:kern w:val="2"/>
      <w:sz w:val="21"/>
      <w:szCs w:val="22"/>
    </w:rPr>
  </w:style>
  <w:style w:type="character" w:customStyle="1" w:styleId="116">
    <w:name w:val="尾注文本 字符"/>
    <w:link w:val="52"/>
    <w:semiHidden/>
    <w:qFormat/>
    <w:uiPriority w:val="99"/>
    <w:rPr>
      <w:kern w:val="2"/>
      <w:sz w:val="21"/>
      <w:szCs w:val="22"/>
    </w:rPr>
  </w:style>
  <w:style w:type="character" w:customStyle="1" w:styleId="117">
    <w:name w:val="批注框文本 字符"/>
    <w:link w:val="54"/>
    <w:semiHidden/>
    <w:qFormat/>
    <w:uiPriority w:val="99"/>
    <w:rPr>
      <w:sz w:val="18"/>
      <w:szCs w:val="18"/>
    </w:rPr>
  </w:style>
  <w:style w:type="character" w:customStyle="1" w:styleId="118">
    <w:name w:val="页脚 字符"/>
    <w:link w:val="55"/>
    <w:qFormat/>
    <w:uiPriority w:val="99"/>
    <w:rPr>
      <w:sz w:val="18"/>
      <w:szCs w:val="18"/>
    </w:rPr>
  </w:style>
  <w:style w:type="character" w:customStyle="1" w:styleId="119">
    <w:name w:val="页眉 字符"/>
    <w:link w:val="57"/>
    <w:qFormat/>
    <w:uiPriority w:val="99"/>
    <w:rPr>
      <w:sz w:val="18"/>
      <w:szCs w:val="18"/>
    </w:rPr>
  </w:style>
  <w:style w:type="character" w:customStyle="1" w:styleId="120">
    <w:name w:val="签名 字符"/>
    <w:link w:val="58"/>
    <w:semiHidden/>
    <w:qFormat/>
    <w:uiPriority w:val="99"/>
    <w:rPr>
      <w:kern w:val="2"/>
      <w:sz w:val="21"/>
      <w:szCs w:val="22"/>
    </w:rPr>
  </w:style>
  <w:style w:type="character" w:customStyle="1" w:styleId="121">
    <w:name w:val="副标题 字符"/>
    <w:link w:val="64"/>
    <w:qFormat/>
    <w:uiPriority w:val="11"/>
    <w:rPr>
      <w:rFonts w:ascii="Cambria" w:hAnsi="Cambria" w:cs="Times New Roman"/>
      <w:b/>
      <w:bCs/>
      <w:kern w:val="28"/>
      <w:sz w:val="32"/>
      <w:szCs w:val="32"/>
    </w:rPr>
  </w:style>
  <w:style w:type="character" w:customStyle="1" w:styleId="122">
    <w:name w:val="脚注文本 字符"/>
    <w:link w:val="67"/>
    <w:semiHidden/>
    <w:qFormat/>
    <w:uiPriority w:val="99"/>
    <w:rPr>
      <w:kern w:val="2"/>
      <w:sz w:val="18"/>
      <w:szCs w:val="18"/>
    </w:rPr>
  </w:style>
  <w:style w:type="character" w:customStyle="1" w:styleId="123">
    <w:name w:val="正文文本缩进 3 字符"/>
    <w:link w:val="70"/>
    <w:semiHidden/>
    <w:qFormat/>
    <w:uiPriority w:val="99"/>
    <w:rPr>
      <w:kern w:val="2"/>
      <w:sz w:val="16"/>
      <w:szCs w:val="16"/>
    </w:rPr>
  </w:style>
  <w:style w:type="character" w:customStyle="1" w:styleId="124">
    <w:name w:val="正文文本 2 字符"/>
    <w:link w:val="76"/>
    <w:semiHidden/>
    <w:qFormat/>
    <w:uiPriority w:val="99"/>
    <w:rPr>
      <w:kern w:val="2"/>
      <w:sz w:val="21"/>
      <w:szCs w:val="22"/>
    </w:rPr>
  </w:style>
  <w:style w:type="character" w:customStyle="1" w:styleId="125">
    <w:name w:val="信息标题 字符"/>
    <w:link w:val="79"/>
    <w:semiHidden/>
    <w:qFormat/>
    <w:uiPriority w:val="99"/>
    <w:rPr>
      <w:rFonts w:ascii="Cambria" w:hAnsi="Cambria" w:eastAsia="宋体" w:cs="Times New Roman"/>
      <w:kern w:val="2"/>
      <w:sz w:val="24"/>
      <w:szCs w:val="24"/>
      <w:shd w:val="pct20" w:color="auto" w:fill="auto"/>
    </w:rPr>
  </w:style>
  <w:style w:type="character" w:customStyle="1" w:styleId="126">
    <w:name w:val="HTML 预设格式 字符"/>
    <w:link w:val="80"/>
    <w:semiHidden/>
    <w:qFormat/>
    <w:uiPriority w:val="99"/>
    <w:rPr>
      <w:rFonts w:ascii="Courier New" w:hAnsi="Courier New" w:cs="Courier New"/>
      <w:kern w:val="2"/>
    </w:rPr>
  </w:style>
  <w:style w:type="character" w:customStyle="1" w:styleId="127">
    <w:name w:val="普通(网站) 字符"/>
    <w:link w:val="81"/>
    <w:qFormat/>
    <w:uiPriority w:val="0"/>
    <w:rPr>
      <w:rFonts w:ascii="宋体" w:hAnsi="宋体" w:eastAsia="宋体" w:cs="宋体"/>
      <w:kern w:val="0"/>
      <w:sz w:val="24"/>
      <w:szCs w:val="24"/>
    </w:rPr>
  </w:style>
  <w:style w:type="character" w:customStyle="1" w:styleId="128">
    <w:name w:val="标题 字符"/>
    <w:link w:val="84"/>
    <w:qFormat/>
    <w:uiPriority w:val="10"/>
    <w:rPr>
      <w:rFonts w:ascii="Cambria" w:hAnsi="Cambria" w:cs="Times New Roman"/>
      <w:b/>
      <w:bCs/>
      <w:kern w:val="2"/>
      <w:sz w:val="32"/>
      <w:szCs w:val="32"/>
    </w:rPr>
  </w:style>
  <w:style w:type="character" w:customStyle="1" w:styleId="129">
    <w:name w:val="批注主题 字符"/>
    <w:link w:val="85"/>
    <w:semiHidden/>
    <w:qFormat/>
    <w:uiPriority w:val="99"/>
    <w:rPr>
      <w:rFonts w:ascii="Times New Roman" w:hAnsi="Times New Roman" w:eastAsia="宋体" w:cs="Times New Roman"/>
      <w:b/>
      <w:bCs/>
      <w:kern w:val="2"/>
      <w:sz w:val="21"/>
      <w:szCs w:val="22"/>
    </w:rPr>
  </w:style>
  <w:style w:type="character" w:customStyle="1" w:styleId="130">
    <w:name w:val="正文首行缩进 字符"/>
    <w:link w:val="86"/>
    <w:semiHidden/>
    <w:qFormat/>
    <w:uiPriority w:val="99"/>
    <w:rPr>
      <w:rFonts w:ascii="宋体" w:hAnsi="Times New Roman"/>
      <w:kern w:val="2"/>
      <w:sz w:val="21"/>
      <w:szCs w:val="22"/>
      <w:shd w:val="clear" w:color="auto" w:fill="FFFFFF"/>
    </w:rPr>
  </w:style>
  <w:style w:type="character" w:customStyle="1" w:styleId="131">
    <w:name w:val="正文首行缩进 2 字符"/>
    <w:link w:val="87"/>
    <w:semiHidden/>
    <w:qFormat/>
    <w:uiPriority w:val="99"/>
  </w:style>
  <w:style w:type="character" w:customStyle="1" w:styleId="132">
    <w:name w:val="pl*tixk"/>
    <w:qFormat/>
    <w:uiPriority w:val="0"/>
  </w:style>
  <w:style w:type="paragraph" w:customStyle="1" w:styleId="133">
    <w:name w:val="列出段落1"/>
    <w:basedOn w:val="1"/>
    <w:qFormat/>
    <w:uiPriority w:val="0"/>
    <w:pPr>
      <w:ind w:firstLine="420" w:firstLineChars="200"/>
    </w:pPr>
    <w:rPr>
      <w:szCs w:val="21"/>
    </w:rPr>
  </w:style>
  <w:style w:type="paragraph" w:customStyle="1" w:styleId="134">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5">
    <w:name w:val="List Paragraph"/>
    <w:basedOn w:val="1"/>
    <w:link w:val="136"/>
    <w:qFormat/>
    <w:uiPriority w:val="0"/>
    <w:pPr>
      <w:ind w:firstLine="420" w:firstLineChars="200"/>
    </w:pPr>
  </w:style>
  <w:style w:type="character" w:customStyle="1" w:styleId="136">
    <w:name w:val="列出段落 字符"/>
    <w:link w:val="135"/>
    <w:qFormat/>
    <w:uiPriority w:val="0"/>
    <w:rPr>
      <w:kern w:val="2"/>
      <w:sz w:val="21"/>
      <w:szCs w:val="22"/>
    </w:rPr>
  </w:style>
  <w:style w:type="paragraph" w:customStyle="1" w:styleId="137">
    <w:name w:val="DefaultParagraph"/>
    <w:link w:val="138"/>
    <w:qFormat/>
    <w:uiPriority w:val="0"/>
    <w:rPr>
      <w:rFonts w:ascii="Times New Roman" w:hAnsi="Calibri" w:eastAsia="宋体" w:cs="Times New Roman"/>
      <w:kern w:val="2"/>
      <w:sz w:val="21"/>
      <w:szCs w:val="22"/>
      <w:lang w:val="en-US" w:eastAsia="zh-CN" w:bidi="ar-SA"/>
    </w:rPr>
  </w:style>
  <w:style w:type="character" w:customStyle="1" w:styleId="138">
    <w:name w:val="DefaultParagraph Char Char"/>
    <w:link w:val="137"/>
    <w:qFormat/>
    <w:uiPriority w:val="0"/>
    <w:rPr>
      <w:rFonts w:ascii="Times New Roman"/>
      <w:kern w:val="2"/>
      <w:sz w:val="21"/>
      <w:szCs w:val="22"/>
    </w:rPr>
  </w:style>
  <w:style w:type="character" w:customStyle="1" w:styleId="139">
    <w:name w:val="tn+ude"/>
    <w:qFormat/>
    <w:uiPriority w:val="0"/>
  </w:style>
  <w:style w:type="paragraph" w:customStyle="1" w:styleId="140">
    <w:name w:val="纯文本_0"/>
    <w:basedOn w:val="1"/>
    <w:link w:val="141"/>
    <w:qFormat/>
    <w:uiPriority w:val="0"/>
    <w:rPr>
      <w:rFonts w:ascii="宋体" w:hAnsi="Courier New"/>
      <w:kern w:val="0"/>
      <w:sz w:val="20"/>
      <w:szCs w:val="21"/>
    </w:rPr>
  </w:style>
  <w:style w:type="character" w:customStyle="1" w:styleId="141">
    <w:name w:val="标题1 Char1"/>
    <w:link w:val="140"/>
    <w:qFormat/>
    <w:locked/>
    <w:uiPriority w:val="0"/>
    <w:rPr>
      <w:rFonts w:ascii="宋体" w:hAnsi="Courier New" w:eastAsia="宋体" w:cs="Courier New"/>
      <w:szCs w:val="21"/>
    </w:rPr>
  </w:style>
  <w:style w:type="paragraph" w:customStyle="1" w:styleId="14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3">
    <w:name w:val="普通(网站)_0"/>
    <w:basedOn w:val="134"/>
    <w:link w:val="144"/>
    <w:qFormat/>
    <w:uiPriority w:val="0"/>
    <w:pPr>
      <w:widowControl/>
      <w:spacing w:before="100" w:beforeAutospacing="1" w:after="100" w:afterAutospacing="1"/>
      <w:jc w:val="left"/>
    </w:pPr>
    <w:rPr>
      <w:rFonts w:ascii="宋体" w:hAnsi="宋体"/>
      <w:kern w:val="0"/>
      <w:sz w:val="24"/>
      <w:szCs w:val="24"/>
    </w:rPr>
  </w:style>
  <w:style w:type="character" w:customStyle="1" w:styleId="144">
    <w:name w:val="普通(网站)_0 Char"/>
    <w:link w:val="143"/>
    <w:qFormat/>
    <w:locked/>
    <w:uiPriority w:val="0"/>
    <w:rPr>
      <w:rFonts w:ascii="宋体" w:hAnsi="宋体"/>
      <w:sz w:val="24"/>
      <w:szCs w:val="24"/>
    </w:rPr>
  </w:style>
  <w:style w:type="character" w:customStyle="1" w:styleId="145">
    <w:name w:val="正文_0 Char"/>
    <w:link w:val="146"/>
    <w:qFormat/>
    <w:uiPriority w:val="0"/>
    <w:rPr>
      <w:kern w:val="2"/>
      <w:sz w:val="21"/>
      <w:szCs w:val="22"/>
    </w:rPr>
  </w:style>
  <w:style w:type="paragraph" w:customStyle="1" w:styleId="146">
    <w:name w:val="正文_0_0"/>
    <w:link w:val="14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7">
    <w:name w:val="jye_math_selector"/>
    <w:qFormat/>
    <w:uiPriority w:val="0"/>
    <w:rPr>
      <w:rFonts w:hint="default" w:ascii="Times New Roman" w:hAnsi="Times New Roman" w:cs="Times New Roman"/>
    </w:rPr>
  </w:style>
  <w:style w:type="character" w:customStyle="1" w:styleId="148">
    <w:name w:val="apple-converted-space"/>
    <w:qFormat/>
    <w:uiPriority w:val="0"/>
  </w:style>
  <w:style w:type="paragraph" w:customStyle="1" w:styleId="149">
    <w:name w:val="TOC 标题1"/>
    <w:basedOn w:val="3"/>
    <w:next w:val="1"/>
    <w:qFormat/>
    <w:uiPriority w:val="39"/>
    <w:pPr>
      <w:outlineLvl w:val="9"/>
    </w:pPr>
  </w:style>
  <w:style w:type="paragraph" w:styleId="150">
    <w:name w:val="Intense Quote"/>
    <w:basedOn w:val="1"/>
    <w:next w:val="1"/>
    <w:link w:val="151"/>
    <w:qFormat/>
    <w:uiPriority w:val="30"/>
    <w:pPr>
      <w:pBdr>
        <w:bottom w:val="single" w:color="4F81BD" w:sz="4" w:space="4"/>
      </w:pBdr>
      <w:spacing w:before="200" w:after="280"/>
      <w:ind w:left="936" w:right="936"/>
    </w:pPr>
    <w:rPr>
      <w:b/>
      <w:bCs/>
      <w:i/>
      <w:iCs/>
      <w:color w:val="4F81BD"/>
    </w:rPr>
  </w:style>
  <w:style w:type="character" w:customStyle="1" w:styleId="151">
    <w:name w:val="明显引用 字符"/>
    <w:link w:val="150"/>
    <w:qFormat/>
    <w:uiPriority w:val="30"/>
    <w:rPr>
      <w:b/>
      <w:bCs/>
      <w:i/>
      <w:iCs/>
      <w:color w:val="4F81BD"/>
      <w:kern w:val="2"/>
      <w:sz w:val="21"/>
      <w:szCs w:val="22"/>
    </w:rPr>
  </w:style>
  <w:style w:type="paragraph" w:customStyle="1" w:styleId="152">
    <w:name w:val="书目1"/>
    <w:basedOn w:val="1"/>
    <w:next w:val="1"/>
    <w:unhideWhenUsed/>
    <w:qFormat/>
    <w:uiPriority w:val="37"/>
  </w:style>
  <w:style w:type="paragraph" w:styleId="153">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154">
    <w:name w:val="Quote"/>
    <w:basedOn w:val="1"/>
    <w:next w:val="1"/>
    <w:link w:val="155"/>
    <w:qFormat/>
    <w:uiPriority w:val="29"/>
    <w:rPr>
      <w:i/>
      <w:iCs/>
      <w:color w:val="000000"/>
    </w:rPr>
  </w:style>
  <w:style w:type="character" w:customStyle="1" w:styleId="155">
    <w:name w:val="引用 字符"/>
    <w:link w:val="154"/>
    <w:qFormat/>
    <w:uiPriority w:val="29"/>
    <w:rPr>
      <w:i/>
      <w:iCs/>
      <w:color w:val="000000"/>
      <w:kern w:val="2"/>
      <w:sz w:val="21"/>
      <w:szCs w:val="22"/>
    </w:rPr>
  </w:style>
  <w:style w:type="character" w:styleId="156">
    <w:name w:val="Placeholder Text"/>
    <w:semiHidden/>
    <w:qFormat/>
    <w:uiPriority w:val="99"/>
    <w:rPr>
      <w:color w:val="808080"/>
    </w:rPr>
  </w:style>
  <w:style w:type="paragraph" w:customStyle="1" w:styleId="15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5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MTDisplayEquation"/>
    <w:basedOn w:val="1"/>
    <w:next w:val="1"/>
    <w:link w:val="160"/>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160">
    <w:name w:val="MTDisplayEquation Char"/>
    <w:link w:val="159"/>
    <w:qFormat/>
    <w:uiPriority w:val="0"/>
    <w:rPr>
      <w:rFonts w:ascii="Times New Roman" w:hAnsi="Times New Roman"/>
      <w:kern w:val="2"/>
      <w:sz w:val="21"/>
      <w:szCs w:val="21"/>
    </w:r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5.bin"/><Relationship Id="rId97" Type="http://schemas.openxmlformats.org/officeDocument/2006/relationships/image" Target="media/image46.wmf"/><Relationship Id="rId96" Type="http://schemas.openxmlformats.org/officeDocument/2006/relationships/oleObject" Target="embeddings/oleObject44.bin"/><Relationship Id="rId95" Type="http://schemas.openxmlformats.org/officeDocument/2006/relationships/image" Target="media/image45.png"/><Relationship Id="rId94" Type="http://schemas.openxmlformats.org/officeDocument/2006/relationships/image" Target="media/image44.wmf"/><Relationship Id="rId93" Type="http://schemas.openxmlformats.org/officeDocument/2006/relationships/oleObject" Target="embeddings/oleObject43.bin"/><Relationship Id="rId92" Type="http://schemas.openxmlformats.org/officeDocument/2006/relationships/image" Target="media/image43.wmf"/><Relationship Id="rId91" Type="http://schemas.openxmlformats.org/officeDocument/2006/relationships/oleObject" Target="embeddings/oleObject42.bin"/><Relationship Id="rId90" Type="http://schemas.openxmlformats.org/officeDocument/2006/relationships/image" Target="media/image42.wmf"/><Relationship Id="rId9" Type="http://schemas.openxmlformats.org/officeDocument/2006/relationships/oleObject" Target="embeddings/oleObject1.bin"/><Relationship Id="rId89" Type="http://schemas.openxmlformats.org/officeDocument/2006/relationships/oleObject" Target="embeddings/oleObject41.bin"/><Relationship Id="rId88" Type="http://schemas.openxmlformats.org/officeDocument/2006/relationships/image" Target="media/image41.wmf"/><Relationship Id="rId87" Type="http://schemas.openxmlformats.org/officeDocument/2006/relationships/oleObject" Target="embeddings/oleObject40.bin"/><Relationship Id="rId86" Type="http://schemas.openxmlformats.org/officeDocument/2006/relationships/image" Target="media/image40.wmf"/><Relationship Id="rId85" Type="http://schemas.openxmlformats.org/officeDocument/2006/relationships/oleObject" Target="embeddings/oleObject39.bin"/><Relationship Id="rId84" Type="http://schemas.openxmlformats.org/officeDocument/2006/relationships/image" Target="media/image39.wmf"/><Relationship Id="rId83" Type="http://schemas.openxmlformats.org/officeDocument/2006/relationships/oleObject" Target="embeddings/oleObject38.bin"/><Relationship Id="rId82" Type="http://schemas.openxmlformats.org/officeDocument/2006/relationships/image" Target="media/image38.wmf"/><Relationship Id="rId81" Type="http://schemas.openxmlformats.org/officeDocument/2006/relationships/oleObject" Target="embeddings/oleObject37.bin"/><Relationship Id="rId80" Type="http://schemas.openxmlformats.org/officeDocument/2006/relationships/image" Target="media/image37.wmf"/><Relationship Id="rId8" Type="http://schemas.openxmlformats.org/officeDocument/2006/relationships/image" Target="media/image1.png"/><Relationship Id="rId79" Type="http://schemas.openxmlformats.org/officeDocument/2006/relationships/oleObject" Target="embeddings/oleObject36.bin"/><Relationship Id="rId78" Type="http://schemas.openxmlformats.org/officeDocument/2006/relationships/image" Target="media/image36.wmf"/><Relationship Id="rId77" Type="http://schemas.openxmlformats.org/officeDocument/2006/relationships/oleObject" Target="embeddings/oleObject35.bin"/><Relationship Id="rId76" Type="http://schemas.openxmlformats.org/officeDocument/2006/relationships/image" Target="media/image35.wmf"/><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image" Target="media/image34.wmf"/><Relationship Id="rId72" Type="http://schemas.openxmlformats.org/officeDocument/2006/relationships/oleObject" Target="embeddings/oleObject32.bin"/><Relationship Id="rId71" Type="http://schemas.openxmlformats.org/officeDocument/2006/relationships/image" Target="media/image33.wmf"/><Relationship Id="rId70" Type="http://schemas.openxmlformats.org/officeDocument/2006/relationships/oleObject" Target="embeddings/oleObject31.bin"/><Relationship Id="rId7" Type="http://schemas.openxmlformats.org/officeDocument/2006/relationships/theme" Target="theme/theme1.xml"/><Relationship Id="rId69" Type="http://schemas.openxmlformats.org/officeDocument/2006/relationships/image" Target="media/image32.wmf"/><Relationship Id="rId68" Type="http://schemas.openxmlformats.org/officeDocument/2006/relationships/oleObject" Target="embeddings/oleObject30.bin"/><Relationship Id="rId67" Type="http://schemas.openxmlformats.org/officeDocument/2006/relationships/image" Target="media/image31.wmf"/><Relationship Id="rId66" Type="http://schemas.openxmlformats.org/officeDocument/2006/relationships/oleObject" Target="embeddings/oleObject29.bin"/><Relationship Id="rId65" Type="http://schemas.openxmlformats.org/officeDocument/2006/relationships/image" Target="media/image30.wmf"/><Relationship Id="rId64" Type="http://schemas.openxmlformats.org/officeDocument/2006/relationships/oleObject" Target="embeddings/oleObject28.bin"/><Relationship Id="rId63" Type="http://schemas.openxmlformats.org/officeDocument/2006/relationships/image" Target="media/image29.wmf"/><Relationship Id="rId62" Type="http://schemas.openxmlformats.org/officeDocument/2006/relationships/oleObject" Target="embeddings/oleObject27.bin"/><Relationship Id="rId61" Type="http://schemas.openxmlformats.org/officeDocument/2006/relationships/image" Target="media/image28.wmf"/><Relationship Id="rId60" Type="http://schemas.openxmlformats.org/officeDocument/2006/relationships/oleObject" Target="embeddings/oleObject26.bin"/><Relationship Id="rId6" Type="http://schemas.openxmlformats.org/officeDocument/2006/relationships/footer" Target="footer2.xml"/><Relationship Id="rId59" Type="http://schemas.openxmlformats.org/officeDocument/2006/relationships/oleObject" Target="embeddings/oleObject25.bin"/><Relationship Id="rId58" Type="http://schemas.openxmlformats.org/officeDocument/2006/relationships/image" Target="media/image27.wmf"/><Relationship Id="rId57" Type="http://schemas.openxmlformats.org/officeDocument/2006/relationships/oleObject" Target="embeddings/oleObject24.bin"/><Relationship Id="rId56" Type="http://schemas.openxmlformats.org/officeDocument/2006/relationships/image" Target="media/image26.wmf"/><Relationship Id="rId55" Type="http://schemas.openxmlformats.org/officeDocument/2006/relationships/oleObject" Target="embeddings/oleObject23.bin"/><Relationship Id="rId54" Type="http://schemas.openxmlformats.org/officeDocument/2006/relationships/image" Target="media/image25.wmf"/><Relationship Id="rId53" Type="http://schemas.openxmlformats.org/officeDocument/2006/relationships/oleObject" Target="embeddings/oleObject22.bin"/><Relationship Id="rId52" Type="http://schemas.openxmlformats.org/officeDocument/2006/relationships/image" Target="media/image24.wmf"/><Relationship Id="rId51" Type="http://schemas.openxmlformats.org/officeDocument/2006/relationships/oleObject" Target="embeddings/oleObject21.bin"/><Relationship Id="rId50" Type="http://schemas.openxmlformats.org/officeDocument/2006/relationships/image" Target="media/image23.wmf"/><Relationship Id="rId5" Type="http://schemas.openxmlformats.org/officeDocument/2006/relationships/footer" Target="footer1.xml"/><Relationship Id="rId49" Type="http://schemas.openxmlformats.org/officeDocument/2006/relationships/oleObject" Target="embeddings/oleObject20.bin"/><Relationship Id="rId48" Type="http://schemas.openxmlformats.org/officeDocument/2006/relationships/image" Target="media/image22.wmf"/><Relationship Id="rId47" Type="http://schemas.openxmlformats.org/officeDocument/2006/relationships/oleObject" Target="embeddings/oleObject19.bin"/><Relationship Id="rId46" Type="http://schemas.openxmlformats.org/officeDocument/2006/relationships/image" Target="media/image21.wmf"/><Relationship Id="rId45" Type="http://schemas.openxmlformats.org/officeDocument/2006/relationships/oleObject" Target="embeddings/oleObject18.bin"/><Relationship Id="rId44" Type="http://schemas.openxmlformats.org/officeDocument/2006/relationships/image" Target="media/image20.wmf"/><Relationship Id="rId43" Type="http://schemas.openxmlformats.org/officeDocument/2006/relationships/oleObject" Target="embeddings/oleObject17.bin"/><Relationship Id="rId42" Type="http://schemas.openxmlformats.org/officeDocument/2006/relationships/image" Target="media/image19.wmf"/><Relationship Id="rId41" Type="http://schemas.openxmlformats.org/officeDocument/2006/relationships/oleObject" Target="embeddings/oleObject16.bin"/><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5.bin"/><Relationship Id="rId37" Type="http://schemas.openxmlformats.org/officeDocument/2006/relationships/image" Target="media/image16.wmf"/><Relationship Id="rId36" Type="http://schemas.openxmlformats.org/officeDocument/2006/relationships/oleObject" Target="embeddings/oleObject14.bin"/><Relationship Id="rId35" Type="http://schemas.openxmlformats.org/officeDocument/2006/relationships/image" Target="media/image15.png"/><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1.wmf"/><Relationship Id="rId27" Type="http://schemas.openxmlformats.org/officeDocument/2006/relationships/oleObject" Target="embeddings/oleObject10.bin"/><Relationship Id="rId26" Type="http://schemas.openxmlformats.org/officeDocument/2006/relationships/image" Target="media/image10.wmf"/><Relationship Id="rId25" Type="http://schemas.openxmlformats.org/officeDocument/2006/relationships/oleObject" Target="embeddings/oleObject9.bin"/><Relationship Id="rId24" Type="http://schemas.openxmlformats.org/officeDocument/2006/relationships/image" Target="media/image9.wmf"/><Relationship Id="rId23" Type="http://schemas.openxmlformats.org/officeDocument/2006/relationships/oleObject" Target="embeddings/oleObject8.bin"/><Relationship Id="rId22" Type="http://schemas.openxmlformats.org/officeDocument/2006/relationships/image" Target="media/image8.wmf"/><Relationship Id="rId211" Type="http://schemas.openxmlformats.org/officeDocument/2006/relationships/fontTable" Target="fontTable.xml"/><Relationship Id="rId210" Type="http://schemas.openxmlformats.org/officeDocument/2006/relationships/numbering" Target="numbering.xml"/><Relationship Id="rId21" Type="http://schemas.openxmlformats.org/officeDocument/2006/relationships/oleObject" Target="embeddings/oleObject7.bin"/><Relationship Id="rId209" Type="http://schemas.openxmlformats.org/officeDocument/2006/relationships/image" Target="media/image99.wmf"/><Relationship Id="rId208" Type="http://schemas.openxmlformats.org/officeDocument/2006/relationships/oleObject" Target="embeddings/oleObject103.bin"/><Relationship Id="rId207" Type="http://schemas.openxmlformats.org/officeDocument/2006/relationships/image" Target="media/image98.wmf"/><Relationship Id="rId206" Type="http://schemas.openxmlformats.org/officeDocument/2006/relationships/oleObject" Target="embeddings/oleObject102.bin"/><Relationship Id="rId205" Type="http://schemas.openxmlformats.org/officeDocument/2006/relationships/oleObject" Target="embeddings/oleObject101.bin"/><Relationship Id="rId204" Type="http://schemas.openxmlformats.org/officeDocument/2006/relationships/image" Target="media/image97.wmf"/><Relationship Id="rId203" Type="http://schemas.openxmlformats.org/officeDocument/2006/relationships/oleObject" Target="embeddings/oleObject100.bin"/><Relationship Id="rId202" Type="http://schemas.openxmlformats.org/officeDocument/2006/relationships/image" Target="media/image96.wmf"/><Relationship Id="rId201" Type="http://schemas.openxmlformats.org/officeDocument/2006/relationships/oleObject" Target="embeddings/oleObject99.bin"/><Relationship Id="rId200" Type="http://schemas.openxmlformats.org/officeDocument/2006/relationships/oleObject" Target="embeddings/oleObject98.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5.wmf"/><Relationship Id="rId197" Type="http://schemas.openxmlformats.org/officeDocument/2006/relationships/oleObject" Target="embeddings/oleObject96.bin"/><Relationship Id="rId196" Type="http://schemas.openxmlformats.org/officeDocument/2006/relationships/image" Target="media/image94.wmf"/><Relationship Id="rId195" Type="http://schemas.openxmlformats.org/officeDocument/2006/relationships/oleObject" Target="embeddings/oleObject95.bin"/><Relationship Id="rId194" Type="http://schemas.openxmlformats.org/officeDocument/2006/relationships/image" Target="media/image93.wmf"/><Relationship Id="rId193" Type="http://schemas.openxmlformats.org/officeDocument/2006/relationships/oleObject" Target="embeddings/oleObject94.bin"/><Relationship Id="rId192" Type="http://schemas.openxmlformats.org/officeDocument/2006/relationships/image" Target="media/image92.wmf"/><Relationship Id="rId191" Type="http://schemas.openxmlformats.org/officeDocument/2006/relationships/oleObject" Target="embeddings/oleObject93.bin"/><Relationship Id="rId190" Type="http://schemas.openxmlformats.org/officeDocument/2006/relationships/image" Target="media/image91.jpeg"/><Relationship Id="rId19" Type="http://schemas.openxmlformats.org/officeDocument/2006/relationships/oleObject" Target="embeddings/oleObject6.bin"/><Relationship Id="rId189" Type="http://schemas.openxmlformats.org/officeDocument/2006/relationships/image" Target="media/image90.wmf"/><Relationship Id="rId188" Type="http://schemas.openxmlformats.org/officeDocument/2006/relationships/oleObject" Target="embeddings/oleObject92.bin"/><Relationship Id="rId187" Type="http://schemas.openxmlformats.org/officeDocument/2006/relationships/image" Target="media/image89.wmf"/><Relationship Id="rId186" Type="http://schemas.openxmlformats.org/officeDocument/2006/relationships/oleObject" Target="embeddings/oleObject91.bin"/><Relationship Id="rId185" Type="http://schemas.openxmlformats.org/officeDocument/2006/relationships/oleObject" Target="embeddings/oleObject90.bin"/><Relationship Id="rId184" Type="http://schemas.openxmlformats.org/officeDocument/2006/relationships/image" Target="media/image88.wmf"/><Relationship Id="rId183" Type="http://schemas.openxmlformats.org/officeDocument/2006/relationships/oleObject" Target="embeddings/oleObject89.bin"/><Relationship Id="rId182" Type="http://schemas.openxmlformats.org/officeDocument/2006/relationships/image" Target="media/image87.wmf"/><Relationship Id="rId181" Type="http://schemas.openxmlformats.org/officeDocument/2006/relationships/oleObject" Target="embeddings/oleObject88.bin"/><Relationship Id="rId180" Type="http://schemas.openxmlformats.org/officeDocument/2006/relationships/image" Target="media/image86.wmf"/><Relationship Id="rId18" Type="http://schemas.openxmlformats.org/officeDocument/2006/relationships/image" Target="media/image6.wmf"/><Relationship Id="rId179" Type="http://schemas.openxmlformats.org/officeDocument/2006/relationships/oleObject" Target="embeddings/oleObject87.bin"/><Relationship Id="rId178" Type="http://schemas.openxmlformats.org/officeDocument/2006/relationships/image" Target="media/image85.wmf"/><Relationship Id="rId177" Type="http://schemas.openxmlformats.org/officeDocument/2006/relationships/oleObject" Target="embeddings/oleObject86.bin"/><Relationship Id="rId176" Type="http://schemas.openxmlformats.org/officeDocument/2006/relationships/image" Target="media/image84.wmf"/><Relationship Id="rId175" Type="http://schemas.openxmlformats.org/officeDocument/2006/relationships/oleObject" Target="embeddings/oleObject85.bin"/><Relationship Id="rId174" Type="http://schemas.openxmlformats.org/officeDocument/2006/relationships/image" Target="media/image83.wmf"/><Relationship Id="rId173" Type="http://schemas.openxmlformats.org/officeDocument/2006/relationships/oleObject" Target="embeddings/oleObject84.bin"/><Relationship Id="rId172" Type="http://schemas.openxmlformats.org/officeDocument/2006/relationships/image" Target="media/image82.wmf"/><Relationship Id="rId171" Type="http://schemas.openxmlformats.org/officeDocument/2006/relationships/oleObject" Target="embeddings/oleObject83.bin"/><Relationship Id="rId170" Type="http://schemas.openxmlformats.org/officeDocument/2006/relationships/image" Target="media/image81.wmf"/><Relationship Id="rId17" Type="http://schemas.openxmlformats.org/officeDocument/2006/relationships/oleObject" Target="embeddings/oleObject5.bin"/><Relationship Id="rId169" Type="http://schemas.openxmlformats.org/officeDocument/2006/relationships/oleObject" Target="embeddings/oleObject82.bin"/><Relationship Id="rId168" Type="http://schemas.openxmlformats.org/officeDocument/2006/relationships/oleObject" Target="embeddings/oleObject81.bin"/><Relationship Id="rId167" Type="http://schemas.openxmlformats.org/officeDocument/2006/relationships/image" Target="media/image80.wmf"/><Relationship Id="rId166" Type="http://schemas.openxmlformats.org/officeDocument/2006/relationships/oleObject" Target="embeddings/oleObject80.bin"/><Relationship Id="rId165" Type="http://schemas.openxmlformats.org/officeDocument/2006/relationships/oleObject" Target="embeddings/oleObject79.bin"/><Relationship Id="rId164" Type="http://schemas.openxmlformats.org/officeDocument/2006/relationships/image" Target="media/image79.wmf"/><Relationship Id="rId163" Type="http://schemas.openxmlformats.org/officeDocument/2006/relationships/oleObject" Target="embeddings/oleObject78.bin"/><Relationship Id="rId162" Type="http://schemas.openxmlformats.org/officeDocument/2006/relationships/image" Target="media/image78.wmf"/><Relationship Id="rId161" Type="http://schemas.openxmlformats.org/officeDocument/2006/relationships/oleObject" Target="embeddings/oleObject77.bin"/><Relationship Id="rId160" Type="http://schemas.openxmlformats.org/officeDocument/2006/relationships/image" Target="media/image77.wmf"/><Relationship Id="rId16" Type="http://schemas.openxmlformats.org/officeDocument/2006/relationships/image" Target="media/image5.wmf"/><Relationship Id="rId159" Type="http://schemas.openxmlformats.org/officeDocument/2006/relationships/oleObject" Target="embeddings/oleObject76.bin"/><Relationship Id="rId158" Type="http://schemas.openxmlformats.org/officeDocument/2006/relationships/image" Target="media/image76.wmf"/><Relationship Id="rId157" Type="http://schemas.openxmlformats.org/officeDocument/2006/relationships/oleObject" Target="embeddings/oleObject75.bin"/><Relationship Id="rId156" Type="http://schemas.openxmlformats.org/officeDocument/2006/relationships/image" Target="media/image75.wmf"/><Relationship Id="rId155" Type="http://schemas.openxmlformats.org/officeDocument/2006/relationships/oleObject" Target="embeddings/oleObject74.bin"/><Relationship Id="rId154" Type="http://schemas.openxmlformats.org/officeDocument/2006/relationships/image" Target="media/image74.wmf"/><Relationship Id="rId153" Type="http://schemas.openxmlformats.org/officeDocument/2006/relationships/oleObject" Target="embeddings/oleObject73.bin"/><Relationship Id="rId152" Type="http://schemas.openxmlformats.org/officeDocument/2006/relationships/image" Target="media/image73.wmf"/><Relationship Id="rId151" Type="http://schemas.openxmlformats.org/officeDocument/2006/relationships/oleObject" Target="embeddings/oleObject72.bin"/><Relationship Id="rId150" Type="http://schemas.openxmlformats.org/officeDocument/2006/relationships/image" Target="media/image72.wmf"/><Relationship Id="rId15" Type="http://schemas.openxmlformats.org/officeDocument/2006/relationships/oleObject" Target="embeddings/oleObject4.bin"/><Relationship Id="rId149" Type="http://schemas.openxmlformats.org/officeDocument/2006/relationships/oleObject" Target="embeddings/oleObject71.bin"/><Relationship Id="rId148" Type="http://schemas.openxmlformats.org/officeDocument/2006/relationships/image" Target="media/image71.wmf"/><Relationship Id="rId147" Type="http://schemas.openxmlformats.org/officeDocument/2006/relationships/oleObject" Target="embeddings/oleObject70.bin"/><Relationship Id="rId146" Type="http://schemas.openxmlformats.org/officeDocument/2006/relationships/image" Target="media/image70.jpeg"/><Relationship Id="rId145" Type="http://schemas.openxmlformats.org/officeDocument/2006/relationships/image" Target="media/image69.wmf"/><Relationship Id="rId144" Type="http://schemas.openxmlformats.org/officeDocument/2006/relationships/oleObject" Target="embeddings/oleObject69.bin"/><Relationship Id="rId143" Type="http://schemas.openxmlformats.org/officeDocument/2006/relationships/image" Target="media/image68.wmf"/><Relationship Id="rId142" Type="http://schemas.openxmlformats.org/officeDocument/2006/relationships/oleObject" Target="embeddings/oleObject68.bin"/><Relationship Id="rId141" Type="http://schemas.openxmlformats.org/officeDocument/2006/relationships/image" Target="media/image67.wmf"/><Relationship Id="rId140" Type="http://schemas.openxmlformats.org/officeDocument/2006/relationships/oleObject" Target="embeddings/oleObject67.bin"/><Relationship Id="rId14" Type="http://schemas.openxmlformats.org/officeDocument/2006/relationships/image" Target="media/image4.wmf"/><Relationship Id="rId139" Type="http://schemas.openxmlformats.org/officeDocument/2006/relationships/image" Target="media/image66.wmf"/><Relationship Id="rId138" Type="http://schemas.openxmlformats.org/officeDocument/2006/relationships/oleObject" Target="embeddings/oleObject66.bin"/><Relationship Id="rId137" Type="http://schemas.openxmlformats.org/officeDocument/2006/relationships/image" Target="media/image65.wmf"/><Relationship Id="rId136" Type="http://schemas.openxmlformats.org/officeDocument/2006/relationships/oleObject" Target="embeddings/oleObject65.bin"/><Relationship Id="rId135" Type="http://schemas.openxmlformats.org/officeDocument/2006/relationships/image" Target="media/image64.wmf"/><Relationship Id="rId134" Type="http://schemas.openxmlformats.org/officeDocument/2006/relationships/oleObject" Target="embeddings/oleObject64.bin"/><Relationship Id="rId133" Type="http://schemas.openxmlformats.org/officeDocument/2006/relationships/image" Target="media/image63.wmf"/><Relationship Id="rId132" Type="http://schemas.openxmlformats.org/officeDocument/2006/relationships/oleObject" Target="embeddings/oleObject63.bin"/><Relationship Id="rId131" Type="http://schemas.openxmlformats.org/officeDocument/2006/relationships/image" Target="media/image62.wmf"/><Relationship Id="rId130" Type="http://schemas.openxmlformats.org/officeDocument/2006/relationships/oleObject" Target="embeddings/oleObject62.bin"/><Relationship Id="rId13" Type="http://schemas.openxmlformats.org/officeDocument/2006/relationships/oleObject" Target="embeddings/oleObject3.bin"/><Relationship Id="rId129" Type="http://schemas.openxmlformats.org/officeDocument/2006/relationships/image" Target="media/image61.png"/><Relationship Id="rId128" Type="http://schemas.openxmlformats.org/officeDocument/2006/relationships/image" Target="media/image60.wmf"/><Relationship Id="rId127" Type="http://schemas.openxmlformats.org/officeDocument/2006/relationships/oleObject" Target="embeddings/oleObject61.bin"/><Relationship Id="rId126" Type="http://schemas.openxmlformats.org/officeDocument/2006/relationships/image" Target="media/image59.wmf"/><Relationship Id="rId125" Type="http://schemas.openxmlformats.org/officeDocument/2006/relationships/oleObject" Target="embeddings/oleObject60.bin"/><Relationship Id="rId124" Type="http://schemas.openxmlformats.org/officeDocument/2006/relationships/image" Target="media/image58.wmf"/><Relationship Id="rId123" Type="http://schemas.openxmlformats.org/officeDocument/2006/relationships/oleObject" Target="embeddings/oleObject59.bin"/><Relationship Id="rId122" Type="http://schemas.openxmlformats.org/officeDocument/2006/relationships/image" Target="media/image57.wmf"/><Relationship Id="rId121" Type="http://schemas.openxmlformats.org/officeDocument/2006/relationships/oleObject" Target="embeddings/oleObject58.bin"/><Relationship Id="rId120" Type="http://schemas.openxmlformats.org/officeDocument/2006/relationships/image" Target="media/image56.wmf"/><Relationship Id="rId12" Type="http://schemas.openxmlformats.org/officeDocument/2006/relationships/image" Target="media/image3.wmf"/><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image" Target="media/image55.wmf"/><Relationship Id="rId116" Type="http://schemas.openxmlformats.org/officeDocument/2006/relationships/oleObject" Target="embeddings/oleObject55.bin"/><Relationship Id="rId115" Type="http://schemas.openxmlformats.org/officeDocument/2006/relationships/image" Target="media/image54.wmf"/><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image" Target="media/image53.wmf"/><Relationship Id="rId111" Type="http://schemas.openxmlformats.org/officeDocument/2006/relationships/oleObject" Target="embeddings/oleObject52.bin"/><Relationship Id="rId110" Type="http://schemas.openxmlformats.org/officeDocument/2006/relationships/image" Target="media/image52.wmf"/><Relationship Id="rId11" Type="http://schemas.openxmlformats.org/officeDocument/2006/relationships/oleObject" Target="embeddings/oleObject2.bin"/><Relationship Id="rId109" Type="http://schemas.openxmlformats.org/officeDocument/2006/relationships/oleObject" Target="embeddings/oleObject51.bin"/><Relationship Id="rId108" Type="http://schemas.openxmlformats.org/officeDocument/2006/relationships/image" Target="media/image51.wmf"/><Relationship Id="rId107" Type="http://schemas.openxmlformats.org/officeDocument/2006/relationships/oleObject" Target="embeddings/oleObject50.bin"/><Relationship Id="rId106" Type="http://schemas.openxmlformats.org/officeDocument/2006/relationships/image" Target="media/image50.wmf"/><Relationship Id="rId105" Type="http://schemas.openxmlformats.org/officeDocument/2006/relationships/oleObject" Target="embeddings/oleObject49.bin"/><Relationship Id="rId104" Type="http://schemas.openxmlformats.org/officeDocument/2006/relationships/image" Target="media/image49.wmf"/><Relationship Id="rId103" Type="http://schemas.openxmlformats.org/officeDocument/2006/relationships/oleObject" Target="embeddings/oleObject48.bin"/><Relationship Id="rId102" Type="http://schemas.openxmlformats.org/officeDocument/2006/relationships/image" Target="media/image48.wmf"/><Relationship Id="rId101" Type="http://schemas.openxmlformats.org/officeDocument/2006/relationships/oleObject" Target="embeddings/oleObject47.bin"/><Relationship Id="rId100" Type="http://schemas.openxmlformats.org/officeDocument/2006/relationships/oleObject" Target="embeddings/oleObject46.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1403</Words>
  <Characters>1526</Characters>
  <Lines>42</Lines>
  <Paragraphs>12</Paragraphs>
  <TotalTime>2</TotalTime>
  <ScaleCrop>false</ScaleCrop>
  <LinksUpToDate>false</LinksUpToDate>
  <CharactersWithSpaces>1739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2025-09-09T11:08:05Z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27EE06DD5F8F49E5B2CC4BB19A9FD36B_12</vt:lpwstr>
  </property>
</Properties>
</file>