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64FFD" w:rsidRDefault="003D111C">
      <w:pPr>
        <w:widowControl/>
        <w:spacing w:line="360" w:lineRule="auto"/>
        <w:jc w:val="center"/>
        <w:textAlignment w:val="center"/>
        <w:rPr>
          <w:rFonts w:ascii="Times New Roman" w:eastAsia="黑体" w:hAnsi="Times New Roman"/>
          <w:kern w:val="0"/>
          <w:sz w:val="32"/>
          <w:szCs w:val="32"/>
        </w:rPr>
      </w:pPr>
      <w:r>
        <w:rPr>
          <w:rFonts w:ascii="Times New Roman" w:eastAsia="MS Mincho" w:hAnsi="Times New Roman"/>
          <w:noProof/>
          <w:color w:val="000000"/>
          <w:kern w:val="0"/>
          <w:sz w:val="36"/>
          <w:szCs w:val="36"/>
          <w:lang w:val="zh-CN" w:bidi="ar"/>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12509500</wp:posOffset>
            </wp:positionV>
            <wp:extent cx="469900" cy="495300"/>
            <wp:effectExtent l="0" t="0" r="6350" b="0"/>
            <wp:wrapNone/>
            <wp:docPr id="100152" name="图片 10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2" name="图片 100152"/>
                    <pic:cNvPicPr>
                      <a:picLocks noChangeAspect="1"/>
                    </pic:cNvPicPr>
                  </pic:nvPicPr>
                  <pic:blipFill>
                    <a:blip r:embed="rId8"/>
                    <a:stretch>
                      <a:fillRect/>
                    </a:stretch>
                  </pic:blipFill>
                  <pic:spPr>
                    <a:xfrm>
                      <a:off x="0" y="0"/>
                      <a:ext cx="469900" cy="495300"/>
                    </a:xfrm>
                    <a:prstGeom prst="rect">
                      <a:avLst/>
                    </a:prstGeom>
                  </pic:spPr>
                </pic:pic>
              </a:graphicData>
            </a:graphic>
          </wp:anchor>
        </w:drawing>
      </w:r>
      <w:r w:rsidR="00366064">
        <w:rPr>
          <w:rFonts w:ascii="Times New Roman" w:eastAsia="MS Mincho" w:hAnsi="Times New Roman"/>
          <w:color w:val="000000"/>
          <w:kern w:val="0"/>
          <w:sz w:val="36"/>
          <w:szCs w:val="36"/>
          <w:lang w:val="zh-CN" w:bidi="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00110" o:spid="_x0000_s1146" type="#_x0000_t75" style="position:absolute;left:0;text-align:left;margin-left:966pt;margin-top:883pt;width:31pt;height:25pt;z-index:251660288;mso-position-horizontal-relative:page;mso-position-vertical-relative:page;mso-width-relative:page;mso-height-relative:page">
            <v:imagedata r:id="rId9" o:title=""/>
            <w10:wrap anchorx="page" anchory="page"/>
          </v:shape>
        </w:pict>
      </w:r>
      <w:r>
        <w:rPr>
          <w:rFonts w:ascii="Times New Roman" w:eastAsia="MS Mincho" w:hAnsi="Times New Roman"/>
          <w:color w:val="000000"/>
          <w:kern w:val="0"/>
          <w:sz w:val="36"/>
          <w:szCs w:val="36"/>
          <w:lang w:val="zh-CN" w:bidi="ar"/>
        </w:rPr>
        <w:t>202</w:t>
      </w:r>
      <w:r>
        <w:rPr>
          <w:rFonts w:ascii="Times New Roman" w:hAnsi="Times New Roman"/>
          <w:color w:val="000000"/>
          <w:kern w:val="0"/>
          <w:sz w:val="36"/>
          <w:szCs w:val="36"/>
          <w:lang w:val="zh-CN" w:bidi="ar"/>
        </w:rPr>
        <w:t>4</w:t>
      </w:r>
      <w:r>
        <w:rPr>
          <w:rFonts w:ascii="Times New Roman" w:eastAsia="MS Mincho" w:hAnsi="Times New Roman"/>
          <w:color w:val="000000"/>
          <w:kern w:val="0"/>
          <w:sz w:val="36"/>
          <w:szCs w:val="36"/>
          <w:lang w:val="zh-CN" w:bidi="ar"/>
        </w:rPr>
        <w:t>-202</w:t>
      </w:r>
      <w:r>
        <w:rPr>
          <w:rFonts w:ascii="Times New Roman" w:hAnsi="Times New Roman"/>
          <w:color w:val="000000"/>
          <w:kern w:val="0"/>
          <w:sz w:val="36"/>
          <w:szCs w:val="36"/>
          <w:lang w:val="zh-CN" w:bidi="ar"/>
        </w:rPr>
        <w:t>5</w:t>
      </w:r>
      <w:r>
        <w:rPr>
          <w:rFonts w:ascii="Times New Roman" w:eastAsia="黑体" w:hAnsi="Times New Roman"/>
          <w:color w:val="000000"/>
          <w:kern w:val="0"/>
          <w:sz w:val="36"/>
          <w:szCs w:val="36"/>
          <w:lang w:val="zh-CN" w:bidi="ar"/>
        </w:rPr>
        <w:t>学年</w:t>
      </w:r>
      <w:r>
        <w:rPr>
          <w:rFonts w:ascii="Times New Roman" w:eastAsia="黑体" w:hAnsi="Times New Roman" w:hint="eastAsia"/>
          <w:color w:val="000000"/>
          <w:kern w:val="0"/>
          <w:sz w:val="36"/>
          <w:szCs w:val="36"/>
          <w:lang w:val="zh-CN" w:bidi="ar"/>
        </w:rPr>
        <w:t>八</w:t>
      </w:r>
      <w:r>
        <w:rPr>
          <w:rFonts w:ascii="Times New Roman" w:eastAsia="黑体" w:hAnsi="Times New Roman"/>
          <w:color w:val="000000"/>
          <w:kern w:val="0"/>
          <w:sz w:val="36"/>
          <w:szCs w:val="36"/>
          <w:lang w:val="zh-CN" w:bidi="ar"/>
        </w:rPr>
        <w:t>年级</w:t>
      </w:r>
      <w:r>
        <w:rPr>
          <w:rFonts w:ascii="Times New Roman" w:eastAsia="黑体" w:hAnsi="Times New Roman"/>
          <w:color w:val="000000"/>
          <w:kern w:val="0"/>
          <w:sz w:val="36"/>
          <w:szCs w:val="36"/>
          <w:lang w:bidi="ar"/>
        </w:rPr>
        <w:t>数学上学期期中模拟卷</w:t>
      </w:r>
    </w:p>
    <w:p w:rsidR="00964FFD" w:rsidRDefault="003D111C">
      <w:pPr>
        <w:adjustRightIn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kern w:val="0"/>
        </w:rPr>
        <w:t>90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kern w:val="0"/>
        </w:rPr>
        <w:t>100</w:t>
      </w:r>
      <w:r>
        <w:rPr>
          <w:rFonts w:ascii="Times New Roman" w:eastAsia="楷体" w:hAnsi="Times New Roman"/>
          <w:kern w:val="0"/>
        </w:rPr>
        <w:t>分）</w:t>
      </w:r>
    </w:p>
    <w:p w:rsidR="00964FFD" w:rsidRDefault="003D111C">
      <w:pPr>
        <w:widowControl/>
        <w:spacing w:line="360" w:lineRule="auto"/>
        <w:jc w:val="left"/>
        <w:textAlignment w:val="center"/>
        <w:rPr>
          <w:rFonts w:ascii="Times New Roman" w:eastAsia="黑体" w:hAnsi="Times New Roman"/>
          <w:kern w:val="0"/>
          <w:szCs w:val="21"/>
        </w:rPr>
      </w:pPr>
      <w:r>
        <w:rPr>
          <w:rFonts w:ascii="Times New Roman" w:eastAsia="黑体" w:hAnsi="Times New Roman"/>
          <w:kern w:val="0"/>
          <w:szCs w:val="21"/>
        </w:rPr>
        <w:t>注意事项：</w:t>
      </w:r>
    </w:p>
    <w:p w:rsidR="00964FFD" w:rsidRDefault="003D111C">
      <w:pPr>
        <w:widowControl/>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rPr>
        <w:t>1</w:t>
      </w:r>
      <w:r>
        <w:rPr>
          <w:rFonts w:ascii="Times New Roman" w:hAnsi="Times New Roman"/>
          <w:kern w:val="0"/>
          <w:szCs w:val="21"/>
        </w:rPr>
        <w:t>．答卷前，考生务必将自己的姓名、准考证号填写在答题卡上。</w:t>
      </w:r>
    </w:p>
    <w:p w:rsidR="00964FFD" w:rsidRDefault="003D111C">
      <w:pPr>
        <w:widowControl/>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rPr>
        <w:t>2</w:t>
      </w:r>
      <w:r>
        <w:rPr>
          <w:rFonts w:ascii="Times New Roman" w:hAnsi="Times New Roman"/>
          <w:kern w:val="0"/>
          <w:szCs w:val="21"/>
        </w:rPr>
        <w:t>．回答选择题时，选出每小题答案后，用铅笔把答题卡上对应题目的答案标号涂黑。如需改动，用橡皮擦干净后，再选涂其他答案标号。回答非选择题时，将答案写在答题卡上。写在本试卷上无效。</w:t>
      </w:r>
    </w:p>
    <w:p w:rsidR="00964FFD" w:rsidRDefault="003D111C">
      <w:pPr>
        <w:widowControl/>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rPr>
        <w:t>3</w:t>
      </w:r>
      <w:r>
        <w:rPr>
          <w:rFonts w:ascii="Times New Roman" w:hAnsi="Times New Roman"/>
          <w:kern w:val="0"/>
          <w:szCs w:val="21"/>
        </w:rPr>
        <w:t>．考试结束后，将本试卷和答题卡一并交回。</w:t>
      </w:r>
    </w:p>
    <w:p w:rsidR="00964FFD" w:rsidRDefault="003D111C">
      <w:pPr>
        <w:widowControl/>
        <w:autoSpaceDE w:val="0"/>
        <w:autoSpaceDN w:val="0"/>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lang w:bidi="ar"/>
        </w:rPr>
        <w:t>4</w:t>
      </w:r>
      <w:r>
        <w:rPr>
          <w:rFonts w:ascii="Times New Roman" w:hAnsi="Times New Roman"/>
          <w:kern w:val="0"/>
          <w:szCs w:val="21"/>
          <w:lang w:bidi="ar"/>
        </w:rPr>
        <w:t>．测试范围：</w:t>
      </w:r>
      <w:r>
        <w:rPr>
          <w:rFonts w:ascii="Times New Roman" w:eastAsia="黑体" w:hAnsi="Times New Roman"/>
          <w:color w:val="FF0000"/>
          <w:spacing w:val="2"/>
          <w:kern w:val="0"/>
          <w:szCs w:val="21"/>
        </w:rPr>
        <w:t>沪教版八上第</w:t>
      </w:r>
      <w:r>
        <w:rPr>
          <w:rFonts w:ascii="Times New Roman" w:eastAsia="黑体" w:hAnsi="Times New Roman"/>
          <w:color w:val="FF0000"/>
          <w:spacing w:val="2"/>
          <w:kern w:val="0"/>
          <w:szCs w:val="21"/>
        </w:rPr>
        <w:t>16~18.2</w:t>
      </w:r>
      <w:r>
        <w:rPr>
          <w:rFonts w:ascii="Times New Roman" w:eastAsia="黑体" w:hAnsi="Times New Roman"/>
          <w:color w:val="FF0000"/>
          <w:spacing w:val="2"/>
          <w:kern w:val="0"/>
          <w:szCs w:val="21"/>
        </w:rPr>
        <w:t>章（二次根式、一元二次方程、正比例函数）</w:t>
      </w:r>
      <w:r>
        <w:rPr>
          <w:rFonts w:ascii="Times New Roman" w:hAnsi="Times New Roman"/>
          <w:kern w:val="0"/>
          <w:szCs w:val="21"/>
          <w:lang w:bidi="ar"/>
        </w:rPr>
        <w:t>。</w:t>
      </w:r>
    </w:p>
    <w:p w:rsidR="00964FFD" w:rsidRDefault="003D111C">
      <w:pPr>
        <w:widowControl/>
        <w:spacing w:line="360" w:lineRule="auto"/>
        <w:ind w:firstLineChars="200" w:firstLine="420"/>
        <w:jc w:val="left"/>
        <w:textAlignment w:val="center"/>
        <w:rPr>
          <w:rFonts w:ascii="Times New Roman" w:hAnsi="Times New Roman"/>
          <w:kern w:val="0"/>
          <w:szCs w:val="21"/>
        </w:rPr>
      </w:pPr>
      <w:r>
        <w:rPr>
          <w:rFonts w:ascii="Times New Roman" w:hAnsi="Times New Roman"/>
          <w:kern w:val="0"/>
          <w:szCs w:val="21"/>
          <w:lang w:val="zh-CN" w:bidi="ar"/>
        </w:rPr>
        <w:t>5</w:t>
      </w:r>
      <w:r>
        <w:rPr>
          <w:rFonts w:ascii="Times New Roman" w:hAnsi="Times New Roman"/>
          <w:kern w:val="0"/>
          <w:szCs w:val="21"/>
          <w:lang w:val="zh-CN" w:bidi="ar"/>
        </w:rPr>
        <w:t>．</w:t>
      </w:r>
      <w:r>
        <w:rPr>
          <w:rFonts w:ascii="Times New Roman" w:hAnsi="Times New Roman"/>
          <w:kern w:val="0"/>
          <w:szCs w:val="21"/>
        </w:rPr>
        <w:t>难度系数：</w:t>
      </w:r>
      <w:r>
        <w:rPr>
          <w:rFonts w:ascii="Times New Roman" w:hAnsi="Times New Roman"/>
          <w:kern w:val="0"/>
          <w:szCs w:val="21"/>
        </w:rPr>
        <w:t>0.69</w:t>
      </w:r>
      <w:r>
        <w:rPr>
          <w:rFonts w:ascii="Times New Roman" w:hAnsi="Times New Roman"/>
          <w:kern w:val="0"/>
          <w:szCs w:val="21"/>
          <w:lang w:val="zh-CN" w:bidi="ar"/>
        </w:rPr>
        <w:t>。</w:t>
      </w:r>
    </w:p>
    <w:p w:rsidR="00964FFD" w:rsidRDefault="003D111C">
      <w:pPr>
        <w:tabs>
          <w:tab w:val="left" w:pos="2409"/>
          <w:tab w:val="left" w:pos="4535"/>
          <w:tab w:val="left" w:pos="6661"/>
        </w:tabs>
        <w:spacing w:line="360" w:lineRule="auto"/>
        <w:jc w:val="center"/>
        <w:textAlignment w:val="center"/>
        <w:rPr>
          <w:rFonts w:ascii="Times New Roman" w:hAnsi="Times New Roman"/>
          <w:b/>
          <w:kern w:val="0"/>
          <w:sz w:val="30"/>
          <w:szCs w:val="30"/>
        </w:rPr>
      </w:pPr>
      <w:r>
        <w:rPr>
          <w:rFonts w:ascii="Times New Roman" w:hAnsi="Times New Roman"/>
          <w:b/>
          <w:kern w:val="0"/>
          <w:sz w:val="30"/>
          <w:szCs w:val="30"/>
        </w:rPr>
        <w:t>第一部分（选择题</w:t>
      </w:r>
      <w:r>
        <w:rPr>
          <w:rFonts w:ascii="Times New Roman" w:hAnsi="Times New Roman"/>
          <w:b/>
          <w:kern w:val="0"/>
          <w:sz w:val="30"/>
          <w:szCs w:val="30"/>
        </w:rPr>
        <w:t xml:space="preserve"> </w:t>
      </w:r>
      <w:r>
        <w:rPr>
          <w:rFonts w:ascii="Times New Roman" w:hAnsi="Times New Roman"/>
          <w:b/>
          <w:kern w:val="0"/>
          <w:sz w:val="30"/>
          <w:szCs w:val="30"/>
        </w:rPr>
        <w:t>共</w:t>
      </w:r>
      <w:r>
        <w:rPr>
          <w:rFonts w:ascii="Times New Roman" w:hAnsi="Times New Roman"/>
          <w:b/>
          <w:kern w:val="0"/>
          <w:sz w:val="30"/>
          <w:szCs w:val="30"/>
        </w:rPr>
        <w:t>18</w:t>
      </w:r>
      <w:r>
        <w:rPr>
          <w:rFonts w:ascii="Times New Roman" w:hAnsi="Times New Roman"/>
          <w:b/>
          <w:kern w:val="0"/>
          <w:sz w:val="30"/>
          <w:szCs w:val="30"/>
        </w:rPr>
        <w:t>分）</w:t>
      </w:r>
    </w:p>
    <w:p w:rsidR="00964FFD" w:rsidRDefault="003D111C">
      <w:pPr>
        <w:tabs>
          <w:tab w:val="left" w:pos="2409"/>
          <w:tab w:val="left" w:pos="4535"/>
          <w:tab w:val="left" w:pos="6661"/>
        </w:tabs>
        <w:spacing w:line="360" w:lineRule="auto"/>
        <w:jc w:val="left"/>
        <w:textAlignment w:val="center"/>
        <w:rPr>
          <w:rFonts w:ascii="Times New Roman" w:eastAsia="黑体" w:hAnsi="Times New Roman"/>
          <w:bCs/>
          <w:kern w:val="0"/>
          <w:szCs w:val="21"/>
        </w:rPr>
      </w:pPr>
      <w:r>
        <w:rPr>
          <w:rFonts w:ascii="Times New Roman" w:eastAsia="黑体" w:hAnsi="Times New Roman"/>
          <w:bCs/>
          <w:kern w:val="0"/>
          <w:szCs w:val="21"/>
        </w:rPr>
        <w:t>一、选择题（本大题共</w:t>
      </w:r>
      <w:r>
        <w:rPr>
          <w:rFonts w:ascii="Times New Roman" w:eastAsia="黑体" w:hAnsi="Times New Roman"/>
          <w:bCs/>
          <w:kern w:val="0"/>
          <w:szCs w:val="21"/>
        </w:rPr>
        <w:t>6</w:t>
      </w:r>
      <w:r>
        <w:rPr>
          <w:rFonts w:ascii="Times New Roman" w:eastAsia="黑体" w:hAnsi="Times New Roman"/>
          <w:bCs/>
          <w:kern w:val="0"/>
          <w:szCs w:val="21"/>
        </w:rPr>
        <w:t>小题，每小题</w:t>
      </w:r>
      <w:r>
        <w:rPr>
          <w:rFonts w:ascii="Times New Roman" w:eastAsia="黑体" w:hAnsi="Times New Roman"/>
          <w:bCs/>
          <w:kern w:val="0"/>
          <w:szCs w:val="21"/>
        </w:rPr>
        <w:t>3</w:t>
      </w:r>
      <w:r>
        <w:rPr>
          <w:rFonts w:ascii="Times New Roman" w:eastAsia="黑体" w:hAnsi="Times New Roman"/>
          <w:bCs/>
          <w:kern w:val="0"/>
          <w:szCs w:val="21"/>
        </w:rPr>
        <w:t>分，满分</w:t>
      </w:r>
      <w:r>
        <w:rPr>
          <w:rFonts w:ascii="Times New Roman" w:eastAsia="黑体" w:hAnsi="Times New Roman"/>
          <w:bCs/>
          <w:kern w:val="0"/>
          <w:szCs w:val="21"/>
        </w:rPr>
        <w:t>18</w:t>
      </w:r>
      <w:r>
        <w:rPr>
          <w:rFonts w:ascii="Times New Roman" w:eastAsia="黑体" w:hAnsi="Times New Roman"/>
          <w:bCs/>
          <w:kern w:val="0"/>
          <w:szCs w:val="21"/>
        </w:rPr>
        <w:t>分．在每个小题给出的四个选项中，只有一项符合题目要求的）</w:t>
      </w:r>
    </w:p>
    <w:p w:rsidR="00964FFD" w:rsidRDefault="003D111C">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w:t>
      </w:r>
      <w:r>
        <w:rPr>
          <w:rFonts w:ascii="Times New Roman" w:eastAsia="新宋体" w:hAnsi="Times New Roman"/>
          <w:kern w:val="0"/>
          <w:szCs w:val="21"/>
        </w:rPr>
        <w:t>．下列关于</w:t>
      </w:r>
      <w:r>
        <w:rPr>
          <w:rFonts w:ascii="Times New Roman" w:hAnsi="Times New Roman"/>
          <w:kern w:val="0"/>
        </w:rPr>
        <w:object w:dxaOrig="180" w:dyaOrig="195">
          <v:shape id="_x0000_i1025" type="#_x0000_t75" style="width:9.95pt;height:9.95pt" o:ole="">
            <v:imagedata r:id="rId10" o:title=""/>
          </v:shape>
          <o:OLEObject Type="Embed" ProgID="Equation.DSMT4" ShapeID="_x0000_i1025" DrawAspect="Content" ObjectID="_1791193761" r:id="rId11"/>
        </w:object>
      </w:r>
      <w:r>
        <w:rPr>
          <w:rFonts w:ascii="Times New Roman" w:eastAsia="新宋体" w:hAnsi="Times New Roman"/>
          <w:kern w:val="0"/>
          <w:szCs w:val="21"/>
        </w:rPr>
        <w:t>的方程中一定有实数解的是</w:t>
      </w:r>
      <w:r>
        <w:rPr>
          <w:rFonts w:ascii="Times New Roman" w:hAnsi="Times New Roman"/>
          <w:kern w:val="0"/>
        </w:rPr>
        <w:object w:dxaOrig="135" w:dyaOrig="300">
          <v:shape id="_x0000_i1026" type="#_x0000_t75" style="width:7.45pt;height:14.9pt" o:ole="">
            <v:imagedata r:id="rId12" o:title=""/>
          </v:shape>
          <o:OLEObject Type="Embed" ProgID="Equation.DSMT4" ShapeID="_x0000_i1026" DrawAspect="Content" ObjectID="_1791193762" r:id="rId13"/>
        </w:object>
      </w:r>
      <w:r>
        <w:rPr>
          <w:rFonts w:ascii="Times New Roman" w:eastAsia="新宋体" w:hAnsi="Times New Roman"/>
          <w:kern w:val="0"/>
          <w:szCs w:val="21"/>
        </w:rPr>
        <w:t xml:space="preserve">　　</w:t>
      </w:r>
      <w:r>
        <w:rPr>
          <w:rFonts w:ascii="Times New Roman" w:hAnsi="Times New Roman"/>
          <w:kern w:val="0"/>
        </w:rPr>
        <w:object w:dxaOrig="135" w:dyaOrig="300">
          <v:shape id="_x0000_i1027" type="#_x0000_t75" style="width:7.45pt;height:14.9pt" o:ole="">
            <v:imagedata r:id="rId14" o:title=""/>
          </v:shape>
          <o:OLEObject Type="Embed" ProgID="Equation.DSMT4" ShapeID="_x0000_i1027" DrawAspect="Content" ObjectID="_1791193763" r:id="rId15"/>
        </w:object>
      </w:r>
    </w:p>
    <w:p w:rsidR="00964FFD" w:rsidRDefault="003D111C">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hAnsi="Times New Roman"/>
          <w:kern w:val="0"/>
        </w:rPr>
        <w:object w:dxaOrig="1155" w:dyaOrig="300">
          <v:shape id="_x0000_i1028" type="#_x0000_t75" style="width:57.1pt;height:14.9pt" o:ole="">
            <v:imagedata r:id="rId16" o:title=""/>
          </v:shape>
          <o:OLEObject Type="Embed" ProgID="Equation.DSMT4" ShapeID="_x0000_i1028" DrawAspect="Content" ObjectID="_1791193764" r:id="rId17"/>
        </w:objec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1305" w:dyaOrig="300">
          <v:shape id="_x0000_i1029" type="#_x0000_t75" style="width:64.55pt;height:14.9pt" o:ole="">
            <v:imagedata r:id="rId18" o:title=""/>
          </v:shape>
          <o:OLEObject Type="Embed" ProgID="Equation.DSMT4" ShapeID="_x0000_i1029" DrawAspect="Content" ObjectID="_1791193765" r:id="rId19"/>
        </w:objec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1515" w:dyaOrig="315">
          <v:shape id="_x0000_i1030" type="#_x0000_t75" style="width:76.95pt;height:14.9pt" o:ole="">
            <v:imagedata r:id="rId20" o:title=""/>
          </v:shape>
          <o:OLEObject Type="Embed" ProgID="Equation.DSMT4" ShapeID="_x0000_i1030" DrawAspect="Content" ObjectID="_1791193766" r:id="rId21"/>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1245" w:dyaOrig="300">
          <v:shape id="_x0000_i1031" type="#_x0000_t75" style="width:62.05pt;height:14.9pt" o:ole="">
            <v:imagedata r:id="rId22" o:title=""/>
          </v:shape>
          <o:OLEObject Type="Embed" ProgID="Equation.DSMT4" ShapeID="_x0000_i1031" DrawAspect="Content" ObjectID="_1791193767" r:id="rId23"/>
        </w:object>
      </w:r>
    </w:p>
    <w:p w:rsidR="00964FFD" w:rsidRDefault="003D111C">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w:t>
      </w:r>
      <w:r>
        <w:rPr>
          <w:rFonts w:ascii="Times New Roman" w:eastAsia="新宋体" w:hAnsi="Times New Roman"/>
          <w:kern w:val="0"/>
          <w:szCs w:val="21"/>
        </w:rPr>
        <w:t>．在下列各式中，是最简二次根式的是</w:t>
      </w:r>
      <w:r>
        <w:rPr>
          <w:rFonts w:ascii="Times New Roman" w:hAnsi="Times New Roman"/>
          <w:kern w:val="0"/>
        </w:rPr>
        <w:object w:dxaOrig="135" w:dyaOrig="300">
          <v:shape id="_x0000_i1032" type="#_x0000_t75" style="width:7.45pt;height:14.9pt" o:ole="">
            <v:imagedata r:id="rId12" o:title=""/>
          </v:shape>
          <o:OLEObject Type="Embed" ProgID="Equation.DSMT4" ShapeID="_x0000_i1032" DrawAspect="Content" ObjectID="_1791193768" r:id="rId24"/>
        </w:object>
      </w:r>
      <w:r>
        <w:rPr>
          <w:rFonts w:ascii="Times New Roman" w:eastAsia="新宋体" w:hAnsi="Times New Roman"/>
          <w:kern w:val="0"/>
          <w:szCs w:val="21"/>
        </w:rPr>
        <w:t xml:space="preserve">　　</w:t>
      </w:r>
      <w:r>
        <w:rPr>
          <w:rFonts w:ascii="Times New Roman" w:hAnsi="Times New Roman"/>
          <w:kern w:val="0"/>
        </w:rPr>
        <w:object w:dxaOrig="135" w:dyaOrig="300">
          <v:shape id="_x0000_i1033" type="#_x0000_t75" style="width:7.45pt;height:14.9pt" o:ole="">
            <v:imagedata r:id="rId14" o:title=""/>
          </v:shape>
          <o:OLEObject Type="Embed" ProgID="Equation.DSMT4" ShapeID="_x0000_i1033" DrawAspect="Content" ObjectID="_1791193769" r:id="rId25"/>
        </w:object>
      </w:r>
    </w:p>
    <w:p w:rsidR="00964FFD" w:rsidRDefault="003D111C">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hAnsi="Times New Roman"/>
          <w:kern w:val="0"/>
        </w:rPr>
        <w:object w:dxaOrig="420" w:dyaOrig="315">
          <v:shape id="_x0000_i1034" type="#_x0000_t75" style="width:19.85pt;height:14.9pt" o:ole="">
            <v:imagedata r:id="rId26" o:title=""/>
          </v:shape>
          <o:OLEObject Type="Embed" ProgID="Equation.DSMT4" ShapeID="_x0000_i1034" DrawAspect="Content" ObjectID="_1791193770" r:id="rId27"/>
        </w:objec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375" w:dyaOrig="615">
          <v:shape id="_x0000_i1035" type="#_x0000_t75" style="width:19.85pt;height:29.8pt" o:ole="">
            <v:imagedata r:id="rId28" o:title=""/>
          </v:shape>
          <o:OLEObject Type="Embed" ProgID="Equation.DSMT4" ShapeID="_x0000_i1035" DrawAspect="Content" ObjectID="_1791193771" r:id="rId29"/>
        </w:objec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945" w:dyaOrig="345">
          <v:shape id="_x0000_i1036" type="#_x0000_t75" style="width:47.15pt;height:17.4pt" o:ole="">
            <v:imagedata r:id="rId30" o:title=""/>
          </v:shape>
          <o:OLEObject Type="Embed" ProgID="Equation.DSMT4" ShapeID="_x0000_i1036" DrawAspect="Content" ObjectID="_1791193772" r:id="rId31"/>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825" w:dyaOrig="345">
          <v:shape id="_x0000_i1037" type="#_x0000_t75" style="width:42.2pt;height:17.4pt" o:ole="">
            <v:imagedata r:id="rId32" o:title=""/>
          </v:shape>
          <o:OLEObject Type="Embed" ProgID="Equation.DSMT4" ShapeID="_x0000_i1037" DrawAspect="Content" ObjectID="_1791193773" r:id="rId33"/>
        </w:object>
      </w:r>
    </w:p>
    <w:p w:rsidR="00964FFD" w:rsidRDefault="003D111C">
      <w:pPr>
        <w:spacing w:line="360" w:lineRule="auto"/>
        <w:textAlignment w:val="center"/>
        <w:rPr>
          <w:rFonts w:ascii="Times New Roman" w:hAnsi="Times New Roman"/>
          <w:kern w:val="0"/>
        </w:rPr>
      </w:pPr>
      <w:r>
        <w:rPr>
          <w:rFonts w:ascii="Times New Roman" w:eastAsia="新宋体" w:hAnsi="Times New Roman"/>
          <w:kern w:val="0"/>
          <w:szCs w:val="21"/>
        </w:rPr>
        <w:t>3</w:t>
      </w:r>
      <w:r>
        <w:rPr>
          <w:rFonts w:ascii="Times New Roman" w:eastAsia="新宋体" w:hAnsi="Times New Roman"/>
          <w:kern w:val="0"/>
          <w:szCs w:val="21"/>
        </w:rPr>
        <w:t>．下列从左到右的变形不一定正确的是</w:t>
      </w:r>
      <w:r>
        <w:rPr>
          <w:rFonts w:ascii="Times New Roman" w:hAnsi="Times New Roman"/>
          <w:kern w:val="0"/>
        </w:rPr>
        <w:object w:dxaOrig="135" w:dyaOrig="300">
          <v:shape id="_x0000_i1038" type="#_x0000_t75" style="width:7.45pt;height:14.9pt" o:ole="">
            <v:imagedata r:id="rId34" o:title=""/>
          </v:shape>
          <o:OLEObject Type="Embed" ProgID="Equation.DSMT4" ShapeID="_x0000_i1038" DrawAspect="Content" ObjectID="_1791193774" r:id="rId35"/>
        </w:object>
      </w:r>
      <w:r>
        <w:rPr>
          <w:rFonts w:ascii="Times New Roman" w:eastAsia="新宋体" w:hAnsi="Times New Roman"/>
          <w:kern w:val="0"/>
          <w:szCs w:val="21"/>
        </w:rPr>
        <w:t xml:space="preserve">　　</w:t>
      </w:r>
      <w:r>
        <w:rPr>
          <w:rFonts w:ascii="Times New Roman" w:hAnsi="Times New Roman"/>
          <w:kern w:val="0"/>
        </w:rPr>
        <w:object w:dxaOrig="135" w:dyaOrig="300">
          <v:shape id="_x0000_i1039" type="#_x0000_t75" style="width:7.45pt;height:14.9pt" o:ole="">
            <v:imagedata r:id="rId36" o:title=""/>
          </v:shape>
          <o:OLEObject Type="Embed" ProgID="Equation.DSMT4" ShapeID="_x0000_i1039" DrawAspect="Content" ObjectID="_1791193775" r:id="rId37"/>
        </w:object>
      </w:r>
    </w:p>
    <w:p w:rsidR="00964FFD" w:rsidRDefault="003D111C">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hAnsi="Times New Roman"/>
          <w:kern w:val="0"/>
        </w:rPr>
        <w:object w:dxaOrig="1545" w:dyaOrig="315">
          <v:shape id="_x0000_i1040" type="#_x0000_t75" style="width:76.95pt;height:14.9pt" o:ole="">
            <v:imagedata r:id="rId38" o:title=""/>
          </v:shape>
          <o:OLEObject Type="Embed" ProgID="Equation.DSMT4" ShapeID="_x0000_i1040" DrawAspect="Content" ObjectID="_1791193776" r:id="rId39"/>
        </w:objec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1305" w:dyaOrig="315">
          <v:shape id="_x0000_i1041" type="#_x0000_t75" style="width:64.55pt;height:14.9pt" o:ole="">
            <v:imagedata r:id="rId40" o:title=""/>
          </v:shape>
          <o:OLEObject Type="Embed" ProgID="Equation.DSMT4" ShapeID="_x0000_i1041" DrawAspect="Content" ObjectID="_1791193777" r:id="rId41"/>
        </w:objec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900" w:dyaOrig="645">
          <v:shape id="_x0000_i1042" type="#_x0000_t75" style="width:44.7pt;height:32.3pt" o:ole="">
            <v:imagedata r:id="rId42" o:title=""/>
          </v:shape>
          <o:OLEObject Type="Embed" ProgID="Equation.DSMT4" ShapeID="_x0000_i1042" DrawAspect="Content" ObjectID="_1791193778" r:id="rId43"/>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1080" w:dyaOrig="660">
          <v:shape id="_x0000_i1043" type="#_x0000_t75" style="width:54.6pt;height:32.3pt" o:ole="">
            <v:imagedata r:id="rId44" o:title=""/>
          </v:shape>
          <o:OLEObject Type="Embed" ProgID="Equation.DSMT4" ShapeID="_x0000_i1043" DrawAspect="Content" ObjectID="_1791193779" r:id="rId45"/>
        </w:object>
      </w:r>
    </w:p>
    <w:p w:rsidR="00964FFD" w:rsidRDefault="003D111C">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4</w:t>
      </w:r>
      <w:r>
        <w:rPr>
          <w:rFonts w:ascii="Times New Roman" w:eastAsia="新宋体" w:hAnsi="Times New Roman"/>
          <w:kern w:val="0"/>
          <w:szCs w:val="21"/>
        </w:rPr>
        <w:t>．下列函数（其中</w:t>
      </w:r>
      <w:r>
        <w:rPr>
          <w:rFonts w:ascii="Times New Roman" w:hAnsi="Times New Roman"/>
          <w:kern w:val="0"/>
        </w:rPr>
        <w:object w:dxaOrig="180" w:dyaOrig="195">
          <v:shape id="_x0000_i1044" type="#_x0000_t75" style="width:9.95pt;height:9.95pt" o:ole="">
            <v:imagedata r:id="rId46" o:title=""/>
          </v:shape>
          <o:OLEObject Type="Embed" ProgID="Equation.DSMT4" ShapeID="_x0000_i1044" DrawAspect="Content" ObjectID="_1791193780" r:id="rId47"/>
        </w:object>
      </w:r>
      <w:r>
        <w:rPr>
          <w:rFonts w:ascii="Times New Roman" w:eastAsia="新宋体" w:hAnsi="Times New Roman"/>
          <w:kern w:val="0"/>
          <w:szCs w:val="21"/>
        </w:rPr>
        <w:t>是自变量）中，一定是正比例函数的是</w:t>
      </w:r>
      <w:r>
        <w:rPr>
          <w:rFonts w:ascii="Times New Roman" w:hAnsi="Times New Roman"/>
          <w:kern w:val="0"/>
        </w:rPr>
        <w:object w:dxaOrig="135" w:dyaOrig="300">
          <v:shape id="_x0000_i1045" type="#_x0000_t75" style="width:7.45pt;height:14.9pt" o:ole="">
            <v:imagedata r:id="rId48" o:title=""/>
          </v:shape>
          <o:OLEObject Type="Embed" ProgID="Equation.DSMT4" ShapeID="_x0000_i1045" DrawAspect="Content" ObjectID="_1791193781" r:id="rId49"/>
        </w:object>
      </w:r>
      <w:r>
        <w:rPr>
          <w:rFonts w:ascii="Times New Roman" w:eastAsia="新宋体" w:hAnsi="Times New Roman"/>
          <w:kern w:val="0"/>
          <w:szCs w:val="21"/>
        </w:rPr>
        <w:t xml:space="preserve">　　</w:t>
      </w:r>
      <w:r>
        <w:rPr>
          <w:rFonts w:ascii="Times New Roman" w:hAnsi="Times New Roman"/>
          <w:kern w:val="0"/>
        </w:rPr>
        <w:object w:dxaOrig="135" w:dyaOrig="300">
          <v:shape id="_x0000_i1046" type="#_x0000_t75" style="width:7.45pt;height:14.9pt" o:ole="">
            <v:imagedata r:id="rId50" o:title=""/>
          </v:shape>
          <o:OLEObject Type="Embed" ProgID="Equation.DSMT4" ShapeID="_x0000_i1046" DrawAspect="Content" ObjectID="_1791193782" r:id="rId51"/>
        </w:object>
      </w:r>
    </w:p>
    <w:p w:rsidR="00964FFD" w:rsidRDefault="003D111C">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hAnsi="Times New Roman"/>
          <w:kern w:val="0"/>
        </w:rPr>
        <w:object w:dxaOrig="540" w:dyaOrig="555">
          <v:shape id="_x0000_i1047" type="#_x0000_t75" style="width:27.3pt;height:27.3pt" o:ole="">
            <v:imagedata r:id="rId52" o:title=""/>
          </v:shape>
          <o:OLEObject Type="Embed" ProgID="Equation.DSMT4" ShapeID="_x0000_i1047" DrawAspect="Content" ObjectID="_1791193783" r:id="rId53"/>
        </w:objec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705" w:dyaOrig="555">
          <v:shape id="_x0000_i1048" type="#_x0000_t75" style="width:34.75pt;height:27.3pt" o:ole="">
            <v:imagedata r:id="rId54" o:title=""/>
          </v:shape>
          <o:OLEObject Type="Embed" ProgID="Equation.DSMT4" ShapeID="_x0000_i1048" DrawAspect="Content" ObjectID="_1791193784" r:id="rId55"/>
        </w:objec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1035" w:dyaOrig="300">
          <v:shape id="_x0000_i1049" type="#_x0000_t75" style="width:52.15pt;height:14.9pt" o:ole="">
            <v:imagedata r:id="rId56" o:title=""/>
          </v:shape>
          <o:OLEObject Type="Embed" ProgID="Equation.DSMT4" ShapeID="_x0000_i1049" DrawAspect="Content" ObjectID="_1791193785" r:id="rId57"/>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600" w:dyaOrig="300">
          <v:shape id="_x0000_i1050" type="#_x0000_t75" style="width:29.8pt;height:14.9pt" o:ole="">
            <v:imagedata r:id="rId58" o:title=""/>
          </v:shape>
          <o:OLEObject Type="Embed" ProgID="Equation.DSMT4" ShapeID="_x0000_i1050" DrawAspect="Content" ObjectID="_1791193786" r:id="rId59"/>
        </w:object>
      </w:r>
    </w:p>
    <w:p w:rsidR="00964FFD" w:rsidRDefault="003D111C">
      <w:pPr>
        <w:tabs>
          <w:tab w:val="left" w:pos="2409"/>
          <w:tab w:val="left" w:pos="4535"/>
          <w:tab w:val="left" w:pos="6661"/>
        </w:tabs>
        <w:spacing w:line="360" w:lineRule="auto"/>
        <w:ind w:leftChars="1" w:left="283" w:hangingChars="134" w:hanging="281"/>
        <w:textAlignment w:val="center"/>
        <w:rPr>
          <w:rFonts w:ascii="Times New Roman" w:hAnsi="Times New Roman"/>
          <w:kern w:val="0"/>
        </w:rPr>
      </w:pPr>
      <w:r>
        <w:rPr>
          <w:rFonts w:ascii="Times New Roman" w:eastAsia="新宋体" w:hAnsi="Times New Roman"/>
          <w:kern w:val="0"/>
          <w:szCs w:val="21"/>
        </w:rPr>
        <w:t>5</w:t>
      </w:r>
      <w:r>
        <w:rPr>
          <w:rFonts w:ascii="Times New Roman" w:eastAsia="新宋体" w:hAnsi="Times New Roman"/>
          <w:kern w:val="0"/>
          <w:szCs w:val="21"/>
        </w:rPr>
        <w:t>．某超市一月份的营业额为</w:t>
      </w:r>
      <w:r>
        <w:rPr>
          <w:rFonts w:ascii="Times New Roman" w:eastAsia="新宋体" w:hAnsi="Times New Roman"/>
          <w:kern w:val="0"/>
          <w:szCs w:val="21"/>
        </w:rPr>
        <w:t>200</w:t>
      </w:r>
      <w:r>
        <w:rPr>
          <w:rFonts w:ascii="Times New Roman" w:eastAsia="新宋体" w:hAnsi="Times New Roman"/>
          <w:kern w:val="0"/>
          <w:szCs w:val="21"/>
        </w:rPr>
        <w:t>万元，第一季度的营业额共</w:t>
      </w:r>
      <w:r>
        <w:rPr>
          <w:rFonts w:ascii="Times New Roman" w:eastAsia="新宋体" w:hAnsi="Times New Roman"/>
          <w:kern w:val="0"/>
          <w:szCs w:val="21"/>
        </w:rPr>
        <w:t>1000</w:t>
      </w:r>
      <w:r>
        <w:rPr>
          <w:rFonts w:ascii="Times New Roman" w:eastAsia="新宋体" w:hAnsi="Times New Roman"/>
          <w:kern w:val="0"/>
          <w:szCs w:val="21"/>
        </w:rPr>
        <w:t>万元，如果平均每月增长率为</w:t>
      </w:r>
      <w:r>
        <w:rPr>
          <w:rFonts w:ascii="Times New Roman" w:hAnsi="Times New Roman"/>
          <w:kern w:val="0"/>
        </w:rPr>
        <w:object w:dxaOrig="180" w:dyaOrig="195">
          <v:shape id="_x0000_i1051" type="#_x0000_t75" style="width:9.95pt;height:9.95pt" o:ole="">
            <v:imagedata r:id="rId60" o:title=""/>
          </v:shape>
          <o:OLEObject Type="Embed" ProgID="Equation.DSMT4" ShapeID="_x0000_i1051" DrawAspect="Content" ObjectID="_1791193787" r:id="rId61"/>
        </w:object>
      </w:r>
      <w:r>
        <w:rPr>
          <w:rFonts w:ascii="Times New Roman" w:eastAsia="新宋体" w:hAnsi="Times New Roman"/>
          <w:kern w:val="0"/>
          <w:szCs w:val="21"/>
        </w:rPr>
        <w:t>，则由题意列方程应为</w:t>
      </w:r>
      <w:r>
        <w:rPr>
          <w:rFonts w:ascii="Times New Roman" w:hAnsi="Times New Roman"/>
          <w:kern w:val="0"/>
        </w:rPr>
        <w:object w:dxaOrig="135" w:dyaOrig="300">
          <v:shape id="_x0000_i1052" type="#_x0000_t75" style="width:7.45pt;height:14.9pt" o:ole="">
            <v:imagedata r:id="rId62" o:title=""/>
          </v:shape>
          <o:OLEObject Type="Embed" ProgID="Equation.DSMT4" ShapeID="_x0000_i1052" DrawAspect="Content" ObjectID="_1791193788" r:id="rId63"/>
        </w:object>
      </w:r>
      <w:r>
        <w:rPr>
          <w:rFonts w:ascii="Times New Roman" w:eastAsia="新宋体" w:hAnsi="Times New Roman"/>
          <w:kern w:val="0"/>
          <w:szCs w:val="21"/>
        </w:rPr>
        <w:t xml:space="preserve">　　</w:t>
      </w:r>
      <w:r>
        <w:rPr>
          <w:rFonts w:ascii="Times New Roman" w:hAnsi="Times New Roman"/>
          <w:kern w:val="0"/>
        </w:rPr>
        <w:object w:dxaOrig="135" w:dyaOrig="300">
          <v:shape id="_x0000_i1053" type="#_x0000_t75" style="width:7.45pt;height:14.9pt" o:ole="">
            <v:imagedata r:id="rId64" o:title=""/>
          </v:shape>
          <o:OLEObject Type="Embed" ProgID="Equation.DSMT4" ShapeID="_x0000_i1053" DrawAspect="Content" ObjectID="_1791193789" r:id="rId65"/>
        </w:object>
      </w:r>
    </w:p>
    <w:p w:rsidR="00964FFD" w:rsidRDefault="003D111C">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hAnsi="Times New Roman"/>
          <w:kern w:val="0"/>
        </w:rPr>
        <w:object w:dxaOrig="1620" w:dyaOrig="345">
          <v:shape id="_x0000_i1054" type="#_x0000_t75" style="width:81.95pt;height:17.4pt" o:ole="">
            <v:imagedata r:id="rId66" o:title=""/>
          </v:shape>
          <o:OLEObject Type="Embed" ProgID="Equation.DSMT4" ShapeID="_x0000_i1054" DrawAspect="Content" ObjectID="_1791193790" r:id="rId67"/>
        </w:object>
      </w:r>
      <w:r>
        <w:rPr>
          <w:rFonts w:ascii="Times New Roman" w:hAnsi="Times New Roman"/>
          <w:kern w:val="0"/>
        </w:rPr>
        <w:tab/>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1860" w:dyaOrig="255">
          <v:shape id="_x0000_i1055" type="#_x0000_t75" style="width:91.85pt;height:12.4pt" o:ole="">
            <v:imagedata r:id="rId68" o:title=""/>
          </v:shape>
          <o:OLEObject Type="Embed" ProgID="Equation.DSMT4" ShapeID="_x0000_i1055" DrawAspect="Content" ObjectID="_1791193791" r:id="rId69"/>
        </w:object>
      </w:r>
      <w:r>
        <w:rPr>
          <w:rFonts w:ascii="Times New Roman" w:hAnsi="Times New Roman"/>
          <w:kern w:val="0"/>
        </w:rPr>
        <w:tab/>
      </w:r>
    </w:p>
    <w:p w:rsidR="00964FFD" w:rsidRDefault="003D111C">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1860" w:dyaOrig="255">
          <v:shape id="_x0000_i1056" type="#_x0000_t75" style="width:91.85pt;height:12.4pt" o:ole="">
            <v:imagedata r:id="rId70" o:title=""/>
          </v:shape>
          <o:OLEObject Type="Embed" ProgID="Equation.DSMT4" ShapeID="_x0000_i1056" DrawAspect="Content" ObjectID="_1791193792" r:id="rId71"/>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2715" w:dyaOrig="345">
          <v:shape id="_x0000_i1057" type="#_x0000_t75" style="width:136.55pt;height:17.4pt" o:ole="">
            <v:imagedata r:id="rId72" o:title=""/>
          </v:shape>
          <o:OLEObject Type="Embed" ProgID="Equation.DSMT4" ShapeID="_x0000_i1057" DrawAspect="Content" ObjectID="_1791193793" r:id="rId73"/>
        </w:object>
      </w:r>
    </w:p>
    <w:p w:rsidR="00964FFD" w:rsidRDefault="003D111C">
      <w:pPr>
        <w:spacing w:line="360" w:lineRule="auto"/>
        <w:ind w:leftChars="1" w:left="283" w:hangingChars="134" w:hanging="281"/>
        <w:textAlignment w:val="center"/>
        <w:rPr>
          <w:rFonts w:ascii="Times New Roman" w:hAnsi="Times New Roman"/>
          <w:kern w:val="0"/>
        </w:rPr>
      </w:pPr>
      <w:r>
        <w:rPr>
          <w:rFonts w:ascii="Times New Roman" w:eastAsia="新宋体" w:hAnsi="Times New Roman"/>
          <w:kern w:val="0"/>
          <w:szCs w:val="21"/>
        </w:rPr>
        <w:t>6</w:t>
      </w:r>
      <w:r>
        <w:rPr>
          <w:rFonts w:ascii="Times New Roman" w:eastAsia="新宋体" w:hAnsi="Times New Roman"/>
          <w:kern w:val="0"/>
          <w:szCs w:val="21"/>
        </w:rPr>
        <w:t>．平面直角坐标系内有两点</w:t>
      </w:r>
      <w:r>
        <w:rPr>
          <w:rFonts w:ascii="Times New Roman" w:hAnsi="Times New Roman"/>
          <w:kern w:val="0"/>
        </w:rPr>
        <w:object w:dxaOrig="720" w:dyaOrig="300">
          <v:shape id="_x0000_i1058" type="#_x0000_t75" style="width:37.25pt;height:14.9pt" o:ole="">
            <v:imagedata r:id="rId74" o:title=""/>
          </v:shape>
          <o:OLEObject Type="Embed" ProgID="Equation.DSMT4" ShapeID="_x0000_i1058" DrawAspect="Content" ObjectID="_1791193794" r:id="rId75"/>
        </w:object>
      </w:r>
      <w:r>
        <w:rPr>
          <w:rFonts w:ascii="Times New Roman" w:eastAsia="新宋体" w:hAnsi="Times New Roman"/>
          <w:kern w:val="0"/>
          <w:szCs w:val="21"/>
        </w:rPr>
        <w:t>、</w:t>
      </w:r>
      <w:r>
        <w:rPr>
          <w:rFonts w:ascii="Times New Roman" w:hAnsi="Times New Roman"/>
          <w:kern w:val="0"/>
        </w:rPr>
        <w:object w:dxaOrig="600" w:dyaOrig="300">
          <v:shape id="_x0000_i1059" type="#_x0000_t75" style="width:29.8pt;height:14.9pt" o:ole="">
            <v:imagedata r:id="rId76" o:title=""/>
          </v:shape>
          <o:OLEObject Type="Embed" ProgID="Equation.DSMT4" ShapeID="_x0000_i1059" DrawAspect="Content" ObjectID="_1791193795" r:id="rId77"/>
        </w:object>
      </w:r>
      <w:r>
        <w:rPr>
          <w:rFonts w:ascii="Times New Roman" w:eastAsia="新宋体" w:hAnsi="Times New Roman"/>
          <w:kern w:val="0"/>
          <w:szCs w:val="21"/>
        </w:rPr>
        <w:t>，如果正比例函数</w:t>
      </w:r>
      <w:r>
        <w:rPr>
          <w:rFonts w:ascii="Times New Roman" w:hAnsi="Times New Roman"/>
          <w:kern w:val="0"/>
        </w:rPr>
        <w:object w:dxaOrig="600" w:dyaOrig="300">
          <v:shape id="_x0000_i1060" type="#_x0000_t75" style="width:29.8pt;height:14.9pt" o:ole="">
            <v:imagedata r:id="rId78" o:title=""/>
          </v:shape>
          <o:OLEObject Type="Embed" ProgID="Equation.DSMT4" ShapeID="_x0000_i1060" DrawAspect="Content" ObjectID="_1791193796" r:id="rId79"/>
        </w:object>
      </w:r>
      <w:r>
        <w:rPr>
          <w:rFonts w:ascii="Times New Roman" w:eastAsia="新宋体" w:hAnsi="Times New Roman"/>
          <w:kern w:val="0"/>
          <w:szCs w:val="21"/>
        </w:rPr>
        <w:t>的图象与线段</w:t>
      </w:r>
      <w:r>
        <w:rPr>
          <w:rFonts w:ascii="Times New Roman" w:hAnsi="Times New Roman"/>
          <w:kern w:val="0"/>
        </w:rPr>
        <w:object w:dxaOrig="360" w:dyaOrig="240">
          <v:shape id="_x0000_i1061" type="#_x0000_t75" style="width:17.4pt;height:12.4pt" o:ole="">
            <v:imagedata r:id="rId80" o:title=""/>
          </v:shape>
          <o:OLEObject Type="Embed" ProgID="Equation.DSMT4" ShapeID="_x0000_i1061" DrawAspect="Content" ObjectID="_1791193797" r:id="rId81"/>
        </w:object>
      </w:r>
      <w:r>
        <w:rPr>
          <w:rFonts w:ascii="Times New Roman" w:eastAsia="新宋体" w:hAnsi="Times New Roman"/>
          <w:kern w:val="0"/>
          <w:szCs w:val="21"/>
        </w:rPr>
        <w:t>有交点，那么</w:t>
      </w:r>
      <w:r>
        <w:rPr>
          <w:rFonts w:ascii="Times New Roman" w:hAnsi="Times New Roman"/>
          <w:kern w:val="0"/>
        </w:rPr>
        <w:object w:dxaOrig="180" w:dyaOrig="255">
          <v:shape id="_x0000_i1062" type="#_x0000_t75" style="width:9.95pt;height:12.4pt" o:ole="">
            <v:imagedata r:id="rId82" o:title=""/>
          </v:shape>
          <o:OLEObject Type="Embed" ProgID="Equation.DSMT4" ShapeID="_x0000_i1062" DrawAspect="Content" ObjectID="_1791193798" r:id="rId83"/>
        </w:object>
      </w:r>
      <w:r>
        <w:rPr>
          <w:rFonts w:ascii="Times New Roman" w:eastAsia="新宋体" w:hAnsi="Times New Roman"/>
          <w:kern w:val="0"/>
          <w:szCs w:val="21"/>
        </w:rPr>
        <w:t>的取值范围是</w:t>
      </w:r>
      <w:r>
        <w:rPr>
          <w:rFonts w:ascii="Times New Roman" w:hAnsi="Times New Roman"/>
          <w:kern w:val="0"/>
        </w:rPr>
        <w:object w:dxaOrig="135" w:dyaOrig="300">
          <v:shape id="_x0000_i1063" type="#_x0000_t75" style="width:7.45pt;height:14.9pt" o:ole="">
            <v:imagedata r:id="rId84" o:title=""/>
          </v:shape>
          <o:OLEObject Type="Embed" ProgID="Equation.DSMT4" ShapeID="_x0000_i1063" DrawAspect="Content" ObjectID="_1791193799" r:id="rId85"/>
        </w:object>
      </w:r>
      <w:r>
        <w:rPr>
          <w:rFonts w:ascii="Times New Roman" w:eastAsia="新宋体" w:hAnsi="Times New Roman"/>
          <w:kern w:val="0"/>
          <w:szCs w:val="21"/>
        </w:rPr>
        <w:t xml:space="preserve">　　</w:t>
      </w:r>
      <w:r>
        <w:rPr>
          <w:rFonts w:ascii="Times New Roman" w:hAnsi="Times New Roman"/>
          <w:kern w:val="0"/>
        </w:rPr>
        <w:object w:dxaOrig="135" w:dyaOrig="300">
          <v:shape id="_x0000_i1064" type="#_x0000_t75" style="width:7.45pt;height:14.9pt" o:ole="">
            <v:imagedata r:id="rId86" o:title=""/>
          </v:shape>
          <o:OLEObject Type="Embed" ProgID="Equation.DSMT4" ShapeID="_x0000_i1064" DrawAspect="Content" ObjectID="_1791193800" r:id="rId87"/>
        </w:object>
      </w:r>
    </w:p>
    <w:p w:rsidR="00964FFD" w:rsidRDefault="003D111C">
      <w:pPr>
        <w:tabs>
          <w:tab w:val="left" w:pos="2409"/>
          <w:tab w:val="left" w:pos="4535"/>
          <w:tab w:val="left" w:pos="6661"/>
        </w:tabs>
        <w:spacing w:line="360" w:lineRule="auto"/>
        <w:ind w:firstLineChars="130" w:firstLine="273"/>
        <w:jc w:val="left"/>
        <w:textAlignment w:val="center"/>
        <w:rPr>
          <w:rFonts w:ascii="Times New Roman" w:hAnsi="Times New Roman"/>
          <w:kern w:val="0"/>
        </w:rPr>
      </w:pPr>
      <w:r>
        <w:rPr>
          <w:rFonts w:ascii="Times New Roman" w:eastAsia="新宋体" w:hAnsi="Times New Roman"/>
          <w:kern w:val="0"/>
          <w:szCs w:val="21"/>
        </w:rPr>
        <w:t>A</w:t>
      </w:r>
      <w:r>
        <w:rPr>
          <w:rFonts w:ascii="Times New Roman" w:eastAsia="新宋体" w:hAnsi="Times New Roman"/>
          <w:kern w:val="0"/>
          <w:szCs w:val="21"/>
        </w:rPr>
        <w:t>．</w:t>
      </w:r>
      <w:r>
        <w:rPr>
          <w:rFonts w:ascii="Times New Roman" w:hAnsi="Times New Roman"/>
          <w:kern w:val="0"/>
        </w:rPr>
        <w:object w:dxaOrig="915" w:dyaOrig="255">
          <v:shape id="_x0000_i1065" type="#_x0000_t75" style="width:44.7pt;height:12.4pt" o:ole="">
            <v:imagedata r:id="rId88" o:title=""/>
          </v:shape>
          <o:OLEObject Type="Embed" ProgID="Equation.DSMT4" ShapeID="_x0000_i1065" DrawAspect="Content" ObjectID="_1791193801" r:id="rId89"/>
        </w:object>
      </w:r>
      <w:r>
        <w:rPr>
          <w:rFonts w:ascii="Times New Roman" w:hAnsi="Times New Roman"/>
          <w:kern w:val="0"/>
        </w:rPr>
        <w:tab/>
      </w:r>
      <w:r>
        <w:rPr>
          <w:rFonts w:ascii="Times New Roman" w:eastAsia="新宋体" w:hAnsi="Times New Roman"/>
          <w:kern w:val="0"/>
          <w:szCs w:val="21"/>
        </w:rPr>
        <w:t>B</w:t>
      </w:r>
      <w:r>
        <w:rPr>
          <w:rFonts w:ascii="Times New Roman" w:eastAsia="新宋体" w:hAnsi="Times New Roman"/>
          <w:kern w:val="0"/>
          <w:szCs w:val="21"/>
        </w:rPr>
        <w:t>．</w:t>
      </w:r>
      <w:r>
        <w:rPr>
          <w:rFonts w:ascii="Times New Roman" w:hAnsi="Times New Roman"/>
          <w:kern w:val="0"/>
        </w:rPr>
        <w:object w:dxaOrig="615" w:dyaOrig="255">
          <v:shape id="_x0000_i1066" type="#_x0000_t75" style="width:29.8pt;height:12.4pt" o:ole="">
            <v:imagedata r:id="rId90" o:title=""/>
          </v:shape>
          <o:OLEObject Type="Embed" ProgID="Equation.DSMT4" ShapeID="_x0000_i1066" DrawAspect="Content" ObjectID="_1791193802" r:id="rId91"/>
        </w:object>
      </w:r>
      <w:r>
        <w:rPr>
          <w:rFonts w:ascii="Times New Roman" w:eastAsia="新宋体" w:hAnsi="Times New Roman"/>
          <w:kern w:val="0"/>
          <w:szCs w:val="21"/>
        </w:rPr>
        <w:t>或</w:t>
      </w:r>
      <w:r>
        <w:rPr>
          <w:rFonts w:ascii="Times New Roman" w:hAnsi="Times New Roman"/>
          <w:kern w:val="0"/>
        </w:rPr>
        <w:object w:dxaOrig="480" w:dyaOrig="255">
          <v:shape id="_x0000_i1067" type="#_x0000_t75" style="width:24.85pt;height:12.4pt" o:ole="">
            <v:imagedata r:id="rId92" o:title=""/>
          </v:shape>
          <o:OLEObject Type="Embed" ProgID="Equation.DSMT4" ShapeID="_x0000_i1067" DrawAspect="Content" ObjectID="_1791193803" r:id="rId93"/>
        </w:object>
      </w:r>
      <w:r>
        <w:rPr>
          <w:rFonts w:ascii="Times New Roman" w:hAnsi="Times New Roman"/>
          <w:kern w:val="0"/>
        </w:rPr>
        <w:tab/>
      </w:r>
      <w:r>
        <w:rPr>
          <w:rFonts w:ascii="Times New Roman" w:eastAsia="新宋体" w:hAnsi="Times New Roman"/>
          <w:kern w:val="0"/>
          <w:szCs w:val="21"/>
        </w:rPr>
        <w:t>C</w:t>
      </w:r>
      <w:r>
        <w:rPr>
          <w:rFonts w:ascii="Times New Roman" w:eastAsia="新宋体" w:hAnsi="Times New Roman"/>
          <w:kern w:val="0"/>
          <w:szCs w:val="21"/>
        </w:rPr>
        <w:t>．</w:t>
      </w:r>
      <w:r>
        <w:rPr>
          <w:rFonts w:ascii="Times New Roman" w:hAnsi="Times New Roman"/>
          <w:kern w:val="0"/>
        </w:rPr>
        <w:object w:dxaOrig="1005" w:dyaOrig="555">
          <v:shape id="_x0000_i1068" type="#_x0000_t75" style="width:49.65pt;height:27.3pt" o:ole="">
            <v:imagedata r:id="rId94" o:title=""/>
          </v:shape>
          <o:OLEObject Type="Embed" ProgID="Equation.DSMT4" ShapeID="_x0000_i1068" DrawAspect="Content" ObjectID="_1791193804" r:id="rId95"/>
        </w:object>
      </w:r>
      <w:r>
        <w:rPr>
          <w:rFonts w:ascii="Times New Roman" w:hAnsi="Times New Roman"/>
          <w:kern w:val="0"/>
        </w:rPr>
        <w:tab/>
      </w:r>
      <w:r>
        <w:rPr>
          <w:rFonts w:ascii="Times New Roman" w:eastAsia="新宋体" w:hAnsi="Times New Roman"/>
          <w:kern w:val="0"/>
          <w:szCs w:val="21"/>
        </w:rPr>
        <w:t>D</w:t>
      </w:r>
      <w:r>
        <w:rPr>
          <w:rFonts w:ascii="Times New Roman" w:eastAsia="新宋体" w:hAnsi="Times New Roman"/>
          <w:kern w:val="0"/>
          <w:szCs w:val="21"/>
        </w:rPr>
        <w:t>．</w:t>
      </w:r>
      <w:r>
        <w:rPr>
          <w:rFonts w:ascii="Times New Roman" w:hAnsi="Times New Roman"/>
          <w:kern w:val="0"/>
        </w:rPr>
        <w:object w:dxaOrig="675" w:dyaOrig="555">
          <v:shape id="_x0000_i1069" type="#_x0000_t75" style="width:34.75pt;height:27.3pt" o:ole="">
            <v:imagedata r:id="rId96" o:title=""/>
          </v:shape>
          <o:OLEObject Type="Embed" ProgID="Equation.DSMT4" ShapeID="_x0000_i1069" DrawAspect="Content" ObjectID="_1791193805" r:id="rId97"/>
        </w:object>
      </w:r>
      <w:r>
        <w:rPr>
          <w:rFonts w:ascii="Times New Roman" w:eastAsia="新宋体" w:hAnsi="Times New Roman"/>
          <w:kern w:val="0"/>
          <w:szCs w:val="21"/>
        </w:rPr>
        <w:t>或</w:t>
      </w:r>
      <w:r>
        <w:rPr>
          <w:rFonts w:ascii="Times New Roman" w:hAnsi="Times New Roman"/>
          <w:kern w:val="0"/>
        </w:rPr>
        <w:object w:dxaOrig="525" w:dyaOrig="555">
          <v:shape id="_x0000_i1070" type="#_x0000_t75" style="width:27.3pt;height:27.3pt" o:ole="">
            <v:imagedata r:id="rId98" o:title=""/>
          </v:shape>
          <o:OLEObject Type="Embed" ProgID="Equation.DSMT4" ShapeID="_x0000_i1070" DrawAspect="Content" ObjectID="_1791193806" r:id="rId99"/>
        </w:object>
      </w:r>
    </w:p>
    <w:p w:rsidR="00964FFD" w:rsidRDefault="003D111C">
      <w:pPr>
        <w:tabs>
          <w:tab w:val="left" w:pos="2409"/>
          <w:tab w:val="left" w:pos="4535"/>
          <w:tab w:val="left" w:pos="6661"/>
        </w:tabs>
        <w:snapToGrid w:val="0"/>
        <w:spacing w:line="360" w:lineRule="auto"/>
        <w:jc w:val="center"/>
        <w:textAlignment w:val="center"/>
        <w:rPr>
          <w:rFonts w:ascii="Times New Roman" w:hAnsi="Times New Roman"/>
          <w:b/>
          <w:kern w:val="0"/>
          <w:sz w:val="44"/>
        </w:rPr>
      </w:pPr>
      <w:r>
        <w:rPr>
          <w:rFonts w:ascii="Times New Roman" w:hAnsi="Times New Roman"/>
          <w:b/>
          <w:color w:val="000000"/>
          <w:kern w:val="0"/>
          <w:sz w:val="28"/>
          <w:szCs w:val="28"/>
        </w:rPr>
        <w:t>第二部分（非选择题</w:t>
      </w:r>
      <w:r>
        <w:rPr>
          <w:rFonts w:ascii="Times New Roman" w:hAnsi="Times New Roman"/>
          <w:b/>
          <w:color w:val="000000"/>
          <w:kern w:val="0"/>
          <w:sz w:val="28"/>
          <w:szCs w:val="28"/>
        </w:rPr>
        <w:t xml:space="preserve"> </w:t>
      </w:r>
      <w:r>
        <w:rPr>
          <w:rFonts w:ascii="Times New Roman" w:hAnsi="Times New Roman"/>
          <w:b/>
          <w:color w:val="000000"/>
          <w:kern w:val="0"/>
          <w:sz w:val="28"/>
          <w:szCs w:val="28"/>
        </w:rPr>
        <w:t>共</w:t>
      </w:r>
      <w:r>
        <w:rPr>
          <w:rFonts w:ascii="Times New Roman" w:hAnsi="Times New Roman"/>
          <w:b/>
          <w:color w:val="000000"/>
          <w:kern w:val="0"/>
          <w:sz w:val="28"/>
          <w:szCs w:val="28"/>
        </w:rPr>
        <w:t>82</w:t>
      </w:r>
      <w:r>
        <w:rPr>
          <w:rFonts w:ascii="Times New Roman" w:hAnsi="Times New Roman"/>
          <w:b/>
          <w:color w:val="000000"/>
          <w:kern w:val="0"/>
          <w:sz w:val="28"/>
          <w:szCs w:val="28"/>
        </w:rPr>
        <w:t>分）</w:t>
      </w:r>
    </w:p>
    <w:p w:rsidR="00964FFD" w:rsidRDefault="003D111C">
      <w:pPr>
        <w:tabs>
          <w:tab w:val="left" w:pos="2409"/>
          <w:tab w:val="left" w:pos="4535"/>
          <w:tab w:val="left" w:pos="6661"/>
        </w:tabs>
        <w:spacing w:line="360" w:lineRule="auto"/>
        <w:jc w:val="left"/>
        <w:textAlignment w:val="center"/>
        <w:rPr>
          <w:rFonts w:ascii="Times New Roman" w:eastAsia="黑体" w:hAnsi="Times New Roman"/>
          <w:bCs/>
          <w:color w:val="000000"/>
          <w:kern w:val="0"/>
          <w:szCs w:val="21"/>
        </w:rPr>
      </w:pPr>
      <w:bookmarkStart w:id="0" w:name="_Hlk155610576"/>
      <w:bookmarkStart w:id="1" w:name="_Hlk140486017"/>
      <w:bookmarkStart w:id="2" w:name="_Hlk137143681"/>
      <w:r>
        <w:rPr>
          <w:rFonts w:ascii="Times New Roman" w:eastAsia="黑体" w:hAnsi="Times New Roman"/>
          <w:bCs/>
          <w:color w:val="000000"/>
          <w:kern w:val="0"/>
          <w:szCs w:val="21"/>
        </w:rPr>
        <w:t>二、填空题（本大题共</w:t>
      </w:r>
      <w:r>
        <w:rPr>
          <w:rFonts w:ascii="Times New Roman" w:eastAsia="黑体" w:hAnsi="Times New Roman"/>
          <w:bCs/>
          <w:color w:val="000000"/>
          <w:kern w:val="0"/>
          <w:szCs w:val="21"/>
        </w:rPr>
        <w:t>12</w:t>
      </w:r>
      <w:r>
        <w:rPr>
          <w:rFonts w:ascii="Times New Roman" w:eastAsia="黑体" w:hAnsi="Times New Roman"/>
          <w:bCs/>
          <w:color w:val="000000"/>
          <w:kern w:val="0"/>
          <w:szCs w:val="21"/>
        </w:rPr>
        <w:t>小题，每小题</w:t>
      </w:r>
      <w:r>
        <w:rPr>
          <w:rFonts w:ascii="Times New Roman" w:eastAsia="黑体" w:hAnsi="Times New Roman"/>
          <w:bCs/>
          <w:color w:val="000000"/>
          <w:kern w:val="0"/>
          <w:szCs w:val="21"/>
        </w:rPr>
        <w:t>2</w:t>
      </w:r>
      <w:r>
        <w:rPr>
          <w:rFonts w:ascii="Times New Roman" w:eastAsia="黑体" w:hAnsi="Times New Roman"/>
          <w:bCs/>
          <w:color w:val="000000"/>
          <w:kern w:val="0"/>
          <w:szCs w:val="21"/>
        </w:rPr>
        <w:t>分，满分</w:t>
      </w:r>
      <w:r>
        <w:rPr>
          <w:rFonts w:ascii="Times New Roman" w:eastAsia="黑体" w:hAnsi="Times New Roman"/>
          <w:bCs/>
          <w:color w:val="000000"/>
          <w:kern w:val="0"/>
          <w:szCs w:val="21"/>
        </w:rPr>
        <w:t>24</w:t>
      </w:r>
      <w:r>
        <w:rPr>
          <w:rFonts w:ascii="Times New Roman" w:eastAsia="黑体" w:hAnsi="Times New Roman"/>
          <w:bCs/>
          <w:color w:val="000000"/>
          <w:kern w:val="0"/>
          <w:szCs w:val="21"/>
        </w:rPr>
        <w:t>分）</w:t>
      </w:r>
    </w:p>
    <w:p w:rsidR="00964FFD" w:rsidRDefault="003D111C">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7</w:t>
      </w:r>
      <w:r>
        <w:rPr>
          <w:rFonts w:ascii="Times New Roman" w:eastAsia="新宋体" w:hAnsi="Times New Roman"/>
          <w:kern w:val="0"/>
          <w:szCs w:val="21"/>
        </w:rPr>
        <w:t>．若二次根式</w:t>
      </w:r>
      <w:r>
        <w:rPr>
          <w:rFonts w:ascii="Times New Roman" w:hAnsi="Times New Roman"/>
          <w:kern w:val="0"/>
        </w:rPr>
        <w:object w:dxaOrig="705" w:dyaOrig="315">
          <v:shape id="_x0000_i1071" type="#_x0000_t75" style="width:34.75pt;height:14.9pt" o:ole="">
            <v:imagedata r:id="rId100" o:title=""/>
          </v:shape>
          <o:OLEObject Type="Embed" ProgID="Equation.DSMT4" ShapeID="_x0000_i1071" DrawAspect="Content" ObjectID="_1791193807" r:id="rId101"/>
        </w:object>
      </w:r>
      <w:r>
        <w:rPr>
          <w:rFonts w:ascii="Times New Roman" w:eastAsia="新宋体" w:hAnsi="Times New Roman"/>
          <w:kern w:val="0"/>
          <w:szCs w:val="21"/>
        </w:rPr>
        <w:t>有意义，则</w:t>
      </w:r>
      <w:r>
        <w:rPr>
          <w:rFonts w:ascii="Times New Roman" w:hAnsi="Times New Roman"/>
          <w:kern w:val="0"/>
        </w:rPr>
        <w:object w:dxaOrig="180" w:dyaOrig="195">
          <v:shape id="_x0000_i1072" type="#_x0000_t75" style="width:9.95pt;height:9.95pt" o:ole="">
            <v:imagedata r:id="rId102" o:title=""/>
          </v:shape>
          <o:OLEObject Type="Embed" ProgID="Equation.DSMT4" ShapeID="_x0000_i1072" DrawAspect="Content" ObjectID="_1791193808" r:id="rId103"/>
        </w:object>
      </w:r>
      <w:r>
        <w:rPr>
          <w:rFonts w:ascii="Times New Roman" w:eastAsia="新宋体" w:hAnsi="Times New Roman"/>
          <w:kern w:val="0"/>
          <w:szCs w:val="21"/>
        </w:rPr>
        <w:t>的取值范围为</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964FFD" w:rsidRDefault="003D111C">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8</w:t>
      </w:r>
      <w:r>
        <w:rPr>
          <w:rFonts w:ascii="Times New Roman" w:eastAsia="新宋体" w:hAnsi="Times New Roman"/>
          <w:kern w:val="0"/>
          <w:szCs w:val="21"/>
        </w:rPr>
        <w:t>．写出</w:t>
      </w:r>
      <w:r>
        <w:rPr>
          <w:rFonts w:ascii="Times New Roman" w:hAnsi="Times New Roman"/>
          <w:kern w:val="0"/>
        </w:rPr>
        <w:object w:dxaOrig="765" w:dyaOrig="315">
          <v:shape id="_x0000_i1073" type="#_x0000_t75" style="width:37.25pt;height:14.9pt" o:ole="">
            <v:imagedata r:id="rId104" o:title=""/>
          </v:shape>
          <o:OLEObject Type="Embed" ProgID="Equation.DSMT4" ShapeID="_x0000_i1073" DrawAspect="Content" ObjectID="_1791193809" r:id="rId105"/>
        </w:object>
      </w:r>
      <w:r>
        <w:rPr>
          <w:rFonts w:ascii="Times New Roman" w:eastAsia="新宋体" w:hAnsi="Times New Roman"/>
          <w:kern w:val="0"/>
          <w:szCs w:val="21"/>
        </w:rPr>
        <w:t>的一个有理化因式</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964FFD" w:rsidRDefault="003D111C">
      <w:pPr>
        <w:spacing w:line="360" w:lineRule="auto"/>
        <w:textAlignment w:val="center"/>
        <w:rPr>
          <w:rFonts w:ascii="Times New Roman" w:hAnsi="Times New Roman"/>
          <w:kern w:val="0"/>
        </w:rPr>
      </w:pPr>
      <w:r>
        <w:rPr>
          <w:rFonts w:ascii="Times New Roman" w:eastAsia="新宋体" w:hAnsi="Times New Roman"/>
          <w:kern w:val="0"/>
          <w:szCs w:val="21"/>
        </w:rPr>
        <w:t>9</w:t>
      </w:r>
      <w:r>
        <w:rPr>
          <w:rFonts w:ascii="Times New Roman" w:eastAsia="新宋体" w:hAnsi="Times New Roman"/>
          <w:kern w:val="0"/>
          <w:szCs w:val="21"/>
        </w:rPr>
        <w:t>．函数</w:t>
      </w:r>
      <w:r>
        <w:rPr>
          <w:rFonts w:ascii="Times New Roman" w:hAnsi="Times New Roman"/>
          <w:kern w:val="0"/>
        </w:rPr>
        <w:object w:dxaOrig="1215" w:dyaOrig="600">
          <v:shape id="_x0000_i1074" type="#_x0000_t75" style="width:59.6pt;height:29.8pt" o:ole="">
            <v:imagedata r:id="rId106" o:title=""/>
          </v:shape>
          <o:OLEObject Type="Embed" ProgID="Equation.DSMT4" ShapeID="_x0000_i1074" DrawAspect="Content" ObjectID="_1791193810" r:id="rId107"/>
        </w:object>
      </w:r>
      <w:r>
        <w:rPr>
          <w:rFonts w:ascii="Times New Roman" w:eastAsia="新宋体" w:hAnsi="Times New Roman"/>
          <w:kern w:val="0"/>
          <w:szCs w:val="21"/>
        </w:rPr>
        <w:t>的定义域为</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964FFD" w:rsidRDefault="003D111C">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10</w:t>
      </w:r>
      <w:r>
        <w:rPr>
          <w:rFonts w:ascii="Times New Roman" w:eastAsia="新宋体" w:hAnsi="Times New Roman"/>
          <w:kern w:val="0"/>
          <w:szCs w:val="21"/>
        </w:rPr>
        <w:t>．化简：</w:t>
      </w:r>
      <w:r>
        <w:rPr>
          <w:rFonts w:ascii="Times New Roman" w:hAnsi="Times New Roman"/>
          <w:kern w:val="0"/>
        </w:rPr>
        <w:object w:dxaOrig="1065" w:dyaOrig="615">
          <v:shape id="_x0000_i1075" type="#_x0000_t75" style="width:52.15pt;height:29.8pt" o:ole="">
            <v:imagedata r:id="rId108" o:title=""/>
          </v:shape>
          <o:OLEObject Type="Embed" ProgID="Equation.DSMT4" ShapeID="_x0000_i1075" DrawAspect="Content" ObjectID="_1791193811" r:id="rId109"/>
        </w:objec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964FFD" w:rsidRDefault="003D111C">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11</w:t>
      </w:r>
      <w:r>
        <w:rPr>
          <w:rFonts w:ascii="Times New Roman" w:eastAsia="新宋体" w:hAnsi="Times New Roman"/>
          <w:kern w:val="0"/>
          <w:szCs w:val="21"/>
        </w:rPr>
        <w:t>．若最简二次根式</w:t>
      </w:r>
      <w:r>
        <w:rPr>
          <w:rFonts w:ascii="Times New Roman" w:hAnsi="Times New Roman"/>
          <w:kern w:val="0"/>
        </w:rPr>
        <w:object w:dxaOrig="735" w:dyaOrig="315">
          <v:shape id="_x0000_i1076" type="#_x0000_t75" style="width:37.25pt;height:14.9pt" o:ole="">
            <v:imagedata r:id="rId110" o:title=""/>
          </v:shape>
          <o:OLEObject Type="Embed" ProgID="Equation.DSMT4" ShapeID="_x0000_i1076" DrawAspect="Content" ObjectID="_1791193812" r:id="rId111"/>
        </w:object>
      </w:r>
      <w:r>
        <w:rPr>
          <w:rFonts w:ascii="Times New Roman" w:eastAsia="新宋体" w:hAnsi="Times New Roman"/>
          <w:kern w:val="0"/>
          <w:szCs w:val="21"/>
        </w:rPr>
        <w:t>和</w:t>
      </w:r>
      <w:r>
        <w:rPr>
          <w:rFonts w:ascii="Times New Roman" w:hAnsi="Times New Roman"/>
          <w:kern w:val="0"/>
        </w:rPr>
        <w:object w:dxaOrig="645" w:dyaOrig="315">
          <v:shape id="_x0000_i1077" type="#_x0000_t75" style="width:32.3pt;height:14.9pt" o:ole="">
            <v:imagedata r:id="rId112" o:title=""/>
          </v:shape>
          <o:OLEObject Type="Embed" ProgID="Equation.DSMT4" ShapeID="_x0000_i1077" DrawAspect="Content" ObjectID="_1791193813" r:id="rId113"/>
        </w:object>
      </w:r>
      <w:r>
        <w:rPr>
          <w:rFonts w:ascii="Times New Roman" w:eastAsia="新宋体" w:hAnsi="Times New Roman"/>
          <w:kern w:val="0"/>
          <w:szCs w:val="21"/>
        </w:rPr>
        <w:t>是同类二次根式，则</w:t>
      </w:r>
      <w:r>
        <w:rPr>
          <w:rFonts w:ascii="Times New Roman" w:hAnsi="Times New Roman"/>
          <w:kern w:val="0"/>
        </w:rPr>
        <w:object w:dxaOrig="360" w:dyaOrig="195">
          <v:shape id="_x0000_i1078" type="#_x0000_t75" style="width:17.4pt;height:9.95pt" o:ole="">
            <v:imagedata r:id="rId114" o:title=""/>
          </v:shape>
          <o:OLEObject Type="Embed" ProgID="Equation.DSMT4" ShapeID="_x0000_i1078" DrawAspect="Content" ObjectID="_1791193814" r:id="rId115"/>
        </w:objec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964FFD" w:rsidRDefault="003D111C">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12</w:t>
      </w:r>
      <w:r>
        <w:rPr>
          <w:rFonts w:ascii="Times New Roman" w:eastAsia="新宋体" w:hAnsi="Times New Roman"/>
          <w:kern w:val="0"/>
          <w:szCs w:val="21"/>
        </w:rPr>
        <w:t>．方程</w:t>
      </w:r>
      <w:r>
        <w:rPr>
          <w:rFonts w:ascii="Times New Roman" w:hAnsi="Times New Roman"/>
          <w:kern w:val="0"/>
        </w:rPr>
        <w:object w:dxaOrig="1035" w:dyaOrig="300">
          <v:shape id="_x0000_i1079" type="#_x0000_t75" style="width:52.15pt;height:14.9pt" o:ole="">
            <v:imagedata r:id="rId116" o:title=""/>
          </v:shape>
          <o:OLEObject Type="Embed" ProgID="Equation.DSMT4" ShapeID="_x0000_i1079" DrawAspect="Content" ObjectID="_1791193815" r:id="rId117"/>
        </w:object>
      </w:r>
      <w:r>
        <w:rPr>
          <w:rFonts w:ascii="Times New Roman" w:eastAsia="新宋体" w:hAnsi="Times New Roman"/>
          <w:kern w:val="0"/>
          <w:szCs w:val="21"/>
        </w:rPr>
        <w:t>的根是</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964FFD" w:rsidRDefault="003D111C">
      <w:pPr>
        <w:pStyle w:val="Normal1"/>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13</w:t>
      </w:r>
      <w:r>
        <w:rPr>
          <w:rFonts w:ascii="Times New Roman" w:eastAsia="新宋体" w:hAnsi="Times New Roman"/>
          <w:kern w:val="0"/>
          <w:szCs w:val="21"/>
        </w:rPr>
        <w:t>．关于</w:t>
      </w:r>
      <w:r>
        <w:rPr>
          <w:rFonts w:ascii="Times New Roman" w:hAnsi="Times New Roman"/>
          <w:kern w:val="0"/>
        </w:rPr>
        <w:object w:dxaOrig="180" w:dyaOrig="195">
          <v:shape id="_x0000_i1080" type="#_x0000_t75" style="width:9.95pt;height:9.95pt" o:ole="">
            <v:imagedata r:id="rId118" o:title=""/>
          </v:shape>
          <o:OLEObject Type="Embed" ProgID="Equation.DSMT4" ShapeID="_x0000_i1080" DrawAspect="Content" ObjectID="_1791193816" r:id="rId119"/>
        </w:object>
      </w:r>
      <w:r>
        <w:rPr>
          <w:rFonts w:ascii="Times New Roman" w:eastAsia="新宋体" w:hAnsi="Times New Roman"/>
          <w:kern w:val="0"/>
          <w:szCs w:val="21"/>
        </w:rPr>
        <w:t>的一元二次方程</w:t>
      </w:r>
      <w:r>
        <w:rPr>
          <w:rFonts w:ascii="Times New Roman" w:hAnsi="Times New Roman"/>
          <w:kern w:val="0"/>
        </w:rPr>
        <w:object w:dxaOrig="2325" w:dyaOrig="360">
          <v:shape id="_x0000_i1081" type="#_x0000_t75" style="width:116.7pt;height:17.4pt" o:ole="">
            <v:imagedata r:id="rId120" o:title=""/>
          </v:shape>
          <o:OLEObject Type="Embed" ProgID="Equation.DSMT4" ShapeID="_x0000_i1081" DrawAspect="Content" ObjectID="_1791193817" r:id="rId121"/>
        </w:object>
      </w:r>
      <w:r>
        <w:rPr>
          <w:rFonts w:ascii="Times New Roman" w:eastAsia="新宋体" w:hAnsi="Times New Roman"/>
          <w:kern w:val="0"/>
          <w:szCs w:val="21"/>
        </w:rPr>
        <w:t>的一个根是</w:t>
      </w:r>
      <w:r>
        <w:rPr>
          <w:rFonts w:ascii="Times New Roman" w:eastAsia="新宋体" w:hAnsi="Times New Roman"/>
          <w:kern w:val="0"/>
          <w:szCs w:val="21"/>
        </w:rPr>
        <w:t>0</w:t>
      </w:r>
      <w:r>
        <w:rPr>
          <w:rFonts w:ascii="Times New Roman" w:eastAsia="新宋体" w:hAnsi="Times New Roman"/>
          <w:kern w:val="0"/>
          <w:szCs w:val="21"/>
        </w:rPr>
        <w:t>，那么</w:t>
      </w:r>
      <w:r>
        <w:rPr>
          <w:rFonts w:ascii="Times New Roman" w:hAnsi="Times New Roman"/>
          <w:kern w:val="0"/>
        </w:rPr>
        <w:object w:dxaOrig="180" w:dyaOrig="195">
          <v:shape id="_x0000_i1082" type="#_x0000_t75" style="width:9.95pt;height:9.95pt" o:ole="">
            <v:imagedata r:id="rId122" o:title=""/>
          </v:shape>
          <o:OLEObject Type="Embed" ProgID="Equation.DSMT4" ShapeID="_x0000_i1082" DrawAspect="Content" ObjectID="_1791193818" r:id="rId123"/>
        </w:object>
      </w:r>
      <w:r>
        <w:rPr>
          <w:rFonts w:ascii="Times New Roman" w:eastAsia="新宋体" w:hAnsi="Times New Roman"/>
          <w:kern w:val="0"/>
          <w:szCs w:val="21"/>
        </w:rPr>
        <w:t>的值是</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964FFD" w:rsidRDefault="003D111C">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14</w:t>
      </w:r>
      <w:r>
        <w:rPr>
          <w:rFonts w:ascii="Times New Roman" w:eastAsia="新宋体" w:hAnsi="Times New Roman"/>
          <w:kern w:val="0"/>
          <w:szCs w:val="21"/>
        </w:rPr>
        <w:t>．不等式</w:t>
      </w:r>
      <w:r>
        <w:rPr>
          <w:rFonts w:ascii="Times New Roman" w:hAnsi="Times New Roman"/>
          <w:kern w:val="0"/>
        </w:rPr>
        <w:object w:dxaOrig="1305" w:dyaOrig="315">
          <v:shape id="_x0000_i1083" type="#_x0000_t75" style="width:64.55pt;height:14.9pt" o:ole="">
            <v:imagedata r:id="rId124" o:title=""/>
          </v:shape>
          <o:OLEObject Type="Embed" ProgID="Equation.DSMT4" ShapeID="_x0000_i1083" DrawAspect="Content" ObjectID="_1791193819" r:id="rId125"/>
        </w:object>
      </w:r>
      <w:r>
        <w:rPr>
          <w:rFonts w:ascii="Times New Roman" w:eastAsia="新宋体" w:hAnsi="Times New Roman"/>
          <w:kern w:val="0"/>
          <w:szCs w:val="21"/>
        </w:rPr>
        <w:t>的解集是</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964FFD" w:rsidRDefault="003D111C">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15</w:t>
      </w:r>
      <w:r>
        <w:rPr>
          <w:rFonts w:ascii="Times New Roman" w:eastAsia="新宋体" w:hAnsi="Times New Roman"/>
          <w:kern w:val="0"/>
          <w:szCs w:val="21"/>
        </w:rPr>
        <w:t>．若</w:t>
      </w:r>
      <w:r>
        <w:rPr>
          <w:rFonts w:ascii="Times New Roman" w:hAnsi="Times New Roman"/>
          <w:kern w:val="0"/>
        </w:rPr>
        <w:object w:dxaOrig="180" w:dyaOrig="195">
          <v:shape id="_x0000_i1084" type="#_x0000_t75" style="width:9.95pt;height:9.95pt" o:ole="">
            <v:imagedata r:id="rId126" o:title=""/>
          </v:shape>
          <o:OLEObject Type="Embed" ProgID="Equation.DSMT4" ShapeID="_x0000_i1084" DrawAspect="Content" ObjectID="_1791193820" r:id="rId127"/>
        </w:object>
      </w:r>
      <w:r>
        <w:rPr>
          <w:rFonts w:ascii="Times New Roman" w:eastAsia="新宋体" w:hAnsi="Times New Roman"/>
          <w:kern w:val="0"/>
          <w:szCs w:val="21"/>
        </w:rPr>
        <w:t>，</w:t>
      </w:r>
      <w:r>
        <w:rPr>
          <w:rFonts w:ascii="Times New Roman" w:hAnsi="Times New Roman"/>
          <w:kern w:val="0"/>
        </w:rPr>
        <w:object w:dxaOrig="195" w:dyaOrig="240">
          <v:shape id="_x0000_i1085" type="#_x0000_t75" style="width:9.95pt;height:12.4pt" o:ole="">
            <v:imagedata r:id="rId128" o:title=""/>
          </v:shape>
          <o:OLEObject Type="Embed" ProgID="Equation.DSMT4" ShapeID="_x0000_i1085" DrawAspect="Content" ObjectID="_1791193821" r:id="rId129"/>
        </w:object>
      </w:r>
      <w:r>
        <w:rPr>
          <w:rFonts w:ascii="Times New Roman" w:eastAsia="新宋体" w:hAnsi="Times New Roman"/>
          <w:kern w:val="0"/>
          <w:szCs w:val="21"/>
        </w:rPr>
        <w:t>为实数，</w:t>
      </w:r>
      <w:r>
        <w:rPr>
          <w:rFonts w:ascii="Times New Roman" w:hAnsi="Times New Roman"/>
          <w:kern w:val="0"/>
        </w:rPr>
        <w:object w:dxaOrig="2145" w:dyaOrig="375">
          <v:shape id="_x0000_i1086" type="#_x0000_t75" style="width:106.75pt;height:19.85pt" o:ole="">
            <v:imagedata r:id="rId130" o:title=""/>
          </v:shape>
          <o:OLEObject Type="Embed" ProgID="Equation.DSMT4" ShapeID="_x0000_i1086" DrawAspect="Content" ObjectID="_1791193822" r:id="rId131"/>
        </w:object>
      </w:r>
      <w:r>
        <w:rPr>
          <w:rFonts w:ascii="Times New Roman" w:eastAsia="新宋体" w:hAnsi="Times New Roman"/>
          <w:kern w:val="0"/>
          <w:szCs w:val="21"/>
        </w:rPr>
        <w:t>，则</w:t>
      </w:r>
      <w:r>
        <w:rPr>
          <w:rFonts w:ascii="Times New Roman" w:hAnsi="Times New Roman"/>
          <w:kern w:val="0"/>
        </w:rPr>
        <w:object w:dxaOrig="675" w:dyaOrig="255">
          <v:shape id="_x0000_i1087" type="#_x0000_t75" style="width:34.75pt;height:12.4pt" o:ole="">
            <v:imagedata r:id="rId132" o:title=""/>
          </v:shape>
          <o:OLEObject Type="Embed" ProgID="Equation.DSMT4" ShapeID="_x0000_i1087" DrawAspect="Content" ObjectID="_1791193823" r:id="rId133"/>
        </w:objec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964FFD" w:rsidRDefault="003D111C">
      <w:pPr>
        <w:spacing w:line="360" w:lineRule="auto"/>
        <w:textAlignment w:val="center"/>
        <w:rPr>
          <w:rFonts w:ascii="Times New Roman" w:hAnsi="Times New Roman"/>
          <w:color w:val="FF0000"/>
          <w:kern w:val="0"/>
        </w:rPr>
      </w:pPr>
      <w:r>
        <w:rPr>
          <w:rFonts w:ascii="Times New Roman" w:eastAsia="新宋体" w:hAnsi="Times New Roman"/>
          <w:kern w:val="0"/>
          <w:szCs w:val="21"/>
        </w:rPr>
        <w:t>16</w:t>
      </w:r>
      <w:r>
        <w:rPr>
          <w:rFonts w:ascii="Times New Roman" w:eastAsia="新宋体" w:hAnsi="Times New Roman"/>
          <w:kern w:val="0"/>
          <w:szCs w:val="21"/>
        </w:rPr>
        <w:t>．在实数范围内分解因式：</w:t>
      </w:r>
      <w:r>
        <w:rPr>
          <w:rFonts w:ascii="Times New Roman" w:hAnsi="Times New Roman"/>
          <w:kern w:val="0"/>
        </w:rPr>
        <w:object w:dxaOrig="1455" w:dyaOrig="345">
          <v:shape id="_x0000_i1088" type="#_x0000_t75" style="width:1in;height:17.4pt" o:ole="">
            <v:imagedata r:id="rId134" o:title=""/>
          </v:shape>
          <o:OLEObject Type="Embed" ProgID="Equation.DSMT4" ShapeID="_x0000_i1088" DrawAspect="Content" ObjectID="_1791193824" r:id="rId135"/>
        </w:objec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964FFD" w:rsidRDefault="003D111C">
      <w:pPr>
        <w:pStyle w:val="Normal1"/>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17</w:t>
      </w:r>
      <w:r>
        <w:rPr>
          <w:rFonts w:ascii="Times New Roman" w:eastAsia="新宋体" w:hAnsi="Times New Roman"/>
          <w:kern w:val="0"/>
          <w:szCs w:val="21"/>
        </w:rPr>
        <w:t>．某种产品原来每件价格为</w:t>
      </w:r>
      <w:r>
        <w:rPr>
          <w:rFonts w:ascii="Times New Roman" w:eastAsia="新宋体" w:hAnsi="Times New Roman"/>
          <w:kern w:val="0"/>
          <w:szCs w:val="21"/>
        </w:rPr>
        <w:t>800</w:t>
      </w:r>
      <w:r>
        <w:rPr>
          <w:rFonts w:ascii="Times New Roman" w:eastAsia="新宋体" w:hAnsi="Times New Roman"/>
          <w:kern w:val="0"/>
          <w:szCs w:val="21"/>
        </w:rPr>
        <w:t>元，经过两次降价，且每次降价的百分率相同，现在每件售价为</w:t>
      </w:r>
      <w:r>
        <w:rPr>
          <w:rFonts w:ascii="Times New Roman" w:eastAsia="新宋体" w:hAnsi="Times New Roman"/>
          <w:kern w:val="0"/>
          <w:szCs w:val="21"/>
        </w:rPr>
        <w:t>578</w:t>
      </w:r>
      <w:r>
        <w:rPr>
          <w:rFonts w:ascii="Times New Roman" w:eastAsia="新宋体" w:hAnsi="Times New Roman"/>
          <w:kern w:val="0"/>
          <w:szCs w:val="21"/>
        </w:rPr>
        <w:t>元，每次降价的百分率是</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964FFD" w:rsidRDefault="003D111C">
      <w:pPr>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18</w:t>
      </w:r>
      <w:r>
        <w:rPr>
          <w:rFonts w:ascii="Times New Roman" w:eastAsia="新宋体" w:hAnsi="Times New Roman"/>
          <w:kern w:val="0"/>
          <w:szCs w:val="21"/>
        </w:rPr>
        <w:t>．定义：如果两个一元二次方程分别有两个实数根，且至少有一个公共根，那么称这两个方程互为</w:t>
      </w:r>
      <w:r>
        <w:rPr>
          <w:rFonts w:ascii="Times New Roman" w:eastAsia="新宋体" w:hAnsi="Times New Roman"/>
          <w:kern w:val="0"/>
          <w:szCs w:val="21"/>
        </w:rPr>
        <w:t>“</w:t>
      </w:r>
      <w:r>
        <w:rPr>
          <w:rFonts w:ascii="Times New Roman" w:eastAsia="新宋体" w:hAnsi="Times New Roman"/>
          <w:kern w:val="0"/>
          <w:szCs w:val="21"/>
        </w:rPr>
        <w:t>联根方程</w:t>
      </w:r>
      <w:r>
        <w:rPr>
          <w:rFonts w:ascii="Times New Roman" w:eastAsia="新宋体" w:hAnsi="Times New Roman"/>
          <w:kern w:val="0"/>
          <w:szCs w:val="21"/>
        </w:rPr>
        <w:t>”</w:t>
      </w:r>
      <w:r>
        <w:rPr>
          <w:rFonts w:ascii="Times New Roman" w:eastAsia="新宋体" w:hAnsi="Times New Roman"/>
          <w:kern w:val="0"/>
          <w:szCs w:val="21"/>
        </w:rPr>
        <w:t>．已知关于</w:t>
      </w:r>
      <w:r>
        <w:rPr>
          <w:rFonts w:ascii="Times New Roman" w:hAnsi="Times New Roman"/>
          <w:kern w:val="0"/>
        </w:rPr>
        <w:object w:dxaOrig="180" w:dyaOrig="195">
          <v:shape id="_x0000_i1089" type="#_x0000_t75" style="width:9.95pt;height:9.95pt" o:ole="">
            <v:imagedata r:id="rId136" o:title=""/>
          </v:shape>
          <o:OLEObject Type="Embed" ProgID="Equation.DSMT4" ShapeID="_x0000_i1089" DrawAspect="Content" ObjectID="_1791193825" r:id="rId137"/>
        </w:object>
      </w:r>
      <w:r>
        <w:rPr>
          <w:rFonts w:ascii="Times New Roman" w:eastAsia="新宋体" w:hAnsi="Times New Roman"/>
          <w:kern w:val="0"/>
          <w:szCs w:val="21"/>
        </w:rPr>
        <w:t>的两个一元二次方程</w:t>
      </w:r>
      <w:r>
        <w:rPr>
          <w:rFonts w:ascii="Times New Roman" w:hAnsi="Times New Roman"/>
          <w:kern w:val="0"/>
        </w:rPr>
        <w:object w:dxaOrig="1875" w:dyaOrig="345">
          <v:shape id="_x0000_i1090" type="#_x0000_t75" style="width:94.35pt;height:17.4pt" o:ole="">
            <v:imagedata r:id="rId138" o:title=""/>
          </v:shape>
          <o:OLEObject Type="Embed" ProgID="Equation.DSMT4" ShapeID="_x0000_i1090" DrawAspect="Content" ObjectID="_1791193826" r:id="rId139"/>
        </w:object>
      </w:r>
      <w:r>
        <w:rPr>
          <w:rFonts w:ascii="Times New Roman" w:eastAsia="新宋体" w:hAnsi="Times New Roman"/>
          <w:kern w:val="0"/>
          <w:szCs w:val="21"/>
        </w:rPr>
        <w:t>和</w:t>
      </w:r>
      <w:r>
        <w:rPr>
          <w:rFonts w:ascii="Times New Roman" w:hAnsi="Times New Roman"/>
          <w:kern w:val="0"/>
        </w:rPr>
        <w:object w:dxaOrig="2220" w:dyaOrig="345">
          <v:shape id="_x0000_i1091" type="#_x0000_t75" style="width:111.7pt;height:17.4pt" o:ole="">
            <v:imagedata r:id="rId140" o:title=""/>
          </v:shape>
          <o:OLEObject Type="Embed" ProgID="Equation.DSMT4" ShapeID="_x0000_i1091" DrawAspect="Content" ObjectID="_1791193827" r:id="rId141"/>
        </w:object>
      </w:r>
      <w:r>
        <w:rPr>
          <w:rFonts w:ascii="Times New Roman" w:eastAsia="新宋体" w:hAnsi="Times New Roman"/>
          <w:kern w:val="0"/>
          <w:szCs w:val="21"/>
        </w:rPr>
        <w:t>互为联根方程，那么</w:t>
      </w:r>
      <w:r>
        <w:rPr>
          <w:rFonts w:ascii="Times New Roman" w:hAnsi="Times New Roman"/>
          <w:kern w:val="0"/>
        </w:rPr>
        <w:object w:dxaOrig="180" w:dyaOrig="195">
          <v:shape id="_x0000_i1092" type="#_x0000_t75" style="width:9.95pt;height:9.95pt" o:ole="">
            <v:imagedata r:id="rId142" o:title=""/>
          </v:shape>
          <o:OLEObject Type="Embed" ProgID="Equation.DSMT4" ShapeID="_x0000_i1092" DrawAspect="Content" ObjectID="_1791193828" r:id="rId143"/>
        </w:object>
      </w:r>
      <w:r>
        <w:rPr>
          <w:rFonts w:ascii="Times New Roman" w:eastAsia="新宋体" w:hAnsi="Times New Roman"/>
          <w:kern w:val="0"/>
          <w:szCs w:val="21"/>
        </w:rPr>
        <w:t>的值为</w:t>
      </w:r>
      <w:r>
        <w:rPr>
          <w:rFonts w:ascii="Times New Roman" w:eastAsia="新宋体" w:hAnsi="Times New Roman"/>
          <w:kern w:val="0"/>
          <w:szCs w:val="21"/>
          <w:u w:val="single"/>
        </w:rPr>
        <w:t xml:space="preserve">           </w:t>
      </w:r>
      <w:r>
        <w:rPr>
          <w:rFonts w:ascii="Times New Roman" w:eastAsia="新宋体" w:hAnsi="Times New Roman"/>
          <w:kern w:val="0"/>
          <w:szCs w:val="21"/>
        </w:rPr>
        <w:t>．</w:t>
      </w:r>
    </w:p>
    <w:bookmarkEnd w:id="0"/>
    <w:bookmarkEnd w:id="1"/>
    <w:bookmarkEnd w:id="2"/>
    <w:p w:rsidR="00964FFD" w:rsidRDefault="003D111C">
      <w:pPr>
        <w:tabs>
          <w:tab w:val="left" w:pos="2409"/>
          <w:tab w:val="left" w:pos="4535"/>
          <w:tab w:val="left" w:pos="6661"/>
        </w:tabs>
        <w:spacing w:line="360" w:lineRule="auto"/>
        <w:jc w:val="left"/>
        <w:textAlignment w:val="center"/>
        <w:rPr>
          <w:rFonts w:ascii="Times New Roman" w:eastAsia="黑体" w:hAnsi="Times New Roman"/>
          <w:bCs/>
          <w:color w:val="000000"/>
          <w:kern w:val="0"/>
          <w:szCs w:val="21"/>
        </w:rPr>
      </w:pPr>
      <w:r>
        <w:rPr>
          <w:rFonts w:ascii="Times New Roman" w:eastAsia="黑体" w:hAnsi="Times New Roman"/>
          <w:bCs/>
          <w:color w:val="000000"/>
          <w:kern w:val="0"/>
          <w:szCs w:val="21"/>
        </w:rPr>
        <w:t>三、解答题（本大题共</w:t>
      </w:r>
      <w:r>
        <w:rPr>
          <w:rFonts w:ascii="Times New Roman" w:eastAsia="黑体" w:hAnsi="Times New Roman"/>
          <w:bCs/>
          <w:color w:val="000000"/>
          <w:kern w:val="0"/>
          <w:szCs w:val="21"/>
        </w:rPr>
        <w:t>9</w:t>
      </w:r>
      <w:r>
        <w:rPr>
          <w:rFonts w:ascii="Times New Roman" w:eastAsia="黑体" w:hAnsi="Times New Roman"/>
          <w:bCs/>
          <w:color w:val="000000"/>
          <w:kern w:val="0"/>
          <w:szCs w:val="21"/>
        </w:rPr>
        <w:t>小题，满分</w:t>
      </w:r>
      <w:r>
        <w:rPr>
          <w:rFonts w:ascii="Times New Roman" w:eastAsia="黑体" w:hAnsi="Times New Roman"/>
          <w:bCs/>
          <w:color w:val="000000"/>
          <w:kern w:val="0"/>
          <w:szCs w:val="21"/>
        </w:rPr>
        <w:t>58</w:t>
      </w:r>
      <w:r>
        <w:rPr>
          <w:rFonts w:ascii="Times New Roman" w:eastAsia="黑体" w:hAnsi="Times New Roman"/>
          <w:bCs/>
          <w:color w:val="000000"/>
          <w:kern w:val="0"/>
          <w:szCs w:val="21"/>
        </w:rPr>
        <w:t>分．解答应写出文字说明，证明过程或演算步骤）</w:t>
      </w:r>
    </w:p>
    <w:p w:rsidR="00964FFD" w:rsidRDefault="003D111C">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19</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分）计算：</w:t>
      </w:r>
      <w:r>
        <w:rPr>
          <w:rFonts w:ascii="Times New Roman" w:hAnsi="Times New Roman"/>
          <w:kern w:val="0"/>
        </w:rPr>
        <w:object w:dxaOrig="1995" w:dyaOrig="555">
          <v:shape id="_x0000_i1093" type="#_x0000_t75" style="width:99.3pt;height:27.3pt" o:ole="">
            <v:imagedata r:id="rId144" o:title=""/>
          </v:shape>
          <o:OLEObject Type="Embed" ProgID="Equation.DSMT4" ShapeID="_x0000_i1093" DrawAspect="Content" ObjectID="_1791193829" r:id="rId145"/>
        </w:object>
      </w:r>
      <w:r>
        <w:rPr>
          <w:rFonts w:ascii="Times New Roman" w:eastAsia="新宋体" w:hAnsi="Times New Roman"/>
          <w:kern w:val="0"/>
          <w:szCs w:val="21"/>
        </w:rPr>
        <w:t>．</w:t>
      </w:r>
    </w:p>
    <w:p w:rsidR="00964FFD" w:rsidRDefault="00964FFD">
      <w:pPr>
        <w:tabs>
          <w:tab w:val="left" w:pos="2409"/>
          <w:tab w:val="left" w:pos="4535"/>
          <w:tab w:val="left" w:pos="6661"/>
        </w:tabs>
        <w:spacing w:line="360" w:lineRule="auto"/>
        <w:textAlignment w:val="center"/>
        <w:rPr>
          <w:rFonts w:ascii="Times New Roman" w:hAnsi="Times New Roman"/>
          <w:kern w:val="0"/>
        </w:rPr>
      </w:pPr>
    </w:p>
    <w:p w:rsidR="00964FFD" w:rsidRDefault="003D111C">
      <w:pPr>
        <w:tabs>
          <w:tab w:val="left" w:pos="2409"/>
          <w:tab w:val="left" w:pos="4535"/>
          <w:tab w:val="left" w:pos="6661"/>
        </w:tabs>
        <w:spacing w:line="360" w:lineRule="auto"/>
        <w:ind w:left="273" w:hangingChars="130" w:hanging="273"/>
        <w:textAlignment w:val="center"/>
        <w:rPr>
          <w:rFonts w:ascii="Times New Roman" w:eastAsia="新宋体" w:hAnsi="Times New Roman"/>
          <w:kern w:val="0"/>
          <w:szCs w:val="21"/>
        </w:rPr>
      </w:pPr>
      <w:r>
        <w:rPr>
          <w:rFonts w:ascii="Times New Roman" w:eastAsia="新宋体" w:hAnsi="Times New Roman"/>
          <w:kern w:val="0"/>
          <w:szCs w:val="21"/>
        </w:rPr>
        <w:t>20</w:t>
      </w:r>
      <w:r>
        <w:rPr>
          <w:rFonts w:ascii="Times New Roman" w:eastAsia="新宋体" w:hAnsi="Times New Roman"/>
          <w:kern w:val="0"/>
          <w:szCs w:val="21"/>
        </w:rPr>
        <w:t>．（</w:t>
      </w:r>
      <w:r>
        <w:rPr>
          <w:rFonts w:ascii="Times New Roman" w:eastAsia="新宋体" w:hAnsi="Times New Roman"/>
          <w:kern w:val="0"/>
          <w:szCs w:val="21"/>
        </w:rPr>
        <w:t>5</w:t>
      </w:r>
      <w:r>
        <w:rPr>
          <w:rFonts w:ascii="Times New Roman" w:eastAsia="新宋体" w:hAnsi="Times New Roman"/>
          <w:kern w:val="0"/>
          <w:szCs w:val="21"/>
        </w:rPr>
        <w:t>分）化简：</w:t>
      </w:r>
      <w:r>
        <w:rPr>
          <w:rFonts w:ascii="Times New Roman" w:hAnsi="Times New Roman"/>
          <w:kern w:val="0"/>
        </w:rPr>
        <w:object w:dxaOrig="1140" w:dyaOrig="660">
          <v:shape id="_x0000_i1094" type="#_x0000_t75" style="width:57.1pt;height:32.3pt" o:ole="">
            <v:imagedata r:id="rId146" o:title=""/>
          </v:shape>
          <o:OLEObject Type="Embed" ProgID="Equation.DSMT4" ShapeID="_x0000_i1094" DrawAspect="Content" ObjectID="_1791193830" r:id="rId147"/>
        </w:object>
      </w:r>
      <w:r>
        <w:rPr>
          <w:rFonts w:ascii="Times New Roman" w:eastAsia="新宋体" w:hAnsi="Times New Roman"/>
          <w:kern w:val="0"/>
          <w:szCs w:val="21"/>
        </w:rPr>
        <w:t>．</w:t>
      </w:r>
    </w:p>
    <w:p w:rsidR="00964FFD" w:rsidRDefault="00964FFD">
      <w:pPr>
        <w:tabs>
          <w:tab w:val="left" w:pos="2409"/>
          <w:tab w:val="left" w:pos="4535"/>
          <w:tab w:val="left" w:pos="6661"/>
        </w:tabs>
        <w:spacing w:line="360" w:lineRule="auto"/>
        <w:ind w:left="273" w:hangingChars="130" w:hanging="273"/>
        <w:textAlignment w:val="center"/>
        <w:rPr>
          <w:rFonts w:ascii="Times New Roman" w:hAnsi="Times New Roman"/>
          <w:kern w:val="0"/>
        </w:rPr>
      </w:pPr>
    </w:p>
    <w:p w:rsidR="00964FFD" w:rsidRDefault="003D111C">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21</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分）用公式法解方程：</w:t>
      </w:r>
      <w:r>
        <w:rPr>
          <w:rFonts w:ascii="Times New Roman" w:hAnsi="Times New Roman"/>
          <w:kern w:val="0"/>
        </w:rPr>
        <w:object w:dxaOrig="1545" w:dyaOrig="315">
          <v:shape id="_x0000_i1095" type="#_x0000_t75" style="width:76.95pt;height:14.9pt" o:ole="">
            <v:imagedata r:id="rId148" o:title=""/>
          </v:shape>
          <o:OLEObject Type="Embed" ProgID="Equation.DSMT4" ShapeID="_x0000_i1095" DrawAspect="Content" ObjectID="_1791193831" r:id="rId149"/>
        </w:object>
      </w:r>
      <w:r>
        <w:rPr>
          <w:rFonts w:ascii="Times New Roman" w:eastAsia="新宋体" w:hAnsi="Times New Roman"/>
          <w:kern w:val="0"/>
          <w:szCs w:val="21"/>
        </w:rPr>
        <w:t>．</w:t>
      </w:r>
    </w:p>
    <w:p w:rsidR="00964FFD" w:rsidRDefault="00964FFD">
      <w:pPr>
        <w:tabs>
          <w:tab w:val="left" w:pos="2409"/>
          <w:tab w:val="left" w:pos="4535"/>
          <w:tab w:val="left" w:pos="6661"/>
        </w:tabs>
        <w:spacing w:line="360" w:lineRule="auto"/>
        <w:textAlignment w:val="center"/>
        <w:rPr>
          <w:rFonts w:ascii="Times New Roman" w:hAnsi="Times New Roman"/>
          <w:kern w:val="0"/>
        </w:rPr>
      </w:pPr>
    </w:p>
    <w:p w:rsidR="00964FFD" w:rsidRDefault="003D111C">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22</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分）用配方法解方程：</w:t>
      </w:r>
      <w:r>
        <w:rPr>
          <w:rFonts w:ascii="Times New Roman" w:hAnsi="Times New Roman"/>
          <w:kern w:val="0"/>
        </w:rPr>
        <w:object w:dxaOrig="1380" w:dyaOrig="300">
          <v:shape id="_x0000_i1096" type="#_x0000_t75" style="width:69.5pt;height:14.9pt" o:ole="">
            <v:imagedata r:id="rId150" o:title=""/>
          </v:shape>
          <o:OLEObject Type="Embed" ProgID="Equation.DSMT4" ShapeID="_x0000_i1096" DrawAspect="Content" ObjectID="_1791193832" r:id="rId151"/>
        </w:object>
      </w:r>
      <w:r>
        <w:rPr>
          <w:rFonts w:ascii="Times New Roman" w:eastAsia="新宋体" w:hAnsi="Times New Roman"/>
          <w:kern w:val="0"/>
          <w:szCs w:val="21"/>
        </w:rPr>
        <w:t>．</w:t>
      </w:r>
    </w:p>
    <w:p w:rsidR="00964FFD" w:rsidRDefault="00964FFD">
      <w:pPr>
        <w:tabs>
          <w:tab w:val="left" w:pos="2409"/>
          <w:tab w:val="left" w:pos="4535"/>
          <w:tab w:val="left" w:pos="6661"/>
        </w:tabs>
        <w:spacing w:line="360" w:lineRule="auto"/>
        <w:textAlignment w:val="center"/>
        <w:rPr>
          <w:rFonts w:ascii="Times New Roman" w:hAnsi="Times New Roman"/>
          <w:kern w:val="0"/>
        </w:rPr>
      </w:pPr>
    </w:p>
    <w:p w:rsidR="00964FFD" w:rsidRDefault="003D111C">
      <w:pPr>
        <w:tabs>
          <w:tab w:val="left" w:pos="2409"/>
          <w:tab w:val="left" w:pos="4535"/>
          <w:tab w:val="left" w:pos="6661"/>
        </w:tabs>
        <w:spacing w:line="360" w:lineRule="auto"/>
        <w:textAlignment w:val="center"/>
        <w:rPr>
          <w:rFonts w:ascii="Times New Roman" w:eastAsia="新宋体" w:hAnsi="Times New Roman"/>
          <w:kern w:val="0"/>
          <w:szCs w:val="21"/>
        </w:rPr>
      </w:pPr>
      <w:r>
        <w:rPr>
          <w:rFonts w:ascii="Times New Roman" w:eastAsia="新宋体" w:hAnsi="Times New Roman"/>
          <w:kern w:val="0"/>
          <w:szCs w:val="21"/>
        </w:rPr>
        <w:t>23</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分）当</w:t>
      </w:r>
      <w:r>
        <w:rPr>
          <w:rFonts w:ascii="Times New Roman" w:hAnsi="Times New Roman"/>
          <w:kern w:val="0"/>
        </w:rPr>
        <w:object w:dxaOrig="540" w:dyaOrig="555">
          <v:shape id="_x0000_i1097" type="#_x0000_t75" style="width:27.3pt;height:27.3pt" o:ole="">
            <v:imagedata r:id="rId152" o:title=""/>
          </v:shape>
          <o:OLEObject Type="Embed" ProgID="Equation.DSMT4" ShapeID="_x0000_i1097" DrawAspect="Content" ObjectID="_1791193833" r:id="rId153"/>
        </w:object>
      </w:r>
      <w:r>
        <w:rPr>
          <w:rFonts w:ascii="Times New Roman" w:eastAsia="新宋体" w:hAnsi="Times New Roman"/>
          <w:kern w:val="0"/>
          <w:szCs w:val="21"/>
        </w:rPr>
        <w:t>，化简代数式</w:t>
      </w:r>
      <w:r>
        <w:rPr>
          <w:rFonts w:ascii="Times New Roman" w:hAnsi="Times New Roman"/>
          <w:kern w:val="0"/>
        </w:rPr>
        <w:object w:dxaOrig="1800" w:dyaOrig="675">
          <v:shape id="_x0000_i1098" type="#_x0000_t75" style="width:89.4pt;height:34.75pt" o:ole="">
            <v:imagedata r:id="rId154" o:title=""/>
          </v:shape>
          <o:OLEObject Type="Embed" ProgID="Equation.DSMT4" ShapeID="_x0000_i1098" DrawAspect="Content" ObjectID="_1791193834" r:id="rId155"/>
        </w:object>
      </w:r>
      <w:r>
        <w:rPr>
          <w:rFonts w:ascii="Times New Roman" w:eastAsia="新宋体" w:hAnsi="Times New Roman"/>
          <w:kern w:val="0"/>
          <w:szCs w:val="21"/>
        </w:rPr>
        <w:t>，并求值．</w:t>
      </w:r>
    </w:p>
    <w:p w:rsidR="00964FFD" w:rsidRDefault="00964FFD">
      <w:pPr>
        <w:tabs>
          <w:tab w:val="left" w:pos="2409"/>
          <w:tab w:val="left" w:pos="4535"/>
          <w:tab w:val="left" w:pos="6661"/>
        </w:tabs>
        <w:spacing w:line="360" w:lineRule="auto"/>
        <w:textAlignment w:val="center"/>
        <w:rPr>
          <w:rFonts w:ascii="Times New Roman" w:hAnsi="Times New Roman"/>
          <w:kern w:val="0"/>
        </w:rPr>
      </w:pPr>
    </w:p>
    <w:p w:rsidR="00964FFD" w:rsidRDefault="003D111C">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lastRenderedPageBreak/>
        <w:t>24</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分）已知关于</w:t>
      </w:r>
      <w:r>
        <w:rPr>
          <w:rFonts w:ascii="Times New Roman" w:hAnsi="Times New Roman"/>
          <w:kern w:val="0"/>
        </w:rPr>
        <w:object w:dxaOrig="180" w:dyaOrig="195">
          <v:shape id="_x0000_i1099" type="#_x0000_t75" style="width:9.95pt;height:9.95pt" o:ole="">
            <v:imagedata r:id="rId156" o:title=""/>
          </v:shape>
          <o:OLEObject Type="Embed" ProgID="Equation.DSMT4" ShapeID="_x0000_i1099" DrawAspect="Content" ObjectID="_1791193835" r:id="rId157"/>
        </w:object>
      </w:r>
      <w:r>
        <w:rPr>
          <w:rFonts w:ascii="Times New Roman" w:eastAsia="新宋体" w:hAnsi="Times New Roman"/>
          <w:kern w:val="0"/>
          <w:szCs w:val="21"/>
        </w:rPr>
        <w:t>的一元二次方程</w:t>
      </w:r>
      <w:r>
        <w:rPr>
          <w:rFonts w:ascii="Times New Roman" w:hAnsi="Times New Roman"/>
          <w:kern w:val="0"/>
        </w:rPr>
        <w:object w:dxaOrig="2205" w:dyaOrig="345">
          <v:shape id="_x0000_i1100" type="#_x0000_t75" style="width:109.25pt;height:17.4pt" o:ole="">
            <v:imagedata r:id="rId158" o:title=""/>
          </v:shape>
          <o:OLEObject Type="Embed" ProgID="Equation.DSMT4" ShapeID="_x0000_i1100" DrawAspect="Content" ObjectID="_1791193836" r:id="rId159"/>
        </w:object>
      </w:r>
      <w:r>
        <w:rPr>
          <w:rFonts w:ascii="Times New Roman" w:eastAsia="新宋体" w:hAnsi="Times New Roman"/>
          <w:kern w:val="0"/>
          <w:szCs w:val="21"/>
        </w:rPr>
        <w:t>有两个不相等的实数根．</w:t>
      </w:r>
    </w:p>
    <w:p w:rsidR="00964FFD" w:rsidRDefault="003D111C">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）求</w:t>
      </w:r>
      <w:r>
        <w:rPr>
          <w:rFonts w:ascii="Times New Roman" w:hAnsi="Times New Roman"/>
          <w:kern w:val="0"/>
        </w:rPr>
        <w:object w:dxaOrig="180" w:dyaOrig="255">
          <v:shape id="_x0000_i1101" type="#_x0000_t75" style="width:9.95pt;height:12.4pt" o:ole="">
            <v:imagedata r:id="rId160" o:title=""/>
          </v:shape>
          <o:OLEObject Type="Embed" ProgID="Equation.DSMT4" ShapeID="_x0000_i1101" DrawAspect="Content" ObjectID="_1791193837" r:id="rId161"/>
        </w:object>
      </w:r>
      <w:r>
        <w:rPr>
          <w:rFonts w:ascii="Times New Roman" w:eastAsia="新宋体" w:hAnsi="Times New Roman"/>
          <w:kern w:val="0"/>
          <w:szCs w:val="21"/>
        </w:rPr>
        <w:t>的取值范围；</w:t>
      </w:r>
    </w:p>
    <w:p w:rsidR="00964FFD" w:rsidRDefault="003D111C">
      <w:pPr>
        <w:tabs>
          <w:tab w:val="left" w:pos="2409"/>
          <w:tab w:val="left" w:pos="4535"/>
          <w:tab w:val="left" w:pos="6661"/>
        </w:tabs>
        <w:spacing w:line="360" w:lineRule="auto"/>
        <w:ind w:leftChars="202" w:left="424"/>
        <w:textAlignment w:val="center"/>
        <w:rPr>
          <w:rFonts w:ascii="Times New Roman" w:eastAsia="新宋体" w:hAnsi="Times New Roman"/>
          <w:kern w:val="0"/>
          <w:szCs w:val="21"/>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）方程的其中的一个根为</w:t>
      </w:r>
      <w:r>
        <w:rPr>
          <w:rFonts w:ascii="Times New Roman" w:hAnsi="Times New Roman"/>
          <w:kern w:val="0"/>
        </w:rPr>
        <w:object w:dxaOrig="285" w:dyaOrig="240">
          <v:shape id="_x0000_i1102" type="#_x0000_t75" style="width:14.9pt;height:12.4pt" o:ole="">
            <v:imagedata r:id="rId162" o:title=""/>
          </v:shape>
          <o:OLEObject Type="Embed" ProgID="Equation.DSMT4" ShapeID="_x0000_i1102" DrawAspect="Content" ObjectID="_1791193838" r:id="rId163"/>
        </w:object>
      </w:r>
      <w:r>
        <w:rPr>
          <w:rFonts w:ascii="Times New Roman" w:eastAsia="新宋体" w:hAnsi="Times New Roman"/>
          <w:kern w:val="0"/>
          <w:szCs w:val="21"/>
        </w:rPr>
        <w:t>，求方程的另一个根．</w:t>
      </w:r>
    </w:p>
    <w:p w:rsidR="00964FFD" w:rsidRDefault="00964FFD">
      <w:pPr>
        <w:tabs>
          <w:tab w:val="left" w:pos="2409"/>
          <w:tab w:val="left" w:pos="4535"/>
          <w:tab w:val="left" w:pos="6661"/>
        </w:tabs>
        <w:spacing w:line="360" w:lineRule="auto"/>
        <w:ind w:leftChars="202" w:left="424"/>
        <w:textAlignment w:val="center"/>
        <w:rPr>
          <w:rFonts w:ascii="Times New Roman" w:eastAsia="新宋体" w:hAnsi="Times New Roman"/>
          <w:kern w:val="0"/>
          <w:szCs w:val="21"/>
        </w:rPr>
      </w:pPr>
    </w:p>
    <w:p w:rsidR="00964FFD" w:rsidRDefault="00964FFD">
      <w:pPr>
        <w:tabs>
          <w:tab w:val="left" w:pos="2409"/>
          <w:tab w:val="left" w:pos="4535"/>
          <w:tab w:val="left" w:pos="6661"/>
        </w:tabs>
        <w:spacing w:line="360" w:lineRule="auto"/>
        <w:ind w:leftChars="202" w:left="424"/>
        <w:textAlignment w:val="center"/>
        <w:rPr>
          <w:rFonts w:ascii="Times New Roman" w:hAnsi="Times New Roman"/>
          <w:kern w:val="0"/>
        </w:rPr>
      </w:pPr>
    </w:p>
    <w:p w:rsidR="00964FFD" w:rsidRDefault="003D111C">
      <w:pPr>
        <w:pStyle w:val="Normal0"/>
        <w:tabs>
          <w:tab w:val="left" w:pos="2409"/>
          <w:tab w:val="left" w:pos="4535"/>
          <w:tab w:val="left" w:pos="6661"/>
        </w:tabs>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25</w:t>
      </w:r>
      <w:r>
        <w:rPr>
          <w:rFonts w:ascii="Times New Roman" w:eastAsia="新宋体" w:hAnsi="Times New Roman"/>
          <w:kern w:val="0"/>
          <w:szCs w:val="21"/>
        </w:rPr>
        <w:t>．（</w:t>
      </w:r>
      <w:r>
        <w:rPr>
          <w:rFonts w:ascii="Times New Roman" w:eastAsia="新宋体" w:hAnsi="Times New Roman"/>
          <w:kern w:val="0"/>
          <w:szCs w:val="21"/>
        </w:rPr>
        <w:t>6</w:t>
      </w:r>
      <w:r>
        <w:rPr>
          <w:rFonts w:ascii="Times New Roman" w:eastAsia="新宋体" w:hAnsi="Times New Roman"/>
          <w:kern w:val="0"/>
          <w:szCs w:val="21"/>
        </w:rPr>
        <w:t>分）某单位组织员工前往九棵树艺术中心欣赏上海说唱《金铃塔》的表演．表演前，主办方工作人员准备利用</w:t>
      </w:r>
      <w:r>
        <w:rPr>
          <w:rFonts w:ascii="Times New Roman" w:eastAsia="新宋体" w:hAnsi="Times New Roman"/>
          <w:kern w:val="0"/>
          <w:szCs w:val="21"/>
        </w:rPr>
        <w:t>26</w:t>
      </w:r>
      <w:r>
        <w:rPr>
          <w:rFonts w:ascii="Times New Roman" w:eastAsia="新宋体" w:hAnsi="Times New Roman"/>
          <w:kern w:val="0"/>
          <w:szCs w:val="21"/>
        </w:rPr>
        <w:t>米长的墙为一边，用</w:t>
      </w:r>
      <w:r>
        <w:rPr>
          <w:rFonts w:ascii="Times New Roman" w:eastAsia="新宋体" w:hAnsi="Times New Roman"/>
          <w:kern w:val="0"/>
          <w:szCs w:val="21"/>
        </w:rPr>
        <w:t>48</w:t>
      </w:r>
      <w:r>
        <w:rPr>
          <w:rFonts w:ascii="Times New Roman" w:eastAsia="新宋体" w:hAnsi="Times New Roman"/>
          <w:kern w:val="0"/>
          <w:szCs w:val="21"/>
        </w:rPr>
        <w:t>米隔栏绳为另三边，设立一个面积为</w:t>
      </w:r>
      <w:r>
        <w:rPr>
          <w:rFonts w:ascii="Times New Roman" w:eastAsia="新宋体" w:hAnsi="Times New Roman"/>
          <w:kern w:val="0"/>
          <w:szCs w:val="21"/>
        </w:rPr>
        <w:t>300</w:t>
      </w:r>
      <w:r>
        <w:rPr>
          <w:rFonts w:ascii="Times New Roman" w:eastAsia="新宋体" w:hAnsi="Times New Roman"/>
          <w:kern w:val="0"/>
          <w:szCs w:val="21"/>
        </w:rPr>
        <w:t>平方米的长方形等候区，如图，为了方便群众进出，在两边空出两个各为</w:t>
      </w:r>
      <w:r>
        <w:rPr>
          <w:rFonts w:ascii="Times New Roman" w:eastAsia="新宋体" w:hAnsi="Times New Roman"/>
          <w:kern w:val="0"/>
          <w:szCs w:val="21"/>
        </w:rPr>
        <w:t>1</w:t>
      </w:r>
      <w:r>
        <w:rPr>
          <w:rFonts w:ascii="Times New Roman" w:eastAsia="新宋体" w:hAnsi="Times New Roman"/>
          <w:kern w:val="0"/>
          <w:szCs w:val="21"/>
        </w:rPr>
        <w:t>米的出入口（出入口不用隔栏绳）．假设这个长方形平行于墙的一边为长，垂直于墙的一边为宽，那么围成的这个长方形的长与宽分别是多少米呢？</w:t>
      </w:r>
    </w:p>
    <w:p w:rsidR="00964FFD" w:rsidRDefault="00366064">
      <w:pPr>
        <w:tabs>
          <w:tab w:val="left" w:pos="2409"/>
          <w:tab w:val="left" w:pos="4535"/>
          <w:tab w:val="left" w:pos="6661"/>
        </w:tabs>
        <w:spacing w:line="360" w:lineRule="auto"/>
        <w:ind w:firstLineChars="202" w:firstLine="424"/>
        <w:textAlignment w:val="center"/>
        <w:rPr>
          <w:rFonts w:ascii="Times New Roman" w:eastAsia="新宋体" w:hAnsi="Times New Roman"/>
          <w:kern w:val="0"/>
          <w:szCs w:val="21"/>
        </w:rPr>
      </w:pPr>
      <w:r>
        <w:rPr>
          <w:rFonts w:ascii="Times New Roman" w:eastAsia="新宋体" w:hAnsi="Times New Roman"/>
          <w:kern w:val="0"/>
          <w:szCs w:val="21"/>
        </w:rPr>
        <w:pict>
          <v:shape id="_x0000_i1103" type="#_x0000_t75" alt="菁优网：http://www.jyeoo.com" style="width:171.3pt;height:101.8pt">
            <v:imagedata r:id="rId164" o:title="www"/>
          </v:shape>
        </w:pict>
      </w:r>
    </w:p>
    <w:p w:rsidR="00964FFD" w:rsidRDefault="00964FFD">
      <w:pPr>
        <w:tabs>
          <w:tab w:val="left" w:pos="2409"/>
          <w:tab w:val="left" w:pos="4535"/>
          <w:tab w:val="left" w:pos="6661"/>
        </w:tabs>
        <w:spacing w:line="360" w:lineRule="auto"/>
        <w:ind w:firstLineChars="202" w:firstLine="424"/>
        <w:textAlignment w:val="center"/>
        <w:rPr>
          <w:rFonts w:ascii="Times New Roman" w:hAnsi="Times New Roman"/>
          <w:kern w:val="0"/>
        </w:rPr>
      </w:pPr>
    </w:p>
    <w:p w:rsidR="00964FFD" w:rsidRDefault="003D111C">
      <w:pPr>
        <w:tabs>
          <w:tab w:val="left" w:pos="2409"/>
          <w:tab w:val="left" w:pos="4535"/>
          <w:tab w:val="left" w:pos="6661"/>
        </w:tabs>
        <w:spacing w:line="360" w:lineRule="auto"/>
        <w:textAlignment w:val="center"/>
        <w:rPr>
          <w:rFonts w:ascii="Times New Roman" w:hAnsi="Times New Roman"/>
          <w:kern w:val="0"/>
        </w:rPr>
      </w:pPr>
      <w:r>
        <w:rPr>
          <w:rFonts w:ascii="Times New Roman" w:eastAsia="新宋体" w:hAnsi="Times New Roman"/>
          <w:kern w:val="0"/>
          <w:szCs w:val="21"/>
        </w:rPr>
        <w:t>26</w:t>
      </w:r>
      <w:r>
        <w:rPr>
          <w:rFonts w:ascii="Times New Roman" w:eastAsia="新宋体" w:hAnsi="Times New Roman"/>
          <w:kern w:val="0"/>
          <w:szCs w:val="21"/>
        </w:rPr>
        <w:t>．（</w:t>
      </w:r>
      <w:r>
        <w:rPr>
          <w:rFonts w:ascii="Times New Roman" w:eastAsia="新宋体" w:hAnsi="Times New Roman"/>
          <w:kern w:val="0"/>
          <w:szCs w:val="21"/>
        </w:rPr>
        <w:t>9</w:t>
      </w:r>
      <w:r>
        <w:rPr>
          <w:rFonts w:ascii="Times New Roman" w:eastAsia="新宋体" w:hAnsi="Times New Roman"/>
          <w:kern w:val="0"/>
          <w:szCs w:val="21"/>
        </w:rPr>
        <w:t>分）已知</w:t>
      </w:r>
      <w:r>
        <w:rPr>
          <w:rFonts w:ascii="Times New Roman" w:hAnsi="Times New Roman"/>
          <w:kern w:val="0"/>
        </w:rPr>
        <w:object w:dxaOrig="960" w:dyaOrig="600">
          <v:shape id="_x0000_i1104" type="#_x0000_t75" style="width:47.15pt;height:29.8pt" o:ole="">
            <v:imagedata r:id="rId165" o:title=""/>
          </v:shape>
          <o:OLEObject Type="Embed" ProgID="Equation.DSMT4" ShapeID="_x0000_i1104" DrawAspect="Content" ObjectID="_1791193839" r:id="rId166"/>
        </w:object>
      </w:r>
      <w:r>
        <w:rPr>
          <w:rFonts w:ascii="Times New Roman" w:eastAsia="新宋体" w:hAnsi="Times New Roman"/>
          <w:kern w:val="0"/>
          <w:szCs w:val="21"/>
        </w:rPr>
        <w:t>，</w:t>
      </w:r>
      <w:r>
        <w:rPr>
          <w:rFonts w:ascii="Times New Roman" w:hAnsi="Times New Roman"/>
          <w:kern w:val="0"/>
        </w:rPr>
        <w:object w:dxaOrig="825" w:dyaOrig="300">
          <v:shape id="_x0000_i1105" type="#_x0000_t75" style="width:42.2pt;height:14.9pt" o:ole="">
            <v:imagedata r:id="rId167" o:title=""/>
          </v:shape>
          <o:OLEObject Type="Embed" ProgID="Equation.DSMT4" ShapeID="_x0000_i1105" DrawAspect="Content" ObjectID="_1791193840" r:id="rId168"/>
        </w:object>
      </w:r>
      <w:r>
        <w:rPr>
          <w:rFonts w:ascii="Times New Roman" w:eastAsia="新宋体" w:hAnsi="Times New Roman"/>
          <w:kern w:val="0"/>
          <w:szCs w:val="21"/>
        </w:rPr>
        <w:t>．</w:t>
      </w:r>
    </w:p>
    <w:p w:rsidR="00964FFD" w:rsidRDefault="003D111C">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）求</w:t>
      </w:r>
      <w:r>
        <w:rPr>
          <w:rFonts w:ascii="Times New Roman" w:hAnsi="Times New Roman"/>
          <w:kern w:val="0"/>
        </w:rPr>
        <w:object w:dxaOrig="825" w:dyaOrig="300">
          <v:shape id="_x0000_i1106" type="#_x0000_t75" style="width:42.2pt;height:14.9pt" o:ole="">
            <v:imagedata r:id="rId169" o:title=""/>
          </v:shape>
          <o:OLEObject Type="Embed" ProgID="Equation.DSMT4" ShapeID="_x0000_i1106" DrawAspect="Content" ObjectID="_1791193841" r:id="rId170"/>
        </w:object>
      </w:r>
      <w:r>
        <w:rPr>
          <w:rFonts w:ascii="Times New Roman" w:eastAsia="新宋体" w:hAnsi="Times New Roman"/>
          <w:kern w:val="0"/>
          <w:szCs w:val="21"/>
        </w:rPr>
        <w:t>；</w:t>
      </w:r>
    </w:p>
    <w:p w:rsidR="00964FFD" w:rsidRDefault="003D111C">
      <w:pPr>
        <w:tabs>
          <w:tab w:val="left" w:pos="2409"/>
          <w:tab w:val="left" w:pos="4535"/>
          <w:tab w:val="left" w:pos="6661"/>
        </w:tabs>
        <w:spacing w:line="360" w:lineRule="auto"/>
        <w:ind w:leftChars="202" w:left="424"/>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）求</w:t>
      </w:r>
      <w:r>
        <w:rPr>
          <w:rFonts w:ascii="Times New Roman" w:hAnsi="Times New Roman"/>
          <w:kern w:val="0"/>
        </w:rPr>
        <w:object w:dxaOrig="645" w:dyaOrig="360">
          <v:shape id="_x0000_i1107" type="#_x0000_t75" style="width:32.3pt;height:17.4pt" o:ole="">
            <v:imagedata r:id="rId171" o:title=""/>
          </v:shape>
          <o:OLEObject Type="Embed" ProgID="Equation.DSMT4" ShapeID="_x0000_i1107" DrawAspect="Content" ObjectID="_1791193842" r:id="rId172"/>
        </w:object>
      </w:r>
      <w:r>
        <w:rPr>
          <w:rFonts w:ascii="Times New Roman" w:eastAsia="新宋体" w:hAnsi="Times New Roman"/>
          <w:kern w:val="0"/>
          <w:szCs w:val="21"/>
        </w:rPr>
        <w:t>的值；</w:t>
      </w:r>
    </w:p>
    <w:p w:rsidR="00964FFD" w:rsidRDefault="003D111C">
      <w:pPr>
        <w:tabs>
          <w:tab w:val="left" w:pos="2409"/>
          <w:tab w:val="left" w:pos="4535"/>
          <w:tab w:val="left" w:pos="6661"/>
        </w:tabs>
        <w:spacing w:line="360" w:lineRule="auto"/>
        <w:ind w:leftChars="202" w:left="424"/>
        <w:textAlignment w:val="center"/>
        <w:rPr>
          <w:rFonts w:ascii="Times New Roman" w:eastAsia="新宋体" w:hAnsi="Times New Roman"/>
          <w:kern w:val="0"/>
          <w:szCs w:val="21"/>
        </w:rPr>
      </w:pP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）当</w:t>
      </w:r>
      <w:r>
        <w:rPr>
          <w:rFonts w:ascii="Times New Roman" w:hAnsi="Times New Roman"/>
          <w:kern w:val="0"/>
        </w:rPr>
        <w:object w:dxaOrig="960" w:dyaOrig="360">
          <v:shape id="_x0000_i1108" type="#_x0000_t75" style="width:47.15pt;height:17.4pt" o:ole="">
            <v:imagedata r:id="rId173" o:title=""/>
          </v:shape>
          <o:OLEObject Type="Embed" ProgID="Equation.DSMT4" ShapeID="_x0000_i1108" DrawAspect="Content" ObjectID="_1791193843" r:id="rId174"/>
        </w:object>
      </w:r>
      <w:r>
        <w:rPr>
          <w:rFonts w:ascii="Times New Roman" w:eastAsia="新宋体" w:hAnsi="Times New Roman"/>
          <w:kern w:val="0"/>
          <w:szCs w:val="21"/>
        </w:rPr>
        <w:t>时，求</w:t>
      </w:r>
      <w:r>
        <w:rPr>
          <w:rFonts w:ascii="Times New Roman" w:hAnsi="Times New Roman"/>
          <w:kern w:val="0"/>
        </w:rPr>
        <w:object w:dxaOrig="180" w:dyaOrig="195">
          <v:shape id="_x0000_i1109" type="#_x0000_t75" style="width:9.95pt;height:9.95pt" o:ole="">
            <v:imagedata r:id="rId175" o:title=""/>
          </v:shape>
          <o:OLEObject Type="Embed" ProgID="Equation.DSMT4" ShapeID="_x0000_i1109" DrawAspect="Content" ObjectID="_1791193844" r:id="rId176"/>
        </w:object>
      </w:r>
      <w:r>
        <w:rPr>
          <w:rFonts w:ascii="Times New Roman" w:eastAsia="新宋体" w:hAnsi="Times New Roman"/>
          <w:kern w:val="0"/>
          <w:szCs w:val="21"/>
        </w:rPr>
        <w:t>的值．</w:t>
      </w:r>
    </w:p>
    <w:p w:rsidR="00964FFD" w:rsidRDefault="00964FFD">
      <w:pPr>
        <w:tabs>
          <w:tab w:val="left" w:pos="2409"/>
          <w:tab w:val="left" w:pos="4535"/>
          <w:tab w:val="left" w:pos="6661"/>
        </w:tabs>
        <w:spacing w:line="360" w:lineRule="auto"/>
        <w:ind w:leftChars="202" w:left="424"/>
        <w:textAlignment w:val="center"/>
        <w:rPr>
          <w:rFonts w:ascii="Times New Roman" w:eastAsia="新宋体" w:hAnsi="Times New Roman"/>
          <w:kern w:val="0"/>
          <w:szCs w:val="21"/>
        </w:rPr>
      </w:pPr>
    </w:p>
    <w:p w:rsidR="00964FFD" w:rsidRDefault="00964FFD">
      <w:pPr>
        <w:tabs>
          <w:tab w:val="left" w:pos="2409"/>
          <w:tab w:val="left" w:pos="4535"/>
          <w:tab w:val="left" w:pos="6661"/>
        </w:tabs>
        <w:spacing w:line="360" w:lineRule="auto"/>
        <w:ind w:leftChars="202" w:left="424"/>
        <w:textAlignment w:val="center"/>
        <w:rPr>
          <w:rFonts w:ascii="Times New Roman" w:eastAsia="新宋体" w:hAnsi="Times New Roman"/>
          <w:kern w:val="0"/>
          <w:szCs w:val="21"/>
        </w:rPr>
      </w:pPr>
    </w:p>
    <w:p w:rsidR="00964FFD" w:rsidRDefault="00964FFD">
      <w:pPr>
        <w:tabs>
          <w:tab w:val="left" w:pos="2409"/>
          <w:tab w:val="left" w:pos="4535"/>
          <w:tab w:val="left" w:pos="6661"/>
        </w:tabs>
        <w:spacing w:line="360" w:lineRule="auto"/>
        <w:ind w:leftChars="202" w:left="424"/>
        <w:textAlignment w:val="center"/>
        <w:rPr>
          <w:rFonts w:ascii="Times New Roman" w:eastAsia="新宋体" w:hAnsi="Times New Roman"/>
          <w:kern w:val="0"/>
          <w:szCs w:val="21"/>
        </w:rPr>
      </w:pPr>
    </w:p>
    <w:p w:rsidR="00964FFD" w:rsidRDefault="00964FFD">
      <w:pPr>
        <w:tabs>
          <w:tab w:val="left" w:pos="2409"/>
          <w:tab w:val="left" w:pos="4535"/>
          <w:tab w:val="left" w:pos="6661"/>
        </w:tabs>
        <w:spacing w:line="360" w:lineRule="auto"/>
        <w:ind w:leftChars="202" w:left="424"/>
        <w:textAlignment w:val="center"/>
        <w:rPr>
          <w:rFonts w:ascii="Times New Roman" w:eastAsia="新宋体" w:hAnsi="Times New Roman"/>
          <w:kern w:val="0"/>
          <w:szCs w:val="21"/>
        </w:rPr>
      </w:pPr>
    </w:p>
    <w:p w:rsidR="00964FFD" w:rsidRDefault="00964FFD">
      <w:pPr>
        <w:tabs>
          <w:tab w:val="left" w:pos="2409"/>
          <w:tab w:val="left" w:pos="4535"/>
          <w:tab w:val="left" w:pos="6661"/>
        </w:tabs>
        <w:spacing w:line="360" w:lineRule="auto"/>
        <w:ind w:leftChars="202" w:left="424"/>
        <w:textAlignment w:val="center"/>
        <w:rPr>
          <w:rFonts w:ascii="Times New Roman" w:eastAsia="新宋体" w:hAnsi="Times New Roman"/>
          <w:kern w:val="0"/>
          <w:szCs w:val="21"/>
        </w:rPr>
      </w:pPr>
    </w:p>
    <w:p w:rsidR="00964FFD" w:rsidRDefault="00964FFD">
      <w:pPr>
        <w:tabs>
          <w:tab w:val="left" w:pos="2409"/>
          <w:tab w:val="left" w:pos="4535"/>
          <w:tab w:val="left" w:pos="6661"/>
        </w:tabs>
        <w:spacing w:line="360" w:lineRule="auto"/>
        <w:ind w:leftChars="202" w:left="424"/>
        <w:textAlignment w:val="center"/>
        <w:rPr>
          <w:rFonts w:ascii="Times New Roman" w:eastAsia="新宋体" w:hAnsi="Times New Roman"/>
          <w:kern w:val="0"/>
          <w:szCs w:val="21"/>
        </w:rPr>
      </w:pPr>
    </w:p>
    <w:p w:rsidR="00964FFD" w:rsidRDefault="003D111C">
      <w:pPr>
        <w:spacing w:line="360" w:lineRule="auto"/>
        <w:ind w:leftChars="1" w:left="424" w:hangingChars="201" w:hanging="422"/>
        <w:textAlignment w:val="center"/>
        <w:rPr>
          <w:rFonts w:ascii="Times New Roman" w:hAnsi="Times New Roman"/>
          <w:kern w:val="0"/>
        </w:rPr>
      </w:pPr>
      <w:r>
        <w:rPr>
          <w:rFonts w:ascii="Times New Roman" w:eastAsia="新宋体" w:hAnsi="Times New Roman"/>
          <w:kern w:val="0"/>
          <w:szCs w:val="21"/>
        </w:rPr>
        <w:t>27</w:t>
      </w:r>
      <w:r>
        <w:rPr>
          <w:rFonts w:ascii="Times New Roman" w:eastAsia="新宋体" w:hAnsi="Times New Roman"/>
          <w:kern w:val="0"/>
          <w:szCs w:val="21"/>
        </w:rPr>
        <w:t>．（</w:t>
      </w:r>
      <w:r>
        <w:rPr>
          <w:rFonts w:ascii="Times New Roman" w:eastAsia="新宋体" w:hAnsi="Times New Roman"/>
          <w:kern w:val="0"/>
          <w:szCs w:val="21"/>
        </w:rPr>
        <w:t>9</w:t>
      </w:r>
      <w:r>
        <w:rPr>
          <w:rFonts w:ascii="Times New Roman" w:eastAsia="新宋体" w:hAnsi="Times New Roman"/>
          <w:kern w:val="0"/>
          <w:szCs w:val="21"/>
        </w:rPr>
        <w:t>分）阅读材料：若关于</w:t>
      </w:r>
      <w:r>
        <w:rPr>
          <w:rFonts w:ascii="Times New Roman" w:hAnsi="Times New Roman"/>
          <w:kern w:val="0"/>
        </w:rPr>
        <w:object w:dxaOrig="180" w:dyaOrig="195">
          <v:shape id="_x0000_i1110" type="#_x0000_t75" style="width:9.95pt;height:9.95pt" o:ole="">
            <v:imagedata r:id="rId177" o:title=""/>
          </v:shape>
          <o:OLEObject Type="Embed" ProgID="Equation.DSMT4" ShapeID="_x0000_i1110" DrawAspect="Content" ObjectID="_1791193845" r:id="rId178"/>
        </w:object>
      </w:r>
      <w:r>
        <w:rPr>
          <w:rFonts w:ascii="Times New Roman" w:eastAsia="新宋体" w:hAnsi="Times New Roman"/>
          <w:kern w:val="0"/>
          <w:szCs w:val="21"/>
        </w:rPr>
        <w:t>的一元二次方程</w:t>
      </w:r>
      <w:r>
        <w:rPr>
          <w:rFonts w:ascii="Times New Roman" w:hAnsi="Times New Roman"/>
          <w:kern w:val="0"/>
        </w:rPr>
        <w:object w:dxaOrig="1965" w:dyaOrig="345">
          <v:shape id="_x0000_i1111" type="#_x0000_t75" style="width:99.3pt;height:17.4pt" o:ole="">
            <v:imagedata r:id="rId179" o:title=""/>
          </v:shape>
          <o:OLEObject Type="Embed" ProgID="Equation.DSMT4" ShapeID="_x0000_i1111" DrawAspect="Content" ObjectID="_1791193846" r:id="rId180"/>
        </w:object>
      </w:r>
      <w:r>
        <w:rPr>
          <w:rFonts w:ascii="Times New Roman" w:eastAsia="新宋体" w:hAnsi="Times New Roman"/>
          <w:kern w:val="0"/>
          <w:szCs w:val="21"/>
        </w:rPr>
        <w:t>的根均为整数，则称方程为</w:t>
      </w:r>
      <w:r>
        <w:rPr>
          <w:rFonts w:ascii="Times New Roman" w:eastAsia="新宋体" w:hAnsi="Times New Roman"/>
          <w:kern w:val="0"/>
          <w:szCs w:val="21"/>
        </w:rPr>
        <w:t>“</w:t>
      </w:r>
      <w:r>
        <w:rPr>
          <w:rFonts w:ascii="Times New Roman" w:eastAsia="新宋体" w:hAnsi="Times New Roman"/>
          <w:kern w:val="0"/>
          <w:szCs w:val="21"/>
        </w:rPr>
        <w:t>快乐方程</w:t>
      </w:r>
      <w:r>
        <w:rPr>
          <w:rFonts w:ascii="Times New Roman" w:eastAsia="新宋体" w:hAnsi="Times New Roman"/>
          <w:kern w:val="0"/>
          <w:szCs w:val="21"/>
        </w:rPr>
        <w:t>”</w:t>
      </w:r>
      <w:r>
        <w:rPr>
          <w:rFonts w:ascii="Times New Roman" w:eastAsia="新宋体" w:hAnsi="Times New Roman"/>
          <w:kern w:val="0"/>
          <w:szCs w:val="21"/>
        </w:rPr>
        <w:t>．通过计算发现，任何一个</w:t>
      </w:r>
      <w:r>
        <w:rPr>
          <w:rFonts w:ascii="Times New Roman" w:eastAsia="新宋体" w:hAnsi="Times New Roman"/>
          <w:kern w:val="0"/>
          <w:szCs w:val="21"/>
        </w:rPr>
        <w:t>“</w:t>
      </w:r>
      <w:r>
        <w:rPr>
          <w:rFonts w:ascii="Times New Roman" w:eastAsia="新宋体" w:hAnsi="Times New Roman"/>
          <w:kern w:val="0"/>
          <w:szCs w:val="21"/>
        </w:rPr>
        <w:t>快乐方程</w:t>
      </w:r>
      <w:r>
        <w:rPr>
          <w:rFonts w:ascii="Times New Roman" w:eastAsia="新宋体" w:hAnsi="Times New Roman"/>
          <w:kern w:val="0"/>
          <w:szCs w:val="21"/>
        </w:rPr>
        <w:t>”</w:t>
      </w:r>
      <w:r>
        <w:rPr>
          <w:rFonts w:ascii="Times New Roman" w:eastAsia="新宋体" w:hAnsi="Times New Roman"/>
          <w:kern w:val="0"/>
          <w:szCs w:val="21"/>
        </w:rPr>
        <w:t>的判别式</w:t>
      </w:r>
      <w:r>
        <w:rPr>
          <w:rFonts w:ascii="Cambria Math" w:eastAsia="新宋体" w:hAnsi="Cambria Math" w:cs="Cambria Math"/>
          <w:kern w:val="0"/>
          <w:szCs w:val="21"/>
        </w:rPr>
        <w:t>△</w:t>
      </w:r>
      <w:r>
        <w:rPr>
          <w:rFonts w:ascii="Times New Roman" w:hAnsi="Times New Roman"/>
          <w:kern w:val="0"/>
        </w:rPr>
        <w:object w:dxaOrig="945" w:dyaOrig="300">
          <v:shape id="_x0000_i1112" type="#_x0000_t75" style="width:47.15pt;height:14.9pt" o:ole="">
            <v:imagedata r:id="rId181" o:title=""/>
          </v:shape>
          <o:OLEObject Type="Embed" ProgID="Equation.DSMT4" ShapeID="_x0000_i1112" DrawAspect="Content" ObjectID="_1791193847" r:id="rId182"/>
        </w:object>
      </w:r>
      <w:r>
        <w:rPr>
          <w:rFonts w:ascii="Times New Roman" w:eastAsia="新宋体" w:hAnsi="Times New Roman"/>
          <w:kern w:val="0"/>
          <w:szCs w:val="21"/>
        </w:rPr>
        <w:t>一定为完全平方数．现规定</w:t>
      </w:r>
      <w:r>
        <w:rPr>
          <w:rFonts w:ascii="Times New Roman" w:hAnsi="Times New Roman"/>
          <w:kern w:val="0"/>
        </w:rPr>
        <w:object w:dxaOrig="420" w:dyaOrig="300">
          <v:shape id="_x0000_i1113" type="#_x0000_t75" style="width:19.85pt;height:14.9pt" o:ole="">
            <v:imagedata r:id="rId183" o:title=""/>
          </v:shape>
          <o:OLEObject Type="Embed" ProgID="Equation.DSMT4" ShapeID="_x0000_i1113" DrawAspect="Content" ObjectID="_1791193848" r:id="rId184"/>
        </w:object>
      </w:r>
      <w:r>
        <w:rPr>
          <w:rFonts w:ascii="Times New Roman" w:eastAsia="新宋体" w:hAnsi="Times New Roman"/>
          <w:kern w:val="0"/>
          <w:szCs w:val="21"/>
        </w:rPr>
        <w:t>，</w:t>
      </w:r>
      <w:r>
        <w:rPr>
          <w:rFonts w:ascii="Times New Roman" w:hAnsi="Times New Roman"/>
          <w:kern w:val="0"/>
        </w:rPr>
        <w:object w:dxaOrig="180" w:dyaOrig="255">
          <v:shape id="_x0000_i1114" type="#_x0000_t75" style="width:9.95pt;height:12.4pt" o:ole="">
            <v:imagedata r:id="rId185" o:title=""/>
          </v:shape>
          <o:OLEObject Type="Embed" ProgID="Equation.DSMT4" ShapeID="_x0000_i1114" DrawAspect="Content" ObjectID="_1791193849" r:id="rId186"/>
        </w:object>
      </w:r>
      <w:r>
        <w:rPr>
          <w:rFonts w:ascii="Times New Roman" w:eastAsia="新宋体" w:hAnsi="Times New Roman"/>
          <w:kern w:val="0"/>
          <w:szCs w:val="21"/>
        </w:rPr>
        <w:t>，</w:t>
      </w:r>
      <w:r>
        <w:rPr>
          <w:rFonts w:ascii="Times New Roman" w:hAnsi="Times New Roman"/>
          <w:kern w:val="0"/>
        </w:rPr>
        <w:object w:dxaOrig="1185" w:dyaOrig="585">
          <v:shape id="_x0000_i1115" type="#_x0000_t75" style="width:59.6pt;height:29.8pt" o:ole="">
            <v:imagedata r:id="rId187" o:title=""/>
          </v:shape>
          <o:OLEObject Type="Embed" ProgID="Equation.DSMT4" ShapeID="_x0000_i1115" DrawAspect="Content" ObjectID="_1791193850" r:id="rId188"/>
        </w:object>
      </w:r>
      <w:r>
        <w:rPr>
          <w:rFonts w:ascii="Times New Roman" w:eastAsia="新宋体" w:hAnsi="Times New Roman"/>
          <w:kern w:val="0"/>
          <w:szCs w:val="21"/>
        </w:rPr>
        <w:t>为该</w:t>
      </w:r>
      <w:r>
        <w:rPr>
          <w:rFonts w:ascii="Times New Roman" w:eastAsia="新宋体" w:hAnsi="Times New Roman"/>
          <w:kern w:val="0"/>
          <w:szCs w:val="21"/>
        </w:rPr>
        <w:t>“</w:t>
      </w:r>
      <w:r>
        <w:rPr>
          <w:rFonts w:ascii="Times New Roman" w:eastAsia="新宋体" w:hAnsi="Times New Roman"/>
          <w:kern w:val="0"/>
          <w:szCs w:val="21"/>
        </w:rPr>
        <w:t>快乐方程</w:t>
      </w:r>
      <w:r>
        <w:rPr>
          <w:rFonts w:ascii="Times New Roman" w:eastAsia="新宋体" w:hAnsi="Times New Roman"/>
          <w:kern w:val="0"/>
          <w:szCs w:val="21"/>
        </w:rPr>
        <w:t>”</w:t>
      </w:r>
      <w:r>
        <w:rPr>
          <w:rFonts w:ascii="Times New Roman" w:eastAsia="新宋体" w:hAnsi="Times New Roman"/>
          <w:kern w:val="0"/>
          <w:szCs w:val="21"/>
        </w:rPr>
        <w:t>的</w:t>
      </w:r>
      <w:r>
        <w:rPr>
          <w:rFonts w:ascii="Times New Roman" w:eastAsia="新宋体" w:hAnsi="Times New Roman"/>
          <w:kern w:val="0"/>
          <w:szCs w:val="21"/>
        </w:rPr>
        <w:t>“</w:t>
      </w:r>
      <w:r>
        <w:rPr>
          <w:rFonts w:ascii="Times New Roman" w:eastAsia="新宋体" w:hAnsi="Times New Roman"/>
          <w:kern w:val="0"/>
          <w:szCs w:val="21"/>
        </w:rPr>
        <w:t>快乐数</w:t>
      </w:r>
      <w:r>
        <w:rPr>
          <w:rFonts w:ascii="Times New Roman" w:eastAsia="新宋体" w:hAnsi="Times New Roman"/>
          <w:kern w:val="0"/>
          <w:szCs w:val="21"/>
        </w:rPr>
        <w:t>”</w:t>
      </w:r>
      <w:r>
        <w:rPr>
          <w:rFonts w:ascii="Times New Roman" w:eastAsia="新宋体" w:hAnsi="Times New Roman"/>
          <w:kern w:val="0"/>
          <w:szCs w:val="21"/>
        </w:rPr>
        <w:t>．例如</w:t>
      </w:r>
      <w:r>
        <w:rPr>
          <w:rFonts w:ascii="Times New Roman" w:eastAsia="新宋体" w:hAnsi="Times New Roman"/>
          <w:kern w:val="0"/>
          <w:szCs w:val="21"/>
        </w:rPr>
        <w:t>“</w:t>
      </w:r>
      <w:r>
        <w:rPr>
          <w:rFonts w:ascii="Times New Roman" w:eastAsia="新宋体" w:hAnsi="Times New Roman"/>
          <w:kern w:val="0"/>
          <w:szCs w:val="21"/>
        </w:rPr>
        <w:t>快乐方程</w:t>
      </w:r>
      <w:r>
        <w:rPr>
          <w:rFonts w:ascii="Times New Roman" w:eastAsia="新宋体" w:hAnsi="Times New Roman"/>
          <w:kern w:val="0"/>
          <w:szCs w:val="21"/>
        </w:rPr>
        <w:t>”</w:t>
      </w:r>
      <w:r>
        <w:rPr>
          <w:rFonts w:ascii="Times New Roman" w:hAnsi="Times New Roman"/>
          <w:kern w:val="0"/>
        </w:rPr>
        <w:object w:dxaOrig="1305" w:dyaOrig="300">
          <v:shape id="_x0000_i1116" type="#_x0000_t75" style="width:64.55pt;height:14.9pt" o:ole="">
            <v:imagedata r:id="rId189" o:title=""/>
          </v:shape>
          <o:OLEObject Type="Embed" ProgID="Equation.DSMT4" ShapeID="_x0000_i1116" DrawAspect="Content" ObjectID="_1791193851" r:id="rId190"/>
        </w:object>
      </w:r>
      <w:r>
        <w:rPr>
          <w:rFonts w:ascii="Times New Roman" w:eastAsia="新宋体" w:hAnsi="Times New Roman"/>
          <w:kern w:val="0"/>
          <w:szCs w:val="21"/>
        </w:rPr>
        <w:t>的两根均为整数，其</w:t>
      </w:r>
      <w:r>
        <w:rPr>
          <w:rFonts w:ascii="Times New Roman" w:eastAsia="新宋体" w:hAnsi="Times New Roman"/>
          <w:kern w:val="0"/>
          <w:szCs w:val="21"/>
        </w:rPr>
        <w:t>“</w:t>
      </w:r>
      <w:r>
        <w:rPr>
          <w:rFonts w:ascii="Times New Roman" w:eastAsia="新宋体" w:hAnsi="Times New Roman"/>
          <w:kern w:val="0"/>
          <w:szCs w:val="21"/>
        </w:rPr>
        <w:t>快乐</w:t>
      </w:r>
      <w:r>
        <w:rPr>
          <w:rFonts w:ascii="Times New Roman" w:eastAsia="新宋体" w:hAnsi="Times New Roman"/>
          <w:kern w:val="0"/>
          <w:szCs w:val="21"/>
        </w:rPr>
        <w:t>数</w:t>
      </w:r>
      <w:r>
        <w:rPr>
          <w:rFonts w:ascii="Times New Roman" w:eastAsia="新宋体" w:hAnsi="Times New Roman"/>
          <w:kern w:val="0"/>
          <w:szCs w:val="21"/>
        </w:rPr>
        <w:t>”</w:t>
      </w:r>
      <w:r>
        <w:rPr>
          <w:rFonts w:ascii="Times New Roman" w:hAnsi="Times New Roman"/>
          <w:kern w:val="0"/>
        </w:rPr>
        <w:object w:dxaOrig="375" w:dyaOrig="300">
          <v:shape id="_x0000_i1117" type="#_x0000_t75" style="width:19.85pt;height:14.9pt" o:ole="">
            <v:imagedata r:id="rId191" o:title=""/>
          </v:shape>
          <o:OLEObject Type="Embed" ProgID="Equation.DSMT4" ShapeID="_x0000_i1117" DrawAspect="Content" ObjectID="_1791193852" r:id="rId192"/>
        </w:object>
      </w:r>
      <w:r>
        <w:rPr>
          <w:rFonts w:ascii="Times New Roman" w:eastAsia="新宋体" w:hAnsi="Times New Roman"/>
          <w:kern w:val="0"/>
          <w:szCs w:val="21"/>
        </w:rPr>
        <w:t>，</w:t>
      </w:r>
      <w:r>
        <w:rPr>
          <w:rFonts w:ascii="Times New Roman" w:hAnsi="Times New Roman"/>
          <w:kern w:val="0"/>
        </w:rPr>
        <w:object w:dxaOrig="285" w:dyaOrig="255">
          <v:shape id="_x0000_i1118" type="#_x0000_t75" style="width:14.9pt;height:12.4pt" o:ole="">
            <v:imagedata r:id="rId193" o:title=""/>
          </v:shape>
          <o:OLEObject Type="Embed" ProgID="Equation.DSMT4" ShapeID="_x0000_i1118" DrawAspect="Content" ObjectID="_1791193853" r:id="rId194"/>
        </w:object>
      </w:r>
      <w:r>
        <w:rPr>
          <w:rFonts w:ascii="Times New Roman" w:eastAsia="新宋体" w:hAnsi="Times New Roman"/>
          <w:kern w:val="0"/>
          <w:szCs w:val="21"/>
        </w:rPr>
        <w:t>，</w:t>
      </w:r>
      <w:r>
        <w:rPr>
          <w:rFonts w:ascii="Times New Roman" w:hAnsi="Times New Roman"/>
          <w:kern w:val="0"/>
        </w:rPr>
        <w:object w:dxaOrig="2745" w:dyaOrig="585">
          <v:shape id="_x0000_i1119" type="#_x0000_t75" style="width:136.55pt;height:29.8pt" o:ole="">
            <v:imagedata r:id="rId195" o:title=""/>
          </v:shape>
          <o:OLEObject Type="Embed" ProgID="Equation.DSMT4" ShapeID="_x0000_i1119" DrawAspect="Content" ObjectID="_1791193854" r:id="rId196"/>
        </w:object>
      </w:r>
      <w:r>
        <w:rPr>
          <w:rFonts w:ascii="Times New Roman" w:eastAsia="新宋体" w:hAnsi="Times New Roman"/>
          <w:kern w:val="0"/>
          <w:szCs w:val="21"/>
        </w:rPr>
        <w:t>，若有另一个</w:t>
      </w:r>
      <w:r>
        <w:rPr>
          <w:rFonts w:ascii="Times New Roman" w:eastAsia="新宋体" w:hAnsi="Times New Roman"/>
          <w:kern w:val="0"/>
          <w:szCs w:val="21"/>
        </w:rPr>
        <w:t>“</w:t>
      </w:r>
      <w:r>
        <w:rPr>
          <w:rFonts w:ascii="Times New Roman" w:eastAsia="新宋体" w:hAnsi="Times New Roman"/>
          <w:kern w:val="0"/>
          <w:szCs w:val="21"/>
        </w:rPr>
        <w:t>快乐方程</w:t>
      </w:r>
      <w:r>
        <w:rPr>
          <w:rFonts w:ascii="Times New Roman" w:eastAsia="新宋体" w:hAnsi="Times New Roman"/>
          <w:kern w:val="0"/>
          <w:szCs w:val="21"/>
        </w:rPr>
        <w:t>”</w:t>
      </w:r>
      <w:r>
        <w:rPr>
          <w:rFonts w:ascii="Times New Roman" w:hAnsi="Times New Roman"/>
          <w:kern w:val="0"/>
        </w:rPr>
        <w:object w:dxaOrig="1995" w:dyaOrig="345">
          <v:shape id="_x0000_i1120" type="#_x0000_t75" style="width:99.3pt;height:17.4pt" o:ole="">
            <v:imagedata r:id="rId197" o:title=""/>
          </v:shape>
          <o:OLEObject Type="Embed" ProgID="Equation.DSMT4" ShapeID="_x0000_i1120" DrawAspect="Content" ObjectID="_1791193855" r:id="rId198"/>
        </w:object>
      </w:r>
      <w:r>
        <w:rPr>
          <w:rFonts w:ascii="Times New Roman" w:eastAsia="新宋体" w:hAnsi="Times New Roman"/>
          <w:kern w:val="0"/>
          <w:szCs w:val="21"/>
        </w:rPr>
        <w:t>的</w:t>
      </w:r>
      <w:r>
        <w:rPr>
          <w:rFonts w:ascii="Times New Roman" w:eastAsia="新宋体" w:hAnsi="Times New Roman"/>
          <w:kern w:val="0"/>
          <w:szCs w:val="21"/>
        </w:rPr>
        <w:t>“</w:t>
      </w:r>
      <w:r>
        <w:rPr>
          <w:rFonts w:ascii="Times New Roman" w:eastAsia="新宋体" w:hAnsi="Times New Roman"/>
          <w:kern w:val="0"/>
          <w:szCs w:val="21"/>
        </w:rPr>
        <w:t>快乐数</w:t>
      </w:r>
      <w:r>
        <w:rPr>
          <w:rFonts w:ascii="Times New Roman" w:eastAsia="新宋体" w:hAnsi="Times New Roman"/>
          <w:kern w:val="0"/>
          <w:szCs w:val="21"/>
        </w:rPr>
        <w:t>”</w:t>
      </w:r>
      <w:r>
        <w:rPr>
          <w:rFonts w:ascii="Times New Roman" w:hAnsi="Times New Roman"/>
          <w:kern w:val="0"/>
        </w:rPr>
        <w:object w:dxaOrig="435" w:dyaOrig="300">
          <v:shape id="_x0000_i1121" type="#_x0000_t75" style="width:22.35pt;height:14.9pt" o:ole="">
            <v:imagedata r:id="rId199" o:title=""/>
          </v:shape>
          <o:OLEObject Type="Embed" ProgID="Equation.DSMT4" ShapeID="_x0000_i1121" DrawAspect="Content" ObjectID="_1791193856" r:id="rId200"/>
        </w:object>
      </w:r>
      <w:r>
        <w:rPr>
          <w:rFonts w:ascii="Times New Roman" w:eastAsia="新宋体" w:hAnsi="Times New Roman"/>
          <w:kern w:val="0"/>
          <w:szCs w:val="21"/>
        </w:rPr>
        <w:t>，</w:t>
      </w:r>
      <w:r>
        <w:rPr>
          <w:rFonts w:ascii="Times New Roman" w:hAnsi="Times New Roman"/>
          <w:kern w:val="0"/>
        </w:rPr>
        <w:object w:dxaOrig="180" w:dyaOrig="240">
          <v:shape id="_x0000_i1122" type="#_x0000_t75" style="width:9.95pt;height:12.4pt" o:ole="">
            <v:imagedata r:id="rId201" o:title=""/>
          </v:shape>
          <o:OLEObject Type="Embed" ProgID="Equation.DSMT4" ShapeID="_x0000_i1122" DrawAspect="Content" ObjectID="_1791193857" r:id="rId202"/>
        </w:object>
      </w:r>
      <w:r>
        <w:rPr>
          <w:rFonts w:ascii="Times New Roman" w:eastAsia="新宋体" w:hAnsi="Times New Roman"/>
          <w:kern w:val="0"/>
          <w:szCs w:val="21"/>
        </w:rPr>
        <w:t>，</w:t>
      </w:r>
      <w:r>
        <w:rPr>
          <w:rFonts w:ascii="Times New Roman" w:hAnsi="Times New Roman"/>
          <w:kern w:val="0"/>
        </w:rPr>
        <w:object w:dxaOrig="240" w:dyaOrig="300">
          <v:shape id="_x0000_i1123" type="#_x0000_t75" style="width:12.4pt;height:14.9pt" o:ole="">
            <v:imagedata r:id="rId203" o:title=""/>
          </v:shape>
          <o:OLEObject Type="Embed" ProgID="Equation.DSMT4" ShapeID="_x0000_i1123" DrawAspect="Content" ObjectID="_1791193858" r:id="rId204"/>
        </w:object>
      </w:r>
      <w:r>
        <w:rPr>
          <w:rFonts w:ascii="Times New Roman" w:eastAsia="新宋体" w:hAnsi="Times New Roman"/>
          <w:kern w:val="0"/>
          <w:szCs w:val="21"/>
        </w:rPr>
        <w:t>，且满足</w:t>
      </w:r>
      <w:r>
        <w:rPr>
          <w:rFonts w:ascii="Times New Roman" w:hAnsi="Times New Roman"/>
          <w:kern w:val="0"/>
        </w:rPr>
        <w:object w:dxaOrig="705" w:dyaOrig="300">
          <v:shape id="_x0000_i1124" type="#_x0000_t75" style="width:34.75pt;height:14.9pt" o:ole="">
            <v:imagedata r:id="rId205" o:title=""/>
          </v:shape>
          <o:OLEObject Type="Embed" ProgID="Equation.DSMT4" ShapeID="_x0000_i1124" DrawAspect="Content" ObjectID="_1791193859" r:id="rId206"/>
        </w:object>
      </w:r>
      <w:r>
        <w:rPr>
          <w:rFonts w:ascii="Times New Roman" w:eastAsia="新宋体" w:hAnsi="Times New Roman"/>
          <w:kern w:val="0"/>
          <w:szCs w:val="21"/>
        </w:rPr>
        <w:t>，</w:t>
      </w:r>
      <w:r>
        <w:rPr>
          <w:rFonts w:ascii="Times New Roman" w:hAnsi="Times New Roman"/>
          <w:kern w:val="0"/>
        </w:rPr>
        <w:object w:dxaOrig="180" w:dyaOrig="255">
          <v:shape id="_x0000_i1125" type="#_x0000_t75" style="width:9.95pt;height:12.4pt" o:ole="">
            <v:imagedata r:id="rId207" o:title=""/>
          </v:shape>
          <o:OLEObject Type="Embed" ProgID="Equation.DSMT4" ShapeID="_x0000_i1125" DrawAspect="Content" ObjectID="_1791193860" r:id="rId208"/>
        </w:object>
      </w:r>
      <w:r>
        <w:rPr>
          <w:rFonts w:ascii="Times New Roman" w:eastAsia="新宋体" w:hAnsi="Times New Roman"/>
          <w:kern w:val="0"/>
          <w:szCs w:val="21"/>
        </w:rPr>
        <w:t>，</w:t>
      </w:r>
      <w:r>
        <w:rPr>
          <w:rFonts w:ascii="Times New Roman" w:hAnsi="Times New Roman"/>
          <w:kern w:val="0"/>
        </w:rPr>
        <w:object w:dxaOrig="1020" w:dyaOrig="300">
          <v:shape id="_x0000_i1126" type="#_x0000_t75" style="width:52.15pt;height:14.9pt" o:ole="">
            <v:imagedata r:id="rId209" o:title=""/>
          </v:shape>
          <o:OLEObject Type="Embed" ProgID="Equation.DSMT4" ShapeID="_x0000_i1126" DrawAspect="Content" ObjectID="_1791193861" r:id="rId210"/>
        </w:object>
      </w:r>
      <w:r>
        <w:rPr>
          <w:rFonts w:ascii="Times New Roman" w:eastAsia="新宋体" w:hAnsi="Times New Roman"/>
          <w:kern w:val="0"/>
          <w:szCs w:val="21"/>
        </w:rPr>
        <w:t>，</w:t>
      </w:r>
      <w:r>
        <w:rPr>
          <w:rFonts w:ascii="Times New Roman" w:hAnsi="Times New Roman"/>
          <w:kern w:val="0"/>
        </w:rPr>
        <w:object w:dxaOrig="180" w:dyaOrig="240">
          <v:shape id="_x0000_i1127" type="#_x0000_t75" style="width:9.95pt;height:12.4pt" o:ole="">
            <v:imagedata r:id="rId211" o:title=""/>
          </v:shape>
          <o:OLEObject Type="Embed" ProgID="Equation.DSMT4" ShapeID="_x0000_i1127" DrawAspect="Content" ObjectID="_1791193862" r:id="rId212"/>
        </w:object>
      </w:r>
      <w:r>
        <w:rPr>
          <w:rFonts w:ascii="Times New Roman" w:eastAsia="新宋体" w:hAnsi="Times New Roman"/>
          <w:kern w:val="0"/>
          <w:szCs w:val="21"/>
        </w:rPr>
        <w:t>，</w:t>
      </w:r>
      <w:r>
        <w:rPr>
          <w:rFonts w:ascii="Times New Roman" w:hAnsi="Times New Roman"/>
          <w:kern w:val="0"/>
        </w:rPr>
        <w:object w:dxaOrig="585" w:dyaOrig="300">
          <v:shape id="_x0000_i1128" type="#_x0000_t75" style="width:29.8pt;height:14.9pt" o:ole="">
            <v:imagedata r:id="rId213" o:title=""/>
          </v:shape>
          <o:OLEObject Type="Embed" ProgID="Equation.DSMT4" ShapeID="_x0000_i1128" DrawAspect="Content" ObjectID="_1791193863" r:id="rId214"/>
        </w:object>
      </w:r>
      <w:r>
        <w:rPr>
          <w:rFonts w:ascii="Times New Roman" w:eastAsia="新宋体" w:hAnsi="Times New Roman"/>
          <w:kern w:val="0"/>
          <w:szCs w:val="21"/>
        </w:rPr>
        <w:t>，则称</w:t>
      </w:r>
      <w:r>
        <w:rPr>
          <w:rFonts w:ascii="Times New Roman" w:hAnsi="Times New Roman"/>
          <w:kern w:val="0"/>
        </w:rPr>
        <w:object w:dxaOrig="420" w:dyaOrig="300">
          <v:shape id="_x0000_i1129" type="#_x0000_t75" style="width:19.85pt;height:14.9pt" o:ole="">
            <v:imagedata r:id="rId215" o:title=""/>
          </v:shape>
          <o:OLEObject Type="Embed" ProgID="Equation.DSMT4" ShapeID="_x0000_i1129" DrawAspect="Content" ObjectID="_1791193864" r:id="rId216"/>
        </w:object>
      </w:r>
      <w:r>
        <w:rPr>
          <w:rFonts w:ascii="Times New Roman" w:eastAsia="新宋体" w:hAnsi="Times New Roman"/>
          <w:kern w:val="0"/>
          <w:szCs w:val="21"/>
        </w:rPr>
        <w:t>，</w:t>
      </w:r>
      <w:r>
        <w:rPr>
          <w:rFonts w:ascii="Times New Roman" w:hAnsi="Times New Roman"/>
          <w:kern w:val="0"/>
        </w:rPr>
        <w:object w:dxaOrig="180" w:dyaOrig="255">
          <v:shape id="_x0000_i1130" type="#_x0000_t75" style="width:9.95pt;height:12.4pt" o:ole="">
            <v:imagedata r:id="rId217" o:title=""/>
          </v:shape>
          <o:OLEObject Type="Embed" ProgID="Equation.DSMT4" ShapeID="_x0000_i1130" DrawAspect="Content" ObjectID="_1791193865" r:id="rId218"/>
        </w:object>
      </w:r>
      <w:r>
        <w:rPr>
          <w:rFonts w:ascii="Times New Roman" w:eastAsia="新宋体" w:hAnsi="Times New Roman"/>
          <w:kern w:val="0"/>
          <w:szCs w:val="21"/>
        </w:rPr>
        <w:t>，</w:t>
      </w:r>
      <w:r>
        <w:rPr>
          <w:rFonts w:ascii="Times New Roman" w:hAnsi="Times New Roman"/>
          <w:kern w:val="0"/>
        </w:rPr>
        <w:object w:dxaOrig="240" w:dyaOrig="300">
          <v:shape id="_x0000_i1131" type="#_x0000_t75" style="width:12.4pt;height:14.9pt" o:ole="">
            <v:imagedata r:id="rId219" o:title=""/>
          </v:shape>
          <o:OLEObject Type="Embed" ProgID="Equation.DSMT4" ShapeID="_x0000_i1131" DrawAspect="Content" ObjectID="_1791193866" r:id="rId220"/>
        </w:object>
      </w:r>
      <w:r>
        <w:rPr>
          <w:rFonts w:ascii="Times New Roman" w:eastAsia="新宋体" w:hAnsi="Times New Roman"/>
          <w:kern w:val="0"/>
          <w:szCs w:val="21"/>
        </w:rPr>
        <w:t>与</w:t>
      </w:r>
      <w:r>
        <w:rPr>
          <w:rFonts w:ascii="Times New Roman" w:hAnsi="Times New Roman"/>
          <w:kern w:val="0"/>
        </w:rPr>
        <w:object w:dxaOrig="435" w:dyaOrig="300">
          <v:shape id="_x0000_i1132" type="#_x0000_t75" style="width:22.35pt;height:14.9pt" o:ole="">
            <v:imagedata r:id="rId221" o:title=""/>
          </v:shape>
          <o:OLEObject Type="Embed" ProgID="Equation.DSMT4" ShapeID="_x0000_i1132" DrawAspect="Content" ObjectID="_1791193867" r:id="rId222"/>
        </w:object>
      </w:r>
      <w:r>
        <w:rPr>
          <w:rFonts w:ascii="Times New Roman" w:eastAsia="新宋体" w:hAnsi="Times New Roman"/>
          <w:kern w:val="0"/>
          <w:szCs w:val="21"/>
        </w:rPr>
        <w:t>，</w:t>
      </w:r>
      <w:r>
        <w:rPr>
          <w:rFonts w:ascii="Times New Roman" w:hAnsi="Times New Roman"/>
          <w:kern w:val="0"/>
        </w:rPr>
        <w:object w:dxaOrig="180" w:dyaOrig="240">
          <v:shape id="_x0000_i1133" type="#_x0000_t75" style="width:9.95pt;height:12.4pt" o:ole="">
            <v:imagedata r:id="rId223" o:title=""/>
          </v:shape>
          <o:OLEObject Type="Embed" ProgID="Equation.DSMT4" ShapeID="_x0000_i1133" DrawAspect="Content" ObjectID="_1791193868" r:id="rId224"/>
        </w:object>
      </w:r>
      <w:r>
        <w:rPr>
          <w:rFonts w:ascii="Times New Roman" w:eastAsia="新宋体" w:hAnsi="Times New Roman"/>
          <w:kern w:val="0"/>
          <w:szCs w:val="21"/>
        </w:rPr>
        <w:t>，</w:t>
      </w:r>
      <w:r>
        <w:rPr>
          <w:rFonts w:ascii="Times New Roman" w:hAnsi="Times New Roman"/>
          <w:kern w:val="0"/>
        </w:rPr>
        <w:object w:dxaOrig="240" w:dyaOrig="300">
          <v:shape id="_x0000_i1134" type="#_x0000_t75" style="width:12.4pt;height:14.9pt" o:ole="">
            <v:imagedata r:id="rId225" o:title=""/>
          </v:shape>
          <o:OLEObject Type="Embed" ProgID="Equation.DSMT4" ShapeID="_x0000_i1134" DrawAspect="Content" ObjectID="_1791193869" r:id="rId226"/>
        </w:object>
      </w:r>
      <w:r>
        <w:rPr>
          <w:rFonts w:ascii="Times New Roman" w:eastAsia="新宋体" w:hAnsi="Times New Roman"/>
          <w:kern w:val="0"/>
          <w:szCs w:val="21"/>
        </w:rPr>
        <w:t>互为</w:t>
      </w:r>
      <w:r>
        <w:rPr>
          <w:rFonts w:ascii="Times New Roman" w:eastAsia="新宋体" w:hAnsi="Times New Roman"/>
          <w:kern w:val="0"/>
          <w:szCs w:val="21"/>
        </w:rPr>
        <w:t>“</w:t>
      </w:r>
      <w:r>
        <w:rPr>
          <w:rFonts w:ascii="Times New Roman" w:eastAsia="新宋体" w:hAnsi="Times New Roman"/>
          <w:kern w:val="0"/>
          <w:szCs w:val="21"/>
        </w:rPr>
        <w:t>开心数</w:t>
      </w:r>
      <w:r>
        <w:rPr>
          <w:rFonts w:ascii="Times New Roman" w:eastAsia="新宋体" w:hAnsi="Times New Roman"/>
          <w:kern w:val="0"/>
          <w:szCs w:val="21"/>
        </w:rPr>
        <w:t>”</w:t>
      </w:r>
      <w:r>
        <w:rPr>
          <w:rFonts w:ascii="Times New Roman" w:eastAsia="新宋体" w:hAnsi="Times New Roman"/>
          <w:kern w:val="0"/>
          <w:szCs w:val="21"/>
        </w:rPr>
        <w:t>．</w:t>
      </w:r>
    </w:p>
    <w:p w:rsidR="00964FFD" w:rsidRDefault="003D111C">
      <w:pPr>
        <w:spacing w:line="360" w:lineRule="auto"/>
        <w:ind w:leftChars="201" w:left="422" w:firstLine="2"/>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1</w:t>
      </w:r>
      <w:r>
        <w:rPr>
          <w:rFonts w:ascii="Times New Roman" w:eastAsia="新宋体" w:hAnsi="Times New Roman"/>
          <w:kern w:val="0"/>
          <w:szCs w:val="21"/>
        </w:rPr>
        <w:t>）</w:t>
      </w:r>
      <w:r>
        <w:rPr>
          <w:rFonts w:ascii="Times New Roman" w:eastAsia="新宋体" w:hAnsi="Times New Roman"/>
          <w:kern w:val="0"/>
          <w:szCs w:val="21"/>
        </w:rPr>
        <w:t>“</w:t>
      </w:r>
      <w:r>
        <w:rPr>
          <w:rFonts w:ascii="Times New Roman" w:eastAsia="新宋体" w:hAnsi="Times New Roman"/>
          <w:kern w:val="0"/>
          <w:szCs w:val="21"/>
        </w:rPr>
        <w:t>快乐方程</w:t>
      </w:r>
      <w:r>
        <w:rPr>
          <w:rFonts w:ascii="Times New Roman" w:eastAsia="新宋体" w:hAnsi="Times New Roman"/>
          <w:kern w:val="0"/>
          <w:szCs w:val="21"/>
        </w:rPr>
        <w:t>”</w:t>
      </w:r>
      <w:r>
        <w:rPr>
          <w:rFonts w:ascii="Times New Roman" w:hAnsi="Times New Roman"/>
          <w:kern w:val="0"/>
        </w:rPr>
        <w:object w:dxaOrig="1305" w:dyaOrig="300">
          <v:shape id="_x0000_i1135" type="#_x0000_t75" style="width:64.55pt;height:14.9pt" o:ole="">
            <v:imagedata r:id="rId227" o:title=""/>
          </v:shape>
          <o:OLEObject Type="Embed" ProgID="Equation.DSMT4" ShapeID="_x0000_i1135" DrawAspect="Content" ObjectID="_1791193870" r:id="rId228"/>
        </w:object>
      </w:r>
      <w:r>
        <w:rPr>
          <w:rFonts w:ascii="Times New Roman" w:eastAsia="新宋体" w:hAnsi="Times New Roman"/>
          <w:kern w:val="0"/>
          <w:szCs w:val="21"/>
        </w:rPr>
        <w:t>的</w:t>
      </w:r>
      <w:r>
        <w:rPr>
          <w:rFonts w:ascii="Times New Roman" w:eastAsia="新宋体" w:hAnsi="Times New Roman"/>
          <w:kern w:val="0"/>
          <w:szCs w:val="21"/>
        </w:rPr>
        <w:t>“</w:t>
      </w:r>
      <w:r>
        <w:rPr>
          <w:rFonts w:ascii="Times New Roman" w:eastAsia="新宋体" w:hAnsi="Times New Roman"/>
          <w:kern w:val="0"/>
          <w:szCs w:val="21"/>
        </w:rPr>
        <w:t>快乐数</w:t>
      </w:r>
      <w:r>
        <w:rPr>
          <w:rFonts w:ascii="Times New Roman" w:eastAsia="新宋体" w:hAnsi="Times New Roman"/>
          <w:kern w:val="0"/>
          <w:szCs w:val="21"/>
        </w:rPr>
        <w:t>”</w:t>
      </w:r>
      <w:r>
        <w:rPr>
          <w:rFonts w:ascii="Times New Roman" w:eastAsia="新宋体" w:hAnsi="Times New Roman"/>
          <w:kern w:val="0"/>
          <w:szCs w:val="21"/>
        </w:rPr>
        <w:t>为</w:t>
      </w:r>
      <w:r>
        <w:rPr>
          <w:rFonts w:ascii="Times New Roman" w:eastAsia="新宋体" w:hAnsi="Times New Roman"/>
          <w:kern w:val="0"/>
          <w:szCs w:val="21"/>
          <w:u w:val="single"/>
        </w:rPr>
        <w:t xml:space="preserve">            </w:t>
      </w:r>
      <w:r>
        <w:rPr>
          <w:rFonts w:ascii="Times New Roman" w:eastAsia="新宋体" w:hAnsi="Times New Roman"/>
          <w:kern w:val="0"/>
          <w:szCs w:val="21"/>
        </w:rPr>
        <w:t>；</w:t>
      </w:r>
    </w:p>
    <w:p w:rsidR="00964FFD" w:rsidRDefault="003D111C">
      <w:pPr>
        <w:spacing w:line="360" w:lineRule="auto"/>
        <w:ind w:leftChars="201" w:left="422" w:firstLine="2"/>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2</w:t>
      </w:r>
      <w:r>
        <w:rPr>
          <w:rFonts w:ascii="Times New Roman" w:eastAsia="新宋体" w:hAnsi="Times New Roman"/>
          <w:kern w:val="0"/>
          <w:szCs w:val="21"/>
        </w:rPr>
        <w:t>）若关于</w:t>
      </w:r>
      <w:r>
        <w:rPr>
          <w:rFonts w:ascii="Times New Roman" w:hAnsi="Times New Roman"/>
          <w:kern w:val="0"/>
        </w:rPr>
        <w:object w:dxaOrig="180" w:dyaOrig="195">
          <v:shape id="_x0000_i1136" type="#_x0000_t75" style="width:9.95pt;height:9.95pt" o:ole="">
            <v:imagedata r:id="rId229" o:title=""/>
          </v:shape>
          <o:OLEObject Type="Embed" ProgID="Equation.DSMT4" ShapeID="_x0000_i1136" DrawAspect="Content" ObjectID="_1791193871" r:id="rId230"/>
        </w:object>
      </w:r>
      <w:r>
        <w:rPr>
          <w:rFonts w:ascii="Times New Roman" w:eastAsia="新宋体" w:hAnsi="Times New Roman"/>
          <w:kern w:val="0"/>
          <w:szCs w:val="21"/>
        </w:rPr>
        <w:t>的一元二次方程</w:t>
      </w:r>
      <w:r>
        <w:rPr>
          <w:rFonts w:ascii="Times New Roman" w:hAnsi="Times New Roman"/>
          <w:kern w:val="0"/>
        </w:rPr>
        <w:object w:dxaOrig="2986" w:dyaOrig="345">
          <v:shape id="_x0000_i1137" type="#_x0000_t75" style="width:148.95pt;height:17.4pt" o:ole="">
            <v:imagedata r:id="rId231" o:title=""/>
          </v:shape>
          <o:OLEObject Type="Embed" ProgID="Equation.DSMT4" ShapeID="_x0000_i1137" DrawAspect="Content" ObjectID="_1791193872" r:id="rId232"/>
        </w:object>
      </w:r>
      <w:r>
        <w:rPr>
          <w:rFonts w:ascii="Times New Roman" w:eastAsia="新宋体" w:hAnsi="Times New Roman"/>
          <w:kern w:val="0"/>
          <w:szCs w:val="21"/>
        </w:rPr>
        <w:t>为整数，且</w:t>
      </w:r>
      <w:r>
        <w:rPr>
          <w:rFonts w:ascii="Times New Roman" w:hAnsi="Times New Roman"/>
          <w:kern w:val="0"/>
        </w:rPr>
        <w:object w:dxaOrig="885" w:dyaOrig="300">
          <v:shape id="_x0000_i1138" type="#_x0000_t75" style="width:44.7pt;height:14.9pt" o:ole="">
            <v:imagedata r:id="rId233" o:title=""/>
          </v:shape>
          <o:OLEObject Type="Embed" ProgID="Equation.DSMT4" ShapeID="_x0000_i1138" DrawAspect="Content" ObjectID="_1791193873" r:id="rId234"/>
        </w:object>
      </w:r>
      <w:r>
        <w:rPr>
          <w:rFonts w:ascii="Times New Roman" w:eastAsia="新宋体" w:hAnsi="Times New Roman"/>
          <w:kern w:val="0"/>
          <w:szCs w:val="21"/>
        </w:rPr>
        <w:t>是</w:t>
      </w:r>
      <w:r>
        <w:rPr>
          <w:rFonts w:ascii="Times New Roman" w:eastAsia="新宋体" w:hAnsi="Times New Roman"/>
          <w:kern w:val="0"/>
          <w:szCs w:val="21"/>
        </w:rPr>
        <w:t>“</w:t>
      </w:r>
      <w:r>
        <w:rPr>
          <w:rFonts w:ascii="Times New Roman" w:eastAsia="新宋体" w:hAnsi="Times New Roman"/>
          <w:kern w:val="0"/>
          <w:szCs w:val="21"/>
        </w:rPr>
        <w:t>快乐方程</w:t>
      </w:r>
      <w:r>
        <w:rPr>
          <w:rFonts w:ascii="Times New Roman" w:eastAsia="新宋体" w:hAnsi="Times New Roman"/>
          <w:kern w:val="0"/>
          <w:szCs w:val="21"/>
        </w:rPr>
        <w:t>”</w:t>
      </w:r>
      <w:r>
        <w:rPr>
          <w:rFonts w:ascii="Times New Roman" w:eastAsia="新宋体" w:hAnsi="Times New Roman"/>
          <w:kern w:val="0"/>
          <w:szCs w:val="21"/>
        </w:rPr>
        <w:t>，求</w:t>
      </w:r>
      <w:r>
        <w:rPr>
          <w:rFonts w:ascii="Times New Roman" w:hAnsi="Times New Roman"/>
          <w:kern w:val="0"/>
        </w:rPr>
        <w:object w:dxaOrig="240" w:dyaOrig="195">
          <v:shape id="_x0000_i1139" type="#_x0000_t75" style="width:12.4pt;height:9.95pt" o:ole="">
            <v:imagedata r:id="rId235" o:title=""/>
          </v:shape>
          <o:OLEObject Type="Embed" ProgID="Equation.DSMT4" ShapeID="_x0000_i1139" DrawAspect="Content" ObjectID="_1791193874" r:id="rId236"/>
        </w:object>
      </w:r>
      <w:r>
        <w:rPr>
          <w:rFonts w:ascii="Times New Roman" w:eastAsia="新宋体" w:hAnsi="Times New Roman"/>
          <w:kern w:val="0"/>
          <w:szCs w:val="21"/>
        </w:rPr>
        <w:t>的值，并求该方程的</w:t>
      </w:r>
      <w:r>
        <w:rPr>
          <w:rFonts w:ascii="Times New Roman" w:eastAsia="新宋体" w:hAnsi="Times New Roman"/>
          <w:kern w:val="0"/>
          <w:szCs w:val="21"/>
        </w:rPr>
        <w:t>“</w:t>
      </w:r>
      <w:r>
        <w:rPr>
          <w:rFonts w:ascii="Times New Roman" w:eastAsia="新宋体" w:hAnsi="Times New Roman"/>
          <w:kern w:val="0"/>
          <w:szCs w:val="21"/>
        </w:rPr>
        <w:t>快乐数</w:t>
      </w:r>
      <w:r>
        <w:rPr>
          <w:rFonts w:ascii="Times New Roman" w:eastAsia="新宋体" w:hAnsi="Times New Roman"/>
          <w:kern w:val="0"/>
          <w:szCs w:val="21"/>
        </w:rPr>
        <w:t>”</w:t>
      </w:r>
      <w:r>
        <w:rPr>
          <w:rFonts w:ascii="Times New Roman" w:eastAsia="新宋体" w:hAnsi="Times New Roman"/>
          <w:kern w:val="0"/>
          <w:szCs w:val="21"/>
        </w:rPr>
        <w:t>；</w:t>
      </w:r>
    </w:p>
    <w:p w:rsidR="00964FFD" w:rsidRDefault="003D111C">
      <w:pPr>
        <w:spacing w:line="360" w:lineRule="auto"/>
        <w:ind w:leftChars="201" w:left="422" w:firstLine="2"/>
        <w:textAlignment w:val="center"/>
        <w:rPr>
          <w:rFonts w:ascii="Times New Roman" w:hAnsi="Times New Roman"/>
          <w:kern w:val="0"/>
        </w:rPr>
      </w:pPr>
      <w:r>
        <w:rPr>
          <w:rFonts w:ascii="Times New Roman" w:eastAsia="新宋体" w:hAnsi="Times New Roman"/>
          <w:kern w:val="0"/>
          <w:szCs w:val="21"/>
        </w:rPr>
        <w:t>（</w:t>
      </w:r>
      <w:r>
        <w:rPr>
          <w:rFonts w:ascii="Times New Roman" w:eastAsia="新宋体" w:hAnsi="Times New Roman"/>
          <w:kern w:val="0"/>
          <w:szCs w:val="21"/>
        </w:rPr>
        <w:t>3</w:t>
      </w:r>
      <w:r>
        <w:rPr>
          <w:rFonts w:ascii="Times New Roman" w:eastAsia="新宋体" w:hAnsi="Times New Roman"/>
          <w:kern w:val="0"/>
          <w:szCs w:val="21"/>
        </w:rPr>
        <w:t>）若关于</w:t>
      </w:r>
      <w:r>
        <w:rPr>
          <w:rFonts w:ascii="Times New Roman" w:hAnsi="Times New Roman"/>
          <w:kern w:val="0"/>
        </w:rPr>
        <w:object w:dxaOrig="180" w:dyaOrig="195">
          <v:shape id="_x0000_i1140" type="#_x0000_t75" style="width:9.95pt;height:9.95pt" o:ole="">
            <v:imagedata r:id="rId237" o:title=""/>
          </v:shape>
          <o:OLEObject Type="Embed" ProgID="Equation.DSMT4" ShapeID="_x0000_i1140" DrawAspect="Content" ObjectID="_1791193875" r:id="rId238"/>
        </w:object>
      </w:r>
      <w:r>
        <w:rPr>
          <w:rFonts w:ascii="Times New Roman" w:eastAsia="新宋体" w:hAnsi="Times New Roman"/>
          <w:kern w:val="0"/>
          <w:szCs w:val="21"/>
        </w:rPr>
        <w:t>的一元二次方程</w:t>
      </w:r>
      <w:r>
        <w:rPr>
          <w:rFonts w:ascii="Times New Roman" w:hAnsi="Times New Roman"/>
          <w:kern w:val="0"/>
        </w:rPr>
        <w:object w:dxaOrig="1665" w:dyaOrig="300">
          <v:shape id="_x0000_i1141" type="#_x0000_t75" style="width:84.4pt;height:14.9pt" o:ole="">
            <v:imagedata r:id="rId239" o:title=""/>
          </v:shape>
          <o:OLEObject Type="Embed" ProgID="Equation.DSMT4" ShapeID="_x0000_i1141" DrawAspect="Content" ObjectID="_1791193876" r:id="rId240"/>
        </w:object>
      </w:r>
      <w:r>
        <w:rPr>
          <w:rFonts w:ascii="Times New Roman" w:eastAsia="新宋体" w:hAnsi="Times New Roman"/>
          <w:kern w:val="0"/>
          <w:szCs w:val="21"/>
        </w:rPr>
        <w:t>与</w:t>
      </w:r>
      <w:r>
        <w:rPr>
          <w:rFonts w:ascii="Times New Roman" w:hAnsi="Times New Roman"/>
          <w:kern w:val="0"/>
        </w:rPr>
        <w:object w:dxaOrig="2100" w:dyaOrig="345">
          <v:shape id="_x0000_i1142" type="#_x0000_t75" style="width:104.3pt;height:17.4pt" o:ole="">
            <v:imagedata r:id="rId241" o:title=""/>
          </v:shape>
          <o:OLEObject Type="Embed" ProgID="Equation.DSMT4" ShapeID="_x0000_i1142" DrawAspect="Content" ObjectID="_1791193877" r:id="rId242"/>
        </w:object>
      </w:r>
      <w:r>
        <w:rPr>
          <w:rFonts w:ascii="Times New Roman" w:eastAsia="新宋体" w:hAnsi="Times New Roman"/>
          <w:kern w:val="0"/>
          <w:szCs w:val="21"/>
        </w:rPr>
        <w:t>、</w:t>
      </w:r>
      <w:r>
        <w:rPr>
          <w:rFonts w:ascii="Times New Roman" w:hAnsi="Times New Roman"/>
          <w:kern w:val="0"/>
        </w:rPr>
        <w:object w:dxaOrig="180" w:dyaOrig="195">
          <v:shape id="_x0000_i1143" type="#_x0000_t75" style="width:9.95pt;height:9.95pt" o:ole="">
            <v:imagedata r:id="rId243" o:title=""/>
          </v:shape>
          <o:OLEObject Type="Embed" ProgID="Equation.DSMT4" ShapeID="_x0000_i1143" DrawAspect="Content" ObjectID="_1791193878" r:id="rId244"/>
        </w:object>
      </w:r>
      <w:r>
        <w:rPr>
          <w:rFonts w:ascii="Times New Roman" w:eastAsia="新宋体" w:hAnsi="Times New Roman"/>
          <w:kern w:val="0"/>
          <w:szCs w:val="21"/>
        </w:rPr>
        <w:t>均为整数）都是</w:t>
      </w:r>
      <w:r>
        <w:rPr>
          <w:rFonts w:ascii="Times New Roman" w:eastAsia="新宋体" w:hAnsi="Times New Roman"/>
          <w:kern w:val="0"/>
          <w:szCs w:val="21"/>
        </w:rPr>
        <w:t>“</w:t>
      </w:r>
      <w:r>
        <w:rPr>
          <w:rFonts w:ascii="Times New Roman" w:eastAsia="新宋体" w:hAnsi="Times New Roman"/>
          <w:kern w:val="0"/>
          <w:szCs w:val="21"/>
        </w:rPr>
        <w:t>快乐方程</w:t>
      </w:r>
      <w:r>
        <w:rPr>
          <w:rFonts w:ascii="Times New Roman" w:eastAsia="新宋体" w:hAnsi="Times New Roman"/>
          <w:kern w:val="0"/>
          <w:szCs w:val="21"/>
        </w:rPr>
        <w:t>”</w:t>
      </w:r>
      <w:r>
        <w:rPr>
          <w:rFonts w:ascii="Times New Roman" w:eastAsia="新宋体" w:hAnsi="Times New Roman"/>
          <w:kern w:val="0"/>
          <w:szCs w:val="21"/>
        </w:rPr>
        <w:t>，且其</w:t>
      </w:r>
      <w:r>
        <w:rPr>
          <w:rFonts w:ascii="Times New Roman" w:eastAsia="新宋体" w:hAnsi="Times New Roman"/>
          <w:kern w:val="0"/>
          <w:szCs w:val="21"/>
        </w:rPr>
        <w:t>“</w:t>
      </w:r>
      <w:r>
        <w:rPr>
          <w:rFonts w:ascii="Times New Roman" w:eastAsia="新宋体" w:hAnsi="Times New Roman"/>
          <w:kern w:val="0"/>
          <w:szCs w:val="21"/>
        </w:rPr>
        <w:t>快乐数</w:t>
      </w:r>
      <w:r>
        <w:rPr>
          <w:rFonts w:ascii="Times New Roman" w:eastAsia="新宋体" w:hAnsi="Times New Roman"/>
          <w:kern w:val="0"/>
          <w:szCs w:val="21"/>
        </w:rPr>
        <w:t>”</w:t>
      </w:r>
      <w:r>
        <w:rPr>
          <w:rFonts w:ascii="Times New Roman" w:eastAsia="新宋体" w:hAnsi="Times New Roman"/>
          <w:kern w:val="0"/>
          <w:szCs w:val="21"/>
        </w:rPr>
        <w:t>互为</w:t>
      </w:r>
      <w:r>
        <w:rPr>
          <w:rFonts w:ascii="Times New Roman" w:eastAsia="新宋体" w:hAnsi="Times New Roman"/>
          <w:kern w:val="0"/>
          <w:szCs w:val="21"/>
        </w:rPr>
        <w:t>“</w:t>
      </w:r>
      <w:r>
        <w:rPr>
          <w:rFonts w:ascii="Times New Roman" w:eastAsia="新宋体" w:hAnsi="Times New Roman"/>
          <w:kern w:val="0"/>
          <w:szCs w:val="21"/>
        </w:rPr>
        <w:t>开心数</w:t>
      </w:r>
      <w:r>
        <w:rPr>
          <w:rFonts w:ascii="Times New Roman" w:eastAsia="新宋体" w:hAnsi="Times New Roman"/>
          <w:kern w:val="0"/>
          <w:szCs w:val="21"/>
        </w:rPr>
        <w:t>”</w:t>
      </w:r>
      <w:r>
        <w:rPr>
          <w:rFonts w:ascii="Times New Roman" w:eastAsia="新宋体" w:hAnsi="Times New Roman"/>
          <w:kern w:val="0"/>
          <w:szCs w:val="21"/>
        </w:rPr>
        <w:t>，求</w:t>
      </w:r>
      <w:r>
        <w:rPr>
          <w:rFonts w:ascii="Times New Roman" w:hAnsi="Times New Roman"/>
          <w:kern w:val="0"/>
        </w:rPr>
        <w:object w:dxaOrig="180" w:dyaOrig="195">
          <v:shape id="_x0000_i1144" type="#_x0000_t75" style="width:9.95pt;height:9.95pt" o:ole="">
            <v:imagedata r:id="rId245" o:title=""/>
          </v:shape>
          <o:OLEObject Type="Embed" ProgID="Equation.DSMT4" ShapeID="_x0000_i1144" DrawAspect="Content" ObjectID="_1791193879" r:id="rId246"/>
        </w:object>
      </w:r>
      <w:r>
        <w:rPr>
          <w:rFonts w:ascii="Times New Roman" w:eastAsia="新宋体" w:hAnsi="Times New Roman"/>
          <w:kern w:val="0"/>
          <w:szCs w:val="21"/>
        </w:rPr>
        <w:t>的值．</w:t>
      </w:r>
    </w:p>
    <w:p w:rsidR="00964FFD" w:rsidRDefault="00964FFD">
      <w:pPr>
        <w:tabs>
          <w:tab w:val="left" w:pos="2409"/>
          <w:tab w:val="left" w:pos="4535"/>
          <w:tab w:val="left" w:pos="6661"/>
        </w:tabs>
        <w:spacing w:line="360" w:lineRule="auto"/>
        <w:jc w:val="center"/>
        <w:textAlignment w:val="center"/>
        <w:rPr>
          <w:rFonts w:ascii="Times New Roman" w:hAnsi="Times New Roman"/>
          <w:kern w:val="0"/>
        </w:rPr>
      </w:pPr>
    </w:p>
    <w:sectPr w:rsidR="00964FFD">
      <w:headerReference w:type="even" r:id="rId247"/>
      <w:headerReference w:type="default" r:id="rId248"/>
      <w:footerReference w:type="even" r:id="rId249"/>
      <w:footerReference w:type="default" r:id="rId250"/>
      <w:headerReference w:type="first" r:id="rId251"/>
      <w:footerReference w:type="first" r:id="rId252"/>
      <w:pgSz w:w="23814" w:h="16839" w:orient="landscape"/>
      <w:pgMar w:top="1134" w:right="1134" w:bottom="1134" w:left="1134" w:header="851" w:footer="992" w:gutter="1418"/>
      <w:cols w:num="2" w:sep="1"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D111C" w:rsidRDefault="003D111C">
      <w:r>
        <w:separator/>
      </w:r>
    </w:p>
  </w:endnote>
  <w:endnote w:type="continuationSeparator" w:id="0">
    <w:p w:rsidR="003D111C" w:rsidRDefault="003D1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楷体">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6064" w:rsidRDefault="00366064">
    <w:pPr>
      <w:pStyle w:val="af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6064" w:rsidRDefault="00366064" w:rsidP="00366064">
    <w:pPr>
      <w:pStyle w:val="aff6"/>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6064" w:rsidRDefault="00366064">
    <w:pPr>
      <w:pStyle w:val="af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D111C" w:rsidRDefault="003D111C">
      <w:r>
        <w:separator/>
      </w:r>
    </w:p>
  </w:footnote>
  <w:footnote w:type="continuationSeparator" w:id="0">
    <w:p w:rsidR="003D111C" w:rsidRDefault="003D1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64FFD" w:rsidRPr="003D111C" w:rsidRDefault="00964FFD" w:rsidP="003D111C">
    <w:pPr>
      <w:pStyle w:val="af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6064" w:rsidRDefault="00366064" w:rsidP="00366064">
    <w:pPr>
      <w:pStyle w:val="aff9"/>
      <w:ind w:left="1260" w:hanging="420"/>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66064" w:rsidRDefault="00366064">
    <w:pPr>
      <w:pStyle w:val="af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FFFFF7C"/>
    <w:lvl w:ilvl="0">
      <w:start w:val="1"/>
      <w:numFmt w:val="decimal"/>
      <w:pStyle w:val="5"/>
      <w:lvlText w:val="%1."/>
      <w:lvlJc w:val="left"/>
      <w:pPr>
        <w:tabs>
          <w:tab w:val="left" w:pos="2040"/>
        </w:tabs>
        <w:ind w:left="204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620"/>
        </w:tabs>
        <w:ind w:left="162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200"/>
        </w:tabs>
        <w:ind w:left="120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80"/>
        </w:tabs>
        <w:ind w:left="78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2040"/>
        </w:tabs>
        <w:ind w:left="204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620"/>
        </w:tabs>
        <w:ind w:left="162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200"/>
        </w:tabs>
        <w:ind w:left="1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80"/>
        </w:tabs>
        <w:ind w:left="78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Wingdings" w:hAnsi="Wingdings" w:hint="default"/>
      </w:rPr>
    </w:lvl>
  </w:abstractNum>
  <w:num w:numId="1" w16cid:durableId="1031758952">
    <w:abstractNumId w:val="3"/>
  </w:num>
  <w:num w:numId="2" w16cid:durableId="1893077330">
    <w:abstractNumId w:val="5"/>
  </w:num>
  <w:num w:numId="3" w16cid:durableId="1703089473">
    <w:abstractNumId w:val="8"/>
  </w:num>
  <w:num w:numId="4" w16cid:durableId="2068647036">
    <w:abstractNumId w:val="9"/>
  </w:num>
  <w:num w:numId="5" w16cid:durableId="600987367">
    <w:abstractNumId w:val="6"/>
  </w:num>
  <w:num w:numId="6" w16cid:durableId="154298616">
    <w:abstractNumId w:val="2"/>
  </w:num>
  <w:num w:numId="7" w16cid:durableId="1511481897">
    <w:abstractNumId w:val="7"/>
  </w:num>
  <w:num w:numId="8" w16cid:durableId="1903984345">
    <w:abstractNumId w:val="4"/>
  </w:num>
  <w:num w:numId="9" w16cid:durableId="1312559590">
    <w:abstractNumId w:val="1"/>
  </w:num>
  <w:num w:numId="10" w16cid:durableId="1647008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removePersonalInformation/>
  <w:mirrorMargins/>
  <w:bordersDoNotSurroundHeader/>
  <w:bordersDoNotSurroundFooter/>
  <w:doNotTrackMoves/>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commondata" w:val="eyJoZGlkIjoiNDI2NzExZWRhNDU3MjJhZTgzMTRkMzhhYjZlOTEyZDcifQ=="/>
  </w:docVars>
  <w:rsids>
    <w:rsidRoot w:val="00B85E42"/>
    <w:rsid w:val="00000451"/>
    <w:rsid w:val="0000125F"/>
    <w:rsid w:val="0000154A"/>
    <w:rsid w:val="0000163D"/>
    <w:rsid w:val="00002A1D"/>
    <w:rsid w:val="000042A8"/>
    <w:rsid w:val="00004BD7"/>
    <w:rsid w:val="000058DD"/>
    <w:rsid w:val="000063F2"/>
    <w:rsid w:val="000120CF"/>
    <w:rsid w:val="00013496"/>
    <w:rsid w:val="0001622A"/>
    <w:rsid w:val="00016521"/>
    <w:rsid w:val="000166EE"/>
    <w:rsid w:val="00016873"/>
    <w:rsid w:val="00023220"/>
    <w:rsid w:val="000253FC"/>
    <w:rsid w:val="000254E1"/>
    <w:rsid w:val="00030C5C"/>
    <w:rsid w:val="000315AF"/>
    <w:rsid w:val="00033092"/>
    <w:rsid w:val="000354A0"/>
    <w:rsid w:val="00037045"/>
    <w:rsid w:val="00040A7C"/>
    <w:rsid w:val="00042027"/>
    <w:rsid w:val="00043A89"/>
    <w:rsid w:val="00046A02"/>
    <w:rsid w:val="00047815"/>
    <w:rsid w:val="00050772"/>
    <w:rsid w:val="00050AF3"/>
    <w:rsid w:val="00052927"/>
    <w:rsid w:val="00053894"/>
    <w:rsid w:val="00053DD1"/>
    <w:rsid w:val="00054690"/>
    <w:rsid w:val="00054798"/>
    <w:rsid w:val="00054F56"/>
    <w:rsid w:val="000552AA"/>
    <w:rsid w:val="00062EC6"/>
    <w:rsid w:val="00063899"/>
    <w:rsid w:val="000638D4"/>
    <w:rsid w:val="00065ABA"/>
    <w:rsid w:val="00066830"/>
    <w:rsid w:val="00067421"/>
    <w:rsid w:val="00070431"/>
    <w:rsid w:val="00073395"/>
    <w:rsid w:val="00073D6D"/>
    <w:rsid w:val="00073F57"/>
    <w:rsid w:val="000767D9"/>
    <w:rsid w:val="0007705C"/>
    <w:rsid w:val="00083384"/>
    <w:rsid w:val="00083DBD"/>
    <w:rsid w:val="00086215"/>
    <w:rsid w:val="00087980"/>
    <w:rsid w:val="00092704"/>
    <w:rsid w:val="00093326"/>
    <w:rsid w:val="000935A1"/>
    <w:rsid w:val="00097048"/>
    <w:rsid w:val="000A0F7F"/>
    <w:rsid w:val="000A13AC"/>
    <w:rsid w:val="000A4B44"/>
    <w:rsid w:val="000A679A"/>
    <w:rsid w:val="000A7A68"/>
    <w:rsid w:val="000B2275"/>
    <w:rsid w:val="000B4F35"/>
    <w:rsid w:val="000B6018"/>
    <w:rsid w:val="000B6C7C"/>
    <w:rsid w:val="000C2AA7"/>
    <w:rsid w:val="000C6DEF"/>
    <w:rsid w:val="000D2ABE"/>
    <w:rsid w:val="000D630E"/>
    <w:rsid w:val="000D66D0"/>
    <w:rsid w:val="000D6FF2"/>
    <w:rsid w:val="000D70A5"/>
    <w:rsid w:val="000E0370"/>
    <w:rsid w:val="000E05AC"/>
    <w:rsid w:val="000E1DA7"/>
    <w:rsid w:val="000E4FF9"/>
    <w:rsid w:val="000E60AB"/>
    <w:rsid w:val="000E7739"/>
    <w:rsid w:val="000E7A52"/>
    <w:rsid w:val="000F2C80"/>
    <w:rsid w:val="000F555B"/>
    <w:rsid w:val="000F63DA"/>
    <w:rsid w:val="000F7AC3"/>
    <w:rsid w:val="001026E3"/>
    <w:rsid w:val="0010498F"/>
    <w:rsid w:val="00105A04"/>
    <w:rsid w:val="00111A0B"/>
    <w:rsid w:val="00112D98"/>
    <w:rsid w:val="00116A34"/>
    <w:rsid w:val="001175AD"/>
    <w:rsid w:val="00117A63"/>
    <w:rsid w:val="00123BDE"/>
    <w:rsid w:val="0012462A"/>
    <w:rsid w:val="00130740"/>
    <w:rsid w:val="0013112B"/>
    <w:rsid w:val="00133077"/>
    <w:rsid w:val="00133508"/>
    <w:rsid w:val="0013430D"/>
    <w:rsid w:val="00134334"/>
    <w:rsid w:val="0013779F"/>
    <w:rsid w:val="00137E3F"/>
    <w:rsid w:val="0014188C"/>
    <w:rsid w:val="00142502"/>
    <w:rsid w:val="00143092"/>
    <w:rsid w:val="00144CEC"/>
    <w:rsid w:val="00145671"/>
    <w:rsid w:val="0014731E"/>
    <w:rsid w:val="001475B7"/>
    <w:rsid w:val="001515B1"/>
    <w:rsid w:val="00151AF3"/>
    <w:rsid w:val="00152F66"/>
    <w:rsid w:val="001533AC"/>
    <w:rsid w:val="001559CE"/>
    <w:rsid w:val="00160CDB"/>
    <w:rsid w:val="00166B68"/>
    <w:rsid w:val="001700B1"/>
    <w:rsid w:val="001742BC"/>
    <w:rsid w:val="00175C6A"/>
    <w:rsid w:val="00177B2C"/>
    <w:rsid w:val="00182AFA"/>
    <w:rsid w:val="00183F20"/>
    <w:rsid w:val="00185344"/>
    <w:rsid w:val="00190D04"/>
    <w:rsid w:val="00194774"/>
    <w:rsid w:val="00194F72"/>
    <w:rsid w:val="00195AFE"/>
    <w:rsid w:val="00196026"/>
    <w:rsid w:val="001A0393"/>
    <w:rsid w:val="001A03E5"/>
    <w:rsid w:val="001A6899"/>
    <w:rsid w:val="001B0235"/>
    <w:rsid w:val="001B1C0B"/>
    <w:rsid w:val="001B20AC"/>
    <w:rsid w:val="001B2837"/>
    <w:rsid w:val="001B4068"/>
    <w:rsid w:val="001B48F3"/>
    <w:rsid w:val="001B4E4B"/>
    <w:rsid w:val="001B5906"/>
    <w:rsid w:val="001B5B6B"/>
    <w:rsid w:val="001B5B70"/>
    <w:rsid w:val="001B7752"/>
    <w:rsid w:val="001C2774"/>
    <w:rsid w:val="001C4B81"/>
    <w:rsid w:val="001C72B1"/>
    <w:rsid w:val="001D09A0"/>
    <w:rsid w:val="001E0D25"/>
    <w:rsid w:val="001E165B"/>
    <w:rsid w:val="001E17F7"/>
    <w:rsid w:val="001E29B6"/>
    <w:rsid w:val="001E4B29"/>
    <w:rsid w:val="001E505A"/>
    <w:rsid w:val="001E6969"/>
    <w:rsid w:val="001F0536"/>
    <w:rsid w:val="001F10D4"/>
    <w:rsid w:val="001F5CBE"/>
    <w:rsid w:val="001F6C12"/>
    <w:rsid w:val="001F7B25"/>
    <w:rsid w:val="00201D18"/>
    <w:rsid w:val="002034E8"/>
    <w:rsid w:val="00206717"/>
    <w:rsid w:val="00207590"/>
    <w:rsid w:val="002119FE"/>
    <w:rsid w:val="002128A0"/>
    <w:rsid w:val="002137C8"/>
    <w:rsid w:val="002161F7"/>
    <w:rsid w:val="00217036"/>
    <w:rsid w:val="00217256"/>
    <w:rsid w:val="0021747D"/>
    <w:rsid w:val="002202F0"/>
    <w:rsid w:val="00220CB3"/>
    <w:rsid w:val="002276A8"/>
    <w:rsid w:val="002303B4"/>
    <w:rsid w:val="002315C6"/>
    <w:rsid w:val="00236004"/>
    <w:rsid w:val="0023700A"/>
    <w:rsid w:val="002407A5"/>
    <w:rsid w:val="002418FB"/>
    <w:rsid w:val="00242236"/>
    <w:rsid w:val="00242C46"/>
    <w:rsid w:val="00243CED"/>
    <w:rsid w:val="0024618F"/>
    <w:rsid w:val="0025123B"/>
    <w:rsid w:val="00252604"/>
    <w:rsid w:val="002527EC"/>
    <w:rsid w:val="00252DFA"/>
    <w:rsid w:val="0025354A"/>
    <w:rsid w:val="0025356D"/>
    <w:rsid w:val="00257CFC"/>
    <w:rsid w:val="0026001A"/>
    <w:rsid w:val="002620A9"/>
    <w:rsid w:val="00263C6A"/>
    <w:rsid w:val="00270F65"/>
    <w:rsid w:val="002719E1"/>
    <w:rsid w:val="00271D5E"/>
    <w:rsid w:val="0027208C"/>
    <w:rsid w:val="002730FA"/>
    <w:rsid w:val="002746A4"/>
    <w:rsid w:val="0027546C"/>
    <w:rsid w:val="0027755A"/>
    <w:rsid w:val="002821EF"/>
    <w:rsid w:val="00283E22"/>
    <w:rsid w:val="00286A61"/>
    <w:rsid w:val="002875EB"/>
    <w:rsid w:val="00290BD6"/>
    <w:rsid w:val="00292D29"/>
    <w:rsid w:val="0029379F"/>
    <w:rsid w:val="00294023"/>
    <w:rsid w:val="00295522"/>
    <w:rsid w:val="00296276"/>
    <w:rsid w:val="002A5B65"/>
    <w:rsid w:val="002B14BF"/>
    <w:rsid w:val="002B46AB"/>
    <w:rsid w:val="002B4EF1"/>
    <w:rsid w:val="002C115B"/>
    <w:rsid w:val="002C28B8"/>
    <w:rsid w:val="002C2E88"/>
    <w:rsid w:val="002C3C9F"/>
    <w:rsid w:val="002C45C3"/>
    <w:rsid w:val="002C4B55"/>
    <w:rsid w:val="002C4D1B"/>
    <w:rsid w:val="002C4E96"/>
    <w:rsid w:val="002C6021"/>
    <w:rsid w:val="002C715D"/>
    <w:rsid w:val="002D2228"/>
    <w:rsid w:val="002D38A2"/>
    <w:rsid w:val="002D3F3E"/>
    <w:rsid w:val="002D5335"/>
    <w:rsid w:val="002D63D5"/>
    <w:rsid w:val="002E00D5"/>
    <w:rsid w:val="002E0253"/>
    <w:rsid w:val="002E081B"/>
    <w:rsid w:val="002E1184"/>
    <w:rsid w:val="002E6714"/>
    <w:rsid w:val="002F2CCA"/>
    <w:rsid w:val="002F6DA1"/>
    <w:rsid w:val="002F7B2E"/>
    <w:rsid w:val="00301066"/>
    <w:rsid w:val="00301254"/>
    <w:rsid w:val="00305D7D"/>
    <w:rsid w:val="003152CF"/>
    <w:rsid w:val="00321C9C"/>
    <w:rsid w:val="003224DC"/>
    <w:rsid w:val="003249AB"/>
    <w:rsid w:val="003251A8"/>
    <w:rsid w:val="00330F09"/>
    <w:rsid w:val="003315E0"/>
    <w:rsid w:val="003333C7"/>
    <w:rsid w:val="00334809"/>
    <w:rsid w:val="00334A2C"/>
    <w:rsid w:val="00334B6B"/>
    <w:rsid w:val="0033510E"/>
    <w:rsid w:val="00336CD5"/>
    <w:rsid w:val="0033778D"/>
    <w:rsid w:val="0034177D"/>
    <w:rsid w:val="00341BBA"/>
    <w:rsid w:val="00341FB1"/>
    <w:rsid w:val="003463D9"/>
    <w:rsid w:val="0034683A"/>
    <w:rsid w:val="00347182"/>
    <w:rsid w:val="0035016A"/>
    <w:rsid w:val="00351054"/>
    <w:rsid w:val="00355495"/>
    <w:rsid w:val="00355D57"/>
    <w:rsid w:val="00357ECE"/>
    <w:rsid w:val="00361682"/>
    <w:rsid w:val="0036392A"/>
    <w:rsid w:val="00366064"/>
    <w:rsid w:val="00366E9E"/>
    <w:rsid w:val="00370659"/>
    <w:rsid w:val="00375ECF"/>
    <w:rsid w:val="00376B88"/>
    <w:rsid w:val="00383A17"/>
    <w:rsid w:val="0038637E"/>
    <w:rsid w:val="0039186E"/>
    <w:rsid w:val="00392152"/>
    <w:rsid w:val="00393FD3"/>
    <w:rsid w:val="003B3B99"/>
    <w:rsid w:val="003B3E91"/>
    <w:rsid w:val="003B4EF8"/>
    <w:rsid w:val="003B525E"/>
    <w:rsid w:val="003B5BB5"/>
    <w:rsid w:val="003B6848"/>
    <w:rsid w:val="003B6983"/>
    <w:rsid w:val="003C365B"/>
    <w:rsid w:val="003C463B"/>
    <w:rsid w:val="003C5080"/>
    <w:rsid w:val="003C5A5F"/>
    <w:rsid w:val="003C5CFE"/>
    <w:rsid w:val="003D111C"/>
    <w:rsid w:val="003D1162"/>
    <w:rsid w:val="003D4378"/>
    <w:rsid w:val="003D5353"/>
    <w:rsid w:val="003E19FD"/>
    <w:rsid w:val="003E252C"/>
    <w:rsid w:val="003E46BD"/>
    <w:rsid w:val="003E6B41"/>
    <w:rsid w:val="003E6D96"/>
    <w:rsid w:val="003F0920"/>
    <w:rsid w:val="003F23FD"/>
    <w:rsid w:val="003F3203"/>
    <w:rsid w:val="003F4116"/>
    <w:rsid w:val="003F4F1B"/>
    <w:rsid w:val="003F549E"/>
    <w:rsid w:val="003F7544"/>
    <w:rsid w:val="00400480"/>
    <w:rsid w:val="0040225A"/>
    <w:rsid w:val="00406322"/>
    <w:rsid w:val="00410877"/>
    <w:rsid w:val="004114FA"/>
    <w:rsid w:val="00411937"/>
    <w:rsid w:val="00412CBC"/>
    <w:rsid w:val="0041394D"/>
    <w:rsid w:val="00414A46"/>
    <w:rsid w:val="004151FC"/>
    <w:rsid w:val="00415943"/>
    <w:rsid w:val="004179A1"/>
    <w:rsid w:val="00422542"/>
    <w:rsid w:val="00422A86"/>
    <w:rsid w:val="0042668F"/>
    <w:rsid w:val="00427CBE"/>
    <w:rsid w:val="004300C5"/>
    <w:rsid w:val="00431AF0"/>
    <w:rsid w:val="00435AB4"/>
    <w:rsid w:val="00436FD3"/>
    <w:rsid w:val="004373CF"/>
    <w:rsid w:val="00437F0F"/>
    <w:rsid w:val="004413A7"/>
    <w:rsid w:val="00442D8B"/>
    <w:rsid w:val="004433E0"/>
    <w:rsid w:val="00444C99"/>
    <w:rsid w:val="00447010"/>
    <w:rsid w:val="00450BD2"/>
    <w:rsid w:val="0045236B"/>
    <w:rsid w:val="004556AD"/>
    <w:rsid w:val="00456ADC"/>
    <w:rsid w:val="00457221"/>
    <w:rsid w:val="004572D0"/>
    <w:rsid w:val="00457E96"/>
    <w:rsid w:val="00467932"/>
    <w:rsid w:val="004702F0"/>
    <w:rsid w:val="00470D20"/>
    <w:rsid w:val="004710CB"/>
    <w:rsid w:val="004717B1"/>
    <w:rsid w:val="00471BC0"/>
    <w:rsid w:val="00471FCB"/>
    <w:rsid w:val="00472731"/>
    <w:rsid w:val="00472D69"/>
    <w:rsid w:val="00476EA5"/>
    <w:rsid w:val="004771DB"/>
    <w:rsid w:val="004774A7"/>
    <w:rsid w:val="00481D5E"/>
    <w:rsid w:val="00482145"/>
    <w:rsid w:val="0048270F"/>
    <w:rsid w:val="004828B6"/>
    <w:rsid w:val="004834FF"/>
    <w:rsid w:val="00484AD7"/>
    <w:rsid w:val="0048602E"/>
    <w:rsid w:val="0049080A"/>
    <w:rsid w:val="00493BA9"/>
    <w:rsid w:val="004946C8"/>
    <w:rsid w:val="00495F3D"/>
    <w:rsid w:val="004A0552"/>
    <w:rsid w:val="004A3E39"/>
    <w:rsid w:val="004A4F25"/>
    <w:rsid w:val="004B16C3"/>
    <w:rsid w:val="004B3B08"/>
    <w:rsid w:val="004B49BC"/>
    <w:rsid w:val="004B4BA7"/>
    <w:rsid w:val="004B5911"/>
    <w:rsid w:val="004B6372"/>
    <w:rsid w:val="004B652F"/>
    <w:rsid w:val="004C0B3A"/>
    <w:rsid w:val="004C3204"/>
    <w:rsid w:val="004C4CFF"/>
    <w:rsid w:val="004C56C9"/>
    <w:rsid w:val="004C5E29"/>
    <w:rsid w:val="004C6286"/>
    <w:rsid w:val="004C69D0"/>
    <w:rsid w:val="004C7D0F"/>
    <w:rsid w:val="004D1A38"/>
    <w:rsid w:val="004D1D0C"/>
    <w:rsid w:val="004D3895"/>
    <w:rsid w:val="004D3E31"/>
    <w:rsid w:val="004D475E"/>
    <w:rsid w:val="004D57EF"/>
    <w:rsid w:val="004D6F40"/>
    <w:rsid w:val="004E48CC"/>
    <w:rsid w:val="004E4DDE"/>
    <w:rsid w:val="004E5293"/>
    <w:rsid w:val="004E5863"/>
    <w:rsid w:val="004E6418"/>
    <w:rsid w:val="004E75BC"/>
    <w:rsid w:val="004F420C"/>
    <w:rsid w:val="004F6A9F"/>
    <w:rsid w:val="005002CF"/>
    <w:rsid w:val="005020B1"/>
    <w:rsid w:val="005028CE"/>
    <w:rsid w:val="00505315"/>
    <w:rsid w:val="00505CE1"/>
    <w:rsid w:val="005079D2"/>
    <w:rsid w:val="00510E54"/>
    <w:rsid w:val="005135E3"/>
    <w:rsid w:val="005139DF"/>
    <w:rsid w:val="00514CA0"/>
    <w:rsid w:val="00514E88"/>
    <w:rsid w:val="005154E3"/>
    <w:rsid w:val="00515A2C"/>
    <w:rsid w:val="00516894"/>
    <w:rsid w:val="00516D52"/>
    <w:rsid w:val="005202BC"/>
    <w:rsid w:val="00520AB1"/>
    <w:rsid w:val="00521D8E"/>
    <w:rsid w:val="00523AA3"/>
    <w:rsid w:val="00523B19"/>
    <w:rsid w:val="005269ED"/>
    <w:rsid w:val="005308E3"/>
    <w:rsid w:val="0053224B"/>
    <w:rsid w:val="00540342"/>
    <w:rsid w:val="00542BF1"/>
    <w:rsid w:val="00543C12"/>
    <w:rsid w:val="00544A8B"/>
    <w:rsid w:val="00551040"/>
    <w:rsid w:val="005529D2"/>
    <w:rsid w:val="005538C6"/>
    <w:rsid w:val="005552C4"/>
    <w:rsid w:val="0055613F"/>
    <w:rsid w:val="00556607"/>
    <w:rsid w:val="005608DD"/>
    <w:rsid w:val="0056172C"/>
    <w:rsid w:val="005620CA"/>
    <w:rsid w:val="0056214D"/>
    <w:rsid w:val="00562F19"/>
    <w:rsid w:val="00563A12"/>
    <w:rsid w:val="00564545"/>
    <w:rsid w:val="0056460E"/>
    <w:rsid w:val="00567830"/>
    <w:rsid w:val="00570B81"/>
    <w:rsid w:val="00572D5B"/>
    <w:rsid w:val="00576E15"/>
    <w:rsid w:val="00582027"/>
    <w:rsid w:val="00582F89"/>
    <w:rsid w:val="0058353C"/>
    <w:rsid w:val="00583FA0"/>
    <w:rsid w:val="005876E2"/>
    <w:rsid w:val="005917D8"/>
    <w:rsid w:val="00593194"/>
    <w:rsid w:val="00594903"/>
    <w:rsid w:val="00595BD1"/>
    <w:rsid w:val="00595D2F"/>
    <w:rsid w:val="00595ECD"/>
    <w:rsid w:val="0059685F"/>
    <w:rsid w:val="005A568D"/>
    <w:rsid w:val="005A5726"/>
    <w:rsid w:val="005A6165"/>
    <w:rsid w:val="005A66FA"/>
    <w:rsid w:val="005A71F8"/>
    <w:rsid w:val="005B05A3"/>
    <w:rsid w:val="005B1E71"/>
    <w:rsid w:val="005B3C2A"/>
    <w:rsid w:val="005B4D0A"/>
    <w:rsid w:val="005B6CD4"/>
    <w:rsid w:val="005C3D4A"/>
    <w:rsid w:val="005C4023"/>
    <w:rsid w:val="005C4CE6"/>
    <w:rsid w:val="005D1037"/>
    <w:rsid w:val="005D2978"/>
    <w:rsid w:val="005D5AFF"/>
    <w:rsid w:val="005D6978"/>
    <w:rsid w:val="005D71B0"/>
    <w:rsid w:val="005D7CD8"/>
    <w:rsid w:val="005E2457"/>
    <w:rsid w:val="005E27F6"/>
    <w:rsid w:val="005E4474"/>
    <w:rsid w:val="005E5347"/>
    <w:rsid w:val="005E6898"/>
    <w:rsid w:val="005F0CA4"/>
    <w:rsid w:val="005F0EEF"/>
    <w:rsid w:val="005F4A2B"/>
    <w:rsid w:val="005F4D2B"/>
    <w:rsid w:val="005F5F5F"/>
    <w:rsid w:val="00600DC9"/>
    <w:rsid w:val="00602471"/>
    <w:rsid w:val="00604372"/>
    <w:rsid w:val="00604A47"/>
    <w:rsid w:val="00605698"/>
    <w:rsid w:val="00605D8F"/>
    <w:rsid w:val="006069E3"/>
    <w:rsid w:val="006074B4"/>
    <w:rsid w:val="00607C72"/>
    <w:rsid w:val="0061117E"/>
    <w:rsid w:val="00611F69"/>
    <w:rsid w:val="0061253F"/>
    <w:rsid w:val="00612B60"/>
    <w:rsid w:val="006149E0"/>
    <w:rsid w:val="00616C2B"/>
    <w:rsid w:val="00617771"/>
    <w:rsid w:val="00620387"/>
    <w:rsid w:val="006231B2"/>
    <w:rsid w:val="006236A9"/>
    <w:rsid w:val="006279E2"/>
    <w:rsid w:val="00627D39"/>
    <w:rsid w:val="006351EB"/>
    <w:rsid w:val="006376E4"/>
    <w:rsid w:val="0064276A"/>
    <w:rsid w:val="00642F36"/>
    <w:rsid w:val="00645027"/>
    <w:rsid w:val="006472F6"/>
    <w:rsid w:val="00650571"/>
    <w:rsid w:val="00650FF8"/>
    <w:rsid w:val="00652140"/>
    <w:rsid w:val="00653B7B"/>
    <w:rsid w:val="00655602"/>
    <w:rsid w:val="00656527"/>
    <w:rsid w:val="006610B3"/>
    <w:rsid w:val="00661294"/>
    <w:rsid w:val="0066197B"/>
    <w:rsid w:val="00670733"/>
    <w:rsid w:val="00672513"/>
    <w:rsid w:val="0067494C"/>
    <w:rsid w:val="00674B0C"/>
    <w:rsid w:val="006757B5"/>
    <w:rsid w:val="006761A4"/>
    <w:rsid w:val="00676AFA"/>
    <w:rsid w:val="00683D45"/>
    <w:rsid w:val="00684A1F"/>
    <w:rsid w:val="0068598F"/>
    <w:rsid w:val="00686195"/>
    <w:rsid w:val="006876D9"/>
    <w:rsid w:val="00687F96"/>
    <w:rsid w:val="006927C7"/>
    <w:rsid w:val="006930CB"/>
    <w:rsid w:val="006934B8"/>
    <w:rsid w:val="00695EFF"/>
    <w:rsid w:val="00697846"/>
    <w:rsid w:val="006A0464"/>
    <w:rsid w:val="006A56F6"/>
    <w:rsid w:val="006A5817"/>
    <w:rsid w:val="006A7BA0"/>
    <w:rsid w:val="006B5192"/>
    <w:rsid w:val="006B616D"/>
    <w:rsid w:val="006C2A2F"/>
    <w:rsid w:val="006C2CE4"/>
    <w:rsid w:val="006C5CD4"/>
    <w:rsid w:val="006C7856"/>
    <w:rsid w:val="006C7F8E"/>
    <w:rsid w:val="006D3B2D"/>
    <w:rsid w:val="006D3E5E"/>
    <w:rsid w:val="006D3E9F"/>
    <w:rsid w:val="006D62E4"/>
    <w:rsid w:val="006D7750"/>
    <w:rsid w:val="006E0143"/>
    <w:rsid w:val="006E101C"/>
    <w:rsid w:val="006E17E6"/>
    <w:rsid w:val="006E18F8"/>
    <w:rsid w:val="006E1DE1"/>
    <w:rsid w:val="006E2169"/>
    <w:rsid w:val="006E3A31"/>
    <w:rsid w:val="006E524D"/>
    <w:rsid w:val="006E6672"/>
    <w:rsid w:val="006E6855"/>
    <w:rsid w:val="006F1D6D"/>
    <w:rsid w:val="006F5D98"/>
    <w:rsid w:val="00705053"/>
    <w:rsid w:val="00706B2A"/>
    <w:rsid w:val="0070702C"/>
    <w:rsid w:val="0070770A"/>
    <w:rsid w:val="007110EB"/>
    <w:rsid w:val="00711635"/>
    <w:rsid w:val="00714A59"/>
    <w:rsid w:val="007208DA"/>
    <w:rsid w:val="00720DF8"/>
    <w:rsid w:val="00723CB4"/>
    <w:rsid w:val="00724850"/>
    <w:rsid w:val="00724B0E"/>
    <w:rsid w:val="00724E08"/>
    <w:rsid w:val="00731265"/>
    <w:rsid w:val="0073334E"/>
    <w:rsid w:val="007375C6"/>
    <w:rsid w:val="00737BC4"/>
    <w:rsid w:val="00740D04"/>
    <w:rsid w:val="007455BF"/>
    <w:rsid w:val="00746081"/>
    <w:rsid w:val="00747721"/>
    <w:rsid w:val="00747A95"/>
    <w:rsid w:val="007533A9"/>
    <w:rsid w:val="00753479"/>
    <w:rsid w:val="00756662"/>
    <w:rsid w:val="00756E70"/>
    <w:rsid w:val="007576DB"/>
    <w:rsid w:val="00765EAD"/>
    <w:rsid w:val="00766824"/>
    <w:rsid w:val="00767635"/>
    <w:rsid w:val="007703DB"/>
    <w:rsid w:val="00770E9C"/>
    <w:rsid w:val="00771BED"/>
    <w:rsid w:val="007720F1"/>
    <w:rsid w:val="007720F3"/>
    <w:rsid w:val="00772581"/>
    <w:rsid w:val="00775015"/>
    <w:rsid w:val="00776939"/>
    <w:rsid w:val="007775D3"/>
    <w:rsid w:val="00777B57"/>
    <w:rsid w:val="00777DA7"/>
    <w:rsid w:val="00780A22"/>
    <w:rsid w:val="0078269A"/>
    <w:rsid w:val="007841C6"/>
    <w:rsid w:val="00785154"/>
    <w:rsid w:val="007874C0"/>
    <w:rsid w:val="00787C6A"/>
    <w:rsid w:val="00791D0A"/>
    <w:rsid w:val="00793203"/>
    <w:rsid w:val="007947D6"/>
    <w:rsid w:val="007967F0"/>
    <w:rsid w:val="007A0467"/>
    <w:rsid w:val="007A1324"/>
    <w:rsid w:val="007A3058"/>
    <w:rsid w:val="007A3ED0"/>
    <w:rsid w:val="007A5B90"/>
    <w:rsid w:val="007A5FF5"/>
    <w:rsid w:val="007B16A0"/>
    <w:rsid w:val="007B1775"/>
    <w:rsid w:val="007B5645"/>
    <w:rsid w:val="007B6A26"/>
    <w:rsid w:val="007B6EDB"/>
    <w:rsid w:val="007C0F2C"/>
    <w:rsid w:val="007C2049"/>
    <w:rsid w:val="007C56B1"/>
    <w:rsid w:val="007C6777"/>
    <w:rsid w:val="007D326B"/>
    <w:rsid w:val="007D33A8"/>
    <w:rsid w:val="007D65E1"/>
    <w:rsid w:val="007E760F"/>
    <w:rsid w:val="007F0B19"/>
    <w:rsid w:val="007F0F7D"/>
    <w:rsid w:val="007F15B0"/>
    <w:rsid w:val="007F26C1"/>
    <w:rsid w:val="007F347E"/>
    <w:rsid w:val="007F5C79"/>
    <w:rsid w:val="007F775D"/>
    <w:rsid w:val="008009ED"/>
    <w:rsid w:val="00801F09"/>
    <w:rsid w:val="00802185"/>
    <w:rsid w:val="0080229B"/>
    <w:rsid w:val="00803071"/>
    <w:rsid w:val="0080553B"/>
    <w:rsid w:val="00806BC0"/>
    <w:rsid w:val="00812E5D"/>
    <w:rsid w:val="0081379E"/>
    <w:rsid w:val="0081387C"/>
    <w:rsid w:val="00822139"/>
    <w:rsid w:val="008221CD"/>
    <w:rsid w:val="0082288C"/>
    <w:rsid w:val="008236F8"/>
    <w:rsid w:val="0082468A"/>
    <w:rsid w:val="00825EE6"/>
    <w:rsid w:val="0082612B"/>
    <w:rsid w:val="00831EA7"/>
    <w:rsid w:val="008341D0"/>
    <w:rsid w:val="008346A3"/>
    <w:rsid w:val="00836EE7"/>
    <w:rsid w:val="00837A25"/>
    <w:rsid w:val="00840FAF"/>
    <w:rsid w:val="0084227B"/>
    <w:rsid w:val="00843B58"/>
    <w:rsid w:val="00844E18"/>
    <w:rsid w:val="00852FC6"/>
    <w:rsid w:val="00855950"/>
    <w:rsid w:val="008559EF"/>
    <w:rsid w:val="008579F6"/>
    <w:rsid w:val="00857F6A"/>
    <w:rsid w:val="008606A7"/>
    <w:rsid w:val="00864A46"/>
    <w:rsid w:val="00867E62"/>
    <w:rsid w:val="0088309A"/>
    <w:rsid w:val="00886CD0"/>
    <w:rsid w:val="0088712D"/>
    <w:rsid w:val="00887B38"/>
    <w:rsid w:val="008902BF"/>
    <w:rsid w:val="00890477"/>
    <w:rsid w:val="00892065"/>
    <w:rsid w:val="008930AA"/>
    <w:rsid w:val="00896990"/>
    <w:rsid w:val="008A1A8A"/>
    <w:rsid w:val="008A1E2F"/>
    <w:rsid w:val="008A288E"/>
    <w:rsid w:val="008A362D"/>
    <w:rsid w:val="008A66CB"/>
    <w:rsid w:val="008B1C57"/>
    <w:rsid w:val="008B30BB"/>
    <w:rsid w:val="008B539E"/>
    <w:rsid w:val="008B61CE"/>
    <w:rsid w:val="008B6B4F"/>
    <w:rsid w:val="008C189A"/>
    <w:rsid w:val="008C2304"/>
    <w:rsid w:val="008C27F7"/>
    <w:rsid w:val="008C76AC"/>
    <w:rsid w:val="008D284C"/>
    <w:rsid w:val="008E2AA7"/>
    <w:rsid w:val="008E3C32"/>
    <w:rsid w:val="008E6F6C"/>
    <w:rsid w:val="008E7AE4"/>
    <w:rsid w:val="008F09C8"/>
    <w:rsid w:val="008F1A9C"/>
    <w:rsid w:val="008F4914"/>
    <w:rsid w:val="008F5A2A"/>
    <w:rsid w:val="008F659C"/>
    <w:rsid w:val="008F7A9B"/>
    <w:rsid w:val="008F7AA7"/>
    <w:rsid w:val="00900514"/>
    <w:rsid w:val="00901982"/>
    <w:rsid w:val="00906982"/>
    <w:rsid w:val="00915796"/>
    <w:rsid w:val="009175F2"/>
    <w:rsid w:val="009209C5"/>
    <w:rsid w:val="00921DF6"/>
    <w:rsid w:val="009221B7"/>
    <w:rsid w:val="00923708"/>
    <w:rsid w:val="0092496A"/>
    <w:rsid w:val="00926A02"/>
    <w:rsid w:val="009278D4"/>
    <w:rsid w:val="00934332"/>
    <w:rsid w:val="00934F4E"/>
    <w:rsid w:val="0093793B"/>
    <w:rsid w:val="00940893"/>
    <w:rsid w:val="00942774"/>
    <w:rsid w:val="00942F8C"/>
    <w:rsid w:val="00943CB2"/>
    <w:rsid w:val="00945A62"/>
    <w:rsid w:val="00950336"/>
    <w:rsid w:val="009504F0"/>
    <w:rsid w:val="00950CFE"/>
    <w:rsid w:val="00951413"/>
    <w:rsid w:val="00960A0F"/>
    <w:rsid w:val="00960DBA"/>
    <w:rsid w:val="00961716"/>
    <w:rsid w:val="0096261E"/>
    <w:rsid w:val="00962656"/>
    <w:rsid w:val="00962776"/>
    <w:rsid w:val="00962857"/>
    <w:rsid w:val="00963E95"/>
    <w:rsid w:val="00964FFD"/>
    <w:rsid w:val="00965E7A"/>
    <w:rsid w:val="00966E13"/>
    <w:rsid w:val="00967FD0"/>
    <w:rsid w:val="00970F26"/>
    <w:rsid w:val="00971438"/>
    <w:rsid w:val="009726BB"/>
    <w:rsid w:val="009812D4"/>
    <w:rsid w:val="00981B07"/>
    <w:rsid w:val="009877CA"/>
    <w:rsid w:val="009911C5"/>
    <w:rsid w:val="00991260"/>
    <w:rsid w:val="0099207D"/>
    <w:rsid w:val="00992806"/>
    <w:rsid w:val="009933BC"/>
    <w:rsid w:val="00994A32"/>
    <w:rsid w:val="00995D99"/>
    <w:rsid w:val="00996F31"/>
    <w:rsid w:val="00997074"/>
    <w:rsid w:val="009971E9"/>
    <w:rsid w:val="009A1584"/>
    <w:rsid w:val="009A185C"/>
    <w:rsid w:val="009A2D21"/>
    <w:rsid w:val="009A3280"/>
    <w:rsid w:val="009A3412"/>
    <w:rsid w:val="009A5C61"/>
    <w:rsid w:val="009A614A"/>
    <w:rsid w:val="009B1F39"/>
    <w:rsid w:val="009B1F64"/>
    <w:rsid w:val="009B38F0"/>
    <w:rsid w:val="009B63DD"/>
    <w:rsid w:val="009C3ED4"/>
    <w:rsid w:val="009C4986"/>
    <w:rsid w:val="009C4C34"/>
    <w:rsid w:val="009C76A7"/>
    <w:rsid w:val="009C76C0"/>
    <w:rsid w:val="009D0CA1"/>
    <w:rsid w:val="009D3612"/>
    <w:rsid w:val="009D39E5"/>
    <w:rsid w:val="009D6DFD"/>
    <w:rsid w:val="009F1266"/>
    <w:rsid w:val="00A004EC"/>
    <w:rsid w:val="00A02ED9"/>
    <w:rsid w:val="00A05393"/>
    <w:rsid w:val="00A060BB"/>
    <w:rsid w:val="00A06F2E"/>
    <w:rsid w:val="00A06FCF"/>
    <w:rsid w:val="00A157B7"/>
    <w:rsid w:val="00A15B0C"/>
    <w:rsid w:val="00A15EA9"/>
    <w:rsid w:val="00A2001B"/>
    <w:rsid w:val="00A22418"/>
    <w:rsid w:val="00A24772"/>
    <w:rsid w:val="00A272C2"/>
    <w:rsid w:val="00A32CD6"/>
    <w:rsid w:val="00A35905"/>
    <w:rsid w:val="00A36769"/>
    <w:rsid w:val="00A379D5"/>
    <w:rsid w:val="00A409B5"/>
    <w:rsid w:val="00A40A56"/>
    <w:rsid w:val="00A4206A"/>
    <w:rsid w:val="00A42AB5"/>
    <w:rsid w:val="00A42DC1"/>
    <w:rsid w:val="00A440B2"/>
    <w:rsid w:val="00A4666F"/>
    <w:rsid w:val="00A5651A"/>
    <w:rsid w:val="00A56ECB"/>
    <w:rsid w:val="00A578CF"/>
    <w:rsid w:val="00A57A9A"/>
    <w:rsid w:val="00A61B90"/>
    <w:rsid w:val="00A61E80"/>
    <w:rsid w:val="00A63633"/>
    <w:rsid w:val="00A701C0"/>
    <w:rsid w:val="00A7102D"/>
    <w:rsid w:val="00A71296"/>
    <w:rsid w:val="00A7344B"/>
    <w:rsid w:val="00A73565"/>
    <w:rsid w:val="00A73F13"/>
    <w:rsid w:val="00A74C6B"/>
    <w:rsid w:val="00A74CEF"/>
    <w:rsid w:val="00A760C3"/>
    <w:rsid w:val="00A805FF"/>
    <w:rsid w:val="00A84855"/>
    <w:rsid w:val="00A92DC0"/>
    <w:rsid w:val="00A9323D"/>
    <w:rsid w:val="00A934A7"/>
    <w:rsid w:val="00A955C8"/>
    <w:rsid w:val="00A9582D"/>
    <w:rsid w:val="00A96F9F"/>
    <w:rsid w:val="00AA29CB"/>
    <w:rsid w:val="00AA6D27"/>
    <w:rsid w:val="00AB00F6"/>
    <w:rsid w:val="00AB1DF9"/>
    <w:rsid w:val="00AB7E4F"/>
    <w:rsid w:val="00AC0BC0"/>
    <w:rsid w:val="00AC132B"/>
    <w:rsid w:val="00AC1A5E"/>
    <w:rsid w:val="00AC32E0"/>
    <w:rsid w:val="00AC5B21"/>
    <w:rsid w:val="00AC77CA"/>
    <w:rsid w:val="00AD0850"/>
    <w:rsid w:val="00AD26DB"/>
    <w:rsid w:val="00AD372B"/>
    <w:rsid w:val="00AD6BB2"/>
    <w:rsid w:val="00AD7078"/>
    <w:rsid w:val="00AD7CEA"/>
    <w:rsid w:val="00AE08E5"/>
    <w:rsid w:val="00AE0AD4"/>
    <w:rsid w:val="00AE0EF8"/>
    <w:rsid w:val="00AE1307"/>
    <w:rsid w:val="00AE319E"/>
    <w:rsid w:val="00AE3CBC"/>
    <w:rsid w:val="00AE57DF"/>
    <w:rsid w:val="00AE6C25"/>
    <w:rsid w:val="00AE76BA"/>
    <w:rsid w:val="00AF367B"/>
    <w:rsid w:val="00B01DC3"/>
    <w:rsid w:val="00B05E00"/>
    <w:rsid w:val="00B05F51"/>
    <w:rsid w:val="00B12B67"/>
    <w:rsid w:val="00B12B9B"/>
    <w:rsid w:val="00B12BB2"/>
    <w:rsid w:val="00B1353E"/>
    <w:rsid w:val="00B15E59"/>
    <w:rsid w:val="00B160C8"/>
    <w:rsid w:val="00B23998"/>
    <w:rsid w:val="00B25744"/>
    <w:rsid w:val="00B25D4F"/>
    <w:rsid w:val="00B265AC"/>
    <w:rsid w:val="00B275FB"/>
    <w:rsid w:val="00B27DD6"/>
    <w:rsid w:val="00B30A65"/>
    <w:rsid w:val="00B35115"/>
    <w:rsid w:val="00B364E2"/>
    <w:rsid w:val="00B37A88"/>
    <w:rsid w:val="00B40793"/>
    <w:rsid w:val="00B43334"/>
    <w:rsid w:val="00B43E7E"/>
    <w:rsid w:val="00B47264"/>
    <w:rsid w:val="00B52C9C"/>
    <w:rsid w:val="00B536EE"/>
    <w:rsid w:val="00B537BF"/>
    <w:rsid w:val="00B566E2"/>
    <w:rsid w:val="00B60249"/>
    <w:rsid w:val="00B607AC"/>
    <w:rsid w:val="00B615B2"/>
    <w:rsid w:val="00B658D5"/>
    <w:rsid w:val="00B67207"/>
    <w:rsid w:val="00B70F87"/>
    <w:rsid w:val="00B716C3"/>
    <w:rsid w:val="00B72EE0"/>
    <w:rsid w:val="00B73043"/>
    <w:rsid w:val="00B74148"/>
    <w:rsid w:val="00B770F6"/>
    <w:rsid w:val="00B7757E"/>
    <w:rsid w:val="00B80298"/>
    <w:rsid w:val="00B80AD9"/>
    <w:rsid w:val="00B84315"/>
    <w:rsid w:val="00B85E42"/>
    <w:rsid w:val="00B87876"/>
    <w:rsid w:val="00B9398A"/>
    <w:rsid w:val="00B95373"/>
    <w:rsid w:val="00B95920"/>
    <w:rsid w:val="00BA0169"/>
    <w:rsid w:val="00BA01C0"/>
    <w:rsid w:val="00BA0FB4"/>
    <w:rsid w:val="00BA3C59"/>
    <w:rsid w:val="00BA6EDE"/>
    <w:rsid w:val="00BB09EA"/>
    <w:rsid w:val="00BB1C0E"/>
    <w:rsid w:val="00BB4D48"/>
    <w:rsid w:val="00BB5F1D"/>
    <w:rsid w:val="00BB5FAC"/>
    <w:rsid w:val="00BB76AA"/>
    <w:rsid w:val="00BB77C7"/>
    <w:rsid w:val="00BC0C2E"/>
    <w:rsid w:val="00BC1C03"/>
    <w:rsid w:val="00BC2A7D"/>
    <w:rsid w:val="00BC3376"/>
    <w:rsid w:val="00BC3C84"/>
    <w:rsid w:val="00BC48D1"/>
    <w:rsid w:val="00BC5EB8"/>
    <w:rsid w:val="00BC70E9"/>
    <w:rsid w:val="00BC76A0"/>
    <w:rsid w:val="00BC7C7F"/>
    <w:rsid w:val="00BC7E41"/>
    <w:rsid w:val="00BD3779"/>
    <w:rsid w:val="00BD4B73"/>
    <w:rsid w:val="00BD52DB"/>
    <w:rsid w:val="00BE1652"/>
    <w:rsid w:val="00BE3AC1"/>
    <w:rsid w:val="00BE3E32"/>
    <w:rsid w:val="00BE792B"/>
    <w:rsid w:val="00BF1116"/>
    <w:rsid w:val="00BF206F"/>
    <w:rsid w:val="00BF2CBE"/>
    <w:rsid w:val="00BF3C3F"/>
    <w:rsid w:val="00BF3E83"/>
    <w:rsid w:val="00C0012E"/>
    <w:rsid w:val="00C00C71"/>
    <w:rsid w:val="00C0175A"/>
    <w:rsid w:val="00C0183F"/>
    <w:rsid w:val="00C0249F"/>
    <w:rsid w:val="00C024C9"/>
    <w:rsid w:val="00C02FC6"/>
    <w:rsid w:val="00C03EF5"/>
    <w:rsid w:val="00C041D2"/>
    <w:rsid w:val="00C04A55"/>
    <w:rsid w:val="00C04D5E"/>
    <w:rsid w:val="00C04EFE"/>
    <w:rsid w:val="00C1056D"/>
    <w:rsid w:val="00C10928"/>
    <w:rsid w:val="00C120DE"/>
    <w:rsid w:val="00C156F0"/>
    <w:rsid w:val="00C160B6"/>
    <w:rsid w:val="00C16689"/>
    <w:rsid w:val="00C216A0"/>
    <w:rsid w:val="00C2215A"/>
    <w:rsid w:val="00C22DDF"/>
    <w:rsid w:val="00C3080A"/>
    <w:rsid w:val="00C319FD"/>
    <w:rsid w:val="00C32241"/>
    <w:rsid w:val="00C323D3"/>
    <w:rsid w:val="00C338BB"/>
    <w:rsid w:val="00C461A3"/>
    <w:rsid w:val="00C461D4"/>
    <w:rsid w:val="00C50A29"/>
    <w:rsid w:val="00C50EBF"/>
    <w:rsid w:val="00C52981"/>
    <w:rsid w:val="00C52D37"/>
    <w:rsid w:val="00C54EC3"/>
    <w:rsid w:val="00C550D5"/>
    <w:rsid w:val="00C56115"/>
    <w:rsid w:val="00C56AFA"/>
    <w:rsid w:val="00C57A74"/>
    <w:rsid w:val="00C61955"/>
    <w:rsid w:val="00C61A1A"/>
    <w:rsid w:val="00C62507"/>
    <w:rsid w:val="00C62EBF"/>
    <w:rsid w:val="00C63384"/>
    <w:rsid w:val="00C6365D"/>
    <w:rsid w:val="00C63CC2"/>
    <w:rsid w:val="00C657B7"/>
    <w:rsid w:val="00C65DC8"/>
    <w:rsid w:val="00C6626E"/>
    <w:rsid w:val="00C67FDE"/>
    <w:rsid w:val="00C70F32"/>
    <w:rsid w:val="00C74788"/>
    <w:rsid w:val="00C75236"/>
    <w:rsid w:val="00C77645"/>
    <w:rsid w:val="00C802CD"/>
    <w:rsid w:val="00C80F2D"/>
    <w:rsid w:val="00C82061"/>
    <w:rsid w:val="00C83BC7"/>
    <w:rsid w:val="00C84CEF"/>
    <w:rsid w:val="00C8502C"/>
    <w:rsid w:val="00C8527B"/>
    <w:rsid w:val="00C85D7B"/>
    <w:rsid w:val="00C86DEB"/>
    <w:rsid w:val="00C90AD3"/>
    <w:rsid w:val="00C91271"/>
    <w:rsid w:val="00C926E3"/>
    <w:rsid w:val="00C92A0E"/>
    <w:rsid w:val="00C93F45"/>
    <w:rsid w:val="00C94D2D"/>
    <w:rsid w:val="00CA36E1"/>
    <w:rsid w:val="00CA4E35"/>
    <w:rsid w:val="00CA5DE9"/>
    <w:rsid w:val="00CA6726"/>
    <w:rsid w:val="00CB2BD6"/>
    <w:rsid w:val="00CB30E3"/>
    <w:rsid w:val="00CB4B21"/>
    <w:rsid w:val="00CB51E2"/>
    <w:rsid w:val="00CC001A"/>
    <w:rsid w:val="00CC01F9"/>
    <w:rsid w:val="00CC38BC"/>
    <w:rsid w:val="00CC40ED"/>
    <w:rsid w:val="00CC571C"/>
    <w:rsid w:val="00CC6BA9"/>
    <w:rsid w:val="00CC7B55"/>
    <w:rsid w:val="00CC7DFE"/>
    <w:rsid w:val="00CD1759"/>
    <w:rsid w:val="00CD1848"/>
    <w:rsid w:val="00CD2FF1"/>
    <w:rsid w:val="00CD5482"/>
    <w:rsid w:val="00CD6401"/>
    <w:rsid w:val="00CD735F"/>
    <w:rsid w:val="00CE006F"/>
    <w:rsid w:val="00CE020A"/>
    <w:rsid w:val="00CE223B"/>
    <w:rsid w:val="00CE2B17"/>
    <w:rsid w:val="00CE374D"/>
    <w:rsid w:val="00CE3B93"/>
    <w:rsid w:val="00CE4F25"/>
    <w:rsid w:val="00CE58ED"/>
    <w:rsid w:val="00CE67DA"/>
    <w:rsid w:val="00CE758F"/>
    <w:rsid w:val="00CE7B50"/>
    <w:rsid w:val="00CF1365"/>
    <w:rsid w:val="00CF236B"/>
    <w:rsid w:val="00CF240B"/>
    <w:rsid w:val="00CF336B"/>
    <w:rsid w:val="00CF3B75"/>
    <w:rsid w:val="00CF74D4"/>
    <w:rsid w:val="00CF7B40"/>
    <w:rsid w:val="00CF7FB6"/>
    <w:rsid w:val="00D01755"/>
    <w:rsid w:val="00D02ADC"/>
    <w:rsid w:val="00D049D9"/>
    <w:rsid w:val="00D05B4B"/>
    <w:rsid w:val="00D063C2"/>
    <w:rsid w:val="00D06733"/>
    <w:rsid w:val="00D0737D"/>
    <w:rsid w:val="00D10BEE"/>
    <w:rsid w:val="00D114FA"/>
    <w:rsid w:val="00D11C9E"/>
    <w:rsid w:val="00D1308C"/>
    <w:rsid w:val="00D14B0C"/>
    <w:rsid w:val="00D16208"/>
    <w:rsid w:val="00D215E4"/>
    <w:rsid w:val="00D219D5"/>
    <w:rsid w:val="00D2263F"/>
    <w:rsid w:val="00D24EE2"/>
    <w:rsid w:val="00D2559B"/>
    <w:rsid w:val="00D3143F"/>
    <w:rsid w:val="00D33AAC"/>
    <w:rsid w:val="00D33BA9"/>
    <w:rsid w:val="00D3435C"/>
    <w:rsid w:val="00D360DA"/>
    <w:rsid w:val="00D37786"/>
    <w:rsid w:val="00D40FFB"/>
    <w:rsid w:val="00D50960"/>
    <w:rsid w:val="00D50AA6"/>
    <w:rsid w:val="00D50E9E"/>
    <w:rsid w:val="00D52746"/>
    <w:rsid w:val="00D52AB3"/>
    <w:rsid w:val="00D54318"/>
    <w:rsid w:val="00D606B1"/>
    <w:rsid w:val="00D617C5"/>
    <w:rsid w:val="00D63AED"/>
    <w:rsid w:val="00D64589"/>
    <w:rsid w:val="00D66F58"/>
    <w:rsid w:val="00D709B2"/>
    <w:rsid w:val="00D71381"/>
    <w:rsid w:val="00D7173A"/>
    <w:rsid w:val="00D721EB"/>
    <w:rsid w:val="00D73D18"/>
    <w:rsid w:val="00D7537C"/>
    <w:rsid w:val="00D75F3C"/>
    <w:rsid w:val="00D77EF4"/>
    <w:rsid w:val="00D80A25"/>
    <w:rsid w:val="00D83124"/>
    <w:rsid w:val="00D83412"/>
    <w:rsid w:val="00D854B2"/>
    <w:rsid w:val="00D87CCE"/>
    <w:rsid w:val="00D87DFB"/>
    <w:rsid w:val="00D91325"/>
    <w:rsid w:val="00D947A1"/>
    <w:rsid w:val="00D959E9"/>
    <w:rsid w:val="00D970C3"/>
    <w:rsid w:val="00DA2982"/>
    <w:rsid w:val="00DA39B8"/>
    <w:rsid w:val="00DA4668"/>
    <w:rsid w:val="00DA5840"/>
    <w:rsid w:val="00DA7879"/>
    <w:rsid w:val="00DA7ACB"/>
    <w:rsid w:val="00DB0319"/>
    <w:rsid w:val="00DB2230"/>
    <w:rsid w:val="00DB2A7E"/>
    <w:rsid w:val="00DB470E"/>
    <w:rsid w:val="00DC0157"/>
    <w:rsid w:val="00DC260D"/>
    <w:rsid w:val="00DC271C"/>
    <w:rsid w:val="00DC2FC3"/>
    <w:rsid w:val="00DC3C54"/>
    <w:rsid w:val="00DC45E6"/>
    <w:rsid w:val="00DD0C4F"/>
    <w:rsid w:val="00DD33E8"/>
    <w:rsid w:val="00DD4110"/>
    <w:rsid w:val="00DD4D01"/>
    <w:rsid w:val="00DD5095"/>
    <w:rsid w:val="00DE0797"/>
    <w:rsid w:val="00DE1AC8"/>
    <w:rsid w:val="00DE429A"/>
    <w:rsid w:val="00DE42C9"/>
    <w:rsid w:val="00DE5D83"/>
    <w:rsid w:val="00DF1D6D"/>
    <w:rsid w:val="00DF26EA"/>
    <w:rsid w:val="00DF3954"/>
    <w:rsid w:val="00DF3C6D"/>
    <w:rsid w:val="00DF7267"/>
    <w:rsid w:val="00E0051C"/>
    <w:rsid w:val="00E00941"/>
    <w:rsid w:val="00E1186A"/>
    <w:rsid w:val="00E13A85"/>
    <w:rsid w:val="00E1448D"/>
    <w:rsid w:val="00E144EB"/>
    <w:rsid w:val="00E204CE"/>
    <w:rsid w:val="00E20E40"/>
    <w:rsid w:val="00E21A8B"/>
    <w:rsid w:val="00E2647C"/>
    <w:rsid w:val="00E32DE2"/>
    <w:rsid w:val="00E3363C"/>
    <w:rsid w:val="00E360BD"/>
    <w:rsid w:val="00E3684E"/>
    <w:rsid w:val="00E36EC7"/>
    <w:rsid w:val="00E437EF"/>
    <w:rsid w:val="00E44649"/>
    <w:rsid w:val="00E46920"/>
    <w:rsid w:val="00E479EA"/>
    <w:rsid w:val="00E47F01"/>
    <w:rsid w:val="00E528E0"/>
    <w:rsid w:val="00E5716E"/>
    <w:rsid w:val="00E6173F"/>
    <w:rsid w:val="00E646D5"/>
    <w:rsid w:val="00E64B44"/>
    <w:rsid w:val="00E6614B"/>
    <w:rsid w:val="00E665BE"/>
    <w:rsid w:val="00E66885"/>
    <w:rsid w:val="00E66BA1"/>
    <w:rsid w:val="00E66F64"/>
    <w:rsid w:val="00E7014D"/>
    <w:rsid w:val="00E73A25"/>
    <w:rsid w:val="00E752F3"/>
    <w:rsid w:val="00E75428"/>
    <w:rsid w:val="00E7687E"/>
    <w:rsid w:val="00E77CFA"/>
    <w:rsid w:val="00E802E6"/>
    <w:rsid w:val="00E80532"/>
    <w:rsid w:val="00E8091D"/>
    <w:rsid w:val="00E83DED"/>
    <w:rsid w:val="00E85200"/>
    <w:rsid w:val="00E85C87"/>
    <w:rsid w:val="00E87732"/>
    <w:rsid w:val="00E87C1C"/>
    <w:rsid w:val="00E90A28"/>
    <w:rsid w:val="00E914B9"/>
    <w:rsid w:val="00E960D5"/>
    <w:rsid w:val="00EA1302"/>
    <w:rsid w:val="00EA51FF"/>
    <w:rsid w:val="00EA75F0"/>
    <w:rsid w:val="00EB2761"/>
    <w:rsid w:val="00EB5823"/>
    <w:rsid w:val="00EB771E"/>
    <w:rsid w:val="00EB7726"/>
    <w:rsid w:val="00EB7CC6"/>
    <w:rsid w:val="00EC0BEB"/>
    <w:rsid w:val="00EC16EE"/>
    <w:rsid w:val="00EC2219"/>
    <w:rsid w:val="00EC316F"/>
    <w:rsid w:val="00EC35CC"/>
    <w:rsid w:val="00EC3B5A"/>
    <w:rsid w:val="00EC52AB"/>
    <w:rsid w:val="00EC5BF3"/>
    <w:rsid w:val="00EC701B"/>
    <w:rsid w:val="00ED1475"/>
    <w:rsid w:val="00ED359B"/>
    <w:rsid w:val="00ED35F1"/>
    <w:rsid w:val="00ED6A48"/>
    <w:rsid w:val="00ED6A56"/>
    <w:rsid w:val="00ED6D47"/>
    <w:rsid w:val="00EE0846"/>
    <w:rsid w:val="00EE1E94"/>
    <w:rsid w:val="00EE3E3C"/>
    <w:rsid w:val="00EF05C3"/>
    <w:rsid w:val="00EF0AF3"/>
    <w:rsid w:val="00EF2E06"/>
    <w:rsid w:val="00EF50CA"/>
    <w:rsid w:val="00F00E7B"/>
    <w:rsid w:val="00F01025"/>
    <w:rsid w:val="00F01674"/>
    <w:rsid w:val="00F01A2A"/>
    <w:rsid w:val="00F0338B"/>
    <w:rsid w:val="00F036C1"/>
    <w:rsid w:val="00F03F97"/>
    <w:rsid w:val="00F0465B"/>
    <w:rsid w:val="00F04E13"/>
    <w:rsid w:val="00F05DA7"/>
    <w:rsid w:val="00F05E62"/>
    <w:rsid w:val="00F061E2"/>
    <w:rsid w:val="00F07DFE"/>
    <w:rsid w:val="00F1277B"/>
    <w:rsid w:val="00F12A98"/>
    <w:rsid w:val="00F1396E"/>
    <w:rsid w:val="00F144CE"/>
    <w:rsid w:val="00F20107"/>
    <w:rsid w:val="00F20D83"/>
    <w:rsid w:val="00F223E0"/>
    <w:rsid w:val="00F22BB2"/>
    <w:rsid w:val="00F237EE"/>
    <w:rsid w:val="00F24C15"/>
    <w:rsid w:val="00F251B2"/>
    <w:rsid w:val="00F251B4"/>
    <w:rsid w:val="00F260F2"/>
    <w:rsid w:val="00F26355"/>
    <w:rsid w:val="00F272EA"/>
    <w:rsid w:val="00F32470"/>
    <w:rsid w:val="00F34B0C"/>
    <w:rsid w:val="00F35120"/>
    <w:rsid w:val="00F35CE6"/>
    <w:rsid w:val="00F35CFB"/>
    <w:rsid w:val="00F406CD"/>
    <w:rsid w:val="00F42218"/>
    <w:rsid w:val="00F46895"/>
    <w:rsid w:val="00F50461"/>
    <w:rsid w:val="00F52BE1"/>
    <w:rsid w:val="00F53267"/>
    <w:rsid w:val="00F55E37"/>
    <w:rsid w:val="00F573B2"/>
    <w:rsid w:val="00F57777"/>
    <w:rsid w:val="00F61CA2"/>
    <w:rsid w:val="00F62538"/>
    <w:rsid w:val="00F62FE6"/>
    <w:rsid w:val="00F6444F"/>
    <w:rsid w:val="00F652C5"/>
    <w:rsid w:val="00F667E0"/>
    <w:rsid w:val="00F70935"/>
    <w:rsid w:val="00F70FAB"/>
    <w:rsid w:val="00F73A76"/>
    <w:rsid w:val="00F73F46"/>
    <w:rsid w:val="00F740E1"/>
    <w:rsid w:val="00F75974"/>
    <w:rsid w:val="00F76A87"/>
    <w:rsid w:val="00F80684"/>
    <w:rsid w:val="00F82782"/>
    <w:rsid w:val="00F8417E"/>
    <w:rsid w:val="00F858AC"/>
    <w:rsid w:val="00F90230"/>
    <w:rsid w:val="00F90F9E"/>
    <w:rsid w:val="00F94CDF"/>
    <w:rsid w:val="00F96F5A"/>
    <w:rsid w:val="00FA35E1"/>
    <w:rsid w:val="00FA3A09"/>
    <w:rsid w:val="00FA3DB5"/>
    <w:rsid w:val="00FA42B6"/>
    <w:rsid w:val="00FA5132"/>
    <w:rsid w:val="00FB287D"/>
    <w:rsid w:val="00FB3138"/>
    <w:rsid w:val="00FB3E05"/>
    <w:rsid w:val="00FB680A"/>
    <w:rsid w:val="00FB6A89"/>
    <w:rsid w:val="00FC09B1"/>
    <w:rsid w:val="00FC1657"/>
    <w:rsid w:val="00FC5305"/>
    <w:rsid w:val="00FC5875"/>
    <w:rsid w:val="00FD2E36"/>
    <w:rsid w:val="00FD2E5C"/>
    <w:rsid w:val="00FD6589"/>
    <w:rsid w:val="00FD6E6F"/>
    <w:rsid w:val="00FE07A9"/>
    <w:rsid w:val="00FE1891"/>
    <w:rsid w:val="00FE4010"/>
    <w:rsid w:val="00FE41FD"/>
    <w:rsid w:val="00FE4DD6"/>
    <w:rsid w:val="00FE5DBB"/>
    <w:rsid w:val="00FE74FE"/>
    <w:rsid w:val="00FE78D3"/>
    <w:rsid w:val="00FE7915"/>
    <w:rsid w:val="00FF02C1"/>
    <w:rsid w:val="00FF049E"/>
    <w:rsid w:val="00FF094B"/>
    <w:rsid w:val="00FF0AB0"/>
    <w:rsid w:val="00FF1BEA"/>
    <w:rsid w:val="00FF242F"/>
    <w:rsid w:val="00FF2F79"/>
    <w:rsid w:val="00FF3DDB"/>
    <w:rsid w:val="00FF57A9"/>
    <w:rsid w:val="00FF5EBF"/>
    <w:rsid w:val="03D85E02"/>
    <w:rsid w:val="08E431C7"/>
    <w:rsid w:val="1DD6211A"/>
    <w:rsid w:val="25E42F4C"/>
    <w:rsid w:val="37883779"/>
    <w:rsid w:val="3B8B5FBB"/>
    <w:rsid w:val="44AD1995"/>
    <w:rsid w:val="4BBD7E05"/>
    <w:rsid w:val="591B04E7"/>
    <w:rsid w:val="7ABA0DC4"/>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nhideWhenUsed="1" w:qFormat="1"/>
    <w:lsdException w:name="index 2" w:unhideWhenUsed="1"/>
    <w:lsdException w:name="index 3" w:unhideWhenUsed="1" w:qFormat="1"/>
    <w:lsdException w:name="index 4" w:unhideWhenUsed="1" w:qFormat="1"/>
    <w:lsdException w:name="index 5" w:unhideWhenUsed="1" w:qFormat="1"/>
    <w:lsdException w:name="index 6" w:unhideWhenUsed="1"/>
    <w:lsdException w:name="index 7" w:unhideWhenUsed="1" w:qFormat="1"/>
    <w:lsdException w:name="index 8" w:unhideWhenUsed="1" w:qFormat="1"/>
    <w:lsdException w:name="index 9" w:unhideWhenUsed="1" w:qFormat="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nhideWhenUsed="1" w:qFormat="1"/>
    <w:lsdException w:name="footnote text" w:unhideWhenUsed="1" w:qFormat="1"/>
    <w:lsdException w:name="header" w:unhideWhenUsed="1" w:qFormat="1"/>
    <w:lsdException w:name="footer" w:uiPriority="0" w:unhideWhenUsed="1" w:qFormat="1"/>
    <w:lsdException w:name="index heading" w:unhideWhenUsed="1" w:qFormat="1"/>
    <w:lsdException w:name="caption" w:uiPriority="35" w:qFormat="1"/>
    <w:lsdException w:name="table of figures" w:unhideWhenUsed="1" w:qFormat="1"/>
    <w:lsdException w:name="envelope address" w:unhideWhenUsed="1" w:qFormat="1"/>
    <w:lsdException w:name="envelope return"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unhideWhenUsed="1" w:qFormat="1"/>
    <w:lsdException w:name="table of authorities" w:unhideWhenUsed="1" w:qFormat="1"/>
    <w:lsdException w:name="macro" w:unhideWhenUsed="1" w:qFormat="1"/>
    <w:lsdException w:name="toa heading"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unhideWhenUsed="1" w:qFormat="1"/>
    <w:lsdException w:name="List 5" w:unhideWhenUsed="1" w:qFormat="1"/>
    <w:lsdException w:name="List Bullet 2" w:unhideWhenUsed="1" w:qFormat="1"/>
    <w:lsdException w:name="List Bullet 3" w:unhideWhenUsed="1" w:qFormat="1"/>
    <w:lsdException w:name="List Bullet 4" w:unhideWhenUsed="1" w:qFormat="1"/>
    <w:lsdException w:name="List Bullet 5" w:unhideWhenUsed="1"/>
    <w:lsdException w:name="List Number 2" w:unhideWhenUsed="1" w:qFormat="1"/>
    <w:lsdException w:name="List Number 3" w:unhideWhenUsed="1" w:qFormat="1"/>
    <w:lsdException w:name="List Number 4" w:unhideWhenUsed="1" w:qFormat="1"/>
    <w:lsdException w:name="List Number 5" w:unhideWhenUsed="1" w:qFormat="1"/>
    <w:lsdException w:name="Title" w:uiPriority="10" w:qFormat="1"/>
    <w:lsdException w:name="Closing" w:unhideWhenUsed="1" w:qFormat="1"/>
    <w:lsdException w:name="Signature" w:unhideWhenUsed="1" w:qFormat="1"/>
    <w:lsdException w:name="Default Paragraph Font" w:uiPriority="1" w:unhideWhenUsed="1" w:qFormat="1"/>
    <w:lsdException w:name="Body Text" w:uiPriority="0" w:qFormat="1"/>
    <w:lsdException w:name="Body Text Indent" w:unhideWhenUsed="1" w:qFormat="1"/>
    <w:lsdException w:name="List Continue" w:unhideWhenUsed="1" w:qFormat="1"/>
    <w:lsdException w:name="List Continue 2" w:unhideWhenUsed="1" w:qFormat="1"/>
    <w:lsdException w:name="List Continue 3" w:unhideWhenUsed="1"/>
    <w:lsdException w:name="List Continue 4" w:unhideWhenUsed="1" w:qFormat="1"/>
    <w:lsdException w:name="List Continue 5" w:unhideWhenUsed="1" w:qFormat="1"/>
    <w:lsdException w:name="Message Header" w:unhideWhenUsed="1"/>
    <w:lsdException w:name="Subtitle" w:uiPriority="11" w:qFormat="1"/>
    <w:lsdException w:name="Salutation" w:unhideWhenUsed="1" w:qFormat="1"/>
    <w:lsdException w:name="Date" w:unhideWhenUsed="1" w:qFormat="1"/>
    <w:lsdException w:name="Body Text First Indent" w:unhideWhenUsed="1"/>
    <w:lsdException w:name="Body Text First Indent 2" w:unhideWhenUsed="1"/>
    <w:lsdException w:name="Note Heading" w:unhideWhenUsed="1"/>
    <w:lsdException w:name="Body Text 2" w:unhideWhenUsed="1" w:qFormat="1"/>
    <w:lsdException w:name="Body Text 3" w:unhideWhenUsed="1" w:qFormat="1"/>
    <w:lsdException w:name="Body Text Indent 2" w:unhideWhenUsed="1" w:qFormat="1"/>
    <w:lsdException w:name="Body Text Indent 3" w:unhideWhenUsed="1" w:qFormat="1"/>
    <w:lsdException w:name="Block Text"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unhideWhenUsed="1" w:qFormat="1"/>
    <w:lsdException w:name="Plain Text" w:uiPriority="0" w:qFormat="1"/>
    <w:lsdException w:name="E-mail Signature" w:unhideWhenUsed="1" w:qFormat="1"/>
    <w:lsdException w:name="HTML Top of Form" w:semiHidden="1" w:unhideWhenUsed="1"/>
    <w:lsdException w:name="HTML Bottom of Form" w:semiHidden="1" w:unhideWhenUsed="1"/>
    <w:lsdException w:name="Normal (Web)" w:qFormat="1"/>
    <w:lsdException w:name="HTML Acronym" w:semiHidden="1" w:unhideWhenUsed="1"/>
    <w:lsdException w:name="HTML Address"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jc w:val="both"/>
    </w:pPr>
    <w:rPr>
      <w:kern w:val="2"/>
      <w:sz w:val="21"/>
      <w:szCs w:val="22"/>
    </w:rPr>
  </w:style>
  <w:style w:type="paragraph" w:styleId="1">
    <w:name w:val="heading 1"/>
    <w:basedOn w:val="a1"/>
    <w:next w:val="a1"/>
    <w:link w:val="10"/>
    <w:uiPriority w:val="9"/>
    <w:qFormat/>
    <w:pPr>
      <w:keepNext/>
      <w:keepLines/>
      <w:spacing w:before="340" w:after="330" w:line="578" w:lineRule="auto"/>
      <w:outlineLvl w:val="0"/>
    </w:pPr>
    <w:rPr>
      <w:b/>
      <w:bCs/>
      <w:kern w:val="44"/>
      <w:sz w:val="44"/>
      <w:szCs w:val="44"/>
    </w:rPr>
  </w:style>
  <w:style w:type="paragraph" w:styleId="21">
    <w:name w:val="heading 2"/>
    <w:basedOn w:val="a1"/>
    <w:next w:val="a1"/>
    <w:link w:val="22"/>
    <w:uiPriority w:val="9"/>
    <w:qFormat/>
    <w:pPr>
      <w:keepNext/>
      <w:keepLines/>
      <w:spacing w:before="260" w:after="260" w:line="416" w:lineRule="auto"/>
      <w:outlineLvl w:val="1"/>
    </w:pPr>
    <w:rPr>
      <w:rFonts w:ascii="Cambria" w:hAnsi="Cambria"/>
      <w:b/>
      <w:bCs/>
      <w:sz w:val="32"/>
      <w:szCs w:val="32"/>
    </w:rPr>
  </w:style>
  <w:style w:type="paragraph" w:styleId="31">
    <w:name w:val="heading 3"/>
    <w:basedOn w:val="a1"/>
    <w:next w:val="a1"/>
    <w:link w:val="32"/>
    <w:uiPriority w:val="9"/>
    <w:qFormat/>
    <w:pPr>
      <w:keepNext/>
      <w:keepLines/>
      <w:spacing w:before="260" w:after="260" w:line="416" w:lineRule="auto"/>
      <w:outlineLvl w:val="2"/>
    </w:pPr>
    <w:rPr>
      <w:b/>
      <w:bCs/>
      <w:sz w:val="32"/>
      <w:szCs w:val="32"/>
    </w:rPr>
  </w:style>
  <w:style w:type="paragraph" w:styleId="41">
    <w:name w:val="heading 4"/>
    <w:basedOn w:val="a1"/>
    <w:next w:val="a1"/>
    <w:link w:val="42"/>
    <w:uiPriority w:val="9"/>
    <w:qFormat/>
    <w:pPr>
      <w:keepNext/>
      <w:keepLines/>
      <w:spacing w:before="280" w:after="290" w:line="376" w:lineRule="auto"/>
      <w:outlineLvl w:val="3"/>
    </w:pPr>
    <w:rPr>
      <w:rFonts w:ascii="Cambria" w:hAnsi="Cambria"/>
      <w:b/>
      <w:bCs/>
      <w:sz w:val="28"/>
      <w:szCs w:val="28"/>
    </w:rPr>
  </w:style>
  <w:style w:type="paragraph" w:styleId="51">
    <w:name w:val="heading 5"/>
    <w:basedOn w:val="a1"/>
    <w:next w:val="a1"/>
    <w:link w:val="52"/>
    <w:uiPriority w:val="9"/>
    <w:qFormat/>
    <w:pPr>
      <w:keepNext/>
      <w:keepLines/>
      <w:spacing w:before="280" w:after="290" w:line="376" w:lineRule="auto"/>
      <w:outlineLvl w:val="4"/>
    </w:pPr>
    <w:rPr>
      <w:b/>
      <w:bCs/>
      <w:sz w:val="28"/>
      <w:szCs w:val="28"/>
    </w:rPr>
  </w:style>
  <w:style w:type="paragraph" w:styleId="6">
    <w:name w:val="heading 6"/>
    <w:basedOn w:val="a1"/>
    <w:next w:val="a1"/>
    <w:link w:val="60"/>
    <w:uiPriority w:val="9"/>
    <w:qFormat/>
    <w:pPr>
      <w:keepNext/>
      <w:keepLines/>
      <w:spacing w:before="240" w:after="64" w:line="320" w:lineRule="auto"/>
      <w:outlineLvl w:val="5"/>
    </w:pPr>
    <w:rPr>
      <w:rFonts w:ascii="Cambria" w:hAnsi="Cambria"/>
      <w:b/>
      <w:bCs/>
      <w:sz w:val="24"/>
      <w:szCs w:val="24"/>
    </w:rPr>
  </w:style>
  <w:style w:type="paragraph" w:styleId="7">
    <w:name w:val="heading 7"/>
    <w:basedOn w:val="a1"/>
    <w:next w:val="a1"/>
    <w:link w:val="70"/>
    <w:uiPriority w:val="9"/>
    <w:qFormat/>
    <w:pPr>
      <w:keepNext/>
      <w:keepLines/>
      <w:spacing w:before="240" w:after="64" w:line="320" w:lineRule="auto"/>
      <w:outlineLvl w:val="6"/>
    </w:pPr>
    <w:rPr>
      <w:b/>
      <w:bCs/>
      <w:sz w:val="24"/>
      <w:szCs w:val="24"/>
    </w:rPr>
  </w:style>
  <w:style w:type="paragraph" w:styleId="8">
    <w:name w:val="heading 8"/>
    <w:basedOn w:val="a1"/>
    <w:next w:val="a1"/>
    <w:link w:val="80"/>
    <w:uiPriority w:val="9"/>
    <w:qFormat/>
    <w:pPr>
      <w:keepNext/>
      <w:keepLines/>
      <w:spacing w:before="240" w:after="64" w:line="320" w:lineRule="auto"/>
      <w:outlineLvl w:val="7"/>
    </w:pPr>
    <w:rPr>
      <w:rFonts w:ascii="Cambria" w:hAnsi="Cambria"/>
      <w:sz w:val="24"/>
      <w:szCs w:val="24"/>
    </w:rPr>
  </w:style>
  <w:style w:type="paragraph" w:styleId="9">
    <w:name w:val="heading 9"/>
    <w:basedOn w:val="a1"/>
    <w:next w:val="a1"/>
    <w:link w:val="90"/>
    <w:uiPriority w:val="9"/>
    <w:qFormat/>
    <w:pPr>
      <w:keepNext/>
      <w:keepLines/>
      <w:spacing w:before="240" w:after="64" w:line="320" w:lineRule="auto"/>
      <w:outlineLvl w:val="8"/>
    </w:pPr>
    <w:rPr>
      <w:rFonts w:ascii="Cambria" w:hAnsi="Cambria"/>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33">
    <w:name w:val="List 3"/>
    <w:basedOn w:val="a1"/>
    <w:uiPriority w:val="99"/>
    <w:unhideWhenUsed/>
    <w:qFormat/>
    <w:pPr>
      <w:ind w:leftChars="400" w:left="100" w:hangingChars="200" w:hanging="200"/>
      <w:contextualSpacing/>
    </w:pPr>
  </w:style>
  <w:style w:type="paragraph" w:styleId="TOC7">
    <w:name w:val="toc 7"/>
    <w:basedOn w:val="a1"/>
    <w:next w:val="a1"/>
    <w:uiPriority w:val="39"/>
    <w:unhideWhenUsed/>
    <w:qFormat/>
    <w:pPr>
      <w:ind w:leftChars="1200" w:left="2520"/>
    </w:pPr>
  </w:style>
  <w:style w:type="paragraph" w:styleId="2">
    <w:name w:val="List Number 2"/>
    <w:basedOn w:val="a1"/>
    <w:uiPriority w:val="99"/>
    <w:unhideWhenUsed/>
    <w:qFormat/>
    <w:pPr>
      <w:numPr>
        <w:numId w:val="1"/>
      </w:numPr>
      <w:tabs>
        <w:tab w:val="clear" w:pos="780"/>
        <w:tab w:val="num" w:pos="360"/>
      </w:tabs>
      <w:ind w:left="0" w:firstLine="0"/>
      <w:contextualSpacing/>
    </w:pPr>
  </w:style>
  <w:style w:type="paragraph" w:styleId="a7">
    <w:name w:val="table of authorities"/>
    <w:basedOn w:val="a1"/>
    <w:next w:val="a1"/>
    <w:uiPriority w:val="99"/>
    <w:unhideWhenUsed/>
    <w:qFormat/>
    <w:pPr>
      <w:ind w:leftChars="200" w:left="420"/>
    </w:pPr>
  </w:style>
  <w:style w:type="paragraph" w:styleId="a8">
    <w:name w:val="Note Heading"/>
    <w:basedOn w:val="a1"/>
    <w:next w:val="a1"/>
    <w:link w:val="a9"/>
    <w:uiPriority w:val="99"/>
    <w:unhideWhenUsed/>
    <w:pPr>
      <w:jc w:val="center"/>
    </w:pPr>
  </w:style>
  <w:style w:type="paragraph" w:styleId="40">
    <w:name w:val="List Bullet 4"/>
    <w:basedOn w:val="a1"/>
    <w:uiPriority w:val="99"/>
    <w:unhideWhenUsed/>
    <w:qFormat/>
    <w:pPr>
      <w:numPr>
        <w:numId w:val="2"/>
      </w:numPr>
      <w:contextualSpacing/>
    </w:pPr>
  </w:style>
  <w:style w:type="paragraph" w:styleId="81">
    <w:name w:val="index 8"/>
    <w:basedOn w:val="a1"/>
    <w:next w:val="a1"/>
    <w:uiPriority w:val="99"/>
    <w:unhideWhenUsed/>
    <w:qFormat/>
    <w:pPr>
      <w:ind w:leftChars="1400" w:left="1400"/>
    </w:pPr>
  </w:style>
  <w:style w:type="paragraph" w:styleId="aa">
    <w:name w:val="E-mail Signature"/>
    <w:basedOn w:val="a1"/>
    <w:link w:val="ab"/>
    <w:uiPriority w:val="99"/>
    <w:unhideWhenUsed/>
    <w:qFormat/>
  </w:style>
  <w:style w:type="paragraph" w:styleId="a">
    <w:name w:val="List Number"/>
    <w:basedOn w:val="a1"/>
    <w:uiPriority w:val="99"/>
    <w:unhideWhenUsed/>
    <w:qFormat/>
    <w:pPr>
      <w:numPr>
        <w:numId w:val="3"/>
      </w:numPr>
      <w:contextualSpacing/>
    </w:pPr>
  </w:style>
  <w:style w:type="paragraph" w:styleId="ac">
    <w:name w:val="Normal Indent"/>
    <w:basedOn w:val="a1"/>
    <w:uiPriority w:val="99"/>
    <w:unhideWhenUsed/>
    <w:qFormat/>
    <w:pPr>
      <w:ind w:firstLineChars="200" w:firstLine="420"/>
    </w:pPr>
  </w:style>
  <w:style w:type="paragraph" w:styleId="ad">
    <w:name w:val="caption"/>
    <w:basedOn w:val="a1"/>
    <w:next w:val="a1"/>
    <w:uiPriority w:val="35"/>
    <w:qFormat/>
    <w:rPr>
      <w:rFonts w:ascii="Cambria" w:eastAsia="黑体" w:hAnsi="Cambria"/>
      <w:sz w:val="20"/>
      <w:szCs w:val="20"/>
    </w:rPr>
  </w:style>
  <w:style w:type="paragraph" w:styleId="53">
    <w:name w:val="index 5"/>
    <w:basedOn w:val="a1"/>
    <w:next w:val="a1"/>
    <w:uiPriority w:val="99"/>
    <w:unhideWhenUsed/>
    <w:qFormat/>
    <w:pPr>
      <w:ind w:leftChars="800" w:left="800"/>
    </w:pPr>
  </w:style>
  <w:style w:type="paragraph" w:styleId="a0">
    <w:name w:val="List Bullet"/>
    <w:basedOn w:val="a1"/>
    <w:uiPriority w:val="99"/>
    <w:unhideWhenUsed/>
    <w:qFormat/>
    <w:pPr>
      <w:numPr>
        <w:numId w:val="4"/>
      </w:numPr>
      <w:contextualSpacing/>
    </w:pPr>
  </w:style>
  <w:style w:type="paragraph" w:styleId="ae">
    <w:name w:val="envelope address"/>
    <w:basedOn w:val="a1"/>
    <w:uiPriority w:val="99"/>
    <w:unhideWhenUsed/>
    <w:qFormat/>
    <w:pPr>
      <w:framePr w:w="7920" w:h="1980" w:hRule="exact" w:hSpace="180" w:wrap="auto" w:hAnchor="page" w:xAlign="center" w:yAlign="bottom"/>
      <w:snapToGrid w:val="0"/>
      <w:ind w:leftChars="1400" w:left="100"/>
    </w:pPr>
    <w:rPr>
      <w:rFonts w:ascii="Cambria" w:hAnsi="Cambria"/>
      <w:sz w:val="24"/>
      <w:szCs w:val="24"/>
    </w:rPr>
  </w:style>
  <w:style w:type="paragraph" w:styleId="af">
    <w:name w:val="Document Map"/>
    <w:basedOn w:val="a1"/>
    <w:link w:val="af0"/>
    <w:uiPriority w:val="99"/>
    <w:unhideWhenUsed/>
    <w:qFormat/>
    <w:rPr>
      <w:rFonts w:ascii="宋体"/>
      <w:sz w:val="18"/>
      <w:szCs w:val="18"/>
    </w:rPr>
  </w:style>
  <w:style w:type="paragraph" w:styleId="af1">
    <w:name w:val="toa heading"/>
    <w:basedOn w:val="a1"/>
    <w:next w:val="a1"/>
    <w:uiPriority w:val="99"/>
    <w:unhideWhenUsed/>
    <w:pPr>
      <w:spacing w:before="120"/>
    </w:pPr>
    <w:rPr>
      <w:rFonts w:ascii="Cambria" w:hAnsi="Cambria"/>
      <w:sz w:val="24"/>
      <w:szCs w:val="24"/>
    </w:rPr>
  </w:style>
  <w:style w:type="paragraph" w:styleId="af2">
    <w:name w:val="annotation text"/>
    <w:basedOn w:val="a1"/>
    <w:link w:val="af3"/>
    <w:uiPriority w:val="99"/>
    <w:pPr>
      <w:jc w:val="left"/>
    </w:pPr>
    <w:rPr>
      <w:rFonts w:ascii="Times New Roman" w:hAnsi="Times New Roman"/>
      <w:kern w:val="0"/>
      <w:sz w:val="20"/>
      <w:szCs w:val="24"/>
    </w:rPr>
  </w:style>
  <w:style w:type="paragraph" w:styleId="61">
    <w:name w:val="index 6"/>
    <w:basedOn w:val="a1"/>
    <w:next w:val="a1"/>
    <w:uiPriority w:val="99"/>
    <w:unhideWhenUsed/>
    <w:pPr>
      <w:ind w:leftChars="1000" w:left="1000"/>
    </w:pPr>
  </w:style>
  <w:style w:type="paragraph" w:styleId="af4">
    <w:name w:val="Salutation"/>
    <w:basedOn w:val="a1"/>
    <w:next w:val="a1"/>
    <w:link w:val="af5"/>
    <w:uiPriority w:val="99"/>
    <w:unhideWhenUsed/>
    <w:qFormat/>
  </w:style>
  <w:style w:type="paragraph" w:styleId="34">
    <w:name w:val="Body Text 3"/>
    <w:basedOn w:val="a1"/>
    <w:link w:val="35"/>
    <w:uiPriority w:val="99"/>
    <w:unhideWhenUsed/>
    <w:qFormat/>
    <w:pPr>
      <w:spacing w:after="120"/>
    </w:pPr>
    <w:rPr>
      <w:sz w:val="16"/>
      <w:szCs w:val="16"/>
    </w:rPr>
  </w:style>
  <w:style w:type="paragraph" w:styleId="af6">
    <w:name w:val="Closing"/>
    <w:basedOn w:val="a1"/>
    <w:link w:val="af7"/>
    <w:uiPriority w:val="99"/>
    <w:unhideWhenUsed/>
    <w:qFormat/>
    <w:pPr>
      <w:ind w:leftChars="2100" w:left="100"/>
    </w:pPr>
  </w:style>
  <w:style w:type="paragraph" w:styleId="30">
    <w:name w:val="List Bullet 3"/>
    <w:basedOn w:val="a1"/>
    <w:uiPriority w:val="99"/>
    <w:unhideWhenUsed/>
    <w:qFormat/>
    <w:pPr>
      <w:numPr>
        <w:numId w:val="5"/>
      </w:numPr>
      <w:contextualSpacing/>
    </w:pPr>
  </w:style>
  <w:style w:type="paragraph" w:styleId="af8">
    <w:name w:val="Body Text"/>
    <w:basedOn w:val="a1"/>
    <w:link w:val="af9"/>
    <w:qFormat/>
    <w:pPr>
      <w:shd w:val="clear" w:color="auto" w:fill="FFFFFF"/>
      <w:spacing w:line="405" w:lineRule="exact"/>
      <w:jc w:val="distribute"/>
    </w:pPr>
    <w:rPr>
      <w:rFonts w:ascii="宋体" w:hAnsi="Times New Roman"/>
      <w:kern w:val="0"/>
      <w:sz w:val="18"/>
      <w:szCs w:val="18"/>
    </w:rPr>
  </w:style>
  <w:style w:type="paragraph" w:styleId="afa">
    <w:name w:val="Body Text Indent"/>
    <w:basedOn w:val="a1"/>
    <w:link w:val="afb"/>
    <w:uiPriority w:val="99"/>
    <w:unhideWhenUsed/>
    <w:qFormat/>
    <w:pPr>
      <w:spacing w:after="120"/>
      <w:ind w:leftChars="200" w:left="420"/>
    </w:pPr>
  </w:style>
  <w:style w:type="paragraph" w:styleId="3">
    <w:name w:val="List Number 3"/>
    <w:basedOn w:val="a1"/>
    <w:uiPriority w:val="99"/>
    <w:unhideWhenUsed/>
    <w:qFormat/>
    <w:pPr>
      <w:numPr>
        <w:numId w:val="6"/>
      </w:numPr>
      <w:contextualSpacing/>
    </w:pPr>
  </w:style>
  <w:style w:type="paragraph" w:styleId="23">
    <w:name w:val="List 2"/>
    <w:basedOn w:val="a1"/>
    <w:uiPriority w:val="99"/>
    <w:unhideWhenUsed/>
    <w:qFormat/>
    <w:pPr>
      <w:ind w:leftChars="200" w:left="100" w:hangingChars="200" w:hanging="200"/>
      <w:contextualSpacing/>
    </w:pPr>
  </w:style>
  <w:style w:type="paragraph" w:styleId="afc">
    <w:name w:val="List Continue"/>
    <w:basedOn w:val="a1"/>
    <w:uiPriority w:val="99"/>
    <w:unhideWhenUsed/>
    <w:qFormat/>
    <w:pPr>
      <w:spacing w:after="120"/>
      <w:ind w:leftChars="200" w:left="420"/>
      <w:contextualSpacing/>
    </w:pPr>
  </w:style>
  <w:style w:type="paragraph" w:styleId="afd">
    <w:name w:val="Block Text"/>
    <w:basedOn w:val="a1"/>
    <w:uiPriority w:val="99"/>
    <w:unhideWhenUsed/>
    <w:qFormat/>
    <w:pPr>
      <w:spacing w:after="120"/>
      <w:ind w:leftChars="700" w:left="1440" w:rightChars="700" w:right="1440"/>
    </w:pPr>
  </w:style>
  <w:style w:type="paragraph" w:styleId="20">
    <w:name w:val="List Bullet 2"/>
    <w:basedOn w:val="a1"/>
    <w:uiPriority w:val="99"/>
    <w:unhideWhenUsed/>
    <w:qFormat/>
    <w:pPr>
      <w:numPr>
        <w:numId w:val="7"/>
      </w:numPr>
      <w:contextualSpacing/>
    </w:pPr>
  </w:style>
  <w:style w:type="paragraph" w:styleId="HTML">
    <w:name w:val="HTML Address"/>
    <w:basedOn w:val="a1"/>
    <w:link w:val="HTML0"/>
    <w:uiPriority w:val="99"/>
    <w:unhideWhenUsed/>
    <w:qFormat/>
    <w:rPr>
      <w:i/>
      <w:iCs/>
    </w:rPr>
  </w:style>
  <w:style w:type="paragraph" w:styleId="43">
    <w:name w:val="index 4"/>
    <w:basedOn w:val="a1"/>
    <w:next w:val="a1"/>
    <w:uiPriority w:val="99"/>
    <w:unhideWhenUsed/>
    <w:qFormat/>
    <w:pPr>
      <w:ind w:leftChars="600" w:left="600"/>
    </w:pPr>
  </w:style>
  <w:style w:type="paragraph" w:styleId="TOC5">
    <w:name w:val="toc 5"/>
    <w:basedOn w:val="a1"/>
    <w:next w:val="a1"/>
    <w:uiPriority w:val="39"/>
    <w:unhideWhenUsed/>
    <w:qFormat/>
    <w:pPr>
      <w:ind w:leftChars="800" w:left="1680"/>
    </w:pPr>
  </w:style>
  <w:style w:type="paragraph" w:styleId="TOC3">
    <w:name w:val="toc 3"/>
    <w:basedOn w:val="a1"/>
    <w:next w:val="a1"/>
    <w:uiPriority w:val="39"/>
    <w:unhideWhenUsed/>
    <w:qFormat/>
    <w:pPr>
      <w:ind w:leftChars="400" w:left="840"/>
    </w:pPr>
  </w:style>
  <w:style w:type="paragraph" w:styleId="afe">
    <w:name w:val="Plain Text"/>
    <w:basedOn w:val="a1"/>
    <w:link w:val="aff"/>
    <w:qFormat/>
    <w:rPr>
      <w:rFonts w:ascii="宋体" w:hAnsi="Courier New"/>
      <w:kern w:val="0"/>
      <w:sz w:val="20"/>
      <w:szCs w:val="21"/>
    </w:rPr>
  </w:style>
  <w:style w:type="paragraph" w:styleId="50">
    <w:name w:val="List Bullet 5"/>
    <w:basedOn w:val="a1"/>
    <w:uiPriority w:val="99"/>
    <w:unhideWhenUsed/>
    <w:pPr>
      <w:numPr>
        <w:numId w:val="8"/>
      </w:numPr>
      <w:contextualSpacing/>
    </w:pPr>
  </w:style>
  <w:style w:type="paragraph" w:styleId="4">
    <w:name w:val="List Number 4"/>
    <w:basedOn w:val="a1"/>
    <w:uiPriority w:val="99"/>
    <w:unhideWhenUsed/>
    <w:qFormat/>
    <w:pPr>
      <w:numPr>
        <w:numId w:val="9"/>
      </w:numPr>
      <w:contextualSpacing/>
    </w:pPr>
  </w:style>
  <w:style w:type="paragraph" w:styleId="TOC8">
    <w:name w:val="toc 8"/>
    <w:basedOn w:val="a1"/>
    <w:next w:val="a1"/>
    <w:uiPriority w:val="39"/>
    <w:unhideWhenUsed/>
    <w:qFormat/>
    <w:pPr>
      <w:ind w:leftChars="1400" w:left="2940"/>
    </w:pPr>
  </w:style>
  <w:style w:type="paragraph" w:styleId="36">
    <w:name w:val="index 3"/>
    <w:basedOn w:val="a1"/>
    <w:next w:val="a1"/>
    <w:uiPriority w:val="99"/>
    <w:unhideWhenUsed/>
    <w:qFormat/>
    <w:pPr>
      <w:ind w:leftChars="400" w:left="400"/>
    </w:pPr>
  </w:style>
  <w:style w:type="paragraph" w:styleId="aff0">
    <w:name w:val="Date"/>
    <w:basedOn w:val="a1"/>
    <w:next w:val="a1"/>
    <w:link w:val="aff1"/>
    <w:uiPriority w:val="99"/>
    <w:unhideWhenUsed/>
    <w:qFormat/>
    <w:pPr>
      <w:ind w:leftChars="2500" w:left="100"/>
    </w:pPr>
  </w:style>
  <w:style w:type="paragraph" w:styleId="24">
    <w:name w:val="Body Text Indent 2"/>
    <w:basedOn w:val="a1"/>
    <w:link w:val="25"/>
    <w:uiPriority w:val="99"/>
    <w:unhideWhenUsed/>
    <w:qFormat/>
    <w:pPr>
      <w:spacing w:after="120" w:line="480" w:lineRule="auto"/>
      <w:ind w:leftChars="200" w:left="420"/>
    </w:pPr>
  </w:style>
  <w:style w:type="paragraph" w:styleId="aff2">
    <w:name w:val="endnote text"/>
    <w:basedOn w:val="a1"/>
    <w:link w:val="aff3"/>
    <w:uiPriority w:val="99"/>
    <w:unhideWhenUsed/>
    <w:qFormat/>
    <w:pPr>
      <w:snapToGrid w:val="0"/>
      <w:jc w:val="left"/>
    </w:pPr>
  </w:style>
  <w:style w:type="paragraph" w:styleId="54">
    <w:name w:val="List Continue 5"/>
    <w:basedOn w:val="a1"/>
    <w:uiPriority w:val="99"/>
    <w:unhideWhenUsed/>
    <w:qFormat/>
    <w:pPr>
      <w:spacing w:after="120"/>
      <w:ind w:leftChars="1000" w:left="2100"/>
      <w:contextualSpacing/>
    </w:pPr>
  </w:style>
  <w:style w:type="paragraph" w:styleId="aff4">
    <w:name w:val="Balloon Text"/>
    <w:basedOn w:val="a1"/>
    <w:link w:val="aff5"/>
    <w:uiPriority w:val="99"/>
    <w:unhideWhenUsed/>
    <w:qFormat/>
    <w:rPr>
      <w:kern w:val="0"/>
      <w:sz w:val="18"/>
      <w:szCs w:val="18"/>
    </w:rPr>
  </w:style>
  <w:style w:type="paragraph" w:styleId="aff6">
    <w:name w:val="footer"/>
    <w:basedOn w:val="a1"/>
    <w:link w:val="aff7"/>
    <w:unhideWhenUsed/>
    <w:qFormat/>
    <w:pPr>
      <w:tabs>
        <w:tab w:val="center" w:pos="4153"/>
        <w:tab w:val="right" w:pos="8306"/>
      </w:tabs>
      <w:snapToGrid w:val="0"/>
      <w:jc w:val="left"/>
    </w:pPr>
    <w:rPr>
      <w:kern w:val="0"/>
      <w:sz w:val="18"/>
      <w:szCs w:val="18"/>
    </w:rPr>
  </w:style>
  <w:style w:type="paragraph" w:styleId="aff8">
    <w:name w:val="envelope return"/>
    <w:basedOn w:val="a1"/>
    <w:uiPriority w:val="99"/>
    <w:unhideWhenUsed/>
    <w:pPr>
      <w:snapToGrid w:val="0"/>
    </w:pPr>
    <w:rPr>
      <w:rFonts w:ascii="Cambria" w:hAnsi="Cambria"/>
    </w:rPr>
  </w:style>
  <w:style w:type="paragraph" w:styleId="aff9">
    <w:name w:val="header"/>
    <w:basedOn w:val="a1"/>
    <w:link w:val="affa"/>
    <w:uiPriority w:val="99"/>
    <w:unhideWhenUsed/>
    <w:qFormat/>
    <w:pPr>
      <w:tabs>
        <w:tab w:val="center" w:pos="4153"/>
        <w:tab w:val="right" w:pos="8306"/>
      </w:tabs>
      <w:snapToGrid w:val="0"/>
      <w:jc w:val="center"/>
    </w:pPr>
    <w:rPr>
      <w:kern w:val="0"/>
      <w:sz w:val="18"/>
      <w:szCs w:val="18"/>
    </w:rPr>
  </w:style>
  <w:style w:type="paragraph" w:styleId="affb">
    <w:name w:val="Signature"/>
    <w:basedOn w:val="a1"/>
    <w:link w:val="affc"/>
    <w:uiPriority w:val="99"/>
    <w:unhideWhenUsed/>
    <w:qFormat/>
    <w:pPr>
      <w:ind w:leftChars="2100" w:left="100"/>
    </w:pPr>
  </w:style>
  <w:style w:type="paragraph" w:styleId="TOC1">
    <w:name w:val="toc 1"/>
    <w:basedOn w:val="a1"/>
    <w:next w:val="a1"/>
    <w:uiPriority w:val="39"/>
    <w:unhideWhenUsed/>
    <w:qFormat/>
  </w:style>
  <w:style w:type="paragraph" w:styleId="44">
    <w:name w:val="List Continue 4"/>
    <w:basedOn w:val="a1"/>
    <w:uiPriority w:val="99"/>
    <w:unhideWhenUsed/>
    <w:qFormat/>
    <w:pPr>
      <w:spacing w:after="120"/>
      <w:ind w:leftChars="800" w:left="1680"/>
      <w:contextualSpacing/>
    </w:pPr>
  </w:style>
  <w:style w:type="paragraph" w:styleId="TOC4">
    <w:name w:val="toc 4"/>
    <w:basedOn w:val="a1"/>
    <w:next w:val="a1"/>
    <w:uiPriority w:val="39"/>
    <w:unhideWhenUsed/>
    <w:qFormat/>
    <w:pPr>
      <w:ind w:leftChars="600" w:left="1260"/>
    </w:pPr>
  </w:style>
  <w:style w:type="paragraph" w:styleId="affd">
    <w:name w:val="index heading"/>
    <w:basedOn w:val="a1"/>
    <w:next w:val="11"/>
    <w:uiPriority w:val="99"/>
    <w:unhideWhenUsed/>
    <w:qFormat/>
    <w:rPr>
      <w:rFonts w:ascii="Cambria" w:hAnsi="Cambria"/>
      <w:b/>
      <w:bCs/>
    </w:rPr>
  </w:style>
  <w:style w:type="paragraph" w:styleId="11">
    <w:name w:val="index 1"/>
    <w:basedOn w:val="a1"/>
    <w:next w:val="a1"/>
    <w:uiPriority w:val="99"/>
    <w:unhideWhenUsed/>
    <w:qFormat/>
  </w:style>
  <w:style w:type="paragraph" w:styleId="affe">
    <w:name w:val="Subtitle"/>
    <w:basedOn w:val="a1"/>
    <w:next w:val="a1"/>
    <w:link w:val="afff"/>
    <w:uiPriority w:val="11"/>
    <w:qFormat/>
    <w:pPr>
      <w:spacing w:before="240" w:after="60" w:line="312" w:lineRule="auto"/>
      <w:jc w:val="center"/>
      <w:outlineLvl w:val="1"/>
    </w:pPr>
    <w:rPr>
      <w:rFonts w:ascii="Cambria" w:hAnsi="Cambria"/>
      <w:b/>
      <w:bCs/>
      <w:kern w:val="28"/>
      <w:sz w:val="32"/>
      <w:szCs w:val="32"/>
    </w:rPr>
  </w:style>
  <w:style w:type="paragraph" w:styleId="5">
    <w:name w:val="List Number 5"/>
    <w:basedOn w:val="a1"/>
    <w:uiPriority w:val="99"/>
    <w:unhideWhenUsed/>
    <w:qFormat/>
    <w:pPr>
      <w:numPr>
        <w:numId w:val="10"/>
      </w:numPr>
      <w:contextualSpacing/>
    </w:pPr>
  </w:style>
  <w:style w:type="paragraph" w:styleId="afff0">
    <w:name w:val="List"/>
    <w:basedOn w:val="a1"/>
    <w:uiPriority w:val="99"/>
    <w:unhideWhenUsed/>
    <w:qFormat/>
    <w:pPr>
      <w:ind w:left="200" w:hangingChars="200" w:hanging="200"/>
      <w:contextualSpacing/>
    </w:pPr>
  </w:style>
  <w:style w:type="paragraph" w:styleId="afff1">
    <w:name w:val="footnote text"/>
    <w:basedOn w:val="a1"/>
    <w:link w:val="afff2"/>
    <w:uiPriority w:val="99"/>
    <w:unhideWhenUsed/>
    <w:qFormat/>
    <w:pPr>
      <w:snapToGrid w:val="0"/>
      <w:jc w:val="left"/>
    </w:pPr>
    <w:rPr>
      <w:sz w:val="18"/>
      <w:szCs w:val="18"/>
    </w:rPr>
  </w:style>
  <w:style w:type="paragraph" w:styleId="TOC6">
    <w:name w:val="toc 6"/>
    <w:basedOn w:val="a1"/>
    <w:next w:val="a1"/>
    <w:uiPriority w:val="39"/>
    <w:unhideWhenUsed/>
    <w:qFormat/>
    <w:pPr>
      <w:ind w:leftChars="1000" w:left="2100"/>
    </w:pPr>
  </w:style>
  <w:style w:type="paragraph" w:styleId="55">
    <w:name w:val="List 5"/>
    <w:basedOn w:val="a1"/>
    <w:uiPriority w:val="99"/>
    <w:unhideWhenUsed/>
    <w:qFormat/>
    <w:pPr>
      <w:ind w:leftChars="800" w:left="100" w:hangingChars="200" w:hanging="200"/>
      <w:contextualSpacing/>
    </w:pPr>
  </w:style>
  <w:style w:type="paragraph" w:styleId="37">
    <w:name w:val="Body Text Indent 3"/>
    <w:basedOn w:val="a1"/>
    <w:link w:val="38"/>
    <w:uiPriority w:val="99"/>
    <w:unhideWhenUsed/>
    <w:qFormat/>
    <w:pPr>
      <w:spacing w:after="120"/>
      <w:ind w:leftChars="200" w:left="420"/>
    </w:pPr>
    <w:rPr>
      <w:sz w:val="16"/>
      <w:szCs w:val="16"/>
    </w:rPr>
  </w:style>
  <w:style w:type="paragraph" w:styleId="71">
    <w:name w:val="index 7"/>
    <w:basedOn w:val="a1"/>
    <w:next w:val="a1"/>
    <w:uiPriority w:val="99"/>
    <w:unhideWhenUsed/>
    <w:qFormat/>
    <w:pPr>
      <w:ind w:leftChars="1200" w:left="1200"/>
    </w:pPr>
  </w:style>
  <w:style w:type="paragraph" w:styleId="91">
    <w:name w:val="index 9"/>
    <w:basedOn w:val="a1"/>
    <w:next w:val="a1"/>
    <w:uiPriority w:val="99"/>
    <w:unhideWhenUsed/>
    <w:qFormat/>
    <w:pPr>
      <w:ind w:leftChars="1600" w:left="1600"/>
    </w:pPr>
  </w:style>
  <w:style w:type="paragraph" w:styleId="afff3">
    <w:name w:val="table of figures"/>
    <w:basedOn w:val="a1"/>
    <w:next w:val="a1"/>
    <w:uiPriority w:val="99"/>
    <w:unhideWhenUsed/>
    <w:qFormat/>
    <w:pPr>
      <w:ind w:leftChars="200" w:left="200" w:hangingChars="200" w:hanging="200"/>
    </w:pPr>
  </w:style>
  <w:style w:type="paragraph" w:styleId="TOC2">
    <w:name w:val="toc 2"/>
    <w:basedOn w:val="a1"/>
    <w:next w:val="a1"/>
    <w:uiPriority w:val="39"/>
    <w:unhideWhenUsed/>
    <w:qFormat/>
    <w:pPr>
      <w:ind w:leftChars="200" w:left="420"/>
    </w:pPr>
  </w:style>
  <w:style w:type="paragraph" w:styleId="TOC9">
    <w:name w:val="toc 9"/>
    <w:basedOn w:val="a1"/>
    <w:next w:val="a1"/>
    <w:uiPriority w:val="39"/>
    <w:unhideWhenUsed/>
    <w:qFormat/>
    <w:pPr>
      <w:ind w:leftChars="1600" w:left="3360"/>
    </w:pPr>
  </w:style>
  <w:style w:type="paragraph" w:styleId="26">
    <w:name w:val="Body Text 2"/>
    <w:basedOn w:val="a1"/>
    <w:link w:val="27"/>
    <w:uiPriority w:val="99"/>
    <w:unhideWhenUsed/>
    <w:qFormat/>
    <w:pPr>
      <w:spacing w:after="120" w:line="480" w:lineRule="auto"/>
    </w:pPr>
  </w:style>
  <w:style w:type="paragraph" w:styleId="45">
    <w:name w:val="List 4"/>
    <w:basedOn w:val="a1"/>
    <w:uiPriority w:val="99"/>
    <w:unhideWhenUsed/>
    <w:qFormat/>
    <w:pPr>
      <w:ind w:leftChars="600" w:left="100" w:hangingChars="200" w:hanging="200"/>
      <w:contextualSpacing/>
    </w:pPr>
  </w:style>
  <w:style w:type="paragraph" w:styleId="28">
    <w:name w:val="List Continue 2"/>
    <w:basedOn w:val="a1"/>
    <w:uiPriority w:val="99"/>
    <w:unhideWhenUsed/>
    <w:qFormat/>
    <w:pPr>
      <w:spacing w:after="120"/>
      <w:ind w:leftChars="400" w:left="840"/>
      <w:contextualSpacing/>
    </w:pPr>
  </w:style>
  <w:style w:type="paragraph" w:styleId="afff4">
    <w:name w:val="Message Header"/>
    <w:basedOn w:val="a1"/>
    <w:link w:val="afff5"/>
    <w:uiPriority w:val="99"/>
    <w:unhideWhenUsed/>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Cambria" w:hAnsi="Cambria"/>
      <w:sz w:val="24"/>
      <w:szCs w:val="24"/>
    </w:rPr>
  </w:style>
  <w:style w:type="paragraph" w:styleId="HTML1">
    <w:name w:val="HTML Preformatted"/>
    <w:basedOn w:val="a1"/>
    <w:link w:val="HTML2"/>
    <w:uiPriority w:val="99"/>
    <w:unhideWhenUsed/>
    <w:qFormat/>
    <w:rPr>
      <w:rFonts w:ascii="Courier New" w:hAnsi="Courier New" w:cs="Courier New"/>
      <w:sz w:val="20"/>
      <w:szCs w:val="20"/>
    </w:rPr>
  </w:style>
  <w:style w:type="paragraph" w:styleId="afff6">
    <w:name w:val="Normal (Web)"/>
    <w:basedOn w:val="a1"/>
    <w:link w:val="afff7"/>
    <w:uiPriority w:val="99"/>
    <w:qFormat/>
    <w:pPr>
      <w:widowControl/>
      <w:spacing w:before="30" w:after="30" w:line="300" w:lineRule="auto"/>
      <w:jc w:val="left"/>
    </w:pPr>
    <w:rPr>
      <w:rFonts w:ascii="宋体" w:hAnsi="宋体"/>
      <w:kern w:val="0"/>
      <w:sz w:val="24"/>
      <w:szCs w:val="24"/>
    </w:rPr>
  </w:style>
  <w:style w:type="paragraph" w:styleId="39">
    <w:name w:val="List Continue 3"/>
    <w:basedOn w:val="a1"/>
    <w:uiPriority w:val="99"/>
    <w:unhideWhenUsed/>
    <w:pPr>
      <w:spacing w:after="120"/>
      <w:ind w:leftChars="600" w:left="1260"/>
      <w:contextualSpacing/>
    </w:pPr>
  </w:style>
  <w:style w:type="paragraph" w:styleId="29">
    <w:name w:val="index 2"/>
    <w:basedOn w:val="a1"/>
    <w:next w:val="a1"/>
    <w:uiPriority w:val="99"/>
    <w:unhideWhenUsed/>
    <w:pPr>
      <w:ind w:leftChars="200" w:left="200"/>
    </w:pPr>
  </w:style>
  <w:style w:type="paragraph" w:styleId="afff8">
    <w:name w:val="Title"/>
    <w:basedOn w:val="a1"/>
    <w:next w:val="a1"/>
    <w:link w:val="afff9"/>
    <w:uiPriority w:val="10"/>
    <w:qFormat/>
    <w:pPr>
      <w:spacing w:before="240" w:after="60"/>
      <w:jc w:val="center"/>
      <w:outlineLvl w:val="0"/>
    </w:pPr>
    <w:rPr>
      <w:rFonts w:ascii="Cambria" w:hAnsi="Cambria"/>
      <w:b/>
      <w:bCs/>
      <w:sz w:val="32"/>
      <w:szCs w:val="32"/>
    </w:rPr>
  </w:style>
  <w:style w:type="paragraph" w:styleId="afffa">
    <w:name w:val="annotation subject"/>
    <w:basedOn w:val="af2"/>
    <w:next w:val="af2"/>
    <w:link w:val="afffb"/>
    <w:uiPriority w:val="99"/>
    <w:unhideWhenUsed/>
    <w:rPr>
      <w:b/>
      <w:bCs/>
      <w:kern w:val="2"/>
      <w:sz w:val="21"/>
      <w:szCs w:val="22"/>
    </w:rPr>
  </w:style>
  <w:style w:type="paragraph" w:styleId="afffc">
    <w:name w:val="Body Text First Indent"/>
    <w:basedOn w:val="af8"/>
    <w:link w:val="afffd"/>
    <w:uiPriority w:val="99"/>
    <w:unhideWhenUsed/>
    <w:pPr>
      <w:shd w:val="clear" w:color="auto" w:fill="auto"/>
      <w:spacing w:after="120" w:line="240" w:lineRule="auto"/>
      <w:ind w:firstLineChars="100" w:firstLine="420"/>
      <w:jc w:val="both"/>
    </w:pPr>
    <w:rPr>
      <w:rFonts w:ascii="Calibri" w:hAnsi="Calibri"/>
      <w:kern w:val="2"/>
      <w:sz w:val="21"/>
      <w:szCs w:val="22"/>
    </w:rPr>
  </w:style>
  <w:style w:type="paragraph" w:styleId="2a">
    <w:name w:val="Body Text First Indent 2"/>
    <w:basedOn w:val="afa"/>
    <w:link w:val="2b"/>
    <w:uiPriority w:val="99"/>
    <w:unhideWhenUsed/>
    <w:pPr>
      <w:ind w:firstLineChars="200" w:firstLine="420"/>
    </w:pPr>
  </w:style>
  <w:style w:type="table" w:styleId="afffe">
    <w:name w:val="Table Grid"/>
    <w:basedOn w:val="a3"/>
    <w:uiPriority w:val="5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
    <w:name w:val="annotation reference"/>
    <w:uiPriority w:val="99"/>
    <w:qFormat/>
    <w:rPr>
      <w:sz w:val="21"/>
      <w:szCs w:val="21"/>
    </w:rPr>
  </w:style>
  <w:style w:type="character" w:customStyle="1" w:styleId="a6">
    <w:name w:val="宏文本 字符"/>
    <w:link w:val="a5"/>
    <w:uiPriority w:val="99"/>
    <w:semiHidden/>
    <w:rPr>
      <w:rFonts w:ascii="Courier New" w:hAnsi="Courier New" w:cs="Courier New"/>
      <w:kern w:val="2"/>
      <w:sz w:val="24"/>
      <w:szCs w:val="24"/>
    </w:rPr>
  </w:style>
  <w:style w:type="character" w:customStyle="1" w:styleId="10">
    <w:name w:val="标题 1 字符"/>
    <w:link w:val="1"/>
    <w:uiPriority w:val="9"/>
    <w:qFormat/>
    <w:rPr>
      <w:b/>
      <w:bCs/>
      <w:kern w:val="44"/>
      <w:sz w:val="44"/>
      <w:szCs w:val="44"/>
    </w:rPr>
  </w:style>
  <w:style w:type="character" w:customStyle="1" w:styleId="22">
    <w:name w:val="标题 2 字符"/>
    <w:link w:val="21"/>
    <w:uiPriority w:val="9"/>
    <w:semiHidden/>
    <w:qFormat/>
    <w:rPr>
      <w:rFonts w:ascii="Cambria" w:eastAsia="宋体" w:hAnsi="Cambria" w:cs="Times New Roman"/>
      <w:b/>
      <w:bCs/>
      <w:kern w:val="2"/>
      <w:sz w:val="32"/>
      <w:szCs w:val="32"/>
    </w:rPr>
  </w:style>
  <w:style w:type="character" w:customStyle="1" w:styleId="32">
    <w:name w:val="标题 3 字符"/>
    <w:link w:val="31"/>
    <w:uiPriority w:val="9"/>
    <w:semiHidden/>
    <w:rPr>
      <w:b/>
      <w:bCs/>
      <w:kern w:val="2"/>
      <w:sz w:val="32"/>
      <w:szCs w:val="32"/>
    </w:rPr>
  </w:style>
  <w:style w:type="character" w:customStyle="1" w:styleId="42">
    <w:name w:val="标题 4 字符"/>
    <w:link w:val="41"/>
    <w:uiPriority w:val="9"/>
    <w:semiHidden/>
    <w:qFormat/>
    <w:rPr>
      <w:rFonts w:ascii="Cambria" w:eastAsia="宋体" w:hAnsi="Cambria" w:cs="Times New Roman"/>
      <w:b/>
      <w:bCs/>
      <w:kern w:val="2"/>
      <w:sz w:val="28"/>
      <w:szCs w:val="28"/>
    </w:rPr>
  </w:style>
  <w:style w:type="character" w:customStyle="1" w:styleId="52">
    <w:name w:val="标题 5 字符"/>
    <w:link w:val="51"/>
    <w:uiPriority w:val="9"/>
    <w:semiHidden/>
    <w:qFormat/>
    <w:rPr>
      <w:b/>
      <w:bCs/>
      <w:kern w:val="2"/>
      <w:sz w:val="28"/>
      <w:szCs w:val="28"/>
    </w:rPr>
  </w:style>
  <w:style w:type="character" w:customStyle="1" w:styleId="60">
    <w:name w:val="标题 6 字符"/>
    <w:link w:val="6"/>
    <w:uiPriority w:val="9"/>
    <w:semiHidden/>
    <w:rPr>
      <w:rFonts w:ascii="Cambria" w:eastAsia="宋体" w:hAnsi="Cambria" w:cs="Times New Roman"/>
      <w:b/>
      <w:bCs/>
      <w:kern w:val="2"/>
      <w:sz w:val="24"/>
      <w:szCs w:val="24"/>
    </w:rPr>
  </w:style>
  <w:style w:type="character" w:customStyle="1" w:styleId="70">
    <w:name w:val="标题 7 字符"/>
    <w:link w:val="7"/>
    <w:uiPriority w:val="9"/>
    <w:semiHidden/>
    <w:qFormat/>
    <w:rPr>
      <w:b/>
      <w:bCs/>
      <w:kern w:val="2"/>
      <w:sz w:val="24"/>
      <w:szCs w:val="24"/>
    </w:rPr>
  </w:style>
  <w:style w:type="character" w:customStyle="1" w:styleId="80">
    <w:name w:val="标题 8 字符"/>
    <w:link w:val="8"/>
    <w:uiPriority w:val="9"/>
    <w:semiHidden/>
    <w:qFormat/>
    <w:rPr>
      <w:rFonts w:ascii="Cambria" w:eastAsia="宋体" w:hAnsi="Cambria" w:cs="Times New Roman"/>
      <w:kern w:val="2"/>
      <w:sz w:val="24"/>
      <w:szCs w:val="24"/>
    </w:rPr>
  </w:style>
  <w:style w:type="character" w:customStyle="1" w:styleId="90">
    <w:name w:val="标题 9 字符"/>
    <w:link w:val="9"/>
    <w:uiPriority w:val="9"/>
    <w:semiHidden/>
    <w:qFormat/>
    <w:rPr>
      <w:rFonts w:ascii="Cambria" w:eastAsia="宋体" w:hAnsi="Cambria" w:cs="Times New Roman"/>
      <w:kern w:val="2"/>
      <w:sz w:val="21"/>
      <w:szCs w:val="21"/>
    </w:rPr>
  </w:style>
  <w:style w:type="character" w:customStyle="1" w:styleId="a9">
    <w:name w:val="注释标题 字符"/>
    <w:link w:val="a8"/>
    <w:uiPriority w:val="99"/>
    <w:semiHidden/>
    <w:qFormat/>
    <w:rPr>
      <w:kern w:val="2"/>
      <w:sz w:val="21"/>
      <w:szCs w:val="22"/>
    </w:rPr>
  </w:style>
  <w:style w:type="character" w:customStyle="1" w:styleId="ab">
    <w:name w:val="电子邮件签名 字符"/>
    <w:link w:val="aa"/>
    <w:uiPriority w:val="99"/>
    <w:semiHidden/>
    <w:qFormat/>
    <w:rPr>
      <w:kern w:val="2"/>
      <w:sz w:val="21"/>
      <w:szCs w:val="22"/>
    </w:rPr>
  </w:style>
  <w:style w:type="character" w:customStyle="1" w:styleId="af0">
    <w:name w:val="文档结构图 字符"/>
    <w:link w:val="af"/>
    <w:uiPriority w:val="99"/>
    <w:semiHidden/>
    <w:qFormat/>
    <w:rPr>
      <w:rFonts w:ascii="宋体"/>
      <w:kern w:val="2"/>
      <w:sz w:val="18"/>
      <w:szCs w:val="18"/>
    </w:rPr>
  </w:style>
  <w:style w:type="character" w:customStyle="1" w:styleId="af3">
    <w:name w:val="批注文字 字符"/>
    <w:link w:val="af2"/>
    <w:uiPriority w:val="99"/>
    <w:rPr>
      <w:rFonts w:ascii="Times New Roman" w:eastAsia="宋体" w:hAnsi="Times New Roman" w:cs="Times New Roman"/>
      <w:szCs w:val="24"/>
    </w:rPr>
  </w:style>
  <w:style w:type="character" w:customStyle="1" w:styleId="af5">
    <w:name w:val="称呼 字符"/>
    <w:link w:val="af4"/>
    <w:uiPriority w:val="99"/>
    <w:semiHidden/>
    <w:qFormat/>
    <w:rPr>
      <w:kern w:val="2"/>
      <w:sz w:val="21"/>
      <w:szCs w:val="22"/>
    </w:rPr>
  </w:style>
  <w:style w:type="character" w:customStyle="1" w:styleId="35">
    <w:name w:val="正文文本 3 字符"/>
    <w:link w:val="34"/>
    <w:uiPriority w:val="99"/>
    <w:semiHidden/>
    <w:qFormat/>
    <w:rPr>
      <w:kern w:val="2"/>
      <w:sz w:val="16"/>
      <w:szCs w:val="16"/>
    </w:rPr>
  </w:style>
  <w:style w:type="character" w:customStyle="1" w:styleId="af7">
    <w:name w:val="结束语 字符"/>
    <w:link w:val="af6"/>
    <w:uiPriority w:val="99"/>
    <w:semiHidden/>
    <w:qFormat/>
    <w:rPr>
      <w:kern w:val="2"/>
      <w:sz w:val="21"/>
      <w:szCs w:val="22"/>
    </w:rPr>
  </w:style>
  <w:style w:type="character" w:customStyle="1" w:styleId="af9">
    <w:name w:val="正文文本 字符"/>
    <w:link w:val="af8"/>
    <w:qFormat/>
    <w:rPr>
      <w:rFonts w:ascii="宋体" w:hAnsi="Times New Roman"/>
      <w:sz w:val="18"/>
      <w:szCs w:val="18"/>
      <w:shd w:val="clear" w:color="auto" w:fill="FFFFFF"/>
    </w:rPr>
  </w:style>
  <w:style w:type="character" w:customStyle="1" w:styleId="afb">
    <w:name w:val="正文文本缩进 字符"/>
    <w:link w:val="afa"/>
    <w:uiPriority w:val="99"/>
    <w:semiHidden/>
    <w:qFormat/>
    <w:rPr>
      <w:kern w:val="2"/>
      <w:sz w:val="21"/>
      <w:szCs w:val="22"/>
    </w:rPr>
  </w:style>
  <w:style w:type="character" w:customStyle="1" w:styleId="HTML0">
    <w:name w:val="HTML 地址 字符"/>
    <w:link w:val="HTML"/>
    <w:uiPriority w:val="99"/>
    <w:semiHidden/>
    <w:rPr>
      <w:i/>
      <w:iCs/>
      <w:kern w:val="2"/>
      <w:sz w:val="21"/>
      <w:szCs w:val="22"/>
    </w:rPr>
  </w:style>
  <w:style w:type="character" w:customStyle="1" w:styleId="aff">
    <w:name w:val="纯文本 字符"/>
    <w:link w:val="afe"/>
    <w:qFormat/>
    <w:rPr>
      <w:rFonts w:ascii="宋体" w:eastAsia="宋体" w:hAnsi="Courier New" w:cs="Courier New"/>
      <w:szCs w:val="21"/>
    </w:rPr>
  </w:style>
  <w:style w:type="character" w:customStyle="1" w:styleId="aff1">
    <w:name w:val="日期 字符"/>
    <w:link w:val="aff0"/>
    <w:uiPriority w:val="99"/>
    <w:semiHidden/>
    <w:qFormat/>
    <w:rPr>
      <w:kern w:val="2"/>
      <w:sz w:val="21"/>
      <w:szCs w:val="22"/>
    </w:rPr>
  </w:style>
  <w:style w:type="character" w:customStyle="1" w:styleId="25">
    <w:name w:val="正文文本缩进 2 字符"/>
    <w:link w:val="24"/>
    <w:uiPriority w:val="99"/>
    <w:semiHidden/>
    <w:qFormat/>
    <w:rPr>
      <w:kern w:val="2"/>
      <w:sz w:val="21"/>
      <w:szCs w:val="22"/>
    </w:rPr>
  </w:style>
  <w:style w:type="character" w:customStyle="1" w:styleId="aff3">
    <w:name w:val="尾注文本 字符"/>
    <w:link w:val="aff2"/>
    <w:uiPriority w:val="99"/>
    <w:semiHidden/>
    <w:qFormat/>
    <w:rPr>
      <w:kern w:val="2"/>
      <w:sz w:val="21"/>
      <w:szCs w:val="22"/>
    </w:rPr>
  </w:style>
  <w:style w:type="character" w:customStyle="1" w:styleId="aff5">
    <w:name w:val="批注框文本 字符"/>
    <w:link w:val="aff4"/>
    <w:uiPriority w:val="99"/>
    <w:semiHidden/>
    <w:qFormat/>
    <w:rPr>
      <w:sz w:val="18"/>
      <w:szCs w:val="18"/>
    </w:rPr>
  </w:style>
  <w:style w:type="character" w:customStyle="1" w:styleId="aff7">
    <w:name w:val="页脚 字符"/>
    <w:link w:val="aff6"/>
    <w:uiPriority w:val="99"/>
    <w:qFormat/>
    <w:rPr>
      <w:sz w:val="18"/>
      <w:szCs w:val="18"/>
    </w:rPr>
  </w:style>
  <w:style w:type="character" w:customStyle="1" w:styleId="affa">
    <w:name w:val="页眉 字符"/>
    <w:link w:val="aff9"/>
    <w:uiPriority w:val="99"/>
    <w:qFormat/>
    <w:rPr>
      <w:sz w:val="18"/>
      <w:szCs w:val="18"/>
    </w:rPr>
  </w:style>
  <w:style w:type="character" w:customStyle="1" w:styleId="affc">
    <w:name w:val="签名 字符"/>
    <w:link w:val="affb"/>
    <w:uiPriority w:val="99"/>
    <w:semiHidden/>
    <w:qFormat/>
    <w:rPr>
      <w:kern w:val="2"/>
      <w:sz w:val="21"/>
      <w:szCs w:val="22"/>
    </w:rPr>
  </w:style>
  <w:style w:type="character" w:customStyle="1" w:styleId="afff">
    <w:name w:val="副标题 字符"/>
    <w:link w:val="affe"/>
    <w:uiPriority w:val="11"/>
    <w:qFormat/>
    <w:rPr>
      <w:rFonts w:ascii="Cambria" w:hAnsi="Cambria" w:cs="Times New Roman"/>
      <w:b/>
      <w:bCs/>
      <w:kern w:val="28"/>
      <w:sz w:val="32"/>
      <w:szCs w:val="32"/>
    </w:rPr>
  </w:style>
  <w:style w:type="character" w:customStyle="1" w:styleId="afff2">
    <w:name w:val="脚注文本 字符"/>
    <w:link w:val="afff1"/>
    <w:uiPriority w:val="99"/>
    <w:semiHidden/>
    <w:qFormat/>
    <w:rPr>
      <w:kern w:val="2"/>
      <w:sz w:val="18"/>
      <w:szCs w:val="18"/>
    </w:rPr>
  </w:style>
  <w:style w:type="character" w:customStyle="1" w:styleId="38">
    <w:name w:val="正文文本缩进 3 字符"/>
    <w:link w:val="37"/>
    <w:uiPriority w:val="99"/>
    <w:semiHidden/>
    <w:qFormat/>
    <w:rPr>
      <w:kern w:val="2"/>
      <w:sz w:val="16"/>
      <w:szCs w:val="16"/>
    </w:rPr>
  </w:style>
  <w:style w:type="character" w:customStyle="1" w:styleId="27">
    <w:name w:val="正文文本 2 字符"/>
    <w:link w:val="26"/>
    <w:uiPriority w:val="99"/>
    <w:semiHidden/>
    <w:qFormat/>
    <w:rPr>
      <w:kern w:val="2"/>
      <w:sz w:val="21"/>
      <w:szCs w:val="22"/>
    </w:rPr>
  </w:style>
  <w:style w:type="character" w:customStyle="1" w:styleId="afff5">
    <w:name w:val="信息标题 字符"/>
    <w:link w:val="afff4"/>
    <w:uiPriority w:val="99"/>
    <w:semiHidden/>
    <w:qFormat/>
    <w:rPr>
      <w:rFonts w:ascii="Cambria" w:eastAsia="宋体" w:hAnsi="Cambria" w:cs="Times New Roman"/>
      <w:kern w:val="2"/>
      <w:sz w:val="24"/>
      <w:szCs w:val="24"/>
      <w:shd w:val="pct20" w:color="auto" w:fill="auto"/>
    </w:rPr>
  </w:style>
  <w:style w:type="character" w:customStyle="1" w:styleId="HTML2">
    <w:name w:val="HTML 预设格式 字符"/>
    <w:link w:val="HTML1"/>
    <w:uiPriority w:val="99"/>
    <w:semiHidden/>
    <w:qFormat/>
    <w:rPr>
      <w:rFonts w:ascii="Courier New" w:hAnsi="Courier New" w:cs="Courier New"/>
      <w:kern w:val="2"/>
    </w:rPr>
  </w:style>
  <w:style w:type="character" w:customStyle="1" w:styleId="afff7">
    <w:name w:val="普通(网站) 字符"/>
    <w:link w:val="afff6"/>
    <w:qFormat/>
    <w:rPr>
      <w:rFonts w:ascii="宋体" w:eastAsia="宋体" w:hAnsi="宋体" w:cs="宋体"/>
      <w:kern w:val="0"/>
      <w:sz w:val="24"/>
      <w:szCs w:val="24"/>
    </w:rPr>
  </w:style>
  <w:style w:type="character" w:customStyle="1" w:styleId="afff9">
    <w:name w:val="标题 字符"/>
    <w:link w:val="afff8"/>
    <w:uiPriority w:val="10"/>
    <w:qFormat/>
    <w:rPr>
      <w:rFonts w:ascii="Cambria" w:hAnsi="Cambria" w:cs="Times New Roman"/>
      <w:b/>
      <w:bCs/>
      <w:kern w:val="2"/>
      <w:sz w:val="32"/>
      <w:szCs w:val="32"/>
    </w:rPr>
  </w:style>
  <w:style w:type="character" w:customStyle="1" w:styleId="afffb">
    <w:name w:val="批注主题 字符"/>
    <w:link w:val="afffa"/>
    <w:uiPriority w:val="99"/>
    <w:semiHidden/>
    <w:rPr>
      <w:rFonts w:ascii="Times New Roman" w:eastAsia="宋体" w:hAnsi="Times New Roman" w:cs="Times New Roman"/>
      <w:b/>
      <w:bCs/>
      <w:kern w:val="2"/>
      <w:sz w:val="21"/>
      <w:szCs w:val="22"/>
    </w:rPr>
  </w:style>
  <w:style w:type="character" w:customStyle="1" w:styleId="afffd">
    <w:name w:val="正文文本首行缩进 字符"/>
    <w:link w:val="afffc"/>
    <w:uiPriority w:val="99"/>
    <w:semiHidden/>
    <w:qFormat/>
    <w:rPr>
      <w:rFonts w:ascii="宋体" w:hAnsi="Times New Roman"/>
      <w:kern w:val="2"/>
      <w:sz w:val="21"/>
      <w:szCs w:val="22"/>
      <w:shd w:val="clear" w:color="auto" w:fill="FFFFFF"/>
    </w:rPr>
  </w:style>
  <w:style w:type="character" w:customStyle="1" w:styleId="2b">
    <w:name w:val="正文文本首行缩进 2 字符"/>
    <w:link w:val="2a"/>
    <w:uiPriority w:val="99"/>
    <w:semiHidden/>
    <w:qFormat/>
  </w:style>
  <w:style w:type="character" w:customStyle="1" w:styleId="pltixk">
    <w:name w:val="pl*tixk"/>
    <w:qFormat/>
  </w:style>
  <w:style w:type="paragraph" w:customStyle="1" w:styleId="12">
    <w:name w:val="列出段落1"/>
    <w:basedOn w:val="a1"/>
    <w:pPr>
      <w:ind w:firstLineChars="200" w:firstLine="420"/>
    </w:pPr>
    <w:rPr>
      <w:szCs w:val="21"/>
    </w:rPr>
  </w:style>
  <w:style w:type="paragraph" w:customStyle="1" w:styleId="0">
    <w:name w:val="正文_0"/>
    <w:qFormat/>
    <w:pPr>
      <w:widowControl w:val="0"/>
      <w:jc w:val="both"/>
    </w:pPr>
    <w:rPr>
      <w:kern w:val="2"/>
      <w:sz w:val="21"/>
      <w:szCs w:val="22"/>
    </w:rPr>
  </w:style>
  <w:style w:type="paragraph" w:styleId="affff0">
    <w:name w:val="List Paragraph"/>
    <w:basedOn w:val="a1"/>
    <w:uiPriority w:val="34"/>
    <w:qFormat/>
    <w:pPr>
      <w:ind w:firstLineChars="200" w:firstLine="420"/>
    </w:pPr>
  </w:style>
  <w:style w:type="paragraph" w:customStyle="1" w:styleId="DefaultParagraph">
    <w:name w:val="DefaultParagraph"/>
    <w:link w:val="DefaultParagraphCharChar"/>
    <w:qFormat/>
    <w:rPr>
      <w:rFonts w:ascii="Times New Roman"/>
      <w:kern w:val="2"/>
      <w:sz w:val="21"/>
      <w:szCs w:val="22"/>
    </w:rPr>
  </w:style>
  <w:style w:type="character" w:customStyle="1" w:styleId="DefaultParagraphCharChar">
    <w:name w:val="DefaultParagraph Char Char"/>
    <w:link w:val="DefaultParagraph"/>
    <w:rPr>
      <w:rFonts w:ascii="Times New Roman"/>
      <w:kern w:val="2"/>
      <w:sz w:val="21"/>
      <w:szCs w:val="22"/>
    </w:rPr>
  </w:style>
  <w:style w:type="character" w:customStyle="1" w:styleId="tnude">
    <w:name w:val="tn+ude"/>
    <w:qFormat/>
  </w:style>
  <w:style w:type="paragraph" w:customStyle="1" w:styleId="00">
    <w:name w:val="纯文本_0"/>
    <w:basedOn w:val="a1"/>
    <w:link w:val="1Char1"/>
    <w:qFormat/>
    <w:rPr>
      <w:rFonts w:ascii="宋体" w:hAnsi="Courier New"/>
      <w:kern w:val="0"/>
      <w:sz w:val="20"/>
      <w:szCs w:val="21"/>
    </w:rPr>
  </w:style>
  <w:style w:type="character" w:customStyle="1" w:styleId="1Char1">
    <w:name w:val="标题1 Char1"/>
    <w:link w:val="00"/>
    <w:qFormat/>
    <w:locked/>
    <w:rPr>
      <w:rFonts w:ascii="宋体" w:eastAsia="宋体" w:hAnsi="Courier New" w:cs="Courier New"/>
      <w:szCs w:val="21"/>
    </w:rPr>
  </w:style>
  <w:style w:type="paragraph" w:customStyle="1" w:styleId="Default">
    <w:name w:val="Default"/>
    <w:qFormat/>
    <w:pPr>
      <w:widowControl w:val="0"/>
      <w:autoSpaceDE w:val="0"/>
      <w:autoSpaceDN w:val="0"/>
      <w:adjustRightInd w:val="0"/>
    </w:pPr>
    <w:rPr>
      <w:color w:val="000000"/>
      <w:sz w:val="24"/>
      <w:szCs w:val="24"/>
    </w:rPr>
  </w:style>
  <w:style w:type="paragraph" w:customStyle="1" w:styleId="01">
    <w:name w:val="普通(网站)_0"/>
    <w:basedOn w:val="0"/>
    <w:link w:val="0Char"/>
    <w:qFormat/>
    <w:pPr>
      <w:widowControl/>
      <w:spacing w:before="100" w:beforeAutospacing="1" w:after="100" w:afterAutospacing="1"/>
      <w:jc w:val="left"/>
    </w:pPr>
    <w:rPr>
      <w:rFonts w:ascii="宋体" w:hAnsi="宋体"/>
      <w:kern w:val="0"/>
      <w:sz w:val="24"/>
      <w:szCs w:val="24"/>
    </w:rPr>
  </w:style>
  <w:style w:type="character" w:customStyle="1" w:styleId="0Char">
    <w:name w:val="普通(网站)_0 Char"/>
    <w:link w:val="01"/>
    <w:qFormat/>
    <w:locked/>
    <w:rPr>
      <w:rFonts w:ascii="宋体" w:hAnsi="宋体"/>
      <w:sz w:val="24"/>
      <w:szCs w:val="24"/>
    </w:rPr>
  </w:style>
  <w:style w:type="character" w:customStyle="1" w:styleId="0Char0">
    <w:name w:val="正文_0 Char"/>
    <w:link w:val="000"/>
    <w:qFormat/>
    <w:rPr>
      <w:kern w:val="2"/>
      <w:sz w:val="21"/>
      <w:szCs w:val="22"/>
    </w:rPr>
  </w:style>
  <w:style w:type="paragraph" w:customStyle="1" w:styleId="000">
    <w:name w:val="正文_0_0"/>
    <w:link w:val="0Char0"/>
    <w:qFormat/>
    <w:pPr>
      <w:widowControl w:val="0"/>
      <w:jc w:val="both"/>
    </w:pPr>
    <w:rPr>
      <w:kern w:val="2"/>
      <w:sz w:val="21"/>
      <w:szCs w:val="22"/>
    </w:rPr>
  </w:style>
  <w:style w:type="character" w:customStyle="1" w:styleId="jyemathselector">
    <w:name w:val="jye_math_selector"/>
    <w:qFormat/>
    <w:rPr>
      <w:rFonts w:ascii="Times New Roman" w:hAnsi="Times New Roman" w:cs="Times New Roman" w:hint="default"/>
    </w:rPr>
  </w:style>
  <w:style w:type="character" w:customStyle="1" w:styleId="apple-converted-space">
    <w:name w:val="apple-converted-space"/>
    <w:qFormat/>
  </w:style>
  <w:style w:type="paragraph" w:customStyle="1" w:styleId="TOC10">
    <w:name w:val="TOC 标题1"/>
    <w:basedOn w:val="1"/>
    <w:next w:val="a1"/>
    <w:uiPriority w:val="39"/>
    <w:qFormat/>
    <w:pPr>
      <w:outlineLvl w:val="9"/>
    </w:pPr>
  </w:style>
  <w:style w:type="paragraph" w:styleId="affff1">
    <w:name w:val="Intense Quote"/>
    <w:basedOn w:val="a1"/>
    <w:next w:val="a1"/>
    <w:link w:val="affff2"/>
    <w:uiPriority w:val="30"/>
    <w:qFormat/>
    <w:pPr>
      <w:pBdr>
        <w:bottom w:val="single" w:sz="4" w:space="4" w:color="4F81BD"/>
      </w:pBdr>
      <w:spacing w:before="200" w:after="280"/>
      <w:ind w:left="936" w:right="936"/>
    </w:pPr>
    <w:rPr>
      <w:b/>
      <w:bCs/>
      <w:i/>
      <w:iCs/>
      <w:color w:val="4F81BD"/>
    </w:rPr>
  </w:style>
  <w:style w:type="character" w:customStyle="1" w:styleId="affff2">
    <w:name w:val="明显引用 字符"/>
    <w:link w:val="affff1"/>
    <w:uiPriority w:val="30"/>
    <w:rPr>
      <w:b/>
      <w:bCs/>
      <w:i/>
      <w:iCs/>
      <w:color w:val="4F81BD"/>
      <w:kern w:val="2"/>
      <w:sz w:val="21"/>
      <w:szCs w:val="22"/>
    </w:rPr>
  </w:style>
  <w:style w:type="paragraph" w:customStyle="1" w:styleId="13">
    <w:name w:val="书目1"/>
    <w:basedOn w:val="a1"/>
    <w:next w:val="a1"/>
    <w:uiPriority w:val="37"/>
    <w:unhideWhenUsed/>
    <w:qFormat/>
  </w:style>
  <w:style w:type="paragraph" w:styleId="affff3">
    <w:name w:val="No Spacing"/>
    <w:uiPriority w:val="1"/>
    <w:qFormat/>
    <w:pPr>
      <w:widowControl w:val="0"/>
      <w:jc w:val="both"/>
    </w:pPr>
    <w:rPr>
      <w:kern w:val="2"/>
      <w:sz w:val="21"/>
      <w:szCs w:val="22"/>
    </w:rPr>
  </w:style>
  <w:style w:type="paragraph" w:styleId="affff4">
    <w:name w:val="Quote"/>
    <w:basedOn w:val="a1"/>
    <w:next w:val="a1"/>
    <w:link w:val="affff5"/>
    <w:uiPriority w:val="29"/>
    <w:qFormat/>
    <w:rPr>
      <w:i/>
      <w:iCs/>
      <w:color w:val="000000"/>
    </w:rPr>
  </w:style>
  <w:style w:type="character" w:customStyle="1" w:styleId="affff5">
    <w:name w:val="引用 字符"/>
    <w:link w:val="affff4"/>
    <w:uiPriority w:val="29"/>
    <w:rPr>
      <w:i/>
      <w:iCs/>
      <w:color w:val="000000"/>
      <w:kern w:val="2"/>
      <w:sz w:val="21"/>
      <w:szCs w:val="22"/>
    </w:rPr>
  </w:style>
  <w:style w:type="character" w:styleId="affff6">
    <w:name w:val="Placeholder Text"/>
    <w:uiPriority w:val="99"/>
    <w:semiHidden/>
    <w:qFormat/>
    <w:rPr>
      <w:color w:val="808080"/>
    </w:rPr>
  </w:style>
  <w:style w:type="paragraph" w:customStyle="1" w:styleId="paragraph">
    <w:name w:val="paragraph"/>
    <w:basedOn w:val="a1"/>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1">
    <w:name w:val="Normal_1"/>
    <w:uiPriority w:val="99"/>
    <w:qFormat/>
    <w:pPr>
      <w:widowControl w:val="0"/>
      <w:jc w:val="both"/>
    </w:pPr>
    <w:rPr>
      <w:kern w:val="2"/>
      <w:sz w:val="21"/>
      <w:szCs w:val="22"/>
    </w:rPr>
  </w:style>
  <w:style w:type="paragraph" w:customStyle="1" w:styleId="Normal0">
    <w:name w:val="Normal_0"/>
    <w:uiPriority w:val="99"/>
    <w:qFormat/>
    <w:pPr>
      <w:widowControl w:val="0"/>
      <w:jc w:val="both"/>
    </w:pPr>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oleObject" Target="embeddings/oleObject6.bin"/><Relationship Id="rId42" Type="http://schemas.openxmlformats.org/officeDocument/2006/relationships/image" Target="media/image18.wmf"/><Relationship Id="rId63" Type="http://schemas.openxmlformats.org/officeDocument/2006/relationships/oleObject" Target="embeddings/oleObject28.bin"/><Relationship Id="rId84" Type="http://schemas.openxmlformats.org/officeDocument/2006/relationships/image" Target="media/image39.wmf"/><Relationship Id="rId138" Type="http://schemas.openxmlformats.org/officeDocument/2006/relationships/image" Target="media/image66.wmf"/><Relationship Id="rId159" Type="http://schemas.openxmlformats.org/officeDocument/2006/relationships/oleObject" Target="embeddings/oleObject76.bin"/><Relationship Id="rId170" Type="http://schemas.openxmlformats.org/officeDocument/2006/relationships/oleObject" Target="embeddings/oleObject81.bin"/><Relationship Id="rId191" Type="http://schemas.openxmlformats.org/officeDocument/2006/relationships/image" Target="media/image93.wmf"/><Relationship Id="rId205" Type="http://schemas.openxmlformats.org/officeDocument/2006/relationships/image" Target="media/image100.wmf"/><Relationship Id="rId226" Type="http://schemas.openxmlformats.org/officeDocument/2006/relationships/oleObject" Target="embeddings/oleObject109.bin"/><Relationship Id="rId247" Type="http://schemas.openxmlformats.org/officeDocument/2006/relationships/header" Target="header1.xml"/><Relationship Id="rId107" Type="http://schemas.openxmlformats.org/officeDocument/2006/relationships/oleObject" Target="embeddings/oleObject50.bin"/><Relationship Id="rId11" Type="http://schemas.openxmlformats.org/officeDocument/2006/relationships/oleObject" Target="embeddings/oleObject1.bin"/><Relationship Id="rId32" Type="http://schemas.openxmlformats.org/officeDocument/2006/relationships/image" Target="media/image13.wmf"/><Relationship Id="rId53" Type="http://schemas.openxmlformats.org/officeDocument/2006/relationships/oleObject" Target="embeddings/oleObject23.bin"/><Relationship Id="rId74" Type="http://schemas.openxmlformats.org/officeDocument/2006/relationships/image" Target="media/image34.wmf"/><Relationship Id="rId128" Type="http://schemas.openxmlformats.org/officeDocument/2006/relationships/image" Target="media/image61.wmf"/><Relationship Id="rId149" Type="http://schemas.openxmlformats.org/officeDocument/2006/relationships/oleObject" Target="embeddings/oleObject71.bin"/><Relationship Id="rId5" Type="http://schemas.openxmlformats.org/officeDocument/2006/relationships/webSettings" Target="webSettings.xml"/><Relationship Id="rId95" Type="http://schemas.openxmlformats.org/officeDocument/2006/relationships/oleObject" Target="embeddings/oleObject44.bin"/><Relationship Id="rId160" Type="http://schemas.openxmlformats.org/officeDocument/2006/relationships/image" Target="media/image77.wmf"/><Relationship Id="rId181" Type="http://schemas.openxmlformats.org/officeDocument/2006/relationships/image" Target="media/image88.wmf"/><Relationship Id="rId216" Type="http://schemas.openxmlformats.org/officeDocument/2006/relationships/oleObject" Target="embeddings/oleObject104.bin"/><Relationship Id="rId237" Type="http://schemas.openxmlformats.org/officeDocument/2006/relationships/image" Target="media/image116.wmf"/><Relationship Id="rId22" Type="http://schemas.openxmlformats.org/officeDocument/2006/relationships/image" Target="media/image9.wmf"/><Relationship Id="rId43" Type="http://schemas.openxmlformats.org/officeDocument/2006/relationships/oleObject" Target="embeddings/oleObject18.bin"/><Relationship Id="rId64" Type="http://schemas.openxmlformats.org/officeDocument/2006/relationships/image" Target="media/image29.wmf"/><Relationship Id="rId118" Type="http://schemas.openxmlformats.org/officeDocument/2006/relationships/image" Target="media/image56.wmf"/><Relationship Id="rId139" Type="http://schemas.openxmlformats.org/officeDocument/2006/relationships/oleObject" Target="embeddings/oleObject66.bin"/><Relationship Id="rId85" Type="http://schemas.openxmlformats.org/officeDocument/2006/relationships/oleObject" Target="embeddings/oleObject39.bin"/><Relationship Id="rId150" Type="http://schemas.openxmlformats.org/officeDocument/2006/relationships/image" Target="media/image72.wmf"/><Relationship Id="rId171" Type="http://schemas.openxmlformats.org/officeDocument/2006/relationships/image" Target="media/image83.wmf"/><Relationship Id="rId192" Type="http://schemas.openxmlformats.org/officeDocument/2006/relationships/oleObject" Target="embeddings/oleObject92.bin"/><Relationship Id="rId206" Type="http://schemas.openxmlformats.org/officeDocument/2006/relationships/oleObject" Target="embeddings/oleObject99.bin"/><Relationship Id="rId227" Type="http://schemas.openxmlformats.org/officeDocument/2006/relationships/image" Target="media/image111.wmf"/><Relationship Id="rId248" Type="http://schemas.openxmlformats.org/officeDocument/2006/relationships/header" Target="header2.xml"/><Relationship Id="rId12" Type="http://schemas.openxmlformats.org/officeDocument/2006/relationships/image" Target="media/image4.wmf"/><Relationship Id="rId33" Type="http://schemas.openxmlformats.org/officeDocument/2006/relationships/oleObject" Target="embeddings/oleObject13.bin"/><Relationship Id="rId108" Type="http://schemas.openxmlformats.org/officeDocument/2006/relationships/image" Target="media/image51.wmf"/><Relationship Id="rId129" Type="http://schemas.openxmlformats.org/officeDocument/2006/relationships/oleObject" Target="embeddings/oleObject61.bin"/><Relationship Id="rId54" Type="http://schemas.openxmlformats.org/officeDocument/2006/relationships/image" Target="media/image24.wmf"/><Relationship Id="rId75" Type="http://schemas.openxmlformats.org/officeDocument/2006/relationships/oleObject" Target="embeddings/oleObject34.bin"/><Relationship Id="rId96" Type="http://schemas.openxmlformats.org/officeDocument/2006/relationships/image" Target="media/image45.wmf"/><Relationship Id="rId140" Type="http://schemas.openxmlformats.org/officeDocument/2006/relationships/image" Target="media/image67.wmf"/><Relationship Id="rId161" Type="http://schemas.openxmlformats.org/officeDocument/2006/relationships/oleObject" Target="embeddings/oleObject77.bin"/><Relationship Id="rId182" Type="http://schemas.openxmlformats.org/officeDocument/2006/relationships/oleObject" Target="embeddings/oleObject87.bin"/><Relationship Id="rId217" Type="http://schemas.openxmlformats.org/officeDocument/2006/relationships/image" Target="media/image106.wmf"/><Relationship Id="rId6" Type="http://schemas.openxmlformats.org/officeDocument/2006/relationships/footnotes" Target="footnotes.xml"/><Relationship Id="rId238" Type="http://schemas.openxmlformats.org/officeDocument/2006/relationships/oleObject" Target="embeddings/oleObject115.bin"/><Relationship Id="rId23" Type="http://schemas.openxmlformats.org/officeDocument/2006/relationships/oleObject" Target="embeddings/oleObject7.bin"/><Relationship Id="rId119" Type="http://schemas.openxmlformats.org/officeDocument/2006/relationships/oleObject" Target="embeddings/oleObject56.bin"/><Relationship Id="rId44" Type="http://schemas.openxmlformats.org/officeDocument/2006/relationships/image" Target="media/image19.wmf"/><Relationship Id="rId65" Type="http://schemas.openxmlformats.org/officeDocument/2006/relationships/oleObject" Target="embeddings/oleObject29.bin"/><Relationship Id="rId86" Type="http://schemas.openxmlformats.org/officeDocument/2006/relationships/image" Target="media/image40.wmf"/><Relationship Id="rId130" Type="http://schemas.openxmlformats.org/officeDocument/2006/relationships/image" Target="media/image62.wmf"/><Relationship Id="rId151" Type="http://schemas.openxmlformats.org/officeDocument/2006/relationships/oleObject" Target="embeddings/oleObject72.bin"/><Relationship Id="rId172" Type="http://schemas.openxmlformats.org/officeDocument/2006/relationships/oleObject" Target="embeddings/oleObject82.bin"/><Relationship Id="rId193" Type="http://schemas.openxmlformats.org/officeDocument/2006/relationships/image" Target="media/image94.wmf"/><Relationship Id="rId207" Type="http://schemas.openxmlformats.org/officeDocument/2006/relationships/image" Target="media/image101.wmf"/><Relationship Id="rId228" Type="http://schemas.openxmlformats.org/officeDocument/2006/relationships/oleObject" Target="embeddings/oleObject110.bin"/><Relationship Id="rId249" Type="http://schemas.openxmlformats.org/officeDocument/2006/relationships/footer" Target="footer1.xml"/><Relationship Id="rId13" Type="http://schemas.openxmlformats.org/officeDocument/2006/relationships/oleObject" Target="embeddings/oleObject2.bin"/><Relationship Id="rId109" Type="http://schemas.openxmlformats.org/officeDocument/2006/relationships/oleObject" Target="embeddings/oleObject51.bin"/><Relationship Id="rId34" Type="http://schemas.openxmlformats.org/officeDocument/2006/relationships/image" Target="media/image14.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oleObject" Target="embeddings/oleObject45.bin"/><Relationship Id="rId120" Type="http://schemas.openxmlformats.org/officeDocument/2006/relationships/image" Target="media/image57.wmf"/><Relationship Id="rId141" Type="http://schemas.openxmlformats.org/officeDocument/2006/relationships/oleObject" Target="embeddings/oleObject67.bin"/><Relationship Id="rId7" Type="http://schemas.openxmlformats.org/officeDocument/2006/relationships/endnotes" Target="endnotes.xml"/><Relationship Id="rId162" Type="http://schemas.openxmlformats.org/officeDocument/2006/relationships/image" Target="media/image78.wmf"/><Relationship Id="rId183" Type="http://schemas.openxmlformats.org/officeDocument/2006/relationships/image" Target="media/image89.wmf"/><Relationship Id="rId218" Type="http://schemas.openxmlformats.org/officeDocument/2006/relationships/oleObject" Target="embeddings/oleObject105.bin"/><Relationship Id="rId239" Type="http://schemas.openxmlformats.org/officeDocument/2006/relationships/image" Target="media/image117.wmf"/><Relationship Id="rId250" Type="http://schemas.openxmlformats.org/officeDocument/2006/relationships/footer" Target="footer2.xml"/><Relationship Id="rId24" Type="http://schemas.openxmlformats.org/officeDocument/2006/relationships/oleObject" Target="embeddings/oleObject8.bin"/><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40.bin"/><Relationship Id="rId110" Type="http://schemas.openxmlformats.org/officeDocument/2006/relationships/image" Target="media/image52.wmf"/><Relationship Id="rId131" Type="http://schemas.openxmlformats.org/officeDocument/2006/relationships/oleObject" Target="embeddings/oleObject62.bin"/><Relationship Id="rId152" Type="http://schemas.openxmlformats.org/officeDocument/2006/relationships/image" Target="media/image73.wmf"/><Relationship Id="rId173" Type="http://schemas.openxmlformats.org/officeDocument/2006/relationships/image" Target="media/image84.wmf"/><Relationship Id="rId194" Type="http://schemas.openxmlformats.org/officeDocument/2006/relationships/oleObject" Target="embeddings/oleObject93.bin"/><Relationship Id="rId208" Type="http://schemas.openxmlformats.org/officeDocument/2006/relationships/oleObject" Target="embeddings/oleObject100.bin"/><Relationship Id="rId229" Type="http://schemas.openxmlformats.org/officeDocument/2006/relationships/image" Target="media/image112.wmf"/><Relationship Id="rId240" Type="http://schemas.openxmlformats.org/officeDocument/2006/relationships/oleObject" Target="embeddings/oleObject116.bin"/><Relationship Id="rId14" Type="http://schemas.openxmlformats.org/officeDocument/2006/relationships/image" Target="media/image5.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image" Target="media/image47.wmf"/><Relationship Id="rId8" Type="http://schemas.openxmlformats.org/officeDocument/2006/relationships/image" Target="media/image1.png"/><Relationship Id="rId98" Type="http://schemas.openxmlformats.org/officeDocument/2006/relationships/image" Target="media/image46.wmf"/><Relationship Id="rId121" Type="http://schemas.openxmlformats.org/officeDocument/2006/relationships/oleObject" Target="embeddings/oleObject57.bin"/><Relationship Id="rId142" Type="http://schemas.openxmlformats.org/officeDocument/2006/relationships/image" Target="media/image68.wmf"/><Relationship Id="rId163" Type="http://schemas.openxmlformats.org/officeDocument/2006/relationships/oleObject" Target="embeddings/oleObject78.bin"/><Relationship Id="rId184" Type="http://schemas.openxmlformats.org/officeDocument/2006/relationships/oleObject" Target="embeddings/oleObject88.bin"/><Relationship Id="rId219" Type="http://schemas.openxmlformats.org/officeDocument/2006/relationships/image" Target="media/image107.wmf"/><Relationship Id="rId230" Type="http://schemas.openxmlformats.org/officeDocument/2006/relationships/oleObject" Target="embeddings/oleObject111.bin"/><Relationship Id="rId251" Type="http://schemas.openxmlformats.org/officeDocument/2006/relationships/header" Target="header3.xml"/><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 Id="rId88" Type="http://schemas.openxmlformats.org/officeDocument/2006/relationships/image" Target="media/image41.wmf"/><Relationship Id="rId111" Type="http://schemas.openxmlformats.org/officeDocument/2006/relationships/oleObject" Target="embeddings/oleObject52.bin"/><Relationship Id="rId132" Type="http://schemas.openxmlformats.org/officeDocument/2006/relationships/image" Target="media/image63.wmf"/><Relationship Id="rId153" Type="http://schemas.openxmlformats.org/officeDocument/2006/relationships/oleObject" Target="embeddings/oleObject73.bin"/><Relationship Id="rId174" Type="http://schemas.openxmlformats.org/officeDocument/2006/relationships/oleObject" Target="embeddings/oleObject83.bin"/><Relationship Id="rId195" Type="http://schemas.openxmlformats.org/officeDocument/2006/relationships/image" Target="media/image95.wmf"/><Relationship Id="rId209" Type="http://schemas.openxmlformats.org/officeDocument/2006/relationships/image" Target="media/image102.wmf"/><Relationship Id="rId220" Type="http://schemas.openxmlformats.org/officeDocument/2006/relationships/oleObject" Target="embeddings/oleObject106.bin"/><Relationship Id="rId241" Type="http://schemas.openxmlformats.org/officeDocument/2006/relationships/image" Target="media/image118.wmf"/><Relationship Id="rId15" Type="http://schemas.openxmlformats.org/officeDocument/2006/relationships/oleObject" Target="embeddings/oleObject3.bin"/><Relationship Id="rId36" Type="http://schemas.openxmlformats.org/officeDocument/2006/relationships/image" Target="media/image15.wmf"/><Relationship Id="rId57" Type="http://schemas.openxmlformats.org/officeDocument/2006/relationships/oleObject" Target="embeddings/oleObject25.bin"/><Relationship Id="rId78" Type="http://schemas.openxmlformats.org/officeDocument/2006/relationships/image" Target="media/image36.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image" Target="media/image58.wmf"/><Relationship Id="rId143" Type="http://schemas.openxmlformats.org/officeDocument/2006/relationships/oleObject" Target="embeddings/oleObject68.bin"/><Relationship Id="rId164" Type="http://schemas.openxmlformats.org/officeDocument/2006/relationships/image" Target="media/image79.png"/><Relationship Id="rId185" Type="http://schemas.openxmlformats.org/officeDocument/2006/relationships/image" Target="media/image90.wmf"/><Relationship Id="rId9" Type="http://schemas.openxmlformats.org/officeDocument/2006/relationships/image" Target="media/image2.png"/><Relationship Id="rId210" Type="http://schemas.openxmlformats.org/officeDocument/2006/relationships/oleObject" Target="embeddings/oleObject101.bin"/><Relationship Id="rId26" Type="http://schemas.openxmlformats.org/officeDocument/2006/relationships/image" Target="media/image10.wmf"/><Relationship Id="rId231" Type="http://schemas.openxmlformats.org/officeDocument/2006/relationships/image" Target="media/image113.wmf"/><Relationship Id="rId252" Type="http://schemas.openxmlformats.org/officeDocument/2006/relationships/footer" Target="footer3.xml"/><Relationship Id="rId47" Type="http://schemas.openxmlformats.org/officeDocument/2006/relationships/oleObject" Target="embeddings/oleObject20.bin"/><Relationship Id="rId68" Type="http://schemas.openxmlformats.org/officeDocument/2006/relationships/image" Target="media/image31.wmf"/><Relationship Id="rId89" Type="http://schemas.openxmlformats.org/officeDocument/2006/relationships/oleObject" Target="embeddings/oleObject41.bin"/><Relationship Id="rId112" Type="http://schemas.openxmlformats.org/officeDocument/2006/relationships/image" Target="media/image53.wmf"/><Relationship Id="rId133" Type="http://schemas.openxmlformats.org/officeDocument/2006/relationships/oleObject" Target="embeddings/oleObject63.bin"/><Relationship Id="rId154" Type="http://schemas.openxmlformats.org/officeDocument/2006/relationships/image" Target="media/image74.wmf"/><Relationship Id="rId175" Type="http://schemas.openxmlformats.org/officeDocument/2006/relationships/image" Target="media/image85.wmf"/><Relationship Id="rId196" Type="http://schemas.openxmlformats.org/officeDocument/2006/relationships/oleObject" Target="embeddings/oleObject94.bin"/><Relationship Id="rId200" Type="http://schemas.openxmlformats.org/officeDocument/2006/relationships/oleObject" Target="embeddings/oleObject96.bin"/><Relationship Id="rId16" Type="http://schemas.openxmlformats.org/officeDocument/2006/relationships/image" Target="media/image6.wmf"/><Relationship Id="rId221" Type="http://schemas.openxmlformats.org/officeDocument/2006/relationships/image" Target="media/image108.wmf"/><Relationship Id="rId242" Type="http://schemas.openxmlformats.org/officeDocument/2006/relationships/oleObject" Target="embeddings/oleObject117.bin"/><Relationship Id="rId37" Type="http://schemas.openxmlformats.org/officeDocument/2006/relationships/oleObject" Target="embeddings/oleObject15.bin"/><Relationship Id="rId58" Type="http://schemas.openxmlformats.org/officeDocument/2006/relationships/image" Target="media/image26.wmf"/><Relationship Id="rId79" Type="http://schemas.openxmlformats.org/officeDocument/2006/relationships/oleObject" Target="embeddings/oleObject36.bin"/><Relationship Id="rId102" Type="http://schemas.openxmlformats.org/officeDocument/2006/relationships/image" Target="media/image48.wmf"/><Relationship Id="rId123" Type="http://schemas.openxmlformats.org/officeDocument/2006/relationships/oleObject" Target="embeddings/oleObject58.bin"/><Relationship Id="rId144" Type="http://schemas.openxmlformats.org/officeDocument/2006/relationships/image" Target="media/image69.wmf"/><Relationship Id="rId90" Type="http://schemas.openxmlformats.org/officeDocument/2006/relationships/image" Target="media/image42.wmf"/><Relationship Id="rId165" Type="http://schemas.openxmlformats.org/officeDocument/2006/relationships/image" Target="media/image80.wmf"/><Relationship Id="rId186" Type="http://schemas.openxmlformats.org/officeDocument/2006/relationships/oleObject" Target="embeddings/oleObject89.bin"/><Relationship Id="rId211" Type="http://schemas.openxmlformats.org/officeDocument/2006/relationships/image" Target="media/image103.wmf"/><Relationship Id="rId232" Type="http://schemas.openxmlformats.org/officeDocument/2006/relationships/oleObject" Target="embeddings/oleObject112.bin"/><Relationship Id="rId253" Type="http://schemas.openxmlformats.org/officeDocument/2006/relationships/fontTable" Target="fontTable.xml"/><Relationship Id="rId27" Type="http://schemas.openxmlformats.org/officeDocument/2006/relationships/oleObject" Target="embeddings/oleObject10.bin"/><Relationship Id="rId48" Type="http://schemas.openxmlformats.org/officeDocument/2006/relationships/image" Target="media/image21.wmf"/><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image" Target="media/image64.wmf"/><Relationship Id="rId80" Type="http://schemas.openxmlformats.org/officeDocument/2006/relationships/image" Target="media/image37.wmf"/><Relationship Id="rId155" Type="http://schemas.openxmlformats.org/officeDocument/2006/relationships/oleObject" Target="embeddings/oleObject74.bin"/><Relationship Id="rId176" Type="http://schemas.openxmlformats.org/officeDocument/2006/relationships/oleObject" Target="embeddings/oleObject84.bin"/><Relationship Id="rId197" Type="http://schemas.openxmlformats.org/officeDocument/2006/relationships/image" Target="media/image96.wmf"/><Relationship Id="rId201" Type="http://schemas.openxmlformats.org/officeDocument/2006/relationships/image" Target="media/image98.wmf"/><Relationship Id="rId222" Type="http://schemas.openxmlformats.org/officeDocument/2006/relationships/oleObject" Target="embeddings/oleObject107.bin"/><Relationship Id="rId243" Type="http://schemas.openxmlformats.org/officeDocument/2006/relationships/image" Target="media/image119.wmf"/><Relationship Id="rId17" Type="http://schemas.openxmlformats.org/officeDocument/2006/relationships/oleObject" Target="embeddings/oleObject4.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59.wmf"/><Relationship Id="rId70" Type="http://schemas.openxmlformats.org/officeDocument/2006/relationships/image" Target="media/image32.wmf"/><Relationship Id="rId91" Type="http://schemas.openxmlformats.org/officeDocument/2006/relationships/oleObject" Target="embeddings/oleObject42.bin"/><Relationship Id="rId145" Type="http://schemas.openxmlformats.org/officeDocument/2006/relationships/oleObject" Target="embeddings/oleObject69.bin"/><Relationship Id="rId166" Type="http://schemas.openxmlformats.org/officeDocument/2006/relationships/oleObject" Target="embeddings/oleObject79.bin"/><Relationship Id="rId187" Type="http://schemas.openxmlformats.org/officeDocument/2006/relationships/image" Target="media/image91.wmf"/><Relationship Id="rId1" Type="http://schemas.openxmlformats.org/officeDocument/2006/relationships/customXml" Target="../customXml/item1.xml"/><Relationship Id="rId212" Type="http://schemas.openxmlformats.org/officeDocument/2006/relationships/oleObject" Target="embeddings/oleObject102.bin"/><Relationship Id="rId233" Type="http://schemas.openxmlformats.org/officeDocument/2006/relationships/image" Target="media/image114.wmf"/><Relationship Id="rId254" Type="http://schemas.openxmlformats.org/officeDocument/2006/relationships/theme" Target="theme/theme1.xml"/><Relationship Id="rId28" Type="http://schemas.openxmlformats.org/officeDocument/2006/relationships/image" Target="media/image11.wmf"/><Relationship Id="rId49" Type="http://schemas.openxmlformats.org/officeDocument/2006/relationships/oleObject" Target="embeddings/oleObject21.bin"/><Relationship Id="rId114" Type="http://schemas.openxmlformats.org/officeDocument/2006/relationships/image" Target="media/image54.wmf"/><Relationship Id="rId60" Type="http://schemas.openxmlformats.org/officeDocument/2006/relationships/image" Target="media/image27.wmf"/><Relationship Id="rId81" Type="http://schemas.openxmlformats.org/officeDocument/2006/relationships/oleObject" Target="embeddings/oleObject37.bin"/><Relationship Id="rId135" Type="http://schemas.openxmlformats.org/officeDocument/2006/relationships/oleObject" Target="embeddings/oleObject64.bin"/><Relationship Id="rId156" Type="http://schemas.openxmlformats.org/officeDocument/2006/relationships/image" Target="media/image75.wmf"/><Relationship Id="rId177" Type="http://schemas.openxmlformats.org/officeDocument/2006/relationships/image" Target="media/image86.wmf"/><Relationship Id="rId198" Type="http://schemas.openxmlformats.org/officeDocument/2006/relationships/oleObject" Target="embeddings/oleObject95.bin"/><Relationship Id="rId202" Type="http://schemas.openxmlformats.org/officeDocument/2006/relationships/oleObject" Target="embeddings/oleObject97.bin"/><Relationship Id="rId223" Type="http://schemas.openxmlformats.org/officeDocument/2006/relationships/image" Target="media/image109.wmf"/><Relationship Id="rId244" Type="http://schemas.openxmlformats.org/officeDocument/2006/relationships/oleObject" Target="embeddings/oleObject118.bin"/><Relationship Id="rId18" Type="http://schemas.openxmlformats.org/officeDocument/2006/relationships/image" Target="media/image7.wmf"/><Relationship Id="rId39" Type="http://schemas.openxmlformats.org/officeDocument/2006/relationships/oleObject" Target="embeddings/oleObject16.bin"/><Relationship Id="rId50" Type="http://schemas.openxmlformats.org/officeDocument/2006/relationships/image" Target="media/image22.wmf"/><Relationship Id="rId104" Type="http://schemas.openxmlformats.org/officeDocument/2006/relationships/image" Target="media/image49.wmf"/><Relationship Id="rId125" Type="http://schemas.openxmlformats.org/officeDocument/2006/relationships/oleObject" Target="embeddings/oleObject59.bin"/><Relationship Id="rId146" Type="http://schemas.openxmlformats.org/officeDocument/2006/relationships/image" Target="media/image70.wmf"/><Relationship Id="rId167" Type="http://schemas.openxmlformats.org/officeDocument/2006/relationships/image" Target="media/image81.wmf"/><Relationship Id="rId188" Type="http://schemas.openxmlformats.org/officeDocument/2006/relationships/oleObject" Target="embeddings/oleObject90.bin"/><Relationship Id="rId71" Type="http://schemas.openxmlformats.org/officeDocument/2006/relationships/oleObject" Target="embeddings/oleObject32.bin"/><Relationship Id="rId92" Type="http://schemas.openxmlformats.org/officeDocument/2006/relationships/image" Target="media/image43.wmf"/><Relationship Id="rId213" Type="http://schemas.openxmlformats.org/officeDocument/2006/relationships/image" Target="media/image104.wmf"/><Relationship Id="rId234" Type="http://schemas.openxmlformats.org/officeDocument/2006/relationships/oleObject" Target="embeddings/oleObject113.bin"/><Relationship Id="rId2" Type="http://schemas.openxmlformats.org/officeDocument/2006/relationships/numbering" Target="numbering.xml"/><Relationship Id="rId29" Type="http://schemas.openxmlformats.org/officeDocument/2006/relationships/oleObject" Target="embeddings/oleObject11.bin"/><Relationship Id="rId40" Type="http://schemas.openxmlformats.org/officeDocument/2006/relationships/image" Target="media/image17.wmf"/><Relationship Id="rId115" Type="http://schemas.openxmlformats.org/officeDocument/2006/relationships/oleObject" Target="embeddings/oleObject54.bin"/><Relationship Id="rId136" Type="http://schemas.openxmlformats.org/officeDocument/2006/relationships/image" Target="media/image65.wmf"/><Relationship Id="rId157" Type="http://schemas.openxmlformats.org/officeDocument/2006/relationships/oleObject" Target="embeddings/oleObject75.bin"/><Relationship Id="rId178" Type="http://schemas.openxmlformats.org/officeDocument/2006/relationships/oleObject" Target="embeddings/oleObject85.bin"/><Relationship Id="rId61" Type="http://schemas.openxmlformats.org/officeDocument/2006/relationships/oleObject" Target="embeddings/oleObject27.bin"/><Relationship Id="rId82" Type="http://schemas.openxmlformats.org/officeDocument/2006/relationships/image" Target="media/image38.wmf"/><Relationship Id="rId199" Type="http://schemas.openxmlformats.org/officeDocument/2006/relationships/image" Target="media/image97.wmf"/><Relationship Id="rId203" Type="http://schemas.openxmlformats.org/officeDocument/2006/relationships/image" Target="media/image99.wmf"/><Relationship Id="rId19" Type="http://schemas.openxmlformats.org/officeDocument/2006/relationships/oleObject" Target="embeddings/oleObject5.bin"/><Relationship Id="rId224" Type="http://schemas.openxmlformats.org/officeDocument/2006/relationships/oleObject" Target="embeddings/oleObject108.bin"/><Relationship Id="rId245" Type="http://schemas.openxmlformats.org/officeDocument/2006/relationships/image" Target="media/image120.wmf"/><Relationship Id="rId30" Type="http://schemas.openxmlformats.org/officeDocument/2006/relationships/image" Target="media/image12.wmf"/><Relationship Id="rId105" Type="http://schemas.openxmlformats.org/officeDocument/2006/relationships/oleObject" Target="embeddings/oleObject49.bin"/><Relationship Id="rId126" Type="http://schemas.openxmlformats.org/officeDocument/2006/relationships/image" Target="media/image60.wmf"/><Relationship Id="rId147" Type="http://schemas.openxmlformats.org/officeDocument/2006/relationships/oleObject" Target="embeddings/oleObject70.bin"/><Relationship Id="rId168" Type="http://schemas.openxmlformats.org/officeDocument/2006/relationships/oleObject" Target="embeddings/oleObject80.bin"/><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3.bin"/><Relationship Id="rId189" Type="http://schemas.openxmlformats.org/officeDocument/2006/relationships/image" Target="media/image92.wmf"/><Relationship Id="rId3" Type="http://schemas.openxmlformats.org/officeDocument/2006/relationships/styles" Target="styles.xml"/><Relationship Id="rId214" Type="http://schemas.openxmlformats.org/officeDocument/2006/relationships/oleObject" Target="embeddings/oleObject103.bin"/><Relationship Id="rId235" Type="http://schemas.openxmlformats.org/officeDocument/2006/relationships/image" Target="media/image115.wmf"/><Relationship Id="rId116" Type="http://schemas.openxmlformats.org/officeDocument/2006/relationships/image" Target="media/image55.wmf"/><Relationship Id="rId137" Type="http://schemas.openxmlformats.org/officeDocument/2006/relationships/oleObject" Target="embeddings/oleObject65.bin"/><Relationship Id="rId158" Type="http://schemas.openxmlformats.org/officeDocument/2006/relationships/image" Target="media/image76.wmf"/><Relationship Id="rId20" Type="http://schemas.openxmlformats.org/officeDocument/2006/relationships/image" Target="media/image8.wmf"/><Relationship Id="rId41" Type="http://schemas.openxmlformats.org/officeDocument/2006/relationships/oleObject" Target="embeddings/oleObject17.bin"/><Relationship Id="rId62" Type="http://schemas.openxmlformats.org/officeDocument/2006/relationships/image" Target="media/image28.wmf"/><Relationship Id="rId83" Type="http://schemas.openxmlformats.org/officeDocument/2006/relationships/oleObject" Target="embeddings/oleObject38.bin"/><Relationship Id="rId179" Type="http://schemas.openxmlformats.org/officeDocument/2006/relationships/image" Target="media/image87.wmf"/><Relationship Id="rId190" Type="http://schemas.openxmlformats.org/officeDocument/2006/relationships/oleObject" Target="embeddings/oleObject91.bin"/><Relationship Id="rId204" Type="http://schemas.openxmlformats.org/officeDocument/2006/relationships/oleObject" Target="embeddings/oleObject98.bin"/><Relationship Id="rId225" Type="http://schemas.openxmlformats.org/officeDocument/2006/relationships/image" Target="media/image110.wmf"/><Relationship Id="rId246" Type="http://schemas.openxmlformats.org/officeDocument/2006/relationships/oleObject" Target="embeddings/oleObject119.bin"/><Relationship Id="rId106" Type="http://schemas.openxmlformats.org/officeDocument/2006/relationships/image" Target="media/image50.wmf"/><Relationship Id="rId127" Type="http://schemas.openxmlformats.org/officeDocument/2006/relationships/oleObject" Target="embeddings/oleObject60.bin"/><Relationship Id="rId10" Type="http://schemas.openxmlformats.org/officeDocument/2006/relationships/image" Target="media/image3.wmf"/><Relationship Id="rId31" Type="http://schemas.openxmlformats.org/officeDocument/2006/relationships/oleObject" Target="embeddings/oleObject12.bin"/><Relationship Id="rId52" Type="http://schemas.openxmlformats.org/officeDocument/2006/relationships/image" Target="media/image23.wmf"/><Relationship Id="rId73" Type="http://schemas.openxmlformats.org/officeDocument/2006/relationships/oleObject" Target="embeddings/oleObject33.bin"/><Relationship Id="rId94" Type="http://schemas.openxmlformats.org/officeDocument/2006/relationships/image" Target="media/image44.wmf"/><Relationship Id="rId148" Type="http://schemas.openxmlformats.org/officeDocument/2006/relationships/image" Target="media/image71.wmf"/><Relationship Id="rId169" Type="http://schemas.openxmlformats.org/officeDocument/2006/relationships/image" Target="media/image82.wmf"/><Relationship Id="rId4" Type="http://schemas.openxmlformats.org/officeDocument/2006/relationships/settings" Target="settings.xml"/><Relationship Id="rId180" Type="http://schemas.openxmlformats.org/officeDocument/2006/relationships/oleObject" Target="embeddings/oleObject86.bin"/><Relationship Id="rId215" Type="http://schemas.openxmlformats.org/officeDocument/2006/relationships/image" Target="media/image105.wmf"/><Relationship Id="rId236" Type="http://schemas.openxmlformats.org/officeDocument/2006/relationships/oleObject" Target="embeddings/oleObject11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720</Words>
  <Characters>4110</Characters>
  <Application>Microsoft Office Word</Application>
  <DocSecurity>0</DocSecurity>
  <Lines>34</Lines>
  <Paragraphs>9</Paragraphs>
  <ScaleCrop>false</ScaleCrop>
  <LinksUpToDate>false</LinksUpToDate>
  <CharactersWithSpaces>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2018-04-24T08:46:00Z</dcterms:created>
  <dcterms:modified xsi:type="dcterms:W3CDTF">2024-10-23T04:31:00Z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658DF6554F114E498AC0A0FEF7EED05E_12</vt:lpwstr>
  </property>
</Properties>
</file>